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148" w:type="pct"/>
        <w:tblInd w:w="-142" w:type="dxa"/>
        <w:tblLook w:val="01E0" w:firstRow="1" w:lastRow="1" w:firstColumn="1" w:lastColumn="1" w:noHBand="0" w:noVBand="0"/>
      </w:tblPr>
      <w:tblGrid>
        <w:gridCol w:w="3298"/>
        <w:gridCol w:w="814"/>
        <w:gridCol w:w="5811"/>
      </w:tblGrid>
      <w:tr w:rsidR="00842180" w:rsidRPr="00DD278C" w14:paraId="4851D1D6" w14:textId="77777777" w:rsidTr="00842180">
        <w:trPr>
          <w:trHeight w:val="1021"/>
        </w:trPr>
        <w:tc>
          <w:tcPr>
            <w:tcW w:w="1662" w:type="pct"/>
            <w:hideMark/>
          </w:tcPr>
          <w:p w14:paraId="0B77140A" w14:textId="77777777" w:rsidR="00842180" w:rsidRPr="00DD278C" w:rsidRDefault="00842180" w:rsidP="00E920F3">
            <w:pPr>
              <w:autoSpaceDN w:val="0"/>
              <w:spacing w:after="0"/>
              <w:jc w:val="center"/>
              <w:rPr>
                <w:rFonts w:eastAsia="PMingLiU" w:cs="Times New Roman"/>
                <w:b/>
                <w:sz w:val="26"/>
                <w:szCs w:val="26"/>
                <w:lang w:val="vi-VN"/>
              </w:rPr>
            </w:pPr>
            <w:bookmarkStart w:id="0" w:name="chuong_4_name"/>
            <w:r w:rsidRPr="00DD278C">
              <w:rPr>
                <w:rFonts w:eastAsia="PMingLiU" w:cs="Times New Roman"/>
                <w:b/>
                <w:sz w:val="26"/>
                <w:szCs w:val="26"/>
              </w:rPr>
              <w:t>ỦY BAN</w:t>
            </w:r>
            <w:r w:rsidRPr="00DD278C">
              <w:rPr>
                <w:rFonts w:eastAsia="PMingLiU" w:cs="Times New Roman"/>
                <w:b/>
                <w:sz w:val="26"/>
                <w:szCs w:val="26"/>
                <w:lang w:val="vi-VN"/>
              </w:rPr>
              <w:t xml:space="preserve"> NHÂN DÂN</w:t>
            </w:r>
          </w:p>
          <w:p w14:paraId="72486CFE" w14:textId="77777777" w:rsidR="00842180" w:rsidRPr="00DD278C" w:rsidRDefault="00842180" w:rsidP="00E920F3">
            <w:pPr>
              <w:autoSpaceDN w:val="0"/>
              <w:spacing w:after="0"/>
              <w:jc w:val="center"/>
              <w:rPr>
                <w:rFonts w:eastAsia="PMingLiU" w:cs="Times New Roman"/>
                <w:b/>
                <w:sz w:val="26"/>
                <w:szCs w:val="26"/>
                <w:lang w:val="vi-VN"/>
              </w:rPr>
            </w:pPr>
            <w:r w:rsidRPr="00DD278C">
              <w:rPr>
                <w:rFonts w:eastAsia="Times New Roman" w:cs="Times New Roman"/>
                <w:noProof/>
                <w:sz w:val="24"/>
                <w:szCs w:val="24"/>
              </w:rPr>
              <mc:AlternateContent>
                <mc:Choice Requires="wps">
                  <w:drawing>
                    <wp:anchor distT="4294967225" distB="4294967225" distL="114300" distR="114300" simplePos="0" relativeHeight="251659264" behindDoc="0" locked="0" layoutInCell="1" allowOverlap="1" wp14:anchorId="05EBCC5F" wp14:editId="420C12E2">
                      <wp:simplePos x="0" y="0"/>
                      <wp:positionH relativeFrom="column">
                        <wp:posOffset>581660</wp:posOffset>
                      </wp:positionH>
                      <wp:positionV relativeFrom="paragraph">
                        <wp:posOffset>220979</wp:posOffset>
                      </wp:positionV>
                      <wp:extent cx="640080" cy="0"/>
                      <wp:effectExtent l="0" t="0" r="0" b="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B987F7" id="Straight Connector 2" o:spid="_x0000_s1026" style="position:absolute;z-index:251659264;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0KZkx8gBAAB2AwAADgAAAAAAAAAA&#10;AAAAAAAuAgAAZHJzL2Uyb0RvYy54bWxQSwECLQAUAAYACAAAACEAvxe/q9wAAAAIAQAADwAAAAAA&#10;AAAAAAAAAAAiBAAAZHJzL2Rvd25yZXYueG1sUEsFBgAAAAAEAAQA8wAAACsFAAAAAA==&#10;"/>
                  </w:pict>
                </mc:Fallback>
              </mc:AlternateContent>
            </w:r>
            <w:r>
              <w:rPr>
                <w:rFonts w:eastAsia="PMingLiU" w:cs="Times New Roman"/>
                <w:b/>
                <w:sz w:val="26"/>
                <w:szCs w:val="26"/>
                <w:lang w:val="vi-VN"/>
              </w:rPr>
              <w:t>THÀNH PHỐ</w:t>
            </w:r>
            <w:r w:rsidRPr="00DD278C">
              <w:rPr>
                <w:rFonts w:eastAsia="PMingLiU" w:cs="Times New Roman"/>
                <w:b/>
                <w:sz w:val="26"/>
                <w:szCs w:val="26"/>
                <w:lang w:val="vi-VN"/>
              </w:rPr>
              <w:t xml:space="preserve"> ĐỒNG NAI</w:t>
            </w:r>
          </w:p>
        </w:tc>
        <w:tc>
          <w:tcPr>
            <w:tcW w:w="410" w:type="pct"/>
          </w:tcPr>
          <w:p w14:paraId="5F8A304D" w14:textId="77777777" w:rsidR="00842180" w:rsidRPr="00DD278C" w:rsidRDefault="00842180" w:rsidP="00E920F3">
            <w:pPr>
              <w:autoSpaceDN w:val="0"/>
              <w:spacing w:after="0"/>
              <w:jc w:val="center"/>
              <w:rPr>
                <w:rFonts w:eastAsia="PMingLiU" w:cs="Times New Roman"/>
                <w:b/>
                <w:sz w:val="26"/>
                <w:szCs w:val="26"/>
                <w:lang w:val="vi-VN"/>
              </w:rPr>
            </w:pPr>
          </w:p>
          <w:p w14:paraId="536BE6B1" w14:textId="77777777" w:rsidR="00842180" w:rsidRPr="00DD278C" w:rsidRDefault="00842180" w:rsidP="00E920F3">
            <w:pPr>
              <w:autoSpaceDN w:val="0"/>
              <w:spacing w:after="0"/>
              <w:jc w:val="center"/>
              <w:rPr>
                <w:rFonts w:eastAsia="PMingLiU" w:cs="Times New Roman"/>
                <w:szCs w:val="28"/>
                <w:lang w:val="vi-VN"/>
              </w:rPr>
            </w:pPr>
          </w:p>
        </w:tc>
        <w:tc>
          <w:tcPr>
            <w:tcW w:w="2928" w:type="pct"/>
            <w:hideMark/>
          </w:tcPr>
          <w:p w14:paraId="6D7E03A4" w14:textId="77777777" w:rsidR="00842180" w:rsidRPr="00DD278C" w:rsidRDefault="00842180" w:rsidP="00E920F3">
            <w:pPr>
              <w:autoSpaceDN w:val="0"/>
              <w:spacing w:after="0"/>
              <w:jc w:val="center"/>
              <w:rPr>
                <w:rFonts w:eastAsia="PMingLiU" w:cs="Times New Roman"/>
                <w:b/>
                <w:sz w:val="26"/>
                <w:szCs w:val="26"/>
                <w:lang w:val="vi-VN"/>
              </w:rPr>
            </w:pPr>
            <w:r w:rsidRPr="00DD278C">
              <w:rPr>
                <w:rFonts w:eastAsia="PMingLiU" w:cs="Times New Roman"/>
                <w:b/>
                <w:sz w:val="26"/>
                <w:szCs w:val="26"/>
                <w:lang w:val="vi-VN"/>
              </w:rPr>
              <w:t>CỘNG HÒA XÃ HỘI CHỦ NGHĨA VIỆT NAM</w:t>
            </w:r>
          </w:p>
          <w:p w14:paraId="165EA7A3" w14:textId="77777777" w:rsidR="00842180" w:rsidRPr="00DD278C" w:rsidRDefault="00842180" w:rsidP="00E920F3">
            <w:pPr>
              <w:autoSpaceDN w:val="0"/>
              <w:spacing w:after="0"/>
              <w:jc w:val="center"/>
              <w:rPr>
                <w:rFonts w:eastAsia="PMingLiU" w:cs="Times New Roman"/>
                <w:szCs w:val="28"/>
                <w:lang w:val="vi-VN"/>
              </w:rPr>
            </w:pPr>
            <w:r w:rsidRPr="00DD278C">
              <w:rPr>
                <w:rFonts w:eastAsia="Times New Roman" w:cs="Times New Roman"/>
                <w:noProof/>
                <w:sz w:val="24"/>
                <w:szCs w:val="24"/>
              </w:rPr>
              <mc:AlternateContent>
                <mc:Choice Requires="wps">
                  <w:drawing>
                    <wp:anchor distT="4294967226" distB="4294967226" distL="114300" distR="114300" simplePos="0" relativeHeight="251660288" behindDoc="0" locked="0" layoutInCell="1" allowOverlap="1" wp14:anchorId="643D2EAF" wp14:editId="1A34CD76">
                      <wp:simplePos x="0" y="0"/>
                      <wp:positionH relativeFrom="column">
                        <wp:posOffset>696595</wp:posOffset>
                      </wp:positionH>
                      <wp:positionV relativeFrom="paragraph">
                        <wp:posOffset>236219</wp:posOffset>
                      </wp:positionV>
                      <wp:extent cx="2143125" cy="0"/>
                      <wp:effectExtent l="0" t="0" r="0" b="0"/>
                      <wp:wrapNone/>
                      <wp:docPr id="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736ABB" id="Straight Connector 3" o:spid="_x0000_s1026" style="position:absolute;z-index:251660288;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HnfT4/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eastAsia="PMingLiU" w:cs="Times New Roman"/>
                <w:b/>
                <w:szCs w:val="28"/>
                <w:lang w:val="vi-VN"/>
              </w:rPr>
              <w:t>Độc lập - Tự do - Hạnh phúc</w:t>
            </w:r>
          </w:p>
        </w:tc>
      </w:tr>
    </w:tbl>
    <w:p w14:paraId="169486B1" w14:textId="77777777" w:rsidR="00FE5472" w:rsidRPr="00A01F48" w:rsidRDefault="00FE5472" w:rsidP="00A01F48">
      <w:pPr>
        <w:spacing w:after="0"/>
        <w:jc w:val="center"/>
        <w:rPr>
          <w:b/>
          <w:bCs/>
          <w:color w:val="000000"/>
          <w:szCs w:val="28"/>
          <w:u w:color="000000" w:themeColor="text1"/>
        </w:rPr>
      </w:pPr>
    </w:p>
    <w:p w14:paraId="5AFFEAC6" w14:textId="77777777" w:rsidR="00FE5472" w:rsidRPr="00A01F48" w:rsidRDefault="00FE5472" w:rsidP="00A01F48">
      <w:pPr>
        <w:spacing w:after="0"/>
        <w:jc w:val="center"/>
        <w:rPr>
          <w:b/>
          <w:bCs/>
          <w:color w:val="000000"/>
          <w:szCs w:val="28"/>
          <w:u w:color="000000" w:themeColor="text1"/>
        </w:rPr>
      </w:pPr>
      <w:r w:rsidRPr="00A01F48">
        <w:rPr>
          <w:b/>
          <w:bCs/>
          <w:color w:val="000000"/>
          <w:szCs w:val="28"/>
          <w:u w:color="000000" w:themeColor="text1"/>
        </w:rPr>
        <w:t>ĐỊNH MỨC KINH TẾ - KỸ THUẬT</w:t>
      </w:r>
    </w:p>
    <w:p w14:paraId="26DE89CB" w14:textId="77777777" w:rsidR="00FE5472" w:rsidRPr="00A01F48" w:rsidRDefault="00FE5472" w:rsidP="00A01F48">
      <w:pPr>
        <w:spacing w:after="0"/>
        <w:jc w:val="center"/>
        <w:rPr>
          <w:b/>
          <w:bCs/>
          <w:szCs w:val="28"/>
          <w:u w:color="000000" w:themeColor="text1"/>
        </w:rPr>
      </w:pPr>
      <w:r w:rsidRPr="00A01F48">
        <w:rPr>
          <w:b/>
          <w:bCs/>
          <w:szCs w:val="28"/>
          <w:u w:color="000000" w:themeColor="text1"/>
        </w:rPr>
        <w:t>Dịch vụ sự nghiệp công sử dụng ngân sách nhà nước thuộc lĩnh vực công nghệ thông tin trên địa bàn thành phố Đồng Nai</w:t>
      </w:r>
    </w:p>
    <w:p w14:paraId="4258FEBF" w14:textId="7C956CBB" w:rsidR="00FE5472" w:rsidRPr="00A01F48" w:rsidRDefault="00FE5472" w:rsidP="00A01F48">
      <w:pPr>
        <w:spacing w:after="0"/>
        <w:jc w:val="center"/>
        <w:rPr>
          <w:b/>
          <w:bCs/>
          <w:color w:val="000000"/>
          <w:szCs w:val="28"/>
          <w:u w:color="000000" w:themeColor="text1"/>
        </w:rPr>
      </w:pPr>
      <w:r w:rsidRPr="00A01F48">
        <w:rPr>
          <w:i/>
          <w:iCs/>
          <w:color w:val="000000"/>
          <w:szCs w:val="28"/>
          <w:u w:color="000000" w:themeColor="text1"/>
        </w:rPr>
        <w:t>(Ban hành kèm theo Quyết định số</w:t>
      </w:r>
      <w:r w:rsidR="00480CA0" w:rsidRPr="00A01F48">
        <w:rPr>
          <w:i/>
          <w:iCs/>
          <w:color w:val="000000"/>
          <w:szCs w:val="28"/>
          <w:u w:color="000000" w:themeColor="text1"/>
        </w:rPr>
        <w:t xml:space="preserve"> 71</w:t>
      </w:r>
      <w:r w:rsidRPr="00A01F48">
        <w:rPr>
          <w:i/>
          <w:iCs/>
          <w:color w:val="000000"/>
          <w:szCs w:val="28"/>
          <w:u w:color="000000" w:themeColor="text1"/>
        </w:rPr>
        <w:t>/2026/QĐ-UBND)</w:t>
      </w:r>
    </w:p>
    <w:p w14:paraId="6B31C298" w14:textId="77777777" w:rsidR="00FE5472" w:rsidRPr="00A01F48" w:rsidRDefault="00FE5472" w:rsidP="00A01F48">
      <w:pPr>
        <w:spacing w:after="0"/>
        <w:jc w:val="center"/>
        <w:rPr>
          <w:rFonts w:cs="Times New Roman"/>
          <w:b/>
          <w:bCs/>
          <w:color w:val="000000" w:themeColor="text1"/>
          <w:szCs w:val="28"/>
          <w:u w:color="000000" w:themeColor="text1"/>
          <w:lang w:val="vi-VN"/>
        </w:rPr>
      </w:pPr>
    </w:p>
    <w:p w14:paraId="361BFF2D" w14:textId="77777777" w:rsidR="00EC309A" w:rsidRPr="00A01F48" w:rsidRDefault="00FE5472" w:rsidP="00A01F48">
      <w:pPr>
        <w:spacing w:after="0"/>
        <w:jc w:val="center"/>
        <w:rPr>
          <w:rFonts w:cs="Times New Roman"/>
          <w:b/>
          <w:bCs/>
          <w:color w:val="000000" w:themeColor="text1"/>
          <w:szCs w:val="28"/>
          <w:u w:color="000000" w:themeColor="text1"/>
          <w:lang w:val="vi-VN"/>
        </w:rPr>
      </w:pPr>
      <w:r w:rsidRPr="00A01F48">
        <w:rPr>
          <w:rFonts w:cs="Times New Roman"/>
          <w:b/>
          <w:bCs/>
          <w:color w:val="000000" w:themeColor="text1"/>
          <w:szCs w:val="28"/>
          <w:u w:color="000000" w:themeColor="text1"/>
          <w:lang w:val="vi-VN"/>
        </w:rPr>
        <w:t>Phần I</w:t>
      </w:r>
    </w:p>
    <w:p w14:paraId="34C640CE" w14:textId="430BF043" w:rsidR="00FE5472" w:rsidRPr="00A01F48" w:rsidRDefault="00FE5472" w:rsidP="007E3709">
      <w:pPr>
        <w:spacing w:after="0"/>
        <w:jc w:val="center"/>
        <w:rPr>
          <w:rFonts w:cs="Times New Roman"/>
          <w:b/>
          <w:bCs/>
          <w:color w:val="000000" w:themeColor="text1"/>
          <w:szCs w:val="28"/>
          <w:u w:color="000000" w:themeColor="text1"/>
          <w:lang w:val="vi-VN"/>
        </w:rPr>
      </w:pPr>
      <w:r w:rsidRPr="00A01F48">
        <w:rPr>
          <w:rFonts w:cs="Times New Roman"/>
          <w:b/>
          <w:bCs/>
          <w:color w:val="000000" w:themeColor="text1"/>
          <w:szCs w:val="28"/>
          <w:u w:color="000000" w:themeColor="text1"/>
          <w:lang w:val="vi-VN"/>
        </w:rPr>
        <w:t>QUY ĐỊNH CHUNG</w:t>
      </w:r>
    </w:p>
    <w:p w14:paraId="34B0E86B" w14:textId="77777777" w:rsidR="00FE5472" w:rsidRPr="00A01F48" w:rsidRDefault="00FE5472" w:rsidP="00EF4F17">
      <w:pPr>
        <w:pStyle w:val="Heading1"/>
      </w:pPr>
      <w:r w:rsidRPr="00A01F48">
        <w:t>Phạm vi điều chỉnh, đối tượng áp dụng</w:t>
      </w:r>
    </w:p>
    <w:p w14:paraId="01D11296"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 Phạm vi điều chỉnh</w:t>
      </w:r>
    </w:p>
    <w:p w14:paraId="4CC2C36E"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xml:space="preserve">Quyết định này quy định </w:t>
      </w:r>
      <w:r w:rsidRPr="00A01F48">
        <w:rPr>
          <w:bCs/>
          <w:color w:val="000000"/>
          <w:szCs w:val="28"/>
          <w:u w:color="000000" w:themeColor="text1"/>
        </w:rPr>
        <w:t>định mức kinh tế - kỹ thuật dịch vụ sự nghiệp công sử dụng ngân sách nhà nước thuộc lĩnh vực công nghệ thông tin trên địa bàn thành phố Đồng Nai</w:t>
      </w:r>
      <w:r w:rsidRPr="00A01F48">
        <w:rPr>
          <w:rFonts w:cs="Times New Roman"/>
          <w:color w:val="000000" w:themeColor="text1"/>
          <w:szCs w:val="28"/>
          <w:u w:color="000000" w:themeColor="text1"/>
          <w:lang w:val="vi-VN"/>
        </w:rPr>
        <w:t>.</w:t>
      </w:r>
    </w:p>
    <w:p w14:paraId="66D042FB"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2. Đối tượng áp dụng</w:t>
      </w:r>
    </w:p>
    <w:p w14:paraId="5EA676DE"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eastAsiaTheme="majorEastAsia"/>
          <w:color w:val="000000" w:themeColor="text1"/>
          <w:szCs w:val="28"/>
          <w:u w:color="000000" w:themeColor="text1"/>
          <w:lang w:val="vi-VN"/>
        </w:rPr>
        <w:t>Các cơ quan, đơn vị, tổ chức, cá nhân cung cấp dịch vụ sự nghiệp công sử</w:t>
      </w:r>
      <w:r w:rsidRPr="00A01F48">
        <w:rPr>
          <w:color w:val="000000" w:themeColor="text1"/>
          <w:szCs w:val="28"/>
          <w:u w:color="000000" w:themeColor="text1"/>
          <w:lang w:val="vi-VN"/>
        </w:rPr>
        <w:t xml:space="preserve"> </w:t>
      </w:r>
      <w:r w:rsidRPr="00A01F48">
        <w:rPr>
          <w:rFonts w:eastAsiaTheme="majorEastAsia"/>
          <w:color w:val="000000" w:themeColor="text1"/>
          <w:szCs w:val="28"/>
          <w:u w:color="000000" w:themeColor="text1"/>
          <w:lang w:val="vi-VN"/>
        </w:rPr>
        <w:t>dụng ngân sách nhà nước liên quan</w:t>
      </w:r>
      <w:r w:rsidRPr="00A01F48">
        <w:rPr>
          <w:bCs/>
          <w:color w:val="000000"/>
          <w:szCs w:val="28"/>
          <w:u w:color="000000" w:themeColor="text1"/>
        </w:rPr>
        <w:t xml:space="preserve"> lĩnh vực công nghệ thông tin trên địa bàn thành phố Đồng Nai</w:t>
      </w:r>
      <w:r w:rsidRPr="00A01F48">
        <w:rPr>
          <w:rFonts w:cs="Times New Roman"/>
          <w:color w:val="000000" w:themeColor="text1"/>
          <w:szCs w:val="28"/>
          <w:u w:color="000000" w:themeColor="text1"/>
          <w:lang w:val="vi-VN"/>
        </w:rPr>
        <w:t>.</w:t>
      </w:r>
    </w:p>
    <w:p w14:paraId="12E2FC0F" w14:textId="77777777" w:rsidR="00FE5472" w:rsidRPr="00A01F48" w:rsidRDefault="00FE5472" w:rsidP="00EF4F17">
      <w:pPr>
        <w:pStyle w:val="Heading1"/>
      </w:pPr>
      <w:bookmarkStart w:id="1" w:name="dieu_2_1"/>
      <w:r w:rsidRPr="00A01F48">
        <w:t>Nội dung định mức</w:t>
      </w:r>
      <w:bookmarkEnd w:id="1"/>
    </w:p>
    <w:p w14:paraId="28EC908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Đ</w:t>
      </w:r>
      <w:r w:rsidRPr="00A01F48">
        <w:rPr>
          <w:rFonts w:cs="Times New Roman"/>
          <w:color w:val="000000" w:themeColor="text1"/>
          <w:szCs w:val="28"/>
          <w:u w:color="000000" w:themeColor="text1"/>
          <w:lang w:val="vi-VN"/>
        </w:rPr>
        <w:t>ịnh mức kinh tế - kỹ thuật dịch vụ sự nghiệp công sử dụng ngân sách nhà nước thuộc lĩnh vực công nghệ thông tin trên địa bàn thành phố Đồng Nai</w:t>
      </w: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bao gồm các nội dung sau:</w:t>
      </w:r>
    </w:p>
    <w:p w14:paraId="16719D6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 Mức hao phí vật liệu</w:t>
      </w:r>
    </w:p>
    <w:p w14:paraId="1FAF6244"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a) </w:t>
      </w:r>
      <w:r w:rsidRPr="00A01F48">
        <w:rPr>
          <w:rFonts w:cs="Times New Roman"/>
          <w:color w:val="000000" w:themeColor="text1"/>
          <w:szCs w:val="28"/>
          <w:u w:color="000000" w:themeColor="text1"/>
          <w:lang w:val="vi-VN"/>
        </w:rPr>
        <w:t>Là mức quy định về sử dụng khối lượng vật liệu cần thiết cho việc thực hiện và hoàn thành khối lượng công việc (</w:t>
      </w:r>
      <w:r w:rsidRPr="00A01F48">
        <w:rPr>
          <w:rFonts w:cs="Times New Roman"/>
          <w:i/>
          <w:iCs/>
          <w:color w:val="000000" w:themeColor="text1"/>
          <w:szCs w:val="28"/>
          <w:u w:color="000000" w:themeColor="text1"/>
          <w:lang w:val="vi-VN"/>
        </w:rPr>
        <w:t>không kể vật liệu phụ cần dùng cho máy móc, phương tiện vận chuyển và những vật liệu chi trong khoản chi phí chung</w:t>
      </w:r>
      <w:r w:rsidRPr="00A01F48">
        <w:rPr>
          <w:rFonts w:cs="Times New Roman"/>
          <w:color w:val="000000" w:themeColor="text1"/>
          <w:szCs w:val="28"/>
          <w:u w:color="000000" w:themeColor="text1"/>
          <w:lang w:val="vi-VN"/>
        </w:rPr>
        <w:t>).</w:t>
      </w:r>
    </w:p>
    <w:p w14:paraId="26597DE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b) </w:t>
      </w:r>
      <w:r w:rsidRPr="00A01F48">
        <w:rPr>
          <w:rFonts w:cs="Times New Roman"/>
          <w:color w:val="000000" w:themeColor="text1"/>
          <w:szCs w:val="28"/>
          <w:u w:color="000000" w:themeColor="text1"/>
          <w:lang w:val="vi-VN"/>
        </w:rPr>
        <w:t>Số lượng vật liệu trong các bảng định mức được quy định là vật liệu chính. Định mức vật liệu chính được xác định bằng khối lượng hao phí thực tế.</w:t>
      </w:r>
    </w:p>
    <w:p w14:paraId="523EFCE6"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2. Mức hao phí lao động</w:t>
      </w:r>
    </w:p>
    <w:p w14:paraId="5578ED6D"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Là ngày công lao động tương ứng với cấp bậc công việc quy định để hoàn thành khối lượng công việc cụ thể. Hao phí trong định mức đã bao gồm công của lao động trực tiếp thực hiện công việc và công của lao động phục vụ (</w:t>
      </w:r>
      <w:r w:rsidRPr="00A01F48">
        <w:rPr>
          <w:rFonts w:cs="Times New Roman"/>
          <w:i/>
          <w:iCs/>
          <w:color w:val="000000" w:themeColor="text1"/>
          <w:szCs w:val="28"/>
          <w:u w:color="000000" w:themeColor="text1"/>
          <w:lang w:val="vi-VN"/>
        </w:rPr>
        <w:t>nếu có</w:t>
      </w:r>
      <w:r w:rsidRPr="00A01F48">
        <w:rPr>
          <w:rFonts w:cs="Times New Roman"/>
          <w:color w:val="000000" w:themeColor="text1"/>
          <w:szCs w:val="28"/>
          <w:u w:color="000000" w:themeColor="text1"/>
          <w:lang w:val="vi-VN"/>
        </w:rPr>
        <w:t>).</w:t>
      </w:r>
    </w:p>
    <w:p w14:paraId="1B3961B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Mức hao phí lao động trong bảng định mức (</w:t>
      </w:r>
      <w:r w:rsidRPr="00A01F48">
        <w:rPr>
          <w:rFonts w:cs="Times New Roman"/>
          <w:i/>
          <w:iCs/>
          <w:color w:val="000000" w:themeColor="text1"/>
          <w:szCs w:val="28"/>
          <w:u w:color="000000" w:themeColor="text1"/>
          <w:lang w:val="vi-VN"/>
        </w:rPr>
        <w:t>tính theo cấp bậc thợ, kỹ sư bình quân</w:t>
      </w:r>
      <w:r w:rsidRPr="00A01F48">
        <w:rPr>
          <w:rFonts w:cs="Times New Roman"/>
          <w:color w:val="000000" w:themeColor="text1"/>
          <w:szCs w:val="28"/>
          <w:u w:color="000000" w:themeColor="text1"/>
          <w:lang w:val="vi-VN"/>
        </w:rPr>
        <w:t>) đã bao gồm cả lao động chính, phụ (</w:t>
      </w:r>
      <w:r w:rsidRPr="00A01F48">
        <w:rPr>
          <w:rFonts w:cs="Times New Roman"/>
          <w:i/>
          <w:iCs/>
          <w:color w:val="000000" w:themeColor="text1"/>
          <w:szCs w:val="28"/>
          <w:u w:color="000000" w:themeColor="text1"/>
          <w:lang w:val="vi-VN"/>
        </w:rPr>
        <w:t>kể cả công tác chuẩn bị, kết thúc, thu dọn hiện trường thi công</w:t>
      </w:r>
      <w:r w:rsidRPr="00A01F48">
        <w:rPr>
          <w:rFonts w:cs="Times New Roman"/>
          <w:color w:val="000000" w:themeColor="text1"/>
          <w:szCs w:val="28"/>
          <w:u w:color="000000" w:themeColor="text1"/>
          <w:lang w:val="vi-VN"/>
        </w:rPr>
        <w:t>).</w:t>
      </w:r>
    </w:p>
    <w:p w14:paraId="036576C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xml:space="preserve">c) Mức hao phí nhân công trong định mức này tính theo giờ hành chính: </w:t>
      </w:r>
      <w:r w:rsidRPr="00A01F48">
        <w:rPr>
          <w:rFonts w:cs="Times New Roman"/>
          <w:color w:val="000000" w:themeColor="text1"/>
          <w:szCs w:val="28"/>
          <w:u w:color="000000" w:themeColor="text1"/>
        </w:rPr>
        <w:t>0</w:t>
      </w:r>
      <w:r w:rsidRPr="00A01F48">
        <w:rPr>
          <w:rFonts w:cs="Times New Roman"/>
          <w:color w:val="000000" w:themeColor="text1"/>
          <w:szCs w:val="28"/>
          <w:u w:color="000000" w:themeColor="text1"/>
          <w:lang w:val="vi-VN"/>
        </w:rPr>
        <w:t xml:space="preserve">1 ngày làm việc </w:t>
      </w:r>
      <w:r w:rsidRPr="00A01F48">
        <w:rPr>
          <w:rFonts w:cs="Times New Roman"/>
          <w:color w:val="000000" w:themeColor="text1"/>
          <w:szCs w:val="28"/>
          <w:u w:color="000000" w:themeColor="text1"/>
        </w:rPr>
        <w:t>0</w:t>
      </w:r>
      <w:r w:rsidRPr="00A01F48">
        <w:rPr>
          <w:rFonts w:cs="Times New Roman"/>
          <w:color w:val="000000" w:themeColor="text1"/>
          <w:szCs w:val="28"/>
          <w:u w:color="000000" w:themeColor="text1"/>
          <w:lang w:val="vi-VN"/>
        </w:rPr>
        <w:t xml:space="preserve">8 giờ, </w:t>
      </w:r>
      <w:r w:rsidRPr="00A01F48">
        <w:rPr>
          <w:rFonts w:cs="Times New Roman"/>
          <w:color w:val="000000" w:themeColor="text1"/>
          <w:szCs w:val="28"/>
          <w:u w:color="000000" w:themeColor="text1"/>
        </w:rPr>
        <w:t>0</w:t>
      </w:r>
      <w:r w:rsidRPr="00A01F48">
        <w:rPr>
          <w:rFonts w:cs="Times New Roman"/>
          <w:color w:val="000000" w:themeColor="text1"/>
          <w:szCs w:val="28"/>
          <w:u w:color="000000" w:themeColor="text1"/>
          <w:lang w:val="vi-VN"/>
        </w:rPr>
        <w:t xml:space="preserve">1 tuần làm việc </w:t>
      </w:r>
      <w:r w:rsidRPr="00A01F48">
        <w:rPr>
          <w:rFonts w:cs="Times New Roman"/>
          <w:color w:val="000000" w:themeColor="text1"/>
          <w:szCs w:val="28"/>
          <w:u w:color="000000" w:themeColor="text1"/>
        </w:rPr>
        <w:t>0</w:t>
      </w:r>
      <w:r w:rsidRPr="00A01F48">
        <w:rPr>
          <w:rFonts w:cs="Times New Roman"/>
          <w:color w:val="000000" w:themeColor="text1"/>
          <w:szCs w:val="28"/>
          <w:u w:color="000000" w:themeColor="text1"/>
          <w:lang w:val="vi-VN"/>
        </w:rPr>
        <w:t>5 ngày (</w:t>
      </w:r>
      <w:r w:rsidRPr="00A01F48">
        <w:rPr>
          <w:rFonts w:cs="Times New Roman"/>
          <w:i/>
          <w:iCs/>
          <w:color w:val="000000" w:themeColor="text1"/>
          <w:szCs w:val="28"/>
          <w:u w:color="000000" w:themeColor="text1"/>
          <w:lang w:val="vi-VN"/>
        </w:rPr>
        <w:t>từ thứ 2 đến thứ 6</w:t>
      </w:r>
      <w:r w:rsidRPr="00A01F48">
        <w:rPr>
          <w:rFonts w:cs="Times New Roman"/>
          <w:color w:val="000000" w:themeColor="text1"/>
          <w:szCs w:val="28"/>
          <w:u w:color="000000" w:themeColor="text1"/>
          <w:lang w:val="vi-VN"/>
        </w:rPr>
        <w:t xml:space="preserve">), </w:t>
      </w:r>
      <w:r w:rsidRPr="00A01F48">
        <w:rPr>
          <w:rFonts w:cs="Times New Roman"/>
          <w:color w:val="000000" w:themeColor="text1"/>
          <w:szCs w:val="28"/>
          <w:u w:color="000000" w:themeColor="text1"/>
        </w:rPr>
        <w:t>0</w:t>
      </w:r>
      <w:r w:rsidRPr="00A01F48">
        <w:rPr>
          <w:rFonts w:cs="Times New Roman"/>
          <w:color w:val="000000" w:themeColor="text1"/>
          <w:szCs w:val="28"/>
          <w:u w:color="000000" w:themeColor="text1"/>
          <w:lang w:val="vi-VN"/>
        </w:rPr>
        <w:t xml:space="preserve">1 năm làm việc 260 </w:t>
      </w:r>
      <w:r w:rsidRPr="00A01F48">
        <w:rPr>
          <w:rFonts w:cs="Times New Roman"/>
          <w:color w:val="000000" w:themeColor="text1"/>
          <w:szCs w:val="28"/>
          <w:u w:color="000000" w:themeColor="text1"/>
          <w:lang w:val="vi-VN"/>
        </w:rPr>
        <w:lastRenderedPageBreak/>
        <w:t xml:space="preserve">ngày. Đối với hao phí nhân công trực ngoài giờ hành chính, tính toán theo quy định có liên quan. Một công bằng </w:t>
      </w:r>
      <w:r w:rsidRPr="00A01F48">
        <w:rPr>
          <w:rFonts w:cs="Times New Roman"/>
          <w:color w:val="000000" w:themeColor="text1"/>
          <w:szCs w:val="28"/>
          <w:u w:color="000000" w:themeColor="text1"/>
        </w:rPr>
        <w:t>0</w:t>
      </w:r>
      <w:r w:rsidRPr="00A01F48">
        <w:rPr>
          <w:rFonts w:cs="Times New Roman"/>
          <w:color w:val="000000" w:themeColor="text1"/>
          <w:szCs w:val="28"/>
          <w:u w:color="000000" w:themeColor="text1"/>
          <w:lang w:val="vi-VN"/>
        </w:rPr>
        <w:t>8 giờ làm việc.</w:t>
      </w:r>
    </w:p>
    <w:p w14:paraId="668A81F6"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3. Mức hao phí máy thi công</w:t>
      </w:r>
    </w:p>
    <w:p w14:paraId="6AA8BA1E"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xml:space="preserve">Là mức quy định số ca máy thi công trực tiếp cần thiết phục vụ công tác thực hiện các dịch vụ sự nghiệp công thuộc lĩnh vực công nghệ thông tin sử dụng ngân sách nhà nước phù hợp với từng loại máy. Một ca máy bằng </w:t>
      </w:r>
      <w:r w:rsidRPr="00A01F48">
        <w:rPr>
          <w:rFonts w:cs="Times New Roman"/>
          <w:color w:val="000000" w:themeColor="text1"/>
          <w:szCs w:val="28"/>
          <w:u w:color="000000" w:themeColor="text1"/>
          <w:lang w:val="en-GB"/>
        </w:rPr>
        <w:t>0</w:t>
      </w:r>
      <w:r w:rsidRPr="00A01F48">
        <w:rPr>
          <w:rFonts w:cs="Times New Roman"/>
          <w:color w:val="000000" w:themeColor="text1"/>
          <w:szCs w:val="28"/>
          <w:u w:color="000000" w:themeColor="text1"/>
          <w:lang w:val="vi-VN"/>
        </w:rPr>
        <w:t>8 giờ làm việc.</w:t>
      </w:r>
    </w:p>
    <w:p w14:paraId="65F9057C" w14:textId="77777777" w:rsidR="00FE5472" w:rsidRPr="00A01F48" w:rsidRDefault="00FE5472" w:rsidP="00A01F48">
      <w:pPr>
        <w:spacing w:before="120" w:after="0"/>
        <w:ind w:firstLine="567"/>
        <w:jc w:val="both"/>
        <w:rPr>
          <w:rFonts w:cs="Times New Roman"/>
          <w:u w:color="000000" w:themeColor="text1"/>
        </w:rPr>
      </w:pPr>
      <w:r w:rsidRPr="00A01F48">
        <w:rPr>
          <w:rFonts w:cs="Times New Roman"/>
          <w:u w:color="000000" w:themeColor="text1"/>
        </w:rPr>
        <w:t xml:space="preserve">4. </w:t>
      </w:r>
      <w:r w:rsidRPr="00A01F48">
        <w:rPr>
          <w:rFonts w:cs="Times New Roman"/>
          <w:u w:color="000000" w:themeColor="text1"/>
          <w:lang w:val="vi-VN"/>
        </w:rPr>
        <w:t>Định mức kinh tế - kỹ thuật là cơ sở để xây dựng đơn giá, giá dịch vụ, lập dự toán, giao nhiệm vụ, đặt hàng hoặc đấu thầu cung ứng dịch vụ sự nghiệp công sử dụng ngân sách nhà nước thuộc lĩnh vực công nghệ thông tin; không phải là đơn giá thanh toán trực tiếp.</w:t>
      </w:r>
    </w:p>
    <w:p w14:paraId="47C70F3C" w14:textId="77777777" w:rsidR="00FE5472" w:rsidRPr="00A01F48" w:rsidRDefault="00FE5472" w:rsidP="00EF4F17">
      <w:pPr>
        <w:pStyle w:val="Heading1"/>
      </w:pPr>
      <w:bookmarkStart w:id="2" w:name="dieu_4"/>
      <w:r w:rsidRPr="00A01F48">
        <w:t>Hướng dẫn áp dụng</w:t>
      </w:r>
      <w:bookmarkEnd w:id="2"/>
    </w:p>
    <w:p w14:paraId="3AA051AE" w14:textId="77777777" w:rsidR="00FE5472" w:rsidRPr="00A01F48" w:rsidRDefault="00FE5472" w:rsidP="00A01F48">
      <w:pPr>
        <w:spacing w:before="120" w:after="0"/>
        <w:ind w:firstLine="567"/>
        <w:jc w:val="both"/>
        <w:rPr>
          <w:rFonts w:cs="Times New Roman"/>
          <w:color w:val="000000" w:themeColor="text1"/>
          <w:szCs w:val="28"/>
          <w:u w:color="000000" w:themeColor="text1"/>
          <w:lang w:val="en-GB"/>
        </w:rPr>
      </w:pPr>
      <w:r w:rsidRPr="00A01F48">
        <w:rPr>
          <w:rFonts w:cs="Times New Roman"/>
          <w:color w:val="000000" w:themeColor="text1"/>
          <w:szCs w:val="28"/>
          <w:u w:color="000000" w:themeColor="text1"/>
          <w:lang w:val="vi-VN"/>
        </w:rPr>
        <w:t>1. Quy định về tần suất thực hiện công việc</w:t>
      </w:r>
    </w:p>
    <w:tbl>
      <w:tblPr>
        <w:tblStyle w:val="TableGrid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5"/>
        <w:gridCol w:w="4354"/>
        <w:gridCol w:w="1949"/>
        <w:gridCol w:w="2010"/>
      </w:tblGrid>
      <w:tr w:rsidR="00FE5472" w:rsidRPr="00A01F48" w14:paraId="0DE7531E" w14:textId="77777777" w:rsidTr="00A01F48">
        <w:trPr>
          <w:cnfStyle w:val="100000000000" w:firstRow="1" w:lastRow="0" w:firstColumn="0" w:lastColumn="0" w:oddVBand="0" w:evenVBand="0" w:oddHBand="0" w:evenHBand="0" w:firstRowFirstColumn="0" w:firstRowLastColumn="0" w:lastRowFirstColumn="0" w:lastRowLastColumn="0"/>
          <w:trHeight w:val="54"/>
        </w:trPr>
        <w:tc>
          <w:tcPr>
            <w:cnfStyle w:val="001000000000" w:firstRow="0" w:lastRow="0" w:firstColumn="1" w:lastColumn="0" w:oddVBand="0" w:evenVBand="0" w:oddHBand="0" w:evenHBand="0" w:firstRowFirstColumn="0" w:firstRowLastColumn="0" w:lastRowFirstColumn="0" w:lastRowLastColumn="0"/>
            <w:tcW w:w="683" w:type="pct"/>
            <w:tcBorders>
              <w:tl2br w:val="none" w:sz="0" w:space="0" w:color="auto"/>
              <w:tr2bl w:val="none" w:sz="0" w:space="0" w:color="auto"/>
            </w:tcBorders>
            <w:vAlign w:val="center"/>
            <w:hideMark/>
          </w:tcPr>
          <w:p w14:paraId="336A54BB" w14:textId="77777777" w:rsidR="00FE5472" w:rsidRPr="00A01F48" w:rsidRDefault="00FE5472" w:rsidP="00A01F48">
            <w:pPr>
              <w:widowControl/>
              <w:spacing w:after="0"/>
              <w:jc w:val="center"/>
              <w:rPr>
                <w:rFonts w:ascii="Times New Roman" w:hAnsi="Times New Roman" w:cs="Times New Roman"/>
                <w:b w:val="0"/>
                <w:bCs w:val="0"/>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STT</w:t>
            </w:r>
          </w:p>
        </w:tc>
        <w:tc>
          <w:tcPr>
            <w:tcW w:w="2261" w:type="pct"/>
            <w:tcBorders>
              <w:tl2br w:val="none" w:sz="0" w:space="0" w:color="auto"/>
              <w:tr2bl w:val="none" w:sz="0" w:space="0" w:color="auto"/>
            </w:tcBorders>
            <w:vAlign w:val="center"/>
            <w:hideMark/>
          </w:tcPr>
          <w:p w14:paraId="11415F94" w14:textId="77777777" w:rsidR="00FE5472" w:rsidRPr="00A01F48" w:rsidRDefault="00FE5472" w:rsidP="00A01F48">
            <w:pPr>
              <w:widowControl/>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Nội dung công việc</w:t>
            </w:r>
          </w:p>
        </w:tc>
        <w:tc>
          <w:tcPr>
            <w:tcW w:w="1012" w:type="pct"/>
            <w:tcBorders>
              <w:tl2br w:val="none" w:sz="0" w:space="0" w:color="auto"/>
              <w:tr2bl w:val="none" w:sz="0" w:space="0" w:color="auto"/>
            </w:tcBorders>
            <w:vAlign w:val="center"/>
          </w:tcPr>
          <w:p w14:paraId="13FC7BD9" w14:textId="77777777" w:rsidR="00FE5472" w:rsidRPr="00A01F48" w:rsidRDefault="00FE5472" w:rsidP="00A01F48">
            <w:pPr>
              <w:widowControl/>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Tần suất</w:t>
            </w:r>
          </w:p>
        </w:tc>
        <w:tc>
          <w:tcPr>
            <w:tcW w:w="1044" w:type="pct"/>
            <w:tcBorders>
              <w:tl2br w:val="none" w:sz="0" w:space="0" w:color="auto"/>
              <w:tr2bl w:val="none" w:sz="0" w:space="0" w:color="auto"/>
            </w:tcBorders>
            <w:vAlign w:val="center"/>
            <w:hideMark/>
          </w:tcPr>
          <w:p w14:paraId="5827E775" w14:textId="77777777" w:rsidR="00FE5472" w:rsidRPr="00A01F48" w:rsidRDefault="00FE5472" w:rsidP="00A01F48">
            <w:pPr>
              <w:widowControl/>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Tần suất/năm</w:t>
            </w:r>
          </w:p>
        </w:tc>
      </w:tr>
      <w:tr w:rsidR="00FE5472" w:rsidRPr="00A01F48" w14:paraId="266A230D" w14:textId="77777777" w:rsidTr="00A01F48">
        <w:trPr>
          <w:trHeight w:val="54"/>
        </w:trPr>
        <w:tc>
          <w:tcPr>
            <w:cnfStyle w:val="001000000000" w:firstRow="0" w:lastRow="0" w:firstColumn="1" w:lastColumn="0" w:oddVBand="0" w:evenVBand="0" w:oddHBand="0" w:evenHBand="0" w:firstRowFirstColumn="0" w:firstRowLastColumn="0" w:lastRowFirstColumn="0" w:lastRowLastColumn="0"/>
            <w:tcW w:w="683" w:type="pct"/>
            <w:tcBorders>
              <w:tl2br w:val="none" w:sz="0" w:space="0" w:color="auto"/>
              <w:tr2bl w:val="none" w:sz="0" w:space="0" w:color="auto"/>
            </w:tcBorders>
            <w:vAlign w:val="center"/>
          </w:tcPr>
          <w:p w14:paraId="7E6C50AE" w14:textId="77777777" w:rsidR="00FE5472" w:rsidRPr="00A01F48" w:rsidRDefault="00FE5472" w:rsidP="00A01F48">
            <w:pPr>
              <w:widowControl/>
              <w:spacing w:after="0"/>
              <w:jc w:val="center"/>
              <w:rPr>
                <w:rFonts w:ascii="Times New Roman" w:hAnsi="Times New Roman" w:cs="Times New Roman"/>
                <w:b w:val="0"/>
                <w:color w:val="000000" w:themeColor="text1"/>
                <w:szCs w:val="28"/>
                <w:u w:color="000000" w:themeColor="text1"/>
                <w:lang w:val="vi-VN"/>
              </w:rPr>
            </w:pPr>
            <w:r w:rsidRPr="00A01F48">
              <w:rPr>
                <w:rFonts w:ascii="Times New Roman" w:hAnsi="Times New Roman" w:cs="Times New Roman"/>
                <w:b w:val="0"/>
                <w:color w:val="000000" w:themeColor="text1"/>
                <w:szCs w:val="28"/>
                <w:u w:color="000000" w:themeColor="text1"/>
                <w:lang w:val="vi-VN"/>
              </w:rPr>
              <w:t>1</w:t>
            </w:r>
          </w:p>
        </w:tc>
        <w:tc>
          <w:tcPr>
            <w:tcW w:w="2261" w:type="pct"/>
            <w:vAlign w:val="center"/>
          </w:tcPr>
          <w:p w14:paraId="1C60188D" w14:textId="77777777" w:rsidR="00FE5472" w:rsidRPr="00A01F48" w:rsidRDefault="00FE5472" w:rsidP="00A01F48">
            <w:pPr>
              <w:widowControl/>
              <w:spacing w:after="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Quản trị, vận hành, giám sát, hỗ trợ kỹ thuật Hệ thống, phần mềm, máy, thiết bị</w:t>
            </w:r>
          </w:p>
        </w:tc>
        <w:tc>
          <w:tcPr>
            <w:tcW w:w="1012" w:type="pct"/>
            <w:vAlign w:val="center"/>
            <w:hideMark/>
          </w:tcPr>
          <w:p w14:paraId="2D9A9E15" w14:textId="77777777" w:rsidR="00FE5472" w:rsidRPr="00A01F48" w:rsidRDefault="00FE5472" w:rsidP="00A01F48">
            <w:pPr>
              <w:widowControl/>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Ngày làm việc</w:t>
            </w:r>
          </w:p>
        </w:tc>
        <w:tc>
          <w:tcPr>
            <w:tcW w:w="1044" w:type="pct"/>
            <w:vAlign w:val="center"/>
          </w:tcPr>
          <w:p w14:paraId="1FAF62B3" w14:textId="77777777" w:rsidR="00FE5472" w:rsidRPr="00A01F48" w:rsidRDefault="00FE5472" w:rsidP="00A01F48">
            <w:pPr>
              <w:widowControl/>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260</w:t>
            </w:r>
          </w:p>
        </w:tc>
      </w:tr>
      <w:tr w:rsidR="00FE5472" w:rsidRPr="00A01F48" w14:paraId="53BDAB40" w14:textId="77777777" w:rsidTr="00A01F48">
        <w:trPr>
          <w:trHeight w:val="328"/>
        </w:trPr>
        <w:tc>
          <w:tcPr>
            <w:cnfStyle w:val="001000000000" w:firstRow="0" w:lastRow="0" w:firstColumn="1" w:lastColumn="0" w:oddVBand="0" w:evenVBand="0" w:oddHBand="0" w:evenHBand="0" w:firstRowFirstColumn="0" w:firstRowLastColumn="0" w:lastRowFirstColumn="0" w:lastRowLastColumn="0"/>
            <w:tcW w:w="683" w:type="pct"/>
            <w:tcBorders>
              <w:tl2br w:val="none" w:sz="0" w:space="0" w:color="auto"/>
              <w:tr2bl w:val="none" w:sz="0" w:space="0" w:color="auto"/>
            </w:tcBorders>
            <w:vAlign w:val="center"/>
          </w:tcPr>
          <w:p w14:paraId="50CF8223" w14:textId="77777777" w:rsidR="00FE5472" w:rsidRPr="00A01F48" w:rsidRDefault="00FE5472" w:rsidP="00A01F48">
            <w:pPr>
              <w:widowControl/>
              <w:spacing w:after="0"/>
              <w:jc w:val="center"/>
              <w:rPr>
                <w:rFonts w:ascii="Times New Roman" w:hAnsi="Times New Roman" w:cs="Times New Roman"/>
                <w:b w:val="0"/>
                <w:color w:val="000000" w:themeColor="text1"/>
                <w:szCs w:val="28"/>
                <w:u w:color="000000" w:themeColor="text1"/>
                <w:lang w:val="vi-VN"/>
              </w:rPr>
            </w:pPr>
            <w:r w:rsidRPr="00A01F48">
              <w:rPr>
                <w:rFonts w:ascii="Times New Roman" w:hAnsi="Times New Roman" w:cs="Times New Roman"/>
                <w:b w:val="0"/>
                <w:color w:val="000000" w:themeColor="text1"/>
                <w:szCs w:val="28"/>
                <w:u w:color="000000" w:themeColor="text1"/>
                <w:lang w:val="vi-VN"/>
              </w:rPr>
              <w:t>2</w:t>
            </w:r>
          </w:p>
        </w:tc>
        <w:tc>
          <w:tcPr>
            <w:tcW w:w="2261" w:type="pct"/>
            <w:vAlign w:val="center"/>
          </w:tcPr>
          <w:p w14:paraId="43C05F71" w14:textId="77777777" w:rsidR="00FE5472" w:rsidRPr="00A01F48" w:rsidRDefault="00FE5472" w:rsidP="00A01F48">
            <w:pPr>
              <w:widowControl/>
              <w:spacing w:after="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Kiểm tra, đánh giá Hệ thống</w:t>
            </w:r>
          </w:p>
        </w:tc>
        <w:tc>
          <w:tcPr>
            <w:tcW w:w="1012" w:type="pct"/>
            <w:vAlign w:val="center"/>
          </w:tcPr>
          <w:p w14:paraId="461A4D04" w14:textId="77777777" w:rsidR="00FE5472" w:rsidRPr="00A01F48" w:rsidRDefault="00FE5472" w:rsidP="00A01F48">
            <w:pPr>
              <w:widowControl/>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rPr>
              <w:t>0</w:t>
            </w:r>
            <w:r w:rsidRPr="00A01F48">
              <w:rPr>
                <w:rFonts w:ascii="Times New Roman" w:hAnsi="Times New Roman" w:cs="Times New Roman"/>
                <w:color w:val="000000" w:themeColor="text1"/>
                <w:szCs w:val="28"/>
                <w:u w:color="000000" w:themeColor="text1"/>
                <w:lang w:val="vi-VN"/>
              </w:rPr>
              <w:t>1 tháng/lần</w:t>
            </w:r>
          </w:p>
        </w:tc>
        <w:tc>
          <w:tcPr>
            <w:tcW w:w="1044" w:type="pct"/>
            <w:vAlign w:val="center"/>
          </w:tcPr>
          <w:p w14:paraId="7A09598F" w14:textId="77777777" w:rsidR="00FE5472" w:rsidRPr="00A01F48" w:rsidRDefault="00FE5472" w:rsidP="00A01F48">
            <w:pPr>
              <w:widowControl/>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12</w:t>
            </w:r>
          </w:p>
        </w:tc>
      </w:tr>
      <w:tr w:rsidR="00FE5472" w:rsidRPr="00A01F48" w14:paraId="136EE4F5" w14:textId="77777777" w:rsidTr="00A01F48">
        <w:trPr>
          <w:trHeight w:val="341"/>
        </w:trPr>
        <w:tc>
          <w:tcPr>
            <w:cnfStyle w:val="001000000000" w:firstRow="0" w:lastRow="0" w:firstColumn="1" w:lastColumn="0" w:oddVBand="0" w:evenVBand="0" w:oddHBand="0" w:evenHBand="0" w:firstRowFirstColumn="0" w:firstRowLastColumn="0" w:lastRowFirstColumn="0" w:lastRowLastColumn="0"/>
            <w:tcW w:w="683" w:type="pct"/>
            <w:tcBorders>
              <w:tl2br w:val="none" w:sz="0" w:space="0" w:color="auto"/>
              <w:tr2bl w:val="none" w:sz="0" w:space="0" w:color="auto"/>
            </w:tcBorders>
            <w:vAlign w:val="center"/>
          </w:tcPr>
          <w:p w14:paraId="2E5F8A19" w14:textId="77777777" w:rsidR="00FE5472" w:rsidRPr="00A01F48" w:rsidRDefault="00FE5472" w:rsidP="00A01F48">
            <w:pPr>
              <w:widowControl/>
              <w:spacing w:after="0"/>
              <w:jc w:val="center"/>
              <w:rPr>
                <w:rFonts w:ascii="Times New Roman" w:hAnsi="Times New Roman" w:cs="Times New Roman"/>
                <w:b w:val="0"/>
                <w:color w:val="000000" w:themeColor="text1"/>
                <w:szCs w:val="28"/>
                <w:u w:color="000000" w:themeColor="text1"/>
                <w:lang w:val="vi-VN"/>
              </w:rPr>
            </w:pPr>
            <w:r w:rsidRPr="00A01F48">
              <w:rPr>
                <w:rFonts w:ascii="Times New Roman" w:hAnsi="Times New Roman" w:cs="Times New Roman"/>
                <w:b w:val="0"/>
                <w:color w:val="000000" w:themeColor="text1"/>
                <w:szCs w:val="28"/>
                <w:u w:color="000000" w:themeColor="text1"/>
                <w:lang w:val="vi-VN"/>
              </w:rPr>
              <w:t>3</w:t>
            </w:r>
          </w:p>
        </w:tc>
        <w:tc>
          <w:tcPr>
            <w:tcW w:w="2261" w:type="pct"/>
            <w:vAlign w:val="center"/>
          </w:tcPr>
          <w:p w14:paraId="22419E60" w14:textId="77777777" w:rsidR="00FE5472" w:rsidRPr="00A01F48" w:rsidRDefault="00FE5472" w:rsidP="00A01F48">
            <w:pPr>
              <w:widowControl/>
              <w:spacing w:after="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Cập nhật, điều chỉnh Hệ thống</w:t>
            </w:r>
          </w:p>
        </w:tc>
        <w:tc>
          <w:tcPr>
            <w:tcW w:w="1012" w:type="pct"/>
            <w:vAlign w:val="center"/>
          </w:tcPr>
          <w:p w14:paraId="4A6592AE" w14:textId="77777777" w:rsidR="00FE5472" w:rsidRPr="00A01F48" w:rsidRDefault="00FE5472" w:rsidP="00A01F48">
            <w:pPr>
              <w:widowControl/>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rPr>
              <w:t>0</w:t>
            </w:r>
            <w:r w:rsidRPr="00A01F48">
              <w:rPr>
                <w:rFonts w:ascii="Times New Roman" w:hAnsi="Times New Roman" w:cs="Times New Roman"/>
                <w:color w:val="000000" w:themeColor="text1"/>
                <w:szCs w:val="28"/>
                <w:u w:color="000000" w:themeColor="text1"/>
                <w:lang w:val="vi-VN"/>
              </w:rPr>
              <w:t>3 tháng/lần</w:t>
            </w:r>
          </w:p>
        </w:tc>
        <w:tc>
          <w:tcPr>
            <w:tcW w:w="1044" w:type="pct"/>
            <w:vAlign w:val="center"/>
          </w:tcPr>
          <w:p w14:paraId="35B8F3D4" w14:textId="77777777" w:rsidR="00FE5472" w:rsidRPr="00A01F48" w:rsidRDefault="00FE5472" w:rsidP="00A01F48">
            <w:pPr>
              <w:widowControl/>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rPr>
              <w:t>0</w:t>
            </w:r>
            <w:r w:rsidRPr="00A01F48">
              <w:rPr>
                <w:rFonts w:ascii="Times New Roman" w:hAnsi="Times New Roman" w:cs="Times New Roman"/>
                <w:color w:val="000000" w:themeColor="text1"/>
                <w:szCs w:val="28"/>
                <w:u w:color="000000" w:themeColor="text1"/>
                <w:lang w:val="vi-VN"/>
              </w:rPr>
              <w:t>4</w:t>
            </w:r>
          </w:p>
        </w:tc>
      </w:tr>
      <w:tr w:rsidR="00FE5472" w:rsidRPr="00A01F48" w14:paraId="3CE271F3" w14:textId="77777777" w:rsidTr="00A01F48">
        <w:trPr>
          <w:trHeight w:val="341"/>
        </w:trPr>
        <w:tc>
          <w:tcPr>
            <w:cnfStyle w:val="001000000000" w:firstRow="0" w:lastRow="0" w:firstColumn="1" w:lastColumn="0" w:oddVBand="0" w:evenVBand="0" w:oddHBand="0" w:evenHBand="0" w:firstRowFirstColumn="0" w:firstRowLastColumn="0" w:lastRowFirstColumn="0" w:lastRowLastColumn="0"/>
            <w:tcW w:w="683" w:type="pct"/>
            <w:tcBorders>
              <w:tl2br w:val="none" w:sz="0" w:space="0" w:color="auto"/>
              <w:tr2bl w:val="none" w:sz="0" w:space="0" w:color="auto"/>
            </w:tcBorders>
            <w:vAlign w:val="center"/>
          </w:tcPr>
          <w:p w14:paraId="205255C9" w14:textId="77777777" w:rsidR="00FE5472" w:rsidRPr="00A01F48" w:rsidRDefault="00FE5472" w:rsidP="00A01F48">
            <w:pPr>
              <w:widowControl/>
              <w:spacing w:after="0"/>
              <w:jc w:val="center"/>
              <w:rPr>
                <w:rFonts w:ascii="Times New Roman" w:hAnsi="Times New Roman" w:cs="Times New Roman"/>
                <w:b w:val="0"/>
                <w:color w:val="000000" w:themeColor="text1"/>
                <w:szCs w:val="28"/>
                <w:u w:color="000000" w:themeColor="text1"/>
                <w:lang w:val="vi-VN"/>
              </w:rPr>
            </w:pPr>
            <w:r w:rsidRPr="00A01F48">
              <w:rPr>
                <w:rFonts w:ascii="Times New Roman" w:hAnsi="Times New Roman" w:cs="Times New Roman"/>
                <w:b w:val="0"/>
                <w:color w:val="000000" w:themeColor="text1"/>
                <w:szCs w:val="28"/>
                <w:u w:color="000000" w:themeColor="text1"/>
                <w:lang w:val="vi-VN"/>
              </w:rPr>
              <w:t>4</w:t>
            </w:r>
          </w:p>
        </w:tc>
        <w:tc>
          <w:tcPr>
            <w:tcW w:w="2261" w:type="pct"/>
            <w:vAlign w:val="center"/>
          </w:tcPr>
          <w:p w14:paraId="11B1BE23" w14:textId="77777777" w:rsidR="00FE5472" w:rsidRPr="00A01F48" w:rsidRDefault="00FE5472" w:rsidP="00A01F48">
            <w:pPr>
              <w:widowControl/>
              <w:spacing w:after="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rPr>
            </w:pPr>
            <w:r w:rsidRPr="00A01F48">
              <w:rPr>
                <w:rFonts w:ascii="Times New Roman" w:hAnsi="Times New Roman" w:cs="Times New Roman"/>
                <w:color w:val="000000" w:themeColor="text1"/>
                <w:szCs w:val="28"/>
                <w:u w:color="000000" w:themeColor="text1"/>
                <w:lang w:val="vi-VN"/>
              </w:rPr>
              <w:t>Khắc phục sự cố</w:t>
            </w:r>
          </w:p>
        </w:tc>
        <w:tc>
          <w:tcPr>
            <w:tcW w:w="1012" w:type="pct"/>
            <w:vAlign w:val="center"/>
          </w:tcPr>
          <w:p w14:paraId="6AD80E71" w14:textId="77777777" w:rsidR="00FE5472" w:rsidRPr="00A01F48" w:rsidRDefault="00FE5472" w:rsidP="00A01F48">
            <w:pPr>
              <w:widowControl/>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rPr>
              <w:t>0</w:t>
            </w:r>
            <w:r w:rsidRPr="00A01F48">
              <w:rPr>
                <w:rFonts w:ascii="Times New Roman" w:hAnsi="Times New Roman" w:cs="Times New Roman"/>
                <w:color w:val="000000" w:themeColor="text1"/>
                <w:szCs w:val="28"/>
                <w:u w:color="000000" w:themeColor="text1"/>
                <w:lang w:val="vi-VN"/>
              </w:rPr>
              <w:t>2 tháng/lần</w:t>
            </w:r>
          </w:p>
        </w:tc>
        <w:tc>
          <w:tcPr>
            <w:tcW w:w="1044" w:type="pct"/>
            <w:vAlign w:val="center"/>
            <w:hideMark/>
          </w:tcPr>
          <w:p w14:paraId="7DAEFB0F" w14:textId="77777777" w:rsidR="00FE5472" w:rsidRPr="00A01F48" w:rsidRDefault="00FE5472" w:rsidP="00A01F48">
            <w:pPr>
              <w:widowControl/>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rPr>
              <w:t>0</w:t>
            </w:r>
            <w:r w:rsidRPr="00A01F48">
              <w:rPr>
                <w:rFonts w:ascii="Times New Roman" w:hAnsi="Times New Roman" w:cs="Times New Roman"/>
                <w:color w:val="000000" w:themeColor="text1"/>
                <w:szCs w:val="28"/>
                <w:u w:color="000000" w:themeColor="text1"/>
                <w:lang w:val="vi-VN"/>
              </w:rPr>
              <w:t>6</w:t>
            </w:r>
          </w:p>
        </w:tc>
      </w:tr>
      <w:tr w:rsidR="00FE5472" w:rsidRPr="00A01F48" w14:paraId="18F560DD" w14:textId="77777777" w:rsidTr="00A01F48">
        <w:trPr>
          <w:trHeight w:val="363"/>
        </w:trPr>
        <w:tc>
          <w:tcPr>
            <w:cnfStyle w:val="001000000000" w:firstRow="0" w:lastRow="0" w:firstColumn="1" w:lastColumn="0" w:oddVBand="0" w:evenVBand="0" w:oddHBand="0" w:evenHBand="0" w:firstRowFirstColumn="0" w:firstRowLastColumn="0" w:lastRowFirstColumn="0" w:lastRowLastColumn="0"/>
            <w:tcW w:w="683" w:type="pct"/>
            <w:tcBorders>
              <w:tl2br w:val="none" w:sz="0" w:space="0" w:color="auto"/>
              <w:tr2bl w:val="none" w:sz="0" w:space="0" w:color="auto"/>
            </w:tcBorders>
            <w:vAlign w:val="center"/>
          </w:tcPr>
          <w:p w14:paraId="563A48B9" w14:textId="77777777" w:rsidR="00FE5472" w:rsidRPr="00A01F48" w:rsidRDefault="00FE5472" w:rsidP="00A01F48">
            <w:pPr>
              <w:widowControl/>
              <w:spacing w:after="0"/>
              <w:jc w:val="center"/>
              <w:rPr>
                <w:rFonts w:ascii="Times New Roman" w:hAnsi="Times New Roman" w:cs="Times New Roman"/>
                <w:b w:val="0"/>
                <w:color w:val="000000" w:themeColor="text1"/>
                <w:szCs w:val="28"/>
                <w:u w:color="000000" w:themeColor="text1"/>
                <w:lang w:val="vi-VN"/>
              </w:rPr>
            </w:pPr>
            <w:r w:rsidRPr="00A01F48">
              <w:rPr>
                <w:rFonts w:ascii="Times New Roman" w:hAnsi="Times New Roman" w:cs="Times New Roman"/>
                <w:b w:val="0"/>
                <w:color w:val="000000" w:themeColor="text1"/>
                <w:szCs w:val="28"/>
                <w:u w:color="000000" w:themeColor="text1"/>
                <w:lang w:val="vi-VN"/>
              </w:rPr>
              <w:t>5</w:t>
            </w:r>
          </w:p>
        </w:tc>
        <w:tc>
          <w:tcPr>
            <w:tcW w:w="2261" w:type="pct"/>
            <w:vAlign w:val="center"/>
            <w:hideMark/>
          </w:tcPr>
          <w:p w14:paraId="1504CC0F" w14:textId="77777777" w:rsidR="00FE5472" w:rsidRPr="00A01F48" w:rsidRDefault="00FE5472" w:rsidP="00A01F48">
            <w:pPr>
              <w:widowControl/>
              <w:spacing w:after="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Hỗ trợ kỹ thuật</w:t>
            </w:r>
          </w:p>
        </w:tc>
        <w:tc>
          <w:tcPr>
            <w:tcW w:w="1012" w:type="pct"/>
            <w:vAlign w:val="center"/>
            <w:hideMark/>
          </w:tcPr>
          <w:p w14:paraId="74150FAC" w14:textId="77777777" w:rsidR="00FE5472" w:rsidRPr="00A01F48" w:rsidRDefault="00FE5472" w:rsidP="00A01F48">
            <w:pPr>
              <w:widowControl/>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Ngày làm việc</w:t>
            </w:r>
          </w:p>
        </w:tc>
        <w:tc>
          <w:tcPr>
            <w:tcW w:w="1044" w:type="pct"/>
            <w:vAlign w:val="center"/>
            <w:hideMark/>
          </w:tcPr>
          <w:p w14:paraId="67072A79" w14:textId="77777777" w:rsidR="00FE5472" w:rsidRPr="00A01F48" w:rsidRDefault="00FE5472" w:rsidP="00A01F48">
            <w:pPr>
              <w:widowControl/>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260</w:t>
            </w:r>
          </w:p>
        </w:tc>
      </w:tr>
    </w:tbl>
    <w:p w14:paraId="1891D042" w14:textId="77777777" w:rsidR="00FE5472" w:rsidRPr="00A01F48" w:rsidRDefault="00FE5472" w:rsidP="00A01F48">
      <w:pPr>
        <w:spacing w:before="120" w:after="0"/>
        <w:ind w:firstLine="567"/>
        <w:jc w:val="both"/>
        <w:rPr>
          <w:rFonts w:eastAsia="Times New Roman" w:cs="Times New Roman"/>
          <w:iCs/>
          <w:color w:val="000000" w:themeColor="text1"/>
          <w:szCs w:val="28"/>
          <w:u w:color="000000" w:themeColor="text1"/>
          <w:lang w:val="vi-VN"/>
        </w:rPr>
      </w:pPr>
      <w:r w:rsidRPr="00A01F48">
        <w:rPr>
          <w:rFonts w:eastAsia="Times New Roman" w:cs="Times New Roman"/>
          <w:iCs/>
          <w:color w:val="000000" w:themeColor="text1"/>
          <w:szCs w:val="28"/>
          <w:u w:color="000000" w:themeColor="text1"/>
          <w:lang w:val="vi-VN"/>
        </w:rPr>
        <w:t>(</w:t>
      </w:r>
      <w:r w:rsidRPr="00A01F48">
        <w:rPr>
          <w:rFonts w:eastAsia="Times New Roman" w:cs="Times New Roman"/>
          <w:i/>
          <w:color w:val="000000" w:themeColor="text1"/>
          <w:szCs w:val="28"/>
          <w:u w:color="000000" w:themeColor="text1"/>
          <w:lang w:val="vi-VN"/>
        </w:rPr>
        <w:t>Đối với những Hệ thống có yêu cầu quản trị, vận hành 24/7, áp dụng tần suất/năm là 365 ngày</w:t>
      </w:r>
      <w:r w:rsidRPr="00A01F48">
        <w:rPr>
          <w:rFonts w:eastAsia="Times New Roman" w:cs="Times New Roman"/>
          <w:iCs/>
          <w:color w:val="000000" w:themeColor="text1"/>
          <w:szCs w:val="28"/>
          <w:u w:color="000000" w:themeColor="text1"/>
          <w:lang w:val="vi-VN"/>
        </w:rPr>
        <w:t>).</w:t>
      </w:r>
    </w:p>
    <w:p w14:paraId="2CEF42E1" w14:textId="77777777" w:rsidR="00FE5472" w:rsidRPr="00A01F48" w:rsidRDefault="00FE5472" w:rsidP="00A01F48">
      <w:pPr>
        <w:spacing w:before="120" w:after="0"/>
        <w:ind w:firstLine="567"/>
        <w:jc w:val="both"/>
        <w:rPr>
          <w:rFonts w:eastAsia="Times New Roman" w:cs="Times New Roman"/>
          <w:iCs/>
          <w:color w:val="000000" w:themeColor="text1"/>
          <w:szCs w:val="28"/>
          <w:u w:color="000000" w:themeColor="text1"/>
          <w:lang w:val="vi-VN"/>
        </w:rPr>
      </w:pPr>
      <w:r w:rsidRPr="00A01F48">
        <w:rPr>
          <w:rFonts w:eastAsia="Times New Roman" w:cs="Times New Roman"/>
          <w:iCs/>
          <w:color w:val="000000" w:themeColor="text1"/>
          <w:szCs w:val="28"/>
          <w:u w:color="000000" w:themeColor="text1"/>
          <w:lang w:val="vi-VN"/>
        </w:rPr>
        <w:t>2. Phạm vi của công tác bảo dưỡng bảo trì, bảo dưỡng</w:t>
      </w:r>
    </w:p>
    <w:p w14:paraId="71E56F7A" w14:textId="77777777" w:rsidR="00FE5472" w:rsidRPr="00A01F48" w:rsidRDefault="00FE5472" w:rsidP="00A01F48">
      <w:pPr>
        <w:spacing w:before="120" w:after="0"/>
        <w:ind w:firstLine="567"/>
        <w:jc w:val="both"/>
        <w:rPr>
          <w:rFonts w:eastAsia="Times New Roman" w:cs="Times New Roman"/>
          <w:iCs/>
          <w:color w:val="000000" w:themeColor="text1"/>
          <w:szCs w:val="28"/>
          <w:u w:color="000000" w:themeColor="text1"/>
          <w:lang w:val="vi-VN"/>
        </w:rPr>
      </w:pPr>
      <w:r w:rsidRPr="00A01F48">
        <w:rPr>
          <w:rFonts w:eastAsia="Times New Roman" w:cs="Times New Roman"/>
          <w:iCs/>
          <w:color w:val="000000" w:themeColor="text1"/>
          <w:szCs w:val="28"/>
          <w:u w:color="000000" w:themeColor="text1"/>
          <w:lang w:val="vi-VN"/>
        </w:rPr>
        <w:t>a) Công tác bảo trì, bảo dưỡng thiết bị, phần cứng, bảo dưỡng phần mềm được áp dụng cho việc tự thực hiện bảo dưỡng bởi đơn vị vận hành, cung cấp dịch vụ.</w:t>
      </w:r>
    </w:p>
    <w:p w14:paraId="09F28EF0" w14:textId="77777777" w:rsidR="00FE5472" w:rsidRPr="00A01F48" w:rsidRDefault="00FE5472" w:rsidP="00A01F48">
      <w:pPr>
        <w:spacing w:before="120" w:after="0"/>
        <w:ind w:firstLine="567"/>
        <w:jc w:val="both"/>
        <w:rPr>
          <w:rFonts w:eastAsia="Times New Roman" w:cs="Times New Roman"/>
          <w:iCs/>
          <w:color w:val="000000" w:themeColor="text1"/>
          <w:szCs w:val="28"/>
          <w:u w:color="000000" w:themeColor="text1"/>
          <w:lang w:val="vi-VN"/>
        </w:rPr>
      </w:pPr>
      <w:r w:rsidRPr="00A01F48">
        <w:rPr>
          <w:rFonts w:eastAsia="Times New Roman" w:cs="Times New Roman"/>
          <w:iCs/>
          <w:color w:val="000000" w:themeColor="text1"/>
          <w:szCs w:val="28"/>
          <w:u w:color="000000" w:themeColor="text1"/>
          <w:lang w:val="vi-VN"/>
        </w:rPr>
        <w:t>b) Công tác bảo trì, bảo dưỡng phần mềm ứng dụng bao gồm những công việc sau:</w:t>
      </w:r>
    </w:p>
    <w:p w14:paraId="39624B27" w14:textId="77777777" w:rsidR="00FE5472" w:rsidRPr="00A01F48" w:rsidRDefault="00FE5472" w:rsidP="00A01F48">
      <w:pPr>
        <w:spacing w:before="120" w:after="0"/>
        <w:ind w:firstLine="567"/>
        <w:jc w:val="both"/>
        <w:rPr>
          <w:rFonts w:eastAsia="Times New Roman" w:cs="Times New Roman"/>
          <w:iCs/>
          <w:color w:val="000000" w:themeColor="text1"/>
          <w:szCs w:val="28"/>
          <w:u w:color="000000" w:themeColor="text1"/>
          <w:lang w:val="vi-VN"/>
        </w:rPr>
      </w:pPr>
      <w:r w:rsidRPr="00A01F48">
        <w:rPr>
          <w:rFonts w:eastAsia="Times New Roman" w:cs="Times New Roman"/>
          <w:iCs/>
          <w:color w:val="000000" w:themeColor="text1"/>
          <w:szCs w:val="28"/>
          <w:u w:color="000000" w:themeColor="text1"/>
        </w:rPr>
        <w:t xml:space="preserve">- </w:t>
      </w:r>
      <w:r w:rsidRPr="00A01F48">
        <w:rPr>
          <w:rFonts w:eastAsia="Times New Roman" w:cs="Times New Roman"/>
          <w:iCs/>
          <w:color w:val="000000" w:themeColor="text1"/>
          <w:szCs w:val="28"/>
          <w:u w:color="000000" w:themeColor="text1"/>
          <w:lang w:val="vi-VN"/>
        </w:rPr>
        <w:t>Chuẩn bị thực hiện: Nghiên cứu tài liệu, quy trình, khảo sát, lập mẫu biểu khảo sát.</w:t>
      </w:r>
    </w:p>
    <w:p w14:paraId="0AE9F954" w14:textId="77777777" w:rsidR="00FE5472" w:rsidRPr="00A01F48" w:rsidRDefault="00FE5472" w:rsidP="00A01F48">
      <w:pPr>
        <w:spacing w:before="120" w:after="0"/>
        <w:ind w:firstLine="567"/>
        <w:jc w:val="both"/>
        <w:rPr>
          <w:rFonts w:eastAsia="Times New Roman" w:cs="Times New Roman"/>
          <w:iCs/>
          <w:color w:val="000000" w:themeColor="text1"/>
          <w:szCs w:val="28"/>
          <w:u w:color="000000" w:themeColor="text1"/>
          <w:lang w:val="vi-VN"/>
        </w:rPr>
      </w:pPr>
      <w:r w:rsidRPr="00A01F48">
        <w:rPr>
          <w:rFonts w:eastAsia="Times New Roman" w:cs="Times New Roman"/>
          <w:iCs/>
          <w:color w:val="000000" w:themeColor="text1"/>
          <w:szCs w:val="28"/>
          <w:u w:color="000000" w:themeColor="text1"/>
        </w:rPr>
        <w:t xml:space="preserve">- </w:t>
      </w:r>
      <w:r w:rsidRPr="00A01F48">
        <w:rPr>
          <w:rFonts w:eastAsia="Times New Roman" w:cs="Times New Roman"/>
          <w:iCs/>
          <w:color w:val="000000" w:themeColor="text1"/>
          <w:szCs w:val="28"/>
          <w:u w:color="000000" w:themeColor="text1"/>
          <w:lang w:val="vi-VN"/>
        </w:rPr>
        <w:t>Bảo trì, bảo dưỡng: Kiểm tra phần mềm trước khi bảo trì, cập nhật; Kiểm tra các chức năng; Rà soát, đánh giá chỉnh sửa trên máy chủ, bản ghi không sử dụng; phân tích, đánh giá các chỉ mục và thực hiện sao lưu hoặc khôi phục dữ liệu.</w:t>
      </w:r>
    </w:p>
    <w:p w14:paraId="4D0EBD0B" w14:textId="77777777" w:rsidR="00FE5472" w:rsidRPr="00A01F48" w:rsidRDefault="00FE5472" w:rsidP="00A01F48">
      <w:pPr>
        <w:spacing w:before="120" w:after="0"/>
        <w:ind w:firstLine="567"/>
        <w:jc w:val="both"/>
        <w:rPr>
          <w:rFonts w:eastAsia="Times New Roman" w:cs="Times New Roman"/>
          <w:iCs/>
          <w:color w:val="000000" w:themeColor="text1"/>
          <w:szCs w:val="28"/>
          <w:u w:color="000000" w:themeColor="text1"/>
          <w:lang w:val="vi-VN"/>
        </w:rPr>
      </w:pPr>
      <w:r w:rsidRPr="00A01F48">
        <w:rPr>
          <w:rFonts w:eastAsia="Times New Roman" w:cs="Times New Roman"/>
          <w:iCs/>
          <w:color w:val="000000" w:themeColor="text1"/>
          <w:szCs w:val="28"/>
          <w:u w:color="000000" w:themeColor="text1"/>
        </w:rPr>
        <w:t xml:space="preserve">- </w:t>
      </w:r>
      <w:r w:rsidRPr="00A01F48">
        <w:rPr>
          <w:rFonts w:eastAsia="Times New Roman" w:cs="Times New Roman"/>
          <w:iCs/>
          <w:color w:val="000000" w:themeColor="text1"/>
          <w:szCs w:val="28"/>
          <w:u w:color="000000" w:themeColor="text1"/>
          <w:lang w:val="vi-VN"/>
        </w:rPr>
        <w:t>Kiểm tra, đánh giá sau bảo trì, bảo dưỡng phần mềm và lập báo cáo kết quả.</w:t>
      </w:r>
    </w:p>
    <w:p w14:paraId="49772B4F" w14:textId="77777777" w:rsidR="00FE5472" w:rsidRPr="00A01F48" w:rsidRDefault="00FE5472" w:rsidP="00A01F48">
      <w:pPr>
        <w:spacing w:before="120" w:after="0"/>
        <w:ind w:firstLine="567"/>
        <w:jc w:val="both"/>
        <w:rPr>
          <w:rFonts w:eastAsia="Times New Roman" w:cs="Times New Roman"/>
          <w:iCs/>
          <w:color w:val="000000" w:themeColor="text1"/>
          <w:szCs w:val="28"/>
          <w:u w:color="000000" w:themeColor="text1"/>
          <w:lang w:val="vi-VN"/>
        </w:rPr>
      </w:pPr>
      <w:r w:rsidRPr="00A01F48">
        <w:rPr>
          <w:rFonts w:eastAsia="Times New Roman" w:cs="Times New Roman"/>
          <w:iCs/>
          <w:color w:val="000000" w:themeColor="text1"/>
          <w:szCs w:val="28"/>
          <w:u w:color="000000" w:themeColor="text1"/>
          <w:lang w:val="vi-VN"/>
        </w:rPr>
        <w:t>c) Công tác bảo trì, bảo dưỡng phần mềm ứng dụng không bao gồm những công việc sau:</w:t>
      </w:r>
    </w:p>
    <w:p w14:paraId="7BC54725" w14:textId="77777777" w:rsidR="00FE5472" w:rsidRPr="00A01F48" w:rsidRDefault="00FE5472" w:rsidP="00A01F48">
      <w:pPr>
        <w:spacing w:before="120" w:after="0"/>
        <w:ind w:firstLine="567"/>
        <w:jc w:val="both"/>
        <w:rPr>
          <w:rFonts w:eastAsia="Times New Roman" w:cs="Times New Roman"/>
          <w:iCs/>
          <w:color w:val="000000" w:themeColor="text1"/>
          <w:szCs w:val="28"/>
          <w:u w:color="000000" w:themeColor="text1"/>
          <w:lang w:val="vi-VN"/>
        </w:rPr>
      </w:pPr>
      <w:r w:rsidRPr="00A01F48">
        <w:rPr>
          <w:rFonts w:eastAsia="Times New Roman" w:cs="Times New Roman"/>
          <w:iCs/>
          <w:color w:val="000000" w:themeColor="text1"/>
          <w:szCs w:val="28"/>
          <w:u w:color="000000" w:themeColor="text1"/>
        </w:rPr>
        <w:t xml:space="preserve">- </w:t>
      </w:r>
      <w:r w:rsidRPr="00A01F48">
        <w:rPr>
          <w:rFonts w:eastAsia="Times New Roman" w:cs="Times New Roman"/>
          <w:iCs/>
          <w:color w:val="000000" w:themeColor="text1"/>
          <w:szCs w:val="28"/>
          <w:u w:color="000000" w:themeColor="text1"/>
          <w:lang w:val="vi-VN"/>
        </w:rPr>
        <w:t>Sửa chữa, nâng cấp, sửa lỗi, sửa code</w:t>
      </w:r>
      <w:r w:rsidRPr="00A01F48">
        <w:rPr>
          <w:rFonts w:eastAsia="Times New Roman" w:cs="Times New Roman"/>
          <w:iCs/>
          <w:color w:val="000000" w:themeColor="text1"/>
          <w:szCs w:val="28"/>
          <w:u w:color="000000" w:themeColor="text1"/>
        </w:rPr>
        <w:t xml:space="preserve"> </w:t>
      </w:r>
      <w:r w:rsidRPr="00A01F48">
        <w:rPr>
          <w:rFonts w:eastAsia="Times New Roman" w:cs="Times New Roman"/>
          <w:iCs/>
          <w:color w:val="000000" w:themeColor="text1"/>
          <w:szCs w:val="28"/>
          <w:u w:color="000000" w:themeColor="text1"/>
          <w:lang w:val="vi-VN"/>
        </w:rPr>
        <w:t>phần mềm; tối ưu hóa mã nguồn; sửa chữa lỗi khi các chức năng hoạt động chưa đúng thiết kế.</w:t>
      </w:r>
    </w:p>
    <w:p w14:paraId="5A47414A" w14:textId="77777777" w:rsidR="00FE5472" w:rsidRPr="00A01F48" w:rsidRDefault="00FE5472" w:rsidP="00A01F48">
      <w:pPr>
        <w:spacing w:before="120" w:after="0"/>
        <w:ind w:firstLine="567"/>
        <w:jc w:val="both"/>
        <w:rPr>
          <w:rFonts w:eastAsia="Times New Roman" w:cs="Times New Roman"/>
          <w:iCs/>
          <w:color w:val="000000" w:themeColor="text1"/>
          <w:szCs w:val="28"/>
          <w:u w:color="000000" w:themeColor="text1"/>
          <w:lang w:val="vi-VN"/>
        </w:rPr>
      </w:pPr>
      <w:r w:rsidRPr="00A01F48">
        <w:rPr>
          <w:rFonts w:eastAsia="Times New Roman" w:cs="Times New Roman"/>
          <w:iCs/>
          <w:color w:val="000000" w:themeColor="text1"/>
          <w:szCs w:val="28"/>
          <w:u w:color="000000" w:themeColor="text1"/>
        </w:rPr>
        <w:t xml:space="preserve">- </w:t>
      </w:r>
      <w:r w:rsidRPr="00A01F48">
        <w:rPr>
          <w:rFonts w:eastAsia="Times New Roman" w:cs="Times New Roman"/>
          <w:iCs/>
          <w:color w:val="000000" w:themeColor="text1"/>
          <w:szCs w:val="28"/>
          <w:u w:color="000000" w:themeColor="text1"/>
          <w:lang w:val="vi-VN"/>
        </w:rPr>
        <w:t>Bảo hành; cập nhật bản vá lỗi; hỗ trợ, sửa chữa các lỗi phát sinh trong thời gian bảo hành; sửa chữa các kết nối với các Hệ thống khác.</w:t>
      </w:r>
    </w:p>
    <w:p w14:paraId="7AA08E9E" w14:textId="77777777" w:rsidR="00FE5472" w:rsidRPr="00A01F48" w:rsidRDefault="00FE5472" w:rsidP="00A01F48">
      <w:pPr>
        <w:spacing w:before="120" w:after="0"/>
        <w:ind w:firstLine="567"/>
        <w:jc w:val="both"/>
        <w:rPr>
          <w:rFonts w:eastAsia="Times New Roman" w:cs="Times New Roman"/>
          <w:iCs/>
          <w:color w:val="000000" w:themeColor="text1"/>
          <w:szCs w:val="28"/>
          <w:u w:color="000000" w:themeColor="text1"/>
        </w:rPr>
      </w:pPr>
      <w:r w:rsidRPr="00A01F48">
        <w:rPr>
          <w:rFonts w:eastAsia="Times New Roman" w:cs="Times New Roman"/>
          <w:iCs/>
          <w:color w:val="000000" w:themeColor="text1"/>
          <w:szCs w:val="28"/>
          <w:u w:color="000000" w:themeColor="text1"/>
        </w:rPr>
        <w:lastRenderedPageBreak/>
        <w:t xml:space="preserve">- </w:t>
      </w:r>
      <w:r w:rsidRPr="00A01F48">
        <w:rPr>
          <w:rFonts w:eastAsia="Times New Roman" w:cs="Times New Roman"/>
          <w:iCs/>
          <w:color w:val="000000" w:themeColor="text1"/>
          <w:szCs w:val="28"/>
          <w:u w:color="000000" w:themeColor="text1"/>
          <w:lang w:val="vi-VN"/>
        </w:rPr>
        <w:t>Các công việc khác như: Rà soát các tiêu chí kỹ thuật: Mô hình thiết kế, chức năng, định dạng dữ liệu gói tin (</w:t>
      </w:r>
      <w:r w:rsidRPr="00A01F48">
        <w:rPr>
          <w:rFonts w:eastAsia="Times New Roman" w:cs="Times New Roman"/>
          <w:i/>
          <w:color w:val="000000" w:themeColor="text1"/>
          <w:szCs w:val="28"/>
          <w:u w:color="000000" w:themeColor="text1"/>
          <w:lang w:val="vi-VN"/>
        </w:rPr>
        <w:t>nếu có</w:t>
      </w:r>
      <w:r w:rsidRPr="00A01F48">
        <w:rPr>
          <w:rFonts w:eastAsia="Times New Roman" w:cs="Times New Roman"/>
          <w:iCs/>
          <w:color w:val="000000" w:themeColor="text1"/>
          <w:szCs w:val="28"/>
          <w:u w:color="000000" w:themeColor="text1"/>
          <w:lang w:val="vi-VN"/>
        </w:rPr>
        <w:t>)</w:t>
      </w:r>
      <w:r w:rsidRPr="00A01F48">
        <w:rPr>
          <w:rFonts w:eastAsia="Times New Roman" w:cs="Times New Roman"/>
          <w:iCs/>
          <w:color w:val="000000" w:themeColor="text1"/>
          <w:szCs w:val="28"/>
          <w:u w:color="000000" w:themeColor="text1"/>
        </w:rPr>
        <w:t xml:space="preserve"> </w:t>
      </w:r>
      <w:r w:rsidRPr="00A01F48">
        <w:rPr>
          <w:rFonts w:eastAsia="Times New Roman" w:cs="Times New Roman"/>
          <w:iCs/>
          <w:color w:val="000000" w:themeColor="text1"/>
          <w:szCs w:val="28"/>
          <w:u w:color="000000" w:themeColor="text1"/>
          <w:lang w:val="vi-VN"/>
        </w:rPr>
        <w:t>của Hệ thống hiện có so với các văn bản quy định; Hỗ trợ cài đặt lại máy chủ/Hệ thống thông tin hoặc máy chủ/Hệ thống thông tin dự phòng khi có yêu cầ</w:t>
      </w:r>
      <w:r w:rsidRPr="00A01F48">
        <w:rPr>
          <w:rFonts w:eastAsia="Times New Roman" w:cs="Times New Roman"/>
          <w:iCs/>
          <w:color w:val="000000" w:themeColor="text1"/>
          <w:szCs w:val="28"/>
          <w:u w:color="000000" w:themeColor="text1"/>
        </w:rPr>
        <w:t>u.</w:t>
      </w:r>
    </w:p>
    <w:p w14:paraId="7C8C4253" w14:textId="77777777" w:rsidR="00FE5472" w:rsidRPr="00A01F48" w:rsidRDefault="00FE5472" w:rsidP="00A01F48">
      <w:pPr>
        <w:spacing w:before="120" w:after="0"/>
        <w:ind w:firstLine="567"/>
        <w:jc w:val="both"/>
        <w:rPr>
          <w:rFonts w:eastAsia="Times New Roman" w:cs="Times New Roman"/>
          <w:iCs/>
          <w:color w:val="000000" w:themeColor="text1"/>
          <w:szCs w:val="28"/>
          <w:u w:color="000000" w:themeColor="text1"/>
          <w:lang w:val="vi-VN"/>
        </w:rPr>
      </w:pPr>
      <w:r w:rsidRPr="00A01F48">
        <w:rPr>
          <w:rFonts w:eastAsia="Times New Roman" w:cs="Times New Roman"/>
          <w:iCs/>
          <w:color w:val="000000" w:themeColor="text1"/>
          <w:szCs w:val="28"/>
          <w:u w:color="000000" w:themeColor="text1"/>
          <w:lang w:val="vi-VN"/>
        </w:rPr>
        <w:t>d) Trường hợp thuê ngoài dịch vụ bảo trì, bảo dưỡng thiết bị, phần cứng và phần mềm ứng dụng, áp dụng các quy định của luật đấu thầu và các quy định khác có liên quan, không áp dụng định mức tại bộ định mức này.</w:t>
      </w:r>
    </w:p>
    <w:p w14:paraId="2BD95EF8" w14:textId="77777777" w:rsidR="00FE5472" w:rsidRPr="00A01F48" w:rsidRDefault="00FE5472" w:rsidP="00A01F48">
      <w:pPr>
        <w:spacing w:before="120" w:after="0"/>
        <w:ind w:firstLine="567"/>
        <w:jc w:val="both"/>
        <w:rPr>
          <w:rFonts w:eastAsia="Times New Roman" w:cs="Times New Roman"/>
          <w:b/>
          <w:bCs/>
          <w:iCs/>
          <w:color w:val="000000" w:themeColor="text1"/>
          <w:szCs w:val="28"/>
          <w:u w:color="000000" w:themeColor="text1"/>
        </w:rPr>
      </w:pPr>
      <w:bookmarkStart w:id="3" w:name="_hlk160112301"/>
      <w:r w:rsidRPr="00A01F48">
        <w:rPr>
          <w:rFonts w:eastAsia="Times New Roman" w:cs="Times New Roman"/>
          <w:iCs/>
          <w:color w:val="000000" w:themeColor="text1"/>
          <w:szCs w:val="28"/>
          <w:u w:color="000000" w:themeColor="text1"/>
          <w:lang w:val="vi-VN"/>
        </w:rPr>
        <w:t>3</w:t>
      </w:r>
      <w:bookmarkEnd w:id="3"/>
      <w:r w:rsidRPr="00A01F48">
        <w:rPr>
          <w:rFonts w:eastAsia="Times New Roman" w:cs="Times New Roman"/>
          <w:iCs/>
          <w:color w:val="000000" w:themeColor="text1"/>
          <w:szCs w:val="28"/>
          <w:u w:color="000000" w:themeColor="text1"/>
          <w:lang w:val="vi-VN"/>
        </w:rPr>
        <w:t>. Phạm vi của công tác khắc phục sự cố</w:t>
      </w:r>
    </w:p>
    <w:p w14:paraId="4D1D0A76" w14:textId="77777777" w:rsidR="00FE5472" w:rsidRPr="00A01F48" w:rsidRDefault="00FE5472" w:rsidP="00A01F48">
      <w:pPr>
        <w:spacing w:before="120" w:after="0"/>
        <w:ind w:firstLine="567"/>
        <w:jc w:val="both"/>
        <w:rPr>
          <w:rFonts w:eastAsia="Times New Roman" w:cs="Times New Roman"/>
          <w:iCs/>
          <w:color w:val="000000" w:themeColor="text1"/>
          <w:szCs w:val="28"/>
          <w:u w:color="000000" w:themeColor="text1"/>
          <w:lang w:val="vi-VN"/>
        </w:rPr>
      </w:pPr>
      <w:r w:rsidRPr="00A01F48">
        <w:rPr>
          <w:rFonts w:eastAsia="Times New Roman" w:cs="Times New Roman"/>
          <w:iCs/>
          <w:color w:val="000000" w:themeColor="text1"/>
          <w:szCs w:val="28"/>
          <w:u w:color="000000" w:themeColor="text1"/>
          <w:lang w:val="vi-VN"/>
        </w:rPr>
        <w:t>Công tác khắc phục sự cố trong quá trình quản trị, vận hành Hệ thống, máy chủ, thiết bị, phần mềm không bao gồm công việc sửa chữa, thay thế mới máy chủ, thiết bị; sửa chữa, thay thế mới các bộ phận cấu thành nên máy, thiết bị; công việc sửa chữa, cập nhật, nâng cấp, tối ưu hóa</w:t>
      </w:r>
      <w:r w:rsidRPr="00A01F48">
        <w:rPr>
          <w:rFonts w:eastAsia="Times New Roman" w:cs="Times New Roman"/>
          <w:iCs/>
          <w:color w:val="000000" w:themeColor="text1"/>
          <w:szCs w:val="28"/>
          <w:u w:color="000000" w:themeColor="text1"/>
        </w:rPr>
        <w:t xml:space="preserve"> </w:t>
      </w:r>
      <w:r w:rsidRPr="00A01F48">
        <w:rPr>
          <w:rFonts w:eastAsia="Times New Roman" w:cs="Times New Roman"/>
          <w:iCs/>
          <w:color w:val="000000" w:themeColor="text1"/>
          <w:szCs w:val="28"/>
          <w:u w:color="000000" w:themeColor="text1"/>
          <w:lang w:val="vi-VN"/>
        </w:rPr>
        <w:t>phần mềm, Hệ thống.</w:t>
      </w:r>
    </w:p>
    <w:p w14:paraId="6E273DCF" w14:textId="77777777" w:rsidR="00FE5472" w:rsidRPr="00A01F48" w:rsidRDefault="00FE5472" w:rsidP="00A01F48">
      <w:pPr>
        <w:spacing w:before="120" w:after="0"/>
        <w:ind w:firstLine="567"/>
        <w:jc w:val="both"/>
        <w:rPr>
          <w:rFonts w:eastAsia="Times New Roman" w:cs="Times New Roman"/>
          <w:b/>
          <w:bCs/>
          <w:iCs/>
          <w:color w:val="000000" w:themeColor="text1"/>
          <w:szCs w:val="28"/>
          <w:u w:color="000000" w:themeColor="text1"/>
          <w:lang w:val="vi-VN"/>
        </w:rPr>
      </w:pPr>
      <w:r w:rsidRPr="00A01F48">
        <w:rPr>
          <w:rFonts w:eastAsia="Times New Roman" w:cs="Times New Roman"/>
          <w:iCs/>
          <w:color w:val="000000" w:themeColor="text1"/>
          <w:szCs w:val="28"/>
          <w:u w:color="000000" w:themeColor="text1"/>
          <w:lang w:val="vi-VN"/>
        </w:rPr>
        <w:t>4. Quy định về hệ số k</w:t>
      </w:r>
    </w:p>
    <w:p w14:paraId="727B3272" w14:textId="77777777" w:rsidR="00FE5472" w:rsidRPr="00A01F48" w:rsidRDefault="00FE5472" w:rsidP="00A01F48">
      <w:pPr>
        <w:spacing w:before="120"/>
        <w:ind w:firstLine="567"/>
        <w:jc w:val="both"/>
        <w:rPr>
          <w:rFonts w:eastAsia="Times New Roman" w:cs="Times New Roman"/>
          <w:iCs/>
          <w:color w:val="000000" w:themeColor="text1"/>
          <w:szCs w:val="28"/>
          <w:u w:color="000000" w:themeColor="text1"/>
          <w:lang w:val="vi-VN"/>
        </w:rPr>
      </w:pPr>
      <w:r w:rsidRPr="00A01F48">
        <w:rPr>
          <w:rFonts w:eastAsia="Times New Roman" w:cs="Times New Roman"/>
          <w:iCs/>
          <w:color w:val="000000" w:themeColor="text1"/>
          <w:szCs w:val="28"/>
          <w:u w:color="000000" w:themeColor="text1"/>
          <w:lang w:val="vi-VN"/>
        </w:rPr>
        <w:t>a) Hệ số k trong Mã hiệu ĐN.12.01.01 Quản trị, vận hành, bảo dưỡng máy chủ vật lý</w:t>
      </w:r>
    </w:p>
    <w:tbl>
      <w:tblPr>
        <w:tblStyle w:val="TableGrid"/>
        <w:tblW w:w="5000" w:type="pct"/>
        <w:tblLook w:val="04A0" w:firstRow="1" w:lastRow="0" w:firstColumn="1" w:lastColumn="0" w:noHBand="0" w:noVBand="1"/>
      </w:tblPr>
      <w:tblGrid>
        <w:gridCol w:w="2107"/>
        <w:gridCol w:w="4787"/>
        <w:gridCol w:w="2734"/>
      </w:tblGrid>
      <w:tr w:rsidR="00FE5472" w:rsidRPr="00A01F48" w14:paraId="2673A9AE" w14:textId="77777777" w:rsidTr="00842180">
        <w:tc>
          <w:tcPr>
            <w:tcW w:w="1094" w:type="pct"/>
            <w:vAlign w:val="center"/>
          </w:tcPr>
          <w:p w14:paraId="7B4B302E" w14:textId="77777777" w:rsidR="00FE5472" w:rsidRPr="00A01F48" w:rsidRDefault="00FE5472" w:rsidP="00A01F48">
            <w:pPr>
              <w:widowControl/>
              <w:spacing w:after="0"/>
              <w:jc w:val="center"/>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b/>
                <w:bCs/>
                <w:color w:val="000000" w:themeColor="text1"/>
                <w:szCs w:val="28"/>
                <w:u w:color="000000" w:themeColor="text1"/>
                <w:lang w:val="vi-VN"/>
              </w:rPr>
              <w:t>STT</w:t>
            </w:r>
          </w:p>
        </w:tc>
        <w:tc>
          <w:tcPr>
            <w:tcW w:w="2486" w:type="pct"/>
            <w:vAlign w:val="center"/>
          </w:tcPr>
          <w:p w14:paraId="0E843CCA" w14:textId="77777777" w:rsidR="00FE5472" w:rsidRPr="00A01F48" w:rsidRDefault="00FE5472" w:rsidP="00A01F48">
            <w:pPr>
              <w:widowControl/>
              <w:spacing w:after="0"/>
              <w:jc w:val="center"/>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b/>
                <w:bCs/>
                <w:color w:val="000000" w:themeColor="text1"/>
                <w:szCs w:val="28"/>
                <w:u w:color="000000" w:themeColor="text1"/>
                <w:lang w:val="vi-VN"/>
              </w:rPr>
              <w:t>Nội dung</w:t>
            </w:r>
          </w:p>
        </w:tc>
        <w:tc>
          <w:tcPr>
            <w:tcW w:w="1420" w:type="pct"/>
            <w:vAlign w:val="center"/>
          </w:tcPr>
          <w:p w14:paraId="021CD067" w14:textId="77777777" w:rsidR="00FE5472" w:rsidRPr="00A01F48" w:rsidRDefault="00FE5472" w:rsidP="00A01F48">
            <w:pPr>
              <w:widowControl/>
              <w:spacing w:after="0"/>
              <w:jc w:val="center"/>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b/>
                <w:bCs/>
                <w:color w:val="000000" w:themeColor="text1"/>
                <w:szCs w:val="28"/>
                <w:u w:color="000000" w:themeColor="text1"/>
                <w:lang w:val="vi-VN"/>
              </w:rPr>
              <w:t>Hệ số k</w:t>
            </w:r>
          </w:p>
        </w:tc>
      </w:tr>
      <w:tr w:rsidR="00FE5472" w:rsidRPr="00A01F48" w14:paraId="680D00B3" w14:textId="77777777" w:rsidTr="00842180">
        <w:tc>
          <w:tcPr>
            <w:tcW w:w="1094" w:type="pct"/>
            <w:vAlign w:val="center"/>
          </w:tcPr>
          <w:p w14:paraId="3E413CC6" w14:textId="77777777" w:rsidR="00FE5472" w:rsidRPr="00A01F48" w:rsidRDefault="00FE5472" w:rsidP="00A01F48">
            <w:pPr>
              <w:widowControl/>
              <w:spacing w:after="0"/>
              <w:jc w:val="center"/>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1</w:t>
            </w:r>
          </w:p>
        </w:tc>
        <w:tc>
          <w:tcPr>
            <w:tcW w:w="2486" w:type="pct"/>
            <w:vAlign w:val="center"/>
          </w:tcPr>
          <w:p w14:paraId="67C54A20" w14:textId="77777777" w:rsidR="00FE5472" w:rsidRPr="00A01F48" w:rsidRDefault="00FE5472" w:rsidP="00A01F48">
            <w:pPr>
              <w:widowControl/>
              <w:spacing w:after="0"/>
              <w:jc w:val="left"/>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 xml:space="preserve">Vận hành từ </w:t>
            </w:r>
            <w:r w:rsidRPr="00A01F48">
              <w:rPr>
                <w:rFonts w:ascii="Times New Roman" w:hAnsi="Times New Roman" w:cs="Times New Roman"/>
                <w:color w:val="000000" w:themeColor="text1"/>
                <w:szCs w:val="28"/>
                <w:u w:color="000000" w:themeColor="text1"/>
              </w:rPr>
              <w:t>0</w:t>
            </w:r>
            <w:r w:rsidRPr="00A01F48">
              <w:rPr>
                <w:rFonts w:ascii="Times New Roman" w:hAnsi="Times New Roman" w:cs="Times New Roman"/>
                <w:color w:val="000000" w:themeColor="text1"/>
                <w:szCs w:val="28"/>
                <w:u w:color="000000" w:themeColor="text1"/>
                <w:lang w:val="vi-VN"/>
              </w:rPr>
              <w:t>1-50 máy chủ</w:t>
            </w:r>
          </w:p>
        </w:tc>
        <w:tc>
          <w:tcPr>
            <w:tcW w:w="1420" w:type="pct"/>
            <w:vAlign w:val="center"/>
          </w:tcPr>
          <w:p w14:paraId="16B9916F" w14:textId="77777777" w:rsidR="00FE5472" w:rsidRPr="00A01F48" w:rsidRDefault="00FE5472" w:rsidP="00A01F48">
            <w:pPr>
              <w:widowControl/>
              <w:spacing w:after="0"/>
              <w:jc w:val="center"/>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rPr>
              <w:t>0</w:t>
            </w:r>
            <w:r w:rsidRPr="00A01F48">
              <w:rPr>
                <w:rFonts w:ascii="Times New Roman" w:hAnsi="Times New Roman" w:cs="Times New Roman"/>
                <w:color w:val="000000" w:themeColor="text1"/>
                <w:szCs w:val="28"/>
                <w:u w:color="000000" w:themeColor="text1"/>
                <w:lang w:val="vi-VN"/>
              </w:rPr>
              <w:t>1</w:t>
            </w:r>
          </w:p>
        </w:tc>
      </w:tr>
      <w:tr w:rsidR="00FE5472" w:rsidRPr="00A01F48" w14:paraId="0D9C84BC" w14:textId="77777777" w:rsidTr="00842180">
        <w:tc>
          <w:tcPr>
            <w:tcW w:w="1094" w:type="pct"/>
            <w:vAlign w:val="center"/>
          </w:tcPr>
          <w:p w14:paraId="55E0C7C4" w14:textId="77777777" w:rsidR="00FE5472" w:rsidRPr="00A01F48" w:rsidRDefault="00FE5472" w:rsidP="00A01F48">
            <w:pPr>
              <w:widowControl/>
              <w:spacing w:after="0"/>
              <w:jc w:val="center"/>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2</w:t>
            </w:r>
          </w:p>
        </w:tc>
        <w:tc>
          <w:tcPr>
            <w:tcW w:w="2486" w:type="pct"/>
            <w:vAlign w:val="center"/>
          </w:tcPr>
          <w:p w14:paraId="2B5C83E5" w14:textId="77777777" w:rsidR="00FE5472" w:rsidRPr="00A01F48" w:rsidRDefault="00FE5472" w:rsidP="00A01F48">
            <w:pPr>
              <w:widowControl/>
              <w:spacing w:after="0"/>
              <w:jc w:val="left"/>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Vận hành từ 51-100 máy chủ</w:t>
            </w:r>
          </w:p>
        </w:tc>
        <w:tc>
          <w:tcPr>
            <w:tcW w:w="1420" w:type="pct"/>
            <w:vAlign w:val="center"/>
          </w:tcPr>
          <w:p w14:paraId="173CABEE" w14:textId="77777777" w:rsidR="00FE5472" w:rsidRPr="00A01F48" w:rsidRDefault="00FE5472" w:rsidP="00A01F48">
            <w:pPr>
              <w:widowControl/>
              <w:spacing w:after="0"/>
              <w:jc w:val="center"/>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0,8</w:t>
            </w:r>
          </w:p>
        </w:tc>
      </w:tr>
      <w:tr w:rsidR="00FE5472" w:rsidRPr="00A01F48" w14:paraId="7AB25D02" w14:textId="77777777" w:rsidTr="00842180">
        <w:tc>
          <w:tcPr>
            <w:tcW w:w="1094" w:type="pct"/>
            <w:vAlign w:val="center"/>
          </w:tcPr>
          <w:p w14:paraId="489CC769" w14:textId="77777777" w:rsidR="00FE5472" w:rsidRPr="00A01F48" w:rsidRDefault="00FE5472" w:rsidP="00A01F48">
            <w:pPr>
              <w:widowControl/>
              <w:spacing w:after="0"/>
              <w:jc w:val="center"/>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3</w:t>
            </w:r>
          </w:p>
        </w:tc>
        <w:tc>
          <w:tcPr>
            <w:tcW w:w="2486" w:type="pct"/>
            <w:vAlign w:val="center"/>
          </w:tcPr>
          <w:p w14:paraId="419AD9F1" w14:textId="77777777" w:rsidR="00FE5472" w:rsidRPr="00A01F48" w:rsidRDefault="00FE5472" w:rsidP="00A01F48">
            <w:pPr>
              <w:widowControl/>
              <w:spacing w:after="0"/>
              <w:jc w:val="left"/>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Trên 100 máy chủ</w:t>
            </w:r>
          </w:p>
        </w:tc>
        <w:tc>
          <w:tcPr>
            <w:tcW w:w="1420" w:type="pct"/>
            <w:vAlign w:val="center"/>
          </w:tcPr>
          <w:p w14:paraId="6CA7C15F" w14:textId="77777777" w:rsidR="00FE5472" w:rsidRPr="00A01F48" w:rsidRDefault="00FE5472" w:rsidP="00A01F48">
            <w:pPr>
              <w:widowControl/>
              <w:spacing w:after="0"/>
              <w:jc w:val="center"/>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0,6</w:t>
            </w:r>
          </w:p>
        </w:tc>
      </w:tr>
    </w:tbl>
    <w:p w14:paraId="27A70D8A" w14:textId="77777777" w:rsidR="00FE5472" w:rsidRPr="00A01F48" w:rsidRDefault="00FE5472" w:rsidP="00A01F48">
      <w:pPr>
        <w:spacing w:before="120"/>
        <w:ind w:firstLine="567"/>
        <w:jc w:val="both"/>
        <w:rPr>
          <w:rFonts w:eastAsia="Times New Roman" w:cs="Times New Roman"/>
          <w:iCs/>
          <w:color w:val="000000" w:themeColor="text1"/>
          <w:szCs w:val="28"/>
          <w:u w:color="000000" w:themeColor="text1"/>
          <w:lang w:val="vi-VN"/>
        </w:rPr>
      </w:pPr>
      <w:r w:rsidRPr="00A01F48">
        <w:rPr>
          <w:rFonts w:eastAsia="Times New Roman" w:cs="Times New Roman"/>
          <w:iCs/>
          <w:color w:val="000000" w:themeColor="text1"/>
          <w:szCs w:val="28"/>
          <w:u w:color="000000" w:themeColor="text1"/>
          <w:lang w:val="vi-VN"/>
        </w:rPr>
        <w:t>b) Hệ số k trong Mã hiệu ĐN.12.01.02 Quản trị, vận hành, bảo dưỡng máy chủ ảo hóa</w:t>
      </w:r>
    </w:p>
    <w:tbl>
      <w:tblPr>
        <w:tblStyle w:val="TableGrid"/>
        <w:tblW w:w="5000" w:type="pct"/>
        <w:tblLook w:val="04A0" w:firstRow="1" w:lastRow="0" w:firstColumn="1" w:lastColumn="0" w:noHBand="0" w:noVBand="1"/>
      </w:tblPr>
      <w:tblGrid>
        <w:gridCol w:w="2107"/>
        <w:gridCol w:w="4787"/>
        <w:gridCol w:w="2734"/>
      </w:tblGrid>
      <w:tr w:rsidR="00FE5472" w:rsidRPr="00A01F48" w14:paraId="5B3E0EE0" w14:textId="77777777" w:rsidTr="00842180">
        <w:tc>
          <w:tcPr>
            <w:tcW w:w="1094" w:type="pct"/>
            <w:vAlign w:val="center"/>
          </w:tcPr>
          <w:p w14:paraId="4EBF2BB1" w14:textId="77777777" w:rsidR="00FE5472" w:rsidRPr="00A01F48" w:rsidRDefault="00FE5472" w:rsidP="00A01F48">
            <w:pPr>
              <w:widowControl/>
              <w:spacing w:after="0"/>
              <w:jc w:val="center"/>
              <w:rPr>
                <w:rFonts w:ascii="Times New Roman" w:hAnsi="Times New Roman" w:cs="Times New Roman"/>
                <w:b/>
                <w:bCs/>
                <w:color w:val="000000" w:themeColor="text1"/>
                <w:szCs w:val="28"/>
                <w:u w:color="000000" w:themeColor="text1"/>
                <w:lang w:val="vi-VN"/>
              </w:rPr>
            </w:pPr>
            <w:r w:rsidRPr="00A01F48">
              <w:rPr>
                <w:rFonts w:ascii="Times New Roman" w:hAnsi="Times New Roman" w:cs="Times New Roman"/>
                <w:b/>
                <w:bCs/>
                <w:color w:val="000000" w:themeColor="text1"/>
                <w:szCs w:val="28"/>
                <w:u w:color="000000" w:themeColor="text1"/>
                <w:lang w:val="vi-VN"/>
              </w:rPr>
              <w:t>STT</w:t>
            </w:r>
          </w:p>
        </w:tc>
        <w:tc>
          <w:tcPr>
            <w:tcW w:w="2486" w:type="pct"/>
            <w:vAlign w:val="center"/>
          </w:tcPr>
          <w:p w14:paraId="16FC06DC" w14:textId="77777777" w:rsidR="00FE5472" w:rsidRPr="00A01F48" w:rsidRDefault="00FE5472" w:rsidP="00A01F48">
            <w:pPr>
              <w:widowControl/>
              <w:spacing w:after="0"/>
              <w:jc w:val="center"/>
              <w:rPr>
                <w:rFonts w:ascii="Times New Roman" w:hAnsi="Times New Roman" w:cs="Times New Roman"/>
                <w:b/>
                <w:bCs/>
                <w:color w:val="000000" w:themeColor="text1"/>
                <w:szCs w:val="28"/>
                <w:u w:color="000000" w:themeColor="text1"/>
                <w:lang w:val="vi-VN"/>
              </w:rPr>
            </w:pPr>
            <w:r w:rsidRPr="00A01F48">
              <w:rPr>
                <w:rFonts w:ascii="Times New Roman" w:hAnsi="Times New Roman" w:cs="Times New Roman"/>
                <w:b/>
                <w:bCs/>
                <w:color w:val="000000" w:themeColor="text1"/>
                <w:szCs w:val="28"/>
                <w:u w:color="000000" w:themeColor="text1"/>
                <w:lang w:val="vi-VN"/>
              </w:rPr>
              <w:t>Nội dung</w:t>
            </w:r>
          </w:p>
        </w:tc>
        <w:tc>
          <w:tcPr>
            <w:tcW w:w="1420" w:type="pct"/>
            <w:vAlign w:val="center"/>
          </w:tcPr>
          <w:p w14:paraId="5D9FEC6E" w14:textId="77777777" w:rsidR="00FE5472" w:rsidRPr="00A01F48" w:rsidRDefault="00FE5472" w:rsidP="00A01F48">
            <w:pPr>
              <w:widowControl/>
              <w:spacing w:after="0"/>
              <w:jc w:val="center"/>
              <w:rPr>
                <w:rFonts w:ascii="Times New Roman" w:hAnsi="Times New Roman" w:cs="Times New Roman"/>
                <w:b/>
                <w:bCs/>
                <w:color w:val="000000" w:themeColor="text1"/>
                <w:szCs w:val="28"/>
                <w:u w:color="000000" w:themeColor="text1"/>
                <w:lang w:val="vi-VN"/>
              </w:rPr>
            </w:pPr>
            <w:r w:rsidRPr="00A01F48">
              <w:rPr>
                <w:rFonts w:ascii="Times New Roman" w:hAnsi="Times New Roman" w:cs="Times New Roman"/>
                <w:b/>
                <w:bCs/>
                <w:color w:val="000000" w:themeColor="text1"/>
                <w:szCs w:val="28"/>
                <w:u w:color="000000" w:themeColor="text1"/>
                <w:lang w:val="vi-VN"/>
              </w:rPr>
              <w:t>Hệ số k</w:t>
            </w:r>
          </w:p>
        </w:tc>
      </w:tr>
      <w:tr w:rsidR="00FE5472" w:rsidRPr="00A01F48" w14:paraId="6CCF4269" w14:textId="77777777" w:rsidTr="00842180">
        <w:tc>
          <w:tcPr>
            <w:tcW w:w="1094" w:type="pct"/>
            <w:vAlign w:val="center"/>
          </w:tcPr>
          <w:p w14:paraId="76CD9C2F" w14:textId="77777777" w:rsidR="00FE5472" w:rsidRPr="00A01F48" w:rsidRDefault="00FE5472" w:rsidP="00A01F48">
            <w:pPr>
              <w:widowControl/>
              <w:spacing w:after="0"/>
              <w:jc w:val="center"/>
              <w:rPr>
                <w:rFonts w:ascii="Times New Roman" w:hAnsi="Times New Roman" w:cs="Times New Roman"/>
                <w:bCs/>
                <w:color w:val="000000" w:themeColor="text1"/>
                <w:szCs w:val="28"/>
                <w:u w:color="000000" w:themeColor="text1"/>
                <w:lang w:val="vi-VN"/>
              </w:rPr>
            </w:pPr>
            <w:r w:rsidRPr="00A01F48">
              <w:rPr>
                <w:rFonts w:ascii="Times New Roman" w:hAnsi="Times New Roman" w:cs="Times New Roman"/>
                <w:bCs/>
                <w:color w:val="000000" w:themeColor="text1"/>
                <w:szCs w:val="28"/>
                <w:u w:color="000000" w:themeColor="text1"/>
                <w:lang w:val="vi-VN"/>
              </w:rPr>
              <w:t>1</w:t>
            </w:r>
          </w:p>
        </w:tc>
        <w:tc>
          <w:tcPr>
            <w:tcW w:w="2486" w:type="pct"/>
            <w:vAlign w:val="center"/>
          </w:tcPr>
          <w:p w14:paraId="48EDBE18" w14:textId="77777777" w:rsidR="00FE5472" w:rsidRPr="00A01F48" w:rsidRDefault="00FE5472" w:rsidP="00A01F48">
            <w:pPr>
              <w:widowControl/>
              <w:spacing w:after="0"/>
              <w:jc w:val="left"/>
              <w:rPr>
                <w:rFonts w:ascii="Times New Roman" w:hAnsi="Times New Roman" w:cs="Times New Roman"/>
                <w:bCs/>
                <w:color w:val="000000" w:themeColor="text1"/>
                <w:szCs w:val="28"/>
                <w:u w:color="000000" w:themeColor="text1"/>
                <w:lang w:val="vi-VN"/>
              </w:rPr>
            </w:pPr>
            <w:r w:rsidRPr="00A01F48">
              <w:rPr>
                <w:rFonts w:ascii="Times New Roman" w:hAnsi="Times New Roman" w:cs="Times New Roman"/>
                <w:bCs/>
                <w:color w:val="000000" w:themeColor="text1"/>
                <w:szCs w:val="28"/>
                <w:u w:color="000000" w:themeColor="text1"/>
                <w:lang w:val="vi-VN"/>
              </w:rPr>
              <w:t xml:space="preserve">Vận hành từ </w:t>
            </w:r>
            <w:r w:rsidRPr="00A01F48">
              <w:rPr>
                <w:rFonts w:ascii="Times New Roman" w:hAnsi="Times New Roman" w:cs="Times New Roman"/>
                <w:bCs/>
                <w:color w:val="000000" w:themeColor="text1"/>
                <w:szCs w:val="28"/>
                <w:u w:color="000000" w:themeColor="text1"/>
              </w:rPr>
              <w:t>0</w:t>
            </w:r>
            <w:r w:rsidRPr="00A01F48">
              <w:rPr>
                <w:rFonts w:ascii="Times New Roman" w:hAnsi="Times New Roman" w:cs="Times New Roman"/>
                <w:bCs/>
                <w:color w:val="000000" w:themeColor="text1"/>
                <w:szCs w:val="28"/>
                <w:u w:color="000000" w:themeColor="text1"/>
                <w:lang w:val="vi-VN"/>
              </w:rPr>
              <w:t>1-100 máy chủ ảo</w:t>
            </w:r>
          </w:p>
        </w:tc>
        <w:tc>
          <w:tcPr>
            <w:tcW w:w="1420" w:type="pct"/>
            <w:vAlign w:val="center"/>
          </w:tcPr>
          <w:p w14:paraId="63A284D8" w14:textId="77777777" w:rsidR="00FE5472" w:rsidRPr="00A01F48" w:rsidRDefault="00FE5472" w:rsidP="00A01F48">
            <w:pPr>
              <w:widowControl/>
              <w:spacing w:after="0"/>
              <w:jc w:val="center"/>
              <w:rPr>
                <w:rFonts w:ascii="Times New Roman" w:hAnsi="Times New Roman" w:cs="Times New Roman"/>
                <w:bCs/>
                <w:color w:val="000000" w:themeColor="text1"/>
                <w:szCs w:val="28"/>
                <w:u w:color="000000" w:themeColor="text1"/>
                <w:lang w:val="vi-VN"/>
              </w:rPr>
            </w:pPr>
            <w:r w:rsidRPr="00A01F48">
              <w:rPr>
                <w:rFonts w:ascii="Times New Roman" w:hAnsi="Times New Roman" w:cs="Times New Roman"/>
                <w:bCs/>
                <w:color w:val="000000" w:themeColor="text1"/>
                <w:szCs w:val="28"/>
                <w:u w:color="000000" w:themeColor="text1"/>
              </w:rPr>
              <w:t>0</w:t>
            </w:r>
            <w:r w:rsidRPr="00A01F48">
              <w:rPr>
                <w:rFonts w:ascii="Times New Roman" w:hAnsi="Times New Roman" w:cs="Times New Roman"/>
                <w:bCs/>
                <w:color w:val="000000" w:themeColor="text1"/>
                <w:szCs w:val="28"/>
                <w:u w:color="000000" w:themeColor="text1"/>
                <w:lang w:val="vi-VN"/>
              </w:rPr>
              <w:t>1</w:t>
            </w:r>
          </w:p>
        </w:tc>
      </w:tr>
      <w:tr w:rsidR="00FE5472" w:rsidRPr="00A01F48" w14:paraId="7B49DBEF" w14:textId="77777777" w:rsidTr="00842180">
        <w:tc>
          <w:tcPr>
            <w:tcW w:w="1094" w:type="pct"/>
            <w:vAlign w:val="center"/>
          </w:tcPr>
          <w:p w14:paraId="66339E38" w14:textId="77777777" w:rsidR="00FE5472" w:rsidRPr="00A01F48" w:rsidRDefault="00FE5472" w:rsidP="00A01F48">
            <w:pPr>
              <w:widowControl/>
              <w:spacing w:after="0"/>
              <w:jc w:val="center"/>
              <w:rPr>
                <w:rFonts w:ascii="Times New Roman" w:hAnsi="Times New Roman" w:cs="Times New Roman"/>
                <w:bCs/>
                <w:color w:val="000000" w:themeColor="text1"/>
                <w:szCs w:val="28"/>
                <w:u w:color="000000" w:themeColor="text1"/>
                <w:lang w:val="vi-VN"/>
              </w:rPr>
            </w:pPr>
            <w:r w:rsidRPr="00A01F48">
              <w:rPr>
                <w:rFonts w:ascii="Times New Roman" w:hAnsi="Times New Roman" w:cs="Times New Roman"/>
                <w:bCs/>
                <w:color w:val="000000" w:themeColor="text1"/>
                <w:szCs w:val="28"/>
                <w:u w:color="000000" w:themeColor="text1"/>
                <w:lang w:val="vi-VN"/>
              </w:rPr>
              <w:t>2</w:t>
            </w:r>
          </w:p>
        </w:tc>
        <w:tc>
          <w:tcPr>
            <w:tcW w:w="2486" w:type="pct"/>
            <w:vAlign w:val="center"/>
          </w:tcPr>
          <w:p w14:paraId="6549AFB8" w14:textId="77777777" w:rsidR="00FE5472" w:rsidRPr="00A01F48" w:rsidRDefault="00FE5472" w:rsidP="00A01F48">
            <w:pPr>
              <w:widowControl/>
              <w:spacing w:after="0"/>
              <w:jc w:val="left"/>
              <w:rPr>
                <w:rFonts w:ascii="Times New Roman" w:hAnsi="Times New Roman" w:cs="Times New Roman"/>
                <w:bCs/>
                <w:color w:val="000000" w:themeColor="text1"/>
                <w:szCs w:val="28"/>
                <w:u w:color="000000" w:themeColor="text1"/>
                <w:lang w:val="vi-VN"/>
              </w:rPr>
            </w:pPr>
            <w:r w:rsidRPr="00A01F48">
              <w:rPr>
                <w:rFonts w:ascii="Times New Roman" w:hAnsi="Times New Roman" w:cs="Times New Roman"/>
                <w:bCs/>
                <w:color w:val="000000" w:themeColor="text1"/>
                <w:szCs w:val="28"/>
                <w:u w:color="000000" w:themeColor="text1"/>
                <w:lang w:val="vi-VN"/>
              </w:rPr>
              <w:t>Vận hành từ 101-200 máy chủ ảo</w:t>
            </w:r>
          </w:p>
        </w:tc>
        <w:tc>
          <w:tcPr>
            <w:tcW w:w="1420" w:type="pct"/>
            <w:vAlign w:val="center"/>
          </w:tcPr>
          <w:p w14:paraId="56E71CD4" w14:textId="77777777" w:rsidR="00FE5472" w:rsidRPr="00A01F48" w:rsidRDefault="00FE5472" w:rsidP="00A01F48">
            <w:pPr>
              <w:widowControl/>
              <w:spacing w:after="0"/>
              <w:jc w:val="center"/>
              <w:rPr>
                <w:rFonts w:ascii="Times New Roman" w:hAnsi="Times New Roman" w:cs="Times New Roman"/>
                <w:bCs/>
                <w:color w:val="000000" w:themeColor="text1"/>
                <w:szCs w:val="28"/>
                <w:u w:color="000000" w:themeColor="text1"/>
                <w:lang w:val="vi-VN"/>
              </w:rPr>
            </w:pPr>
            <w:r w:rsidRPr="00A01F48">
              <w:rPr>
                <w:rFonts w:ascii="Times New Roman" w:hAnsi="Times New Roman" w:cs="Times New Roman"/>
                <w:bCs/>
                <w:color w:val="000000" w:themeColor="text1"/>
                <w:szCs w:val="28"/>
                <w:u w:color="000000" w:themeColor="text1"/>
                <w:lang w:val="vi-VN"/>
              </w:rPr>
              <w:t>0,8</w:t>
            </w:r>
          </w:p>
        </w:tc>
      </w:tr>
      <w:tr w:rsidR="00FE5472" w:rsidRPr="00A01F48" w14:paraId="0CDDAC8E" w14:textId="77777777" w:rsidTr="00842180">
        <w:tc>
          <w:tcPr>
            <w:tcW w:w="1094" w:type="pct"/>
            <w:vAlign w:val="center"/>
          </w:tcPr>
          <w:p w14:paraId="5B8767BE" w14:textId="77777777" w:rsidR="00FE5472" w:rsidRPr="00A01F48" w:rsidRDefault="00FE5472" w:rsidP="00A01F48">
            <w:pPr>
              <w:widowControl/>
              <w:spacing w:after="0"/>
              <w:jc w:val="center"/>
              <w:rPr>
                <w:rFonts w:ascii="Times New Roman" w:hAnsi="Times New Roman" w:cs="Times New Roman"/>
                <w:bCs/>
                <w:color w:val="000000" w:themeColor="text1"/>
                <w:szCs w:val="28"/>
                <w:u w:color="000000" w:themeColor="text1"/>
                <w:lang w:val="vi-VN"/>
              </w:rPr>
            </w:pPr>
            <w:r w:rsidRPr="00A01F48">
              <w:rPr>
                <w:rFonts w:ascii="Times New Roman" w:hAnsi="Times New Roman" w:cs="Times New Roman"/>
                <w:bCs/>
                <w:color w:val="000000" w:themeColor="text1"/>
                <w:szCs w:val="28"/>
                <w:u w:color="000000" w:themeColor="text1"/>
                <w:lang w:val="vi-VN"/>
              </w:rPr>
              <w:t>3</w:t>
            </w:r>
          </w:p>
        </w:tc>
        <w:tc>
          <w:tcPr>
            <w:tcW w:w="2486" w:type="pct"/>
            <w:vAlign w:val="center"/>
          </w:tcPr>
          <w:p w14:paraId="74A3D10B" w14:textId="77777777" w:rsidR="00FE5472" w:rsidRPr="00A01F48" w:rsidRDefault="00FE5472" w:rsidP="00A01F48">
            <w:pPr>
              <w:widowControl/>
              <w:spacing w:after="0"/>
              <w:jc w:val="left"/>
              <w:rPr>
                <w:rFonts w:ascii="Times New Roman" w:hAnsi="Times New Roman" w:cs="Times New Roman"/>
                <w:bCs/>
                <w:color w:val="000000" w:themeColor="text1"/>
                <w:szCs w:val="28"/>
                <w:u w:color="000000" w:themeColor="text1"/>
                <w:lang w:val="vi-VN"/>
              </w:rPr>
            </w:pPr>
            <w:r w:rsidRPr="00A01F48">
              <w:rPr>
                <w:rFonts w:ascii="Times New Roman" w:hAnsi="Times New Roman" w:cs="Times New Roman"/>
                <w:bCs/>
                <w:color w:val="000000" w:themeColor="text1"/>
                <w:szCs w:val="28"/>
                <w:u w:color="000000" w:themeColor="text1"/>
                <w:lang w:val="vi-VN"/>
              </w:rPr>
              <w:t>Trên 200 máy chủ</w:t>
            </w:r>
          </w:p>
        </w:tc>
        <w:tc>
          <w:tcPr>
            <w:tcW w:w="1420" w:type="pct"/>
            <w:vAlign w:val="center"/>
          </w:tcPr>
          <w:p w14:paraId="4B9777D9" w14:textId="77777777" w:rsidR="00FE5472" w:rsidRPr="00A01F48" w:rsidRDefault="00FE5472" w:rsidP="00A01F48">
            <w:pPr>
              <w:widowControl/>
              <w:spacing w:after="0"/>
              <w:jc w:val="center"/>
              <w:rPr>
                <w:rFonts w:ascii="Times New Roman" w:hAnsi="Times New Roman" w:cs="Times New Roman"/>
                <w:bCs/>
                <w:color w:val="000000" w:themeColor="text1"/>
                <w:szCs w:val="28"/>
                <w:u w:color="000000" w:themeColor="text1"/>
                <w:lang w:val="vi-VN"/>
              </w:rPr>
            </w:pPr>
            <w:r w:rsidRPr="00A01F48">
              <w:rPr>
                <w:rFonts w:ascii="Times New Roman" w:hAnsi="Times New Roman" w:cs="Times New Roman"/>
                <w:bCs/>
                <w:color w:val="000000" w:themeColor="text1"/>
                <w:szCs w:val="28"/>
                <w:u w:color="000000" w:themeColor="text1"/>
                <w:lang w:val="vi-VN"/>
              </w:rPr>
              <w:t>0,6</w:t>
            </w:r>
          </w:p>
        </w:tc>
      </w:tr>
    </w:tbl>
    <w:p w14:paraId="2F318C91" w14:textId="77777777" w:rsidR="00FE5472" w:rsidRPr="00A01F48" w:rsidRDefault="00FE5472" w:rsidP="00A01F48">
      <w:pPr>
        <w:spacing w:before="120" w:after="0"/>
        <w:ind w:firstLine="567"/>
        <w:jc w:val="both"/>
        <w:rPr>
          <w:rFonts w:eastAsia="Times New Roman" w:cs="Times New Roman"/>
          <w:iCs/>
          <w:color w:val="000000" w:themeColor="text1"/>
          <w:szCs w:val="28"/>
          <w:u w:color="000000" w:themeColor="text1"/>
        </w:rPr>
      </w:pPr>
      <w:r w:rsidRPr="00A01F48">
        <w:rPr>
          <w:rFonts w:eastAsia="Times New Roman" w:cs="Times New Roman"/>
          <w:iCs/>
          <w:color w:val="000000" w:themeColor="text1"/>
          <w:szCs w:val="28"/>
          <w:u w:color="000000" w:themeColor="text1"/>
          <w:lang w:val="vi-VN"/>
        </w:rPr>
        <w:t xml:space="preserve">5. Quy định về phiên họp của </w:t>
      </w:r>
      <w:r w:rsidRPr="00A01F48">
        <w:rPr>
          <w:rFonts w:eastAsia="Times New Roman" w:cs="Times New Roman"/>
          <w:iCs/>
          <w:color w:val="000000" w:themeColor="text1"/>
          <w:szCs w:val="28"/>
          <w:u w:color="000000" w:themeColor="text1"/>
        </w:rPr>
        <w:t>Hội nghị truyền hình trực tuyến</w:t>
      </w:r>
    </w:p>
    <w:p w14:paraId="1AEA6D5F" w14:textId="77777777" w:rsidR="00FE5472" w:rsidRPr="00A01F48" w:rsidRDefault="00FE5472" w:rsidP="00A01F48">
      <w:pPr>
        <w:spacing w:before="120" w:after="0"/>
        <w:ind w:firstLine="567"/>
        <w:jc w:val="both"/>
        <w:rPr>
          <w:rFonts w:eastAsia="Times New Roman" w:cs="Times New Roman"/>
          <w:iCs/>
          <w:color w:val="000000" w:themeColor="text1"/>
          <w:szCs w:val="28"/>
          <w:u w:color="000000" w:themeColor="text1"/>
        </w:rPr>
      </w:pPr>
      <w:r w:rsidRPr="00A01F48">
        <w:rPr>
          <w:rFonts w:eastAsia="Times New Roman" w:cs="Times New Roman"/>
          <w:iCs/>
          <w:color w:val="000000" w:themeColor="text1"/>
          <w:szCs w:val="28"/>
          <w:u w:color="000000" w:themeColor="text1"/>
        </w:rPr>
        <w:t>01 phiên họp của Hội nghị truyền hình trực tuyến được tính không quá 04 giờ làm việc</w:t>
      </w:r>
    </w:p>
    <w:p w14:paraId="2E728F0F" w14:textId="77777777" w:rsidR="00FE5472" w:rsidRPr="00A01F48" w:rsidRDefault="00FE5472" w:rsidP="00A01F48">
      <w:pPr>
        <w:spacing w:before="120" w:after="0"/>
        <w:ind w:firstLine="567"/>
        <w:jc w:val="both"/>
        <w:rPr>
          <w:rFonts w:eastAsia="Times New Roman" w:cs="Times New Roman"/>
          <w:iCs/>
          <w:szCs w:val="28"/>
          <w:u w:color="000000" w:themeColor="text1"/>
        </w:rPr>
      </w:pPr>
      <w:r w:rsidRPr="00A01F48">
        <w:rPr>
          <w:rFonts w:eastAsia="Times New Roman" w:cs="Times New Roman"/>
          <w:iCs/>
          <w:szCs w:val="28"/>
          <w:u w:color="000000" w:themeColor="text1"/>
        </w:rPr>
        <w:t>6. Trường hợp một công việc thuộc phạm vi áp dụng của nhiều mã định mức thì chỉ được lựa chọn một mã định mức phù hợp nhất với nội dung công việc thực hiện, không tính trùng khối lượng công việc.</w:t>
      </w:r>
    </w:p>
    <w:p w14:paraId="7BE6F91A" w14:textId="77777777" w:rsidR="00FE5472" w:rsidRPr="00A01F48" w:rsidRDefault="00FE5472" w:rsidP="00A01F48">
      <w:pPr>
        <w:spacing w:before="120" w:after="0"/>
        <w:ind w:firstLine="567"/>
        <w:jc w:val="both"/>
        <w:rPr>
          <w:rFonts w:eastAsia="Times New Roman" w:cs="Times New Roman"/>
          <w:iCs/>
          <w:szCs w:val="28"/>
          <w:u w:color="000000" w:themeColor="text1"/>
        </w:rPr>
      </w:pPr>
      <w:r w:rsidRPr="00A01F48">
        <w:rPr>
          <w:rFonts w:eastAsia="Times New Roman" w:cs="Times New Roman"/>
          <w:iCs/>
          <w:szCs w:val="28"/>
          <w:u w:color="000000" w:themeColor="text1"/>
        </w:rPr>
        <w:t>7. Trường hợp phát sinh công việc ngoài phạm vi định mức quy định tại Phụ lục này như xây dựng mới, nâng cấp, mở rộng Hệ thống, phát triển chức năng, sửa chữa lớn hoặc các công việc khác không thuộc phạm vi vận hành, bảo trì, bảo dưỡng, khắc phục sự cố thì thực hiện lập dự toán theo quy định của pháp luật, không áp dụng định mức này.</w:t>
      </w:r>
    </w:p>
    <w:p w14:paraId="091BF11F" w14:textId="77777777" w:rsidR="00FE5472" w:rsidRPr="00A01F48" w:rsidRDefault="00FE5472" w:rsidP="00EF4F17">
      <w:pPr>
        <w:pStyle w:val="Heading1"/>
      </w:pPr>
      <w:bookmarkStart w:id="4" w:name="dieu_5"/>
      <w:r w:rsidRPr="00A01F48">
        <w:t xml:space="preserve">Danh mục định mức chi tiết </w:t>
      </w:r>
      <w:bookmarkEnd w:id="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4"/>
        <w:gridCol w:w="2342"/>
        <w:gridCol w:w="5442"/>
      </w:tblGrid>
      <w:tr w:rsidR="00FE5472" w:rsidRPr="00A01F48" w14:paraId="5252E2AB" w14:textId="77777777" w:rsidTr="00A01F48">
        <w:trPr>
          <w:trHeight w:val="375"/>
        </w:trPr>
        <w:tc>
          <w:tcPr>
            <w:tcW w:w="958" w:type="pct"/>
            <w:shd w:val="clear" w:color="000000" w:fill="FFFFFF"/>
            <w:vAlign w:val="center"/>
            <w:hideMark/>
          </w:tcPr>
          <w:p w14:paraId="0FFDD4E2" w14:textId="77777777" w:rsidR="00FE5472" w:rsidRPr="00A01F48" w:rsidRDefault="00FE5472" w:rsidP="00A01F48">
            <w:pPr>
              <w:spacing w:before="40" w:after="40"/>
              <w:jc w:val="center"/>
              <w:rPr>
                <w:rFonts w:eastAsia="Times New Roman" w:cs="Times New Roman"/>
                <w:b/>
                <w:bCs/>
                <w:color w:val="000000"/>
                <w:szCs w:val="26"/>
                <w:u w:color="000000" w:themeColor="text1"/>
                <w:lang w:val="vi-VN"/>
              </w:rPr>
            </w:pPr>
            <w:r w:rsidRPr="00A01F48">
              <w:rPr>
                <w:rFonts w:eastAsia="Times New Roman" w:cs="Times New Roman"/>
                <w:b/>
                <w:bCs/>
                <w:color w:val="000000"/>
                <w:szCs w:val="26"/>
                <w:u w:color="000000" w:themeColor="text1"/>
                <w:lang w:val="vi-VN"/>
              </w:rPr>
              <w:t>STT</w:t>
            </w:r>
          </w:p>
        </w:tc>
        <w:tc>
          <w:tcPr>
            <w:tcW w:w="1216" w:type="pct"/>
            <w:shd w:val="clear" w:color="000000" w:fill="FFFFFF"/>
            <w:vAlign w:val="center"/>
            <w:hideMark/>
          </w:tcPr>
          <w:p w14:paraId="17DC926F" w14:textId="77777777" w:rsidR="00FE5472" w:rsidRPr="00A01F48" w:rsidRDefault="00FE5472" w:rsidP="00A01F48">
            <w:pPr>
              <w:spacing w:before="40" w:after="40"/>
              <w:jc w:val="center"/>
              <w:rPr>
                <w:rFonts w:eastAsia="Times New Roman" w:cs="Times New Roman"/>
                <w:b/>
                <w:bCs/>
                <w:color w:val="000000"/>
                <w:szCs w:val="26"/>
                <w:u w:color="000000" w:themeColor="text1"/>
                <w:lang w:val="vi-VN"/>
              </w:rPr>
            </w:pPr>
            <w:r w:rsidRPr="00A01F48">
              <w:rPr>
                <w:rFonts w:eastAsia="Times New Roman" w:cs="Times New Roman"/>
                <w:b/>
                <w:bCs/>
                <w:color w:val="000000"/>
                <w:szCs w:val="26"/>
                <w:u w:color="000000" w:themeColor="text1"/>
                <w:lang w:val="vi-VN"/>
              </w:rPr>
              <w:t>Mã hiệu</w:t>
            </w:r>
          </w:p>
        </w:tc>
        <w:tc>
          <w:tcPr>
            <w:tcW w:w="2826" w:type="pct"/>
            <w:shd w:val="clear" w:color="000000" w:fill="FFFFFF"/>
            <w:vAlign w:val="center"/>
            <w:hideMark/>
          </w:tcPr>
          <w:p w14:paraId="03EA65E0" w14:textId="77777777" w:rsidR="00FE5472" w:rsidRPr="00A01F48" w:rsidRDefault="00FE5472" w:rsidP="00A01F48">
            <w:pPr>
              <w:spacing w:before="40" w:after="40"/>
              <w:jc w:val="center"/>
              <w:rPr>
                <w:rFonts w:eastAsia="Times New Roman" w:cs="Times New Roman"/>
                <w:b/>
                <w:bCs/>
                <w:color w:val="000000"/>
                <w:szCs w:val="26"/>
                <w:u w:color="000000" w:themeColor="text1"/>
                <w:lang w:val="vi-VN"/>
              </w:rPr>
            </w:pPr>
            <w:r w:rsidRPr="00A01F48">
              <w:rPr>
                <w:rFonts w:eastAsia="Times New Roman" w:cs="Times New Roman"/>
                <w:b/>
                <w:bCs/>
                <w:color w:val="000000"/>
                <w:szCs w:val="26"/>
                <w:u w:color="000000" w:themeColor="text1"/>
                <w:lang w:val="vi-VN"/>
              </w:rPr>
              <w:t>Tên dịch vụ</w:t>
            </w:r>
          </w:p>
        </w:tc>
      </w:tr>
      <w:tr w:rsidR="00FE5472" w:rsidRPr="00A01F48" w14:paraId="2E625D36" w14:textId="77777777" w:rsidTr="00A01F48">
        <w:trPr>
          <w:trHeight w:val="945"/>
        </w:trPr>
        <w:tc>
          <w:tcPr>
            <w:tcW w:w="958" w:type="pct"/>
            <w:noWrap/>
            <w:vAlign w:val="center"/>
            <w:hideMark/>
          </w:tcPr>
          <w:p w14:paraId="50CE9EF9"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lastRenderedPageBreak/>
              <w:t>1</w:t>
            </w:r>
          </w:p>
        </w:tc>
        <w:tc>
          <w:tcPr>
            <w:tcW w:w="1216" w:type="pct"/>
            <w:noWrap/>
            <w:vAlign w:val="center"/>
            <w:hideMark/>
          </w:tcPr>
          <w:p w14:paraId="21B5A308"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ĐN.01.00</w:t>
            </w:r>
          </w:p>
        </w:tc>
        <w:tc>
          <w:tcPr>
            <w:tcW w:w="2826" w:type="pct"/>
            <w:vAlign w:val="center"/>
            <w:hideMark/>
          </w:tcPr>
          <w:p w14:paraId="503C24F3" w14:textId="4185366C"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Dịch vụ Quản trị, vận hành các Hệ thống dùng chung; Website, cổng thông tin của thành phố, các Bộ, Ban ngành - trung ương, địa phương được phân cấp quản lý</w:t>
            </w:r>
          </w:p>
        </w:tc>
      </w:tr>
      <w:tr w:rsidR="00FE5472" w:rsidRPr="00A01F48" w14:paraId="358B8648" w14:textId="77777777" w:rsidTr="00A01F48">
        <w:trPr>
          <w:trHeight w:val="315"/>
        </w:trPr>
        <w:tc>
          <w:tcPr>
            <w:tcW w:w="958" w:type="pct"/>
            <w:noWrap/>
            <w:vAlign w:val="center"/>
            <w:hideMark/>
          </w:tcPr>
          <w:p w14:paraId="0E9EBFC8"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1.1</w:t>
            </w:r>
          </w:p>
        </w:tc>
        <w:tc>
          <w:tcPr>
            <w:tcW w:w="1216" w:type="pct"/>
            <w:noWrap/>
            <w:vAlign w:val="center"/>
            <w:hideMark/>
          </w:tcPr>
          <w:p w14:paraId="7B3002FE"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ĐN.01.01</w:t>
            </w:r>
          </w:p>
        </w:tc>
        <w:tc>
          <w:tcPr>
            <w:tcW w:w="2826" w:type="pct"/>
            <w:vAlign w:val="center"/>
            <w:hideMark/>
          </w:tcPr>
          <w:p w14:paraId="7BEFB1F9" w14:textId="2E859B63"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Dịch vụ Quản trị, vận hành các Hệ thống dùng chung</w:t>
            </w:r>
          </w:p>
        </w:tc>
      </w:tr>
      <w:tr w:rsidR="00FE5472" w:rsidRPr="00A01F48" w14:paraId="54A4D9D2" w14:textId="77777777" w:rsidTr="00A01F48">
        <w:trPr>
          <w:trHeight w:val="315"/>
        </w:trPr>
        <w:tc>
          <w:tcPr>
            <w:tcW w:w="958" w:type="pct"/>
            <w:noWrap/>
            <w:vAlign w:val="center"/>
            <w:hideMark/>
          </w:tcPr>
          <w:p w14:paraId="44AB567E"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1.1.1</w:t>
            </w:r>
          </w:p>
        </w:tc>
        <w:tc>
          <w:tcPr>
            <w:tcW w:w="1216" w:type="pct"/>
            <w:noWrap/>
            <w:vAlign w:val="center"/>
            <w:hideMark/>
          </w:tcPr>
          <w:p w14:paraId="7C21ED8C"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ĐN.01.01.01</w:t>
            </w:r>
          </w:p>
        </w:tc>
        <w:tc>
          <w:tcPr>
            <w:tcW w:w="2826" w:type="pct"/>
            <w:vAlign w:val="center"/>
            <w:hideMark/>
          </w:tcPr>
          <w:p w14:paraId="3CA30287" w14:textId="56A6E9BF"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w:t>
            </w:r>
          </w:p>
        </w:tc>
      </w:tr>
      <w:tr w:rsidR="00FE5472" w:rsidRPr="00A01F48" w14:paraId="4F18F714" w14:textId="77777777" w:rsidTr="00A01F48">
        <w:trPr>
          <w:trHeight w:val="315"/>
        </w:trPr>
        <w:tc>
          <w:tcPr>
            <w:tcW w:w="958" w:type="pct"/>
            <w:noWrap/>
            <w:vAlign w:val="center"/>
            <w:hideMark/>
          </w:tcPr>
          <w:p w14:paraId="534532E4"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1.1.2</w:t>
            </w:r>
          </w:p>
        </w:tc>
        <w:tc>
          <w:tcPr>
            <w:tcW w:w="1216" w:type="pct"/>
            <w:noWrap/>
            <w:vAlign w:val="center"/>
            <w:hideMark/>
          </w:tcPr>
          <w:p w14:paraId="20BE3A5C"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ĐN.01.01.02</w:t>
            </w:r>
          </w:p>
        </w:tc>
        <w:tc>
          <w:tcPr>
            <w:tcW w:w="2826" w:type="pct"/>
            <w:vAlign w:val="center"/>
            <w:hideMark/>
          </w:tcPr>
          <w:p w14:paraId="3CD1939E" w14:textId="5C623AD9"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Khắc phục sự cố</w:t>
            </w:r>
          </w:p>
        </w:tc>
      </w:tr>
      <w:tr w:rsidR="00FE5472" w:rsidRPr="00A01F48" w14:paraId="67CC9F0A" w14:textId="77777777" w:rsidTr="00A01F48">
        <w:trPr>
          <w:trHeight w:val="315"/>
        </w:trPr>
        <w:tc>
          <w:tcPr>
            <w:tcW w:w="958" w:type="pct"/>
            <w:noWrap/>
            <w:vAlign w:val="center"/>
            <w:hideMark/>
          </w:tcPr>
          <w:p w14:paraId="0BCB9C93"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1.1.3</w:t>
            </w:r>
          </w:p>
        </w:tc>
        <w:tc>
          <w:tcPr>
            <w:tcW w:w="1216" w:type="pct"/>
            <w:noWrap/>
            <w:vAlign w:val="center"/>
            <w:hideMark/>
          </w:tcPr>
          <w:p w14:paraId="1D4272DE"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ĐN.01.01.03</w:t>
            </w:r>
          </w:p>
        </w:tc>
        <w:tc>
          <w:tcPr>
            <w:tcW w:w="2826" w:type="pct"/>
            <w:vAlign w:val="center"/>
            <w:hideMark/>
          </w:tcPr>
          <w:p w14:paraId="193D82B8" w14:textId="3F787757"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Hỗ trợ kỹ thuật</w:t>
            </w:r>
          </w:p>
        </w:tc>
      </w:tr>
      <w:tr w:rsidR="00FE5472" w:rsidRPr="00A01F48" w14:paraId="26C2FCEF" w14:textId="77777777" w:rsidTr="00A01F48">
        <w:trPr>
          <w:trHeight w:val="630"/>
        </w:trPr>
        <w:tc>
          <w:tcPr>
            <w:tcW w:w="958" w:type="pct"/>
            <w:noWrap/>
            <w:vAlign w:val="center"/>
            <w:hideMark/>
          </w:tcPr>
          <w:p w14:paraId="2FFE2670"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w:t>
            </w:r>
          </w:p>
        </w:tc>
        <w:tc>
          <w:tcPr>
            <w:tcW w:w="1216" w:type="pct"/>
            <w:noWrap/>
            <w:vAlign w:val="center"/>
            <w:hideMark/>
          </w:tcPr>
          <w:p w14:paraId="44156E6E"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ĐN.01.02</w:t>
            </w:r>
          </w:p>
        </w:tc>
        <w:tc>
          <w:tcPr>
            <w:tcW w:w="2826" w:type="pct"/>
            <w:vAlign w:val="center"/>
            <w:hideMark/>
          </w:tcPr>
          <w:p w14:paraId="053A4057" w14:textId="77777777"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Dịch vụ  quản trị, vận hành các Website, Cổng thông tin của thành phố, các Bộ, Ban ngành - trung ương, địa phương (các xã/phường)</w:t>
            </w:r>
          </w:p>
        </w:tc>
      </w:tr>
      <w:tr w:rsidR="00FE5472" w:rsidRPr="00A01F48" w14:paraId="5136B11B" w14:textId="77777777" w:rsidTr="00A01F48">
        <w:trPr>
          <w:trHeight w:val="315"/>
        </w:trPr>
        <w:tc>
          <w:tcPr>
            <w:tcW w:w="958" w:type="pct"/>
            <w:noWrap/>
            <w:vAlign w:val="center"/>
            <w:hideMark/>
          </w:tcPr>
          <w:p w14:paraId="216E2090"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1.2.1</w:t>
            </w:r>
          </w:p>
        </w:tc>
        <w:tc>
          <w:tcPr>
            <w:tcW w:w="1216" w:type="pct"/>
            <w:noWrap/>
            <w:vAlign w:val="center"/>
            <w:hideMark/>
          </w:tcPr>
          <w:p w14:paraId="18E3EF95"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ĐN.01.02.01</w:t>
            </w:r>
          </w:p>
        </w:tc>
        <w:tc>
          <w:tcPr>
            <w:tcW w:w="2826" w:type="pct"/>
            <w:vAlign w:val="center"/>
            <w:hideMark/>
          </w:tcPr>
          <w:p w14:paraId="7B6AF49A" w14:textId="0B871CA6"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w:t>
            </w:r>
          </w:p>
        </w:tc>
      </w:tr>
      <w:tr w:rsidR="00FE5472" w:rsidRPr="00A01F48" w14:paraId="2E152B3D" w14:textId="77777777" w:rsidTr="00A01F48">
        <w:trPr>
          <w:trHeight w:val="315"/>
        </w:trPr>
        <w:tc>
          <w:tcPr>
            <w:tcW w:w="958" w:type="pct"/>
            <w:noWrap/>
            <w:vAlign w:val="center"/>
            <w:hideMark/>
          </w:tcPr>
          <w:p w14:paraId="3A3527B5"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1.2.2</w:t>
            </w:r>
          </w:p>
        </w:tc>
        <w:tc>
          <w:tcPr>
            <w:tcW w:w="1216" w:type="pct"/>
            <w:noWrap/>
            <w:vAlign w:val="center"/>
            <w:hideMark/>
          </w:tcPr>
          <w:p w14:paraId="24412EDC"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ĐN.01.02.02</w:t>
            </w:r>
          </w:p>
        </w:tc>
        <w:tc>
          <w:tcPr>
            <w:tcW w:w="2826" w:type="pct"/>
            <w:vAlign w:val="center"/>
            <w:hideMark/>
          </w:tcPr>
          <w:p w14:paraId="73AF7B2C" w14:textId="5962D030"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Khắc phục sự cố</w:t>
            </w:r>
          </w:p>
        </w:tc>
      </w:tr>
      <w:tr w:rsidR="00FE5472" w:rsidRPr="00A01F48" w14:paraId="2B9C5066" w14:textId="77777777" w:rsidTr="00A01F48">
        <w:trPr>
          <w:trHeight w:val="315"/>
        </w:trPr>
        <w:tc>
          <w:tcPr>
            <w:tcW w:w="958" w:type="pct"/>
            <w:noWrap/>
            <w:vAlign w:val="center"/>
            <w:hideMark/>
          </w:tcPr>
          <w:p w14:paraId="7D289E7F"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1.3</w:t>
            </w:r>
          </w:p>
        </w:tc>
        <w:tc>
          <w:tcPr>
            <w:tcW w:w="1216" w:type="pct"/>
            <w:noWrap/>
            <w:vAlign w:val="center"/>
            <w:hideMark/>
          </w:tcPr>
          <w:p w14:paraId="1A555817"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ĐN.01.03</w:t>
            </w:r>
          </w:p>
        </w:tc>
        <w:tc>
          <w:tcPr>
            <w:tcW w:w="2826" w:type="pct"/>
            <w:vAlign w:val="center"/>
            <w:hideMark/>
          </w:tcPr>
          <w:p w14:paraId="572117D6" w14:textId="3ED9B102"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Hệ thống Kho dữ liệu dùng chung (Data warehouse)</w:t>
            </w:r>
          </w:p>
        </w:tc>
      </w:tr>
      <w:tr w:rsidR="00FE5472" w:rsidRPr="00A01F48" w14:paraId="14BE16C2" w14:textId="77777777" w:rsidTr="00A01F48">
        <w:trPr>
          <w:trHeight w:val="315"/>
        </w:trPr>
        <w:tc>
          <w:tcPr>
            <w:tcW w:w="958" w:type="pct"/>
            <w:noWrap/>
            <w:vAlign w:val="center"/>
            <w:hideMark/>
          </w:tcPr>
          <w:p w14:paraId="26C522DC"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1.3.1</w:t>
            </w:r>
          </w:p>
        </w:tc>
        <w:tc>
          <w:tcPr>
            <w:tcW w:w="1216" w:type="pct"/>
            <w:noWrap/>
            <w:vAlign w:val="center"/>
            <w:hideMark/>
          </w:tcPr>
          <w:p w14:paraId="73D72889"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ĐN.01.03.01</w:t>
            </w:r>
          </w:p>
        </w:tc>
        <w:tc>
          <w:tcPr>
            <w:tcW w:w="2826" w:type="pct"/>
            <w:vAlign w:val="center"/>
            <w:hideMark/>
          </w:tcPr>
          <w:p w14:paraId="203B0F13" w14:textId="40685EF6"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w:t>
            </w:r>
          </w:p>
        </w:tc>
      </w:tr>
      <w:tr w:rsidR="00FE5472" w:rsidRPr="00A01F48" w14:paraId="49D84F04" w14:textId="77777777" w:rsidTr="00A01F48">
        <w:trPr>
          <w:trHeight w:val="315"/>
        </w:trPr>
        <w:tc>
          <w:tcPr>
            <w:tcW w:w="958" w:type="pct"/>
            <w:noWrap/>
            <w:vAlign w:val="center"/>
            <w:hideMark/>
          </w:tcPr>
          <w:p w14:paraId="5B7BD58F"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1.3.2</w:t>
            </w:r>
          </w:p>
        </w:tc>
        <w:tc>
          <w:tcPr>
            <w:tcW w:w="1216" w:type="pct"/>
            <w:noWrap/>
            <w:vAlign w:val="center"/>
            <w:hideMark/>
          </w:tcPr>
          <w:p w14:paraId="38BCBAEC"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ĐN.01.03.02</w:t>
            </w:r>
          </w:p>
        </w:tc>
        <w:tc>
          <w:tcPr>
            <w:tcW w:w="2826" w:type="pct"/>
            <w:vAlign w:val="center"/>
            <w:hideMark/>
          </w:tcPr>
          <w:p w14:paraId="3B5BBFC2" w14:textId="7F0FD6E9"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Khắc phục sự cố</w:t>
            </w:r>
          </w:p>
        </w:tc>
      </w:tr>
      <w:tr w:rsidR="00FE5472" w:rsidRPr="00A01F48" w14:paraId="01F3495B" w14:textId="77777777" w:rsidTr="00A01F48">
        <w:trPr>
          <w:trHeight w:val="315"/>
        </w:trPr>
        <w:tc>
          <w:tcPr>
            <w:tcW w:w="958" w:type="pct"/>
            <w:noWrap/>
            <w:vAlign w:val="center"/>
            <w:hideMark/>
          </w:tcPr>
          <w:p w14:paraId="0A5C289E"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1.4</w:t>
            </w:r>
          </w:p>
        </w:tc>
        <w:tc>
          <w:tcPr>
            <w:tcW w:w="1216" w:type="pct"/>
            <w:noWrap/>
            <w:vAlign w:val="center"/>
            <w:hideMark/>
          </w:tcPr>
          <w:p w14:paraId="0C8EF8EA"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ĐN.01.04</w:t>
            </w:r>
          </w:p>
        </w:tc>
        <w:tc>
          <w:tcPr>
            <w:tcW w:w="2826" w:type="pct"/>
            <w:vAlign w:val="center"/>
            <w:hideMark/>
          </w:tcPr>
          <w:p w14:paraId="63EFCF5F" w14:textId="1DB496CB"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Hệ thống thông tin nguồn</w:t>
            </w:r>
          </w:p>
        </w:tc>
      </w:tr>
      <w:tr w:rsidR="00FE5472" w:rsidRPr="00A01F48" w14:paraId="6628DF8B" w14:textId="77777777" w:rsidTr="00A01F48">
        <w:trPr>
          <w:trHeight w:val="315"/>
        </w:trPr>
        <w:tc>
          <w:tcPr>
            <w:tcW w:w="958" w:type="pct"/>
            <w:noWrap/>
            <w:vAlign w:val="center"/>
            <w:hideMark/>
          </w:tcPr>
          <w:p w14:paraId="6D51D35D"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1.4.1</w:t>
            </w:r>
          </w:p>
        </w:tc>
        <w:tc>
          <w:tcPr>
            <w:tcW w:w="1216" w:type="pct"/>
            <w:noWrap/>
            <w:vAlign w:val="center"/>
            <w:hideMark/>
          </w:tcPr>
          <w:p w14:paraId="7726968A"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ĐN.01.04.01</w:t>
            </w:r>
          </w:p>
        </w:tc>
        <w:tc>
          <w:tcPr>
            <w:tcW w:w="2826" w:type="pct"/>
            <w:vAlign w:val="center"/>
            <w:hideMark/>
          </w:tcPr>
          <w:p w14:paraId="1E6A115D" w14:textId="34099DD3"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w:t>
            </w:r>
          </w:p>
        </w:tc>
      </w:tr>
      <w:tr w:rsidR="00FE5472" w:rsidRPr="00A01F48" w14:paraId="2D7CE9AC" w14:textId="77777777" w:rsidTr="00A01F48">
        <w:trPr>
          <w:trHeight w:val="315"/>
        </w:trPr>
        <w:tc>
          <w:tcPr>
            <w:tcW w:w="958" w:type="pct"/>
            <w:noWrap/>
            <w:vAlign w:val="center"/>
            <w:hideMark/>
          </w:tcPr>
          <w:p w14:paraId="4914D1A1"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1.4.2</w:t>
            </w:r>
          </w:p>
        </w:tc>
        <w:tc>
          <w:tcPr>
            <w:tcW w:w="1216" w:type="pct"/>
            <w:noWrap/>
            <w:vAlign w:val="center"/>
            <w:hideMark/>
          </w:tcPr>
          <w:p w14:paraId="3EBAEA2D"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ĐN.01.04.02</w:t>
            </w:r>
          </w:p>
        </w:tc>
        <w:tc>
          <w:tcPr>
            <w:tcW w:w="2826" w:type="pct"/>
            <w:vAlign w:val="center"/>
            <w:hideMark/>
          </w:tcPr>
          <w:p w14:paraId="23B68E46" w14:textId="6FF86457"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Khắc phục sự cố</w:t>
            </w:r>
          </w:p>
        </w:tc>
      </w:tr>
      <w:tr w:rsidR="00FE5472" w:rsidRPr="00A01F48" w14:paraId="0BC06552" w14:textId="77777777" w:rsidTr="00A01F48">
        <w:trPr>
          <w:trHeight w:val="315"/>
        </w:trPr>
        <w:tc>
          <w:tcPr>
            <w:tcW w:w="958" w:type="pct"/>
            <w:noWrap/>
            <w:vAlign w:val="center"/>
            <w:hideMark/>
          </w:tcPr>
          <w:p w14:paraId="2C1D47F3"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1.4.3</w:t>
            </w:r>
          </w:p>
        </w:tc>
        <w:tc>
          <w:tcPr>
            <w:tcW w:w="1216" w:type="pct"/>
            <w:noWrap/>
            <w:vAlign w:val="center"/>
            <w:hideMark/>
          </w:tcPr>
          <w:p w14:paraId="7A5DEE4B"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ĐN.01.04.03</w:t>
            </w:r>
          </w:p>
        </w:tc>
        <w:tc>
          <w:tcPr>
            <w:tcW w:w="2826" w:type="pct"/>
            <w:vAlign w:val="center"/>
            <w:hideMark/>
          </w:tcPr>
          <w:p w14:paraId="008BBC38" w14:textId="272E62C1"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Hỗ trợ kỹ thuật</w:t>
            </w:r>
          </w:p>
        </w:tc>
      </w:tr>
      <w:tr w:rsidR="00FE5472" w:rsidRPr="00A01F48" w14:paraId="579CEC8B" w14:textId="77777777" w:rsidTr="00A01F48">
        <w:trPr>
          <w:trHeight w:val="315"/>
        </w:trPr>
        <w:tc>
          <w:tcPr>
            <w:tcW w:w="958" w:type="pct"/>
            <w:noWrap/>
            <w:vAlign w:val="center"/>
            <w:hideMark/>
          </w:tcPr>
          <w:p w14:paraId="6EFBBE5F"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1.5</w:t>
            </w:r>
          </w:p>
        </w:tc>
        <w:tc>
          <w:tcPr>
            <w:tcW w:w="1216" w:type="pct"/>
            <w:noWrap/>
            <w:vAlign w:val="center"/>
            <w:hideMark/>
          </w:tcPr>
          <w:p w14:paraId="4AC34812"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ĐN.01.05</w:t>
            </w:r>
          </w:p>
        </w:tc>
        <w:tc>
          <w:tcPr>
            <w:tcW w:w="2826" w:type="pct"/>
            <w:vAlign w:val="center"/>
            <w:hideMark/>
          </w:tcPr>
          <w:p w14:paraId="40B0BF05" w14:textId="398F5769"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Kho dữ liệu số và dữ liệu mở thành phố Đồng Nai</w:t>
            </w:r>
          </w:p>
        </w:tc>
      </w:tr>
      <w:tr w:rsidR="00FE5472" w:rsidRPr="00A01F48" w14:paraId="69114B85" w14:textId="77777777" w:rsidTr="00A01F48">
        <w:trPr>
          <w:trHeight w:val="315"/>
        </w:trPr>
        <w:tc>
          <w:tcPr>
            <w:tcW w:w="958" w:type="pct"/>
            <w:noWrap/>
            <w:vAlign w:val="center"/>
            <w:hideMark/>
          </w:tcPr>
          <w:p w14:paraId="3A2B8682"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1.5.1</w:t>
            </w:r>
          </w:p>
        </w:tc>
        <w:tc>
          <w:tcPr>
            <w:tcW w:w="1216" w:type="pct"/>
            <w:noWrap/>
            <w:vAlign w:val="center"/>
            <w:hideMark/>
          </w:tcPr>
          <w:p w14:paraId="32D4064A"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ĐN.01.05.01</w:t>
            </w:r>
          </w:p>
        </w:tc>
        <w:tc>
          <w:tcPr>
            <w:tcW w:w="2826" w:type="pct"/>
            <w:vAlign w:val="center"/>
            <w:hideMark/>
          </w:tcPr>
          <w:p w14:paraId="0B020F4A" w14:textId="4B19340E"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w:t>
            </w:r>
          </w:p>
        </w:tc>
      </w:tr>
      <w:tr w:rsidR="00FE5472" w:rsidRPr="00A01F48" w14:paraId="35566B8C" w14:textId="77777777" w:rsidTr="00A01F48">
        <w:trPr>
          <w:trHeight w:val="315"/>
        </w:trPr>
        <w:tc>
          <w:tcPr>
            <w:tcW w:w="958" w:type="pct"/>
            <w:noWrap/>
            <w:vAlign w:val="center"/>
            <w:hideMark/>
          </w:tcPr>
          <w:p w14:paraId="578B0BA6"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1.5.2</w:t>
            </w:r>
          </w:p>
        </w:tc>
        <w:tc>
          <w:tcPr>
            <w:tcW w:w="1216" w:type="pct"/>
            <w:noWrap/>
            <w:vAlign w:val="center"/>
            <w:hideMark/>
          </w:tcPr>
          <w:p w14:paraId="0C4AD372"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ĐN.01.05.02</w:t>
            </w:r>
          </w:p>
        </w:tc>
        <w:tc>
          <w:tcPr>
            <w:tcW w:w="2826" w:type="pct"/>
            <w:vAlign w:val="center"/>
            <w:hideMark/>
          </w:tcPr>
          <w:p w14:paraId="2D9E84B9" w14:textId="20EEDFEB"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Khắc phục sự cố</w:t>
            </w:r>
          </w:p>
        </w:tc>
      </w:tr>
      <w:tr w:rsidR="00FE5472" w:rsidRPr="00A01F48" w14:paraId="0339A327" w14:textId="77777777" w:rsidTr="00A01F48">
        <w:trPr>
          <w:trHeight w:val="315"/>
        </w:trPr>
        <w:tc>
          <w:tcPr>
            <w:tcW w:w="958" w:type="pct"/>
            <w:noWrap/>
            <w:vAlign w:val="center"/>
            <w:hideMark/>
          </w:tcPr>
          <w:p w14:paraId="4F68B87E"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1.6</w:t>
            </w:r>
          </w:p>
        </w:tc>
        <w:tc>
          <w:tcPr>
            <w:tcW w:w="1216" w:type="pct"/>
            <w:noWrap/>
            <w:vAlign w:val="center"/>
            <w:hideMark/>
          </w:tcPr>
          <w:p w14:paraId="7F7AA36B"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ĐN.01.06</w:t>
            </w:r>
          </w:p>
        </w:tc>
        <w:tc>
          <w:tcPr>
            <w:tcW w:w="2826" w:type="pct"/>
            <w:vAlign w:val="center"/>
            <w:hideMark/>
          </w:tcPr>
          <w:p w14:paraId="1EDC446C" w14:textId="07110441"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 xml:space="preserve">Hệ thống phòng họp không giấy và phòng họp </w:t>
            </w:r>
            <w:r w:rsidRPr="00A01F48">
              <w:rPr>
                <w:rFonts w:eastAsia="Times New Roman" w:cs="Times New Roman"/>
                <w:color w:val="000000"/>
                <w:szCs w:val="26"/>
                <w:u w:color="000000" w:themeColor="text1"/>
              </w:rPr>
              <w:t>Hội đồng nhân dân</w:t>
            </w:r>
          </w:p>
        </w:tc>
      </w:tr>
      <w:tr w:rsidR="00FE5472" w:rsidRPr="00A01F48" w14:paraId="7F79B2D5" w14:textId="77777777" w:rsidTr="00A01F48">
        <w:trPr>
          <w:trHeight w:val="315"/>
        </w:trPr>
        <w:tc>
          <w:tcPr>
            <w:tcW w:w="958" w:type="pct"/>
            <w:noWrap/>
            <w:vAlign w:val="center"/>
            <w:hideMark/>
          </w:tcPr>
          <w:p w14:paraId="5534C052"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1.6.1</w:t>
            </w:r>
          </w:p>
        </w:tc>
        <w:tc>
          <w:tcPr>
            <w:tcW w:w="1216" w:type="pct"/>
            <w:noWrap/>
            <w:vAlign w:val="center"/>
            <w:hideMark/>
          </w:tcPr>
          <w:p w14:paraId="63C2E99F"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ĐN.01.06.01</w:t>
            </w:r>
          </w:p>
        </w:tc>
        <w:tc>
          <w:tcPr>
            <w:tcW w:w="2826" w:type="pct"/>
            <w:vAlign w:val="center"/>
            <w:hideMark/>
          </w:tcPr>
          <w:p w14:paraId="478975D1" w14:textId="32DCE8D6"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w:t>
            </w:r>
          </w:p>
        </w:tc>
      </w:tr>
      <w:tr w:rsidR="00FE5472" w:rsidRPr="00A01F48" w14:paraId="08DAA55E" w14:textId="77777777" w:rsidTr="00A01F48">
        <w:trPr>
          <w:trHeight w:val="315"/>
        </w:trPr>
        <w:tc>
          <w:tcPr>
            <w:tcW w:w="958" w:type="pct"/>
            <w:noWrap/>
            <w:vAlign w:val="center"/>
            <w:hideMark/>
          </w:tcPr>
          <w:p w14:paraId="7ACE8265"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1.6.2</w:t>
            </w:r>
          </w:p>
        </w:tc>
        <w:tc>
          <w:tcPr>
            <w:tcW w:w="1216" w:type="pct"/>
            <w:noWrap/>
            <w:vAlign w:val="center"/>
            <w:hideMark/>
          </w:tcPr>
          <w:p w14:paraId="5F6D67FB"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ĐN.01.06.02</w:t>
            </w:r>
          </w:p>
        </w:tc>
        <w:tc>
          <w:tcPr>
            <w:tcW w:w="2826" w:type="pct"/>
            <w:vAlign w:val="center"/>
            <w:hideMark/>
          </w:tcPr>
          <w:p w14:paraId="033AFBCD" w14:textId="5FDD2E8F"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Khắc phục sự cố</w:t>
            </w:r>
          </w:p>
        </w:tc>
      </w:tr>
      <w:tr w:rsidR="00FE5472" w:rsidRPr="00A01F48" w14:paraId="39009F9F" w14:textId="77777777" w:rsidTr="00A01F48">
        <w:trPr>
          <w:trHeight w:val="315"/>
        </w:trPr>
        <w:tc>
          <w:tcPr>
            <w:tcW w:w="958" w:type="pct"/>
            <w:noWrap/>
            <w:vAlign w:val="center"/>
            <w:hideMark/>
          </w:tcPr>
          <w:p w14:paraId="4706BBFA"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1.7</w:t>
            </w:r>
          </w:p>
        </w:tc>
        <w:tc>
          <w:tcPr>
            <w:tcW w:w="1216" w:type="pct"/>
            <w:noWrap/>
            <w:vAlign w:val="center"/>
            <w:hideMark/>
          </w:tcPr>
          <w:p w14:paraId="68663276"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ĐN.01.07</w:t>
            </w:r>
          </w:p>
        </w:tc>
        <w:tc>
          <w:tcPr>
            <w:tcW w:w="2826" w:type="pct"/>
            <w:vAlign w:val="center"/>
            <w:hideMark/>
          </w:tcPr>
          <w:p w14:paraId="33AAC2D1" w14:textId="43501577"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Lắng nghe mạng xã hội</w:t>
            </w:r>
          </w:p>
        </w:tc>
      </w:tr>
      <w:tr w:rsidR="00FE5472" w:rsidRPr="00A01F48" w14:paraId="47888375" w14:textId="77777777" w:rsidTr="00A01F48">
        <w:trPr>
          <w:trHeight w:val="315"/>
        </w:trPr>
        <w:tc>
          <w:tcPr>
            <w:tcW w:w="958" w:type="pct"/>
            <w:noWrap/>
            <w:vAlign w:val="center"/>
            <w:hideMark/>
          </w:tcPr>
          <w:p w14:paraId="67F86C7A"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1.7.1</w:t>
            </w:r>
          </w:p>
        </w:tc>
        <w:tc>
          <w:tcPr>
            <w:tcW w:w="1216" w:type="pct"/>
            <w:noWrap/>
            <w:vAlign w:val="center"/>
            <w:hideMark/>
          </w:tcPr>
          <w:p w14:paraId="40667CBB"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ĐN.01.07.02</w:t>
            </w:r>
          </w:p>
        </w:tc>
        <w:tc>
          <w:tcPr>
            <w:tcW w:w="2826" w:type="pct"/>
            <w:vAlign w:val="center"/>
            <w:hideMark/>
          </w:tcPr>
          <w:p w14:paraId="36CBE7CD" w14:textId="7254572F"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w:t>
            </w:r>
          </w:p>
        </w:tc>
      </w:tr>
      <w:tr w:rsidR="00FE5472" w:rsidRPr="00A01F48" w14:paraId="62B2C944" w14:textId="77777777" w:rsidTr="00A01F48">
        <w:trPr>
          <w:trHeight w:val="315"/>
        </w:trPr>
        <w:tc>
          <w:tcPr>
            <w:tcW w:w="958" w:type="pct"/>
            <w:noWrap/>
            <w:vAlign w:val="center"/>
            <w:hideMark/>
          </w:tcPr>
          <w:p w14:paraId="5B27ED21"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1.7.2</w:t>
            </w:r>
          </w:p>
        </w:tc>
        <w:tc>
          <w:tcPr>
            <w:tcW w:w="1216" w:type="pct"/>
            <w:noWrap/>
            <w:vAlign w:val="center"/>
            <w:hideMark/>
          </w:tcPr>
          <w:p w14:paraId="25C0EBB9"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ĐN.01.07.03</w:t>
            </w:r>
          </w:p>
        </w:tc>
        <w:tc>
          <w:tcPr>
            <w:tcW w:w="2826" w:type="pct"/>
            <w:vAlign w:val="center"/>
            <w:hideMark/>
          </w:tcPr>
          <w:p w14:paraId="751FDEC9" w14:textId="28A1A7ED"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Khắc phục sự cố</w:t>
            </w:r>
          </w:p>
        </w:tc>
      </w:tr>
      <w:tr w:rsidR="00FE5472" w:rsidRPr="00A01F48" w14:paraId="267AFF5D" w14:textId="77777777" w:rsidTr="00A01F48">
        <w:trPr>
          <w:trHeight w:val="315"/>
        </w:trPr>
        <w:tc>
          <w:tcPr>
            <w:tcW w:w="958" w:type="pct"/>
            <w:noWrap/>
            <w:vAlign w:val="center"/>
            <w:hideMark/>
          </w:tcPr>
          <w:p w14:paraId="7FE02677"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1.8</w:t>
            </w:r>
          </w:p>
        </w:tc>
        <w:tc>
          <w:tcPr>
            <w:tcW w:w="1216" w:type="pct"/>
            <w:noWrap/>
            <w:vAlign w:val="center"/>
            <w:hideMark/>
          </w:tcPr>
          <w:p w14:paraId="5530B198"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ĐN.01.08</w:t>
            </w:r>
          </w:p>
        </w:tc>
        <w:tc>
          <w:tcPr>
            <w:tcW w:w="2826" w:type="pct"/>
            <w:vAlign w:val="center"/>
            <w:hideMark/>
          </w:tcPr>
          <w:p w14:paraId="4819F28E" w14:textId="5CB400B1"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Hệ thống ứng cứu khẩn cấp SOC</w:t>
            </w:r>
          </w:p>
        </w:tc>
      </w:tr>
      <w:tr w:rsidR="00FE5472" w:rsidRPr="00A01F48" w14:paraId="3D5A0B47" w14:textId="77777777" w:rsidTr="00A01F48">
        <w:trPr>
          <w:trHeight w:val="315"/>
        </w:trPr>
        <w:tc>
          <w:tcPr>
            <w:tcW w:w="958" w:type="pct"/>
            <w:noWrap/>
            <w:vAlign w:val="center"/>
            <w:hideMark/>
          </w:tcPr>
          <w:p w14:paraId="57A35B17"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1.8.1</w:t>
            </w:r>
          </w:p>
        </w:tc>
        <w:tc>
          <w:tcPr>
            <w:tcW w:w="1216" w:type="pct"/>
            <w:noWrap/>
            <w:vAlign w:val="center"/>
            <w:hideMark/>
          </w:tcPr>
          <w:p w14:paraId="30EA660F"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ĐN.01.08.01</w:t>
            </w:r>
          </w:p>
        </w:tc>
        <w:tc>
          <w:tcPr>
            <w:tcW w:w="2826" w:type="pct"/>
            <w:vAlign w:val="center"/>
            <w:hideMark/>
          </w:tcPr>
          <w:p w14:paraId="2B5A2C16" w14:textId="008B7F17"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w:t>
            </w:r>
          </w:p>
        </w:tc>
      </w:tr>
      <w:tr w:rsidR="00FE5472" w:rsidRPr="00A01F48" w14:paraId="4C896686" w14:textId="77777777" w:rsidTr="00A01F48">
        <w:trPr>
          <w:trHeight w:val="315"/>
        </w:trPr>
        <w:tc>
          <w:tcPr>
            <w:tcW w:w="958" w:type="pct"/>
            <w:noWrap/>
            <w:vAlign w:val="center"/>
            <w:hideMark/>
          </w:tcPr>
          <w:p w14:paraId="426F80FA"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1.8.2</w:t>
            </w:r>
          </w:p>
        </w:tc>
        <w:tc>
          <w:tcPr>
            <w:tcW w:w="1216" w:type="pct"/>
            <w:noWrap/>
            <w:vAlign w:val="center"/>
            <w:hideMark/>
          </w:tcPr>
          <w:p w14:paraId="4AB3DD06"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ĐN.01.08.02</w:t>
            </w:r>
          </w:p>
        </w:tc>
        <w:tc>
          <w:tcPr>
            <w:tcW w:w="2826" w:type="pct"/>
            <w:vAlign w:val="center"/>
            <w:hideMark/>
          </w:tcPr>
          <w:p w14:paraId="7132FFBA" w14:textId="02974158"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Khắc phục sự cố</w:t>
            </w:r>
          </w:p>
        </w:tc>
      </w:tr>
      <w:tr w:rsidR="00FE5472" w:rsidRPr="00A01F48" w14:paraId="7FB132B6" w14:textId="77777777" w:rsidTr="00A01F48">
        <w:trPr>
          <w:trHeight w:val="315"/>
        </w:trPr>
        <w:tc>
          <w:tcPr>
            <w:tcW w:w="958" w:type="pct"/>
            <w:noWrap/>
            <w:vAlign w:val="center"/>
            <w:hideMark/>
          </w:tcPr>
          <w:p w14:paraId="4E2F0882"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1.8.3</w:t>
            </w:r>
          </w:p>
        </w:tc>
        <w:tc>
          <w:tcPr>
            <w:tcW w:w="1216" w:type="pct"/>
            <w:noWrap/>
            <w:vAlign w:val="center"/>
            <w:hideMark/>
          </w:tcPr>
          <w:p w14:paraId="7D66374B"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ĐN.01.08.03</w:t>
            </w:r>
          </w:p>
        </w:tc>
        <w:tc>
          <w:tcPr>
            <w:tcW w:w="2826" w:type="pct"/>
            <w:vAlign w:val="center"/>
            <w:hideMark/>
          </w:tcPr>
          <w:p w14:paraId="556430CE" w14:textId="7FB271FB"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Bảo dưỡng</w:t>
            </w:r>
          </w:p>
        </w:tc>
      </w:tr>
      <w:tr w:rsidR="00FE5472" w:rsidRPr="00A01F48" w14:paraId="43A4DA62" w14:textId="77777777" w:rsidTr="00A01F48">
        <w:trPr>
          <w:trHeight w:val="315"/>
        </w:trPr>
        <w:tc>
          <w:tcPr>
            <w:tcW w:w="958" w:type="pct"/>
            <w:noWrap/>
            <w:vAlign w:val="center"/>
            <w:hideMark/>
          </w:tcPr>
          <w:p w14:paraId="4BF37530"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lastRenderedPageBreak/>
              <w:t>1.9</w:t>
            </w:r>
          </w:p>
        </w:tc>
        <w:tc>
          <w:tcPr>
            <w:tcW w:w="1216" w:type="pct"/>
            <w:noWrap/>
            <w:vAlign w:val="center"/>
            <w:hideMark/>
          </w:tcPr>
          <w:p w14:paraId="55E3A30E"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ĐN.01.09</w:t>
            </w:r>
          </w:p>
        </w:tc>
        <w:tc>
          <w:tcPr>
            <w:tcW w:w="2826" w:type="pct"/>
            <w:vAlign w:val="center"/>
            <w:hideMark/>
          </w:tcPr>
          <w:p w14:paraId="18F32A27" w14:textId="7BCBAB8B"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Hệ thống phòng chống xâm nhập lớp mạng</w:t>
            </w:r>
          </w:p>
        </w:tc>
      </w:tr>
      <w:tr w:rsidR="00FE5472" w:rsidRPr="00A01F48" w14:paraId="0E8C9A4A" w14:textId="77777777" w:rsidTr="00A01F48">
        <w:trPr>
          <w:trHeight w:val="315"/>
        </w:trPr>
        <w:tc>
          <w:tcPr>
            <w:tcW w:w="958" w:type="pct"/>
            <w:noWrap/>
            <w:vAlign w:val="center"/>
            <w:hideMark/>
          </w:tcPr>
          <w:p w14:paraId="265AAEA1"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1.9.1</w:t>
            </w:r>
          </w:p>
        </w:tc>
        <w:tc>
          <w:tcPr>
            <w:tcW w:w="1216" w:type="pct"/>
            <w:noWrap/>
            <w:vAlign w:val="center"/>
            <w:hideMark/>
          </w:tcPr>
          <w:p w14:paraId="7FEA25D5"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ĐN.01.09.01</w:t>
            </w:r>
          </w:p>
        </w:tc>
        <w:tc>
          <w:tcPr>
            <w:tcW w:w="2826" w:type="pct"/>
            <w:vAlign w:val="center"/>
            <w:hideMark/>
          </w:tcPr>
          <w:p w14:paraId="54BA6A4B" w14:textId="4F80E0AA"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w:t>
            </w:r>
          </w:p>
        </w:tc>
      </w:tr>
      <w:tr w:rsidR="00FE5472" w:rsidRPr="00A01F48" w14:paraId="3A829990" w14:textId="77777777" w:rsidTr="00A01F48">
        <w:trPr>
          <w:trHeight w:val="315"/>
        </w:trPr>
        <w:tc>
          <w:tcPr>
            <w:tcW w:w="958" w:type="pct"/>
            <w:noWrap/>
            <w:vAlign w:val="center"/>
            <w:hideMark/>
          </w:tcPr>
          <w:p w14:paraId="4307B098"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1.9.2</w:t>
            </w:r>
          </w:p>
        </w:tc>
        <w:tc>
          <w:tcPr>
            <w:tcW w:w="1216" w:type="pct"/>
            <w:noWrap/>
            <w:vAlign w:val="center"/>
            <w:hideMark/>
          </w:tcPr>
          <w:p w14:paraId="190E9B67"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ĐN.01.09.02</w:t>
            </w:r>
          </w:p>
        </w:tc>
        <w:tc>
          <w:tcPr>
            <w:tcW w:w="2826" w:type="pct"/>
            <w:vAlign w:val="center"/>
            <w:hideMark/>
          </w:tcPr>
          <w:p w14:paraId="606C6C46" w14:textId="1E37CCA0"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Khắc phục sự cố</w:t>
            </w:r>
          </w:p>
        </w:tc>
      </w:tr>
      <w:tr w:rsidR="00FE5472" w:rsidRPr="00A01F48" w14:paraId="1E15F807" w14:textId="77777777" w:rsidTr="00A01F48">
        <w:trPr>
          <w:trHeight w:val="315"/>
        </w:trPr>
        <w:tc>
          <w:tcPr>
            <w:tcW w:w="958" w:type="pct"/>
            <w:noWrap/>
            <w:vAlign w:val="center"/>
            <w:hideMark/>
          </w:tcPr>
          <w:p w14:paraId="3F4A04E0"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1.9.3</w:t>
            </w:r>
          </w:p>
        </w:tc>
        <w:tc>
          <w:tcPr>
            <w:tcW w:w="1216" w:type="pct"/>
            <w:noWrap/>
            <w:vAlign w:val="center"/>
            <w:hideMark/>
          </w:tcPr>
          <w:p w14:paraId="15A9DDDE"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ĐN.01.09.03</w:t>
            </w:r>
          </w:p>
        </w:tc>
        <w:tc>
          <w:tcPr>
            <w:tcW w:w="2826" w:type="pct"/>
            <w:vAlign w:val="center"/>
            <w:hideMark/>
          </w:tcPr>
          <w:p w14:paraId="30B154FB" w14:textId="5DB1DB0F"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Bảo dưỡng</w:t>
            </w:r>
          </w:p>
        </w:tc>
      </w:tr>
      <w:tr w:rsidR="00FE5472" w:rsidRPr="00A01F48" w14:paraId="72E401D5" w14:textId="77777777" w:rsidTr="00A01F48">
        <w:trPr>
          <w:trHeight w:val="630"/>
        </w:trPr>
        <w:tc>
          <w:tcPr>
            <w:tcW w:w="958" w:type="pct"/>
            <w:noWrap/>
            <w:vAlign w:val="center"/>
            <w:hideMark/>
          </w:tcPr>
          <w:p w14:paraId="4BD8EC06"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1.10</w:t>
            </w:r>
          </w:p>
        </w:tc>
        <w:tc>
          <w:tcPr>
            <w:tcW w:w="1216" w:type="pct"/>
            <w:noWrap/>
            <w:vAlign w:val="center"/>
            <w:hideMark/>
          </w:tcPr>
          <w:p w14:paraId="5BE386F5"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ĐN.01.10</w:t>
            </w:r>
          </w:p>
        </w:tc>
        <w:tc>
          <w:tcPr>
            <w:tcW w:w="2826" w:type="pct"/>
            <w:vAlign w:val="center"/>
            <w:hideMark/>
          </w:tcPr>
          <w:p w14:paraId="42BD4A9B" w14:textId="0B2DAC7D"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Hệ thống giám sát, phát hiện và phản ứng sự cố an toàn thông tin trên thiết bị đầu cuối</w:t>
            </w:r>
          </w:p>
        </w:tc>
      </w:tr>
      <w:tr w:rsidR="00FE5472" w:rsidRPr="00A01F48" w14:paraId="72C99F37" w14:textId="77777777" w:rsidTr="00A01F48">
        <w:trPr>
          <w:trHeight w:val="315"/>
        </w:trPr>
        <w:tc>
          <w:tcPr>
            <w:tcW w:w="958" w:type="pct"/>
            <w:noWrap/>
            <w:vAlign w:val="center"/>
            <w:hideMark/>
          </w:tcPr>
          <w:p w14:paraId="30274D4E"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1.10.1</w:t>
            </w:r>
          </w:p>
        </w:tc>
        <w:tc>
          <w:tcPr>
            <w:tcW w:w="1216" w:type="pct"/>
            <w:noWrap/>
            <w:vAlign w:val="center"/>
            <w:hideMark/>
          </w:tcPr>
          <w:p w14:paraId="6ECD65CD"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ĐN.01.10.01</w:t>
            </w:r>
          </w:p>
        </w:tc>
        <w:tc>
          <w:tcPr>
            <w:tcW w:w="2826" w:type="pct"/>
            <w:vAlign w:val="center"/>
            <w:hideMark/>
          </w:tcPr>
          <w:p w14:paraId="58C759B7" w14:textId="723EE94F"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w:t>
            </w:r>
          </w:p>
        </w:tc>
      </w:tr>
      <w:tr w:rsidR="00FE5472" w:rsidRPr="00A01F48" w14:paraId="6CE2AD9C" w14:textId="77777777" w:rsidTr="00A01F48">
        <w:trPr>
          <w:trHeight w:val="315"/>
        </w:trPr>
        <w:tc>
          <w:tcPr>
            <w:tcW w:w="958" w:type="pct"/>
            <w:noWrap/>
            <w:vAlign w:val="center"/>
            <w:hideMark/>
          </w:tcPr>
          <w:p w14:paraId="3BEDE3BD"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1.10.2</w:t>
            </w:r>
          </w:p>
        </w:tc>
        <w:tc>
          <w:tcPr>
            <w:tcW w:w="1216" w:type="pct"/>
            <w:noWrap/>
            <w:vAlign w:val="center"/>
            <w:hideMark/>
          </w:tcPr>
          <w:p w14:paraId="30468CB9"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ĐN.01.10.02</w:t>
            </w:r>
          </w:p>
        </w:tc>
        <w:tc>
          <w:tcPr>
            <w:tcW w:w="2826" w:type="pct"/>
            <w:vAlign w:val="center"/>
            <w:hideMark/>
          </w:tcPr>
          <w:p w14:paraId="1D915E7D" w14:textId="72897ADA"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Khắc phục sự cố</w:t>
            </w:r>
          </w:p>
        </w:tc>
      </w:tr>
      <w:tr w:rsidR="00FE5472" w:rsidRPr="00A01F48" w14:paraId="106CD0CB" w14:textId="77777777" w:rsidTr="00A01F48">
        <w:trPr>
          <w:trHeight w:val="315"/>
        </w:trPr>
        <w:tc>
          <w:tcPr>
            <w:tcW w:w="958" w:type="pct"/>
            <w:noWrap/>
            <w:vAlign w:val="center"/>
            <w:hideMark/>
          </w:tcPr>
          <w:p w14:paraId="4F2B2F75"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1.10.3</w:t>
            </w:r>
          </w:p>
        </w:tc>
        <w:tc>
          <w:tcPr>
            <w:tcW w:w="1216" w:type="pct"/>
            <w:noWrap/>
            <w:vAlign w:val="center"/>
            <w:hideMark/>
          </w:tcPr>
          <w:p w14:paraId="46C88A06"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ĐN.01.10.03</w:t>
            </w:r>
          </w:p>
        </w:tc>
        <w:tc>
          <w:tcPr>
            <w:tcW w:w="2826" w:type="pct"/>
            <w:vAlign w:val="center"/>
            <w:hideMark/>
          </w:tcPr>
          <w:p w14:paraId="1663DEF3" w14:textId="1F3AE07A"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Bảo dưỡng</w:t>
            </w:r>
          </w:p>
        </w:tc>
      </w:tr>
      <w:tr w:rsidR="00FE5472" w:rsidRPr="00A01F48" w14:paraId="3DD52878" w14:textId="77777777" w:rsidTr="00A01F48">
        <w:trPr>
          <w:trHeight w:val="315"/>
        </w:trPr>
        <w:tc>
          <w:tcPr>
            <w:tcW w:w="958" w:type="pct"/>
            <w:noWrap/>
            <w:vAlign w:val="center"/>
            <w:hideMark/>
          </w:tcPr>
          <w:p w14:paraId="3992BE48"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1.11</w:t>
            </w:r>
          </w:p>
        </w:tc>
        <w:tc>
          <w:tcPr>
            <w:tcW w:w="1216" w:type="pct"/>
            <w:noWrap/>
            <w:vAlign w:val="center"/>
            <w:hideMark/>
          </w:tcPr>
          <w:p w14:paraId="4D9AB562"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ĐN.01.11</w:t>
            </w:r>
          </w:p>
        </w:tc>
        <w:tc>
          <w:tcPr>
            <w:tcW w:w="2826" w:type="pct"/>
            <w:vAlign w:val="center"/>
            <w:hideMark/>
          </w:tcPr>
          <w:p w14:paraId="432D59A7" w14:textId="30C275B9"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Hệ thống giám sát hoạt động các thiết bị</w:t>
            </w:r>
          </w:p>
        </w:tc>
      </w:tr>
      <w:tr w:rsidR="00FE5472" w:rsidRPr="00A01F48" w14:paraId="03D9E9A1" w14:textId="77777777" w:rsidTr="00A01F48">
        <w:trPr>
          <w:trHeight w:val="315"/>
        </w:trPr>
        <w:tc>
          <w:tcPr>
            <w:tcW w:w="958" w:type="pct"/>
            <w:noWrap/>
            <w:vAlign w:val="center"/>
            <w:hideMark/>
          </w:tcPr>
          <w:p w14:paraId="357E6467"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1.11.1</w:t>
            </w:r>
          </w:p>
        </w:tc>
        <w:tc>
          <w:tcPr>
            <w:tcW w:w="1216" w:type="pct"/>
            <w:noWrap/>
            <w:vAlign w:val="center"/>
            <w:hideMark/>
          </w:tcPr>
          <w:p w14:paraId="4CDE90F8"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ĐN.01.11.01</w:t>
            </w:r>
          </w:p>
        </w:tc>
        <w:tc>
          <w:tcPr>
            <w:tcW w:w="2826" w:type="pct"/>
            <w:vAlign w:val="center"/>
            <w:hideMark/>
          </w:tcPr>
          <w:p w14:paraId="116C53DC" w14:textId="2F2B0609"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w:t>
            </w:r>
          </w:p>
        </w:tc>
      </w:tr>
      <w:tr w:rsidR="00FE5472" w:rsidRPr="00A01F48" w14:paraId="7F54EA5B" w14:textId="77777777" w:rsidTr="00A01F48">
        <w:trPr>
          <w:trHeight w:val="315"/>
        </w:trPr>
        <w:tc>
          <w:tcPr>
            <w:tcW w:w="958" w:type="pct"/>
            <w:noWrap/>
            <w:vAlign w:val="center"/>
            <w:hideMark/>
          </w:tcPr>
          <w:p w14:paraId="59E47CA2"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1.11.2</w:t>
            </w:r>
          </w:p>
        </w:tc>
        <w:tc>
          <w:tcPr>
            <w:tcW w:w="1216" w:type="pct"/>
            <w:noWrap/>
            <w:vAlign w:val="center"/>
            <w:hideMark/>
          </w:tcPr>
          <w:p w14:paraId="2D8E4711"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ĐN.01.11.02</w:t>
            </w:r>
          </w:p>
        </w:tc>
        <w:tc>
          <w:tcPr>
            <w:tcW w:w="2826" w:type="pct"/>
            <w:vAlign w:val="center"/>
            <w:hideMark/>
          </w:tcPr>
          <w:p w14:paraId="46492673" w14:textId="20935A38"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Khắc phục sự cố</w:t>
            </w:r>
          </w:p>
        </w:tc>
      </w:tr>
      <w:tr w:rsidR="00FE5472" w:rsidRPr="00A01F48" w14:paraId="23854BC6" w14:textId="77777777" w:rsidTr="00A01F48">
        <w:trPr>
          <w:trHeight w:val="315"/>
        </w:trPr>
        <w:tc>
          <w:tcPr>
            <w:tcW w:w="958" w:type="pct"/>
            <w:noWrap/>
            <w:vAlign w:val="center"/>
            <w:hideMark/>
          </w:tcPr>
          <w:p w14:paraId="77AFAA6E"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1.11.3</w:t>
            </w:r>
          </w:p>
        </w:tc>
        <w:tc>
          <w:tcPr>
            <w:tcW w:w="1216" w:type="pct"/>
            <w:noWrap/>
            <w:vAlign w:val="center"/>
            <w:hideMark/>
          </w:tcPr>
          <w:p w14:paraId="292A2417"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ĐN.01.11.03</w:t>
            </w:r>
          </w:p>
        </w:tc>
        <w:tc>
          <w:tcPr>
            <w:tcW w:w="2826" w:type="pct"/>
            <w:vAlign w:val="center"/>
            <w:hideMark/>
          </w:tcPr>
          <w:p w14:paraId="50B75002" w14:textId="4FF8CCBE"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Bảo dưỡng</w:t>
            </w:r>
          </w:p>
        </w:tc>
      </w:tr>
      <w:tr w:rsidR="00FE5472" w:rsidRPr="00A01F48" w14:paraId="3F784781" w14:textId="77777777" w:rsidTr="00A01F48">
        <w:trPr>
          <w:trHeight w:val="315"/>
        </w:trPr>
        <w:tc>
          <w:tcPr>
            <w:tcW w:w="958" w:type="pct"/>
            <w:noWrap/>
            <w:vAlign w:val="center"/>
            <w:hideMark/>
          </w:tcPr>
          <w:p w14:paraId="4BB8A5BF"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1.12</w:t>
            </w:r>
          </w:p>
        </w:tc>
        <w:tc>
          <w:tcPr>
            <w:tcW w:w="1216" w:type="pct"/>
            <w:noWrap/>
            <w:vAlign w:val="center"/>
            <w:hideMark/>
          </w:tcPr>
          <w:p w14:paraId="05BB80C8"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ĐN.01.12</w:t>
            </w:r>
          </w:p>
        </w:tc>
        <w:tc>
          <w:tcPr>
            <w:tcW w:w="2826" w:type="pct"/>
            <w:vAlign w:val="center"/>
            <w:hideMark/>
          </w:tcPr>
          <w:p w14:paraId="05483DD2" w14:textId="16D369EC"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Hệ thống Trung tâm điều hành thông minh IOC</w:t>
            </w:r>
          </w:p>
        </w:tc>
      </w:tr>
      <w:tr w:rsidR="00FE5472" w:rsidRPr="00A01F48" w14:paraId="20F77667" w14:textId="77777777" w:rsidTr="00A01F48">
        <w:trPr>
          <w:trHeight w:val="315"/>
        </w:trPr>
        <w:tc>
          <w:tcPr>
            <w:tcW w:w="958" w:type="pct"/>
            <w:noWrap/>
            <w:vAlign w:val="center"/>
            <w:hideMark/>
          </w:tcPr>
          <w:p w14:paraId="045BEBC5"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1.12.1</w:t>
            </w:r>
          </w:p>
        </w:tc>
        <w:tc>
          <w:tcPr>
            <w:tcW w:w="1216" w:type="pct"/>
            <w:noWrap/>
            <w:vAlign w:val="center"/>
            <w:hideMark/>
          </w:tcPr>
          <w:p w14:paraId="5570981E"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ĐN.01.12.01</w:t>
            </w:r>
          </w:p>
        </w:tc>
        <w:tc>
          <w:tcPr>
            <w:tcW w:w="2826" w:type="pct"/>
            <w:vAlign w:val="center"/>
            <w:hideMark/>
          </w:tcPr>
          <w:p w14:paraId="5B888F8A" w14:textId="47932E7E"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w:t>
            </w:r>
          </w:p>
        </w:tc>
      </w:tr>
      <w:tr w:rsidR="00FE5472" w:rsidRPr="00A01F48" w14:paraId="3C26917A" w14:textId="77777777" w:rsidTr="00A01F48">
        <w:trPr>
          <w:trHeight w:val="315"/>
        </w:trPr>
        <w:tc>
          <w:tcPr>
            <w:tcW w:w="958" w:type="pct"/>
            <w:noWrap/>
            <w:vAlign w:val="center"/>
            <w:hideMark/>
          </w:tcPr>
          <w:p w14:paraId="50861C04"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1.12.2</w:t>
            </w:r>
          </w:p>
        </w:tc>
        <w:tc>
          <w:tcPr>
            <w:tcW w:w="1216" w:type="pct"/>
            <w:noWrap/>
            <w:vAlign w:val="center"/>
            <w:hideMark/>
          </w:tcPr>
          <w:p w14:paraId="43EDB40C"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ĐN.01.12.02</w:t>
            </w:r>
          </w:p>
        </w:tc>
        <w:tc>
          <w:tcPr>
            <w:tcW w:w="2826" w:type="pct"/>
            <w:vAlign w:val="center"/>
            <w:hideMark/>
          </w:tcPr>
          <w:p w14:paraId="11210E19" w14:textId="746B749B"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Khắc phục sự cố</w:t>
            </w:r>
          </w:p>
        </w:tc>
      </w:tr>
      <w:tr w:rsidR="00FE5472" w:rsidRPr="00A01F48" w14:paraId="12DF716F" w14:textId="77777777" w:rsidTr="00A01F48">
        <w:trPr>
          <w:trHeight w:val="315"/>
        </w:trPr>
        <w:tc>
          <w:tcPr>
            <w:tcW w:w="958" w:type="pct"/>
            <w:noWrap/>
            <w:vAlign w:val="center"/>
            <w:hideMark/>
          </w:tcPr>
          <w:p w14:paraId="2EA7B83C"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1.12.3</w:t>
            </w:r>
          </w:p>
        </w:tc>
        <w:tc>
          <w:tcPr>
            <w:tcW w:w="1216" w:type="pct"/>
            <w:noWrap/>
            <w:vAlign w:val="center"/>
            <w:hideMark/>
          </w:tcPr>
          <w:p w14:paraId="73539123"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ĐN.01.12.03</w:t>
            </w:r>
          </w:p>
        </w:tc>
        <w:tc>
          <w:tcPr>
            <w:tcW w:w="2826" w:type="pct"/>
            <w:vAlign w:val="center"/>
            <w:hideMark/>
          </w:tcPr>
          <w:p w14:paraId="67F3E685" w14:textId="59656088"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Hỗ trợ kỹ thuật</w:t>
            </w:r>
          </w:p>
        </w:tc>
      </w:tr>
      <w:tr w:rsidR="00FE5472" w:rsidRPr="00A01F48" w14:paraId="6A05F7AB" w14:textId="77777777" w:rsidTr="00A01F48">
        <w:trPr>
          <w:trHeight w:val="630"/>
        </w:trPr>
        <w:tc>
          <w:tcPr>
            <w:tcW w:w="958" w:type="pct"/>
            <w:noWrap/>
            <w:vAlign w:val="center"/>
            <w:hideMark/>
          </w:tcPr>
          <w:p w14:paraId="210F5F21"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1.13</w:t>
            </w:r>
          </w:p>
        </w:tc>
        <w:tc>
          <w:tcPr>
            <w:tcW w:w="1216" w:type="pct"/>
            <w:noWrap/>
            <w:vAlign w:val="center"/>
            <w:hideMark/>
          </w:tcPr>
          <w:p w14:paraId="65C14A7B"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ĐN.01.13</w:t>
            </w:r>
          </w:p>
        </w:tc>
        <w:tc>
          <w:tcPr>
            <w:tcW w:w="2826" w:type="pct"/>
            <w:vAlign w:val="center"/>
            <w:hideMark/>
          </w:tcPr>
          <w:p w14:paraId="43533430" w14:textId="213535EC"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Dịch vụ quản trị, vận hành Trung tâm giám sát, điều hành thông minh của xã</w:t>
            </w:r>
          </w:p>
        </w:tc>
      </w:tr>
      <w:tr w:rsidR="00FE5472" w:rsidRPr="00A01F48" w14:paraId="2D3088FF" w14:textId="77777777" w:rsidTr="00A01F48">
        <w:trPr>
          <w:trHeight w:val="315"/>
        </w:trPr>
        <w:tc>
          <w:tcPr>
            <w:tcW w:w="958" w:type="pct"/>
            <w:noWrap/>
            <w:vAlign w:val="center"/>
            <w:hideMark/>
          </w:tcPr>
          <w:p w14:paraId="01FB39FC"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1.13.1</w:t>
            </w:r>
          </w:p>
        </w:tc>
        <w:tc>
          <w:tcPr>
            <w:tcW w:w="1216" w:type="pct"/>
            <w:noWrap/>
            <w:vAlign w:val="center"/>
            <w:hideMark/>
          </w:tcPr>
          <w:p w14:paraId="1DEC2A60"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ĐN.01.13.1</w:t>
            </w:r>
          </w:p>
        </w:tc>
        <w:tc>
          <w:tcPr>
            <w:tcW w:w="2826" w:type="pct"/>
            <w:vAlign w:val="center"/>
            <w:hideMark/>
          </w:tcPr>
          <w:p w14:paraId="082276B4" w14:textId="11626386"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w:t>
            </w:r>
          </w:p>
        </w:tc>
      </w:tr>
      <w:tr w:rsidR="00FE5472" w:rsidRPr="00A01F48" w14:paraId="01DFF7B8" w14:textId="77777777" w:rsidTr="00A01F48">
        <w:trPr>
          <w:trHeight w:val="315"/>
        </w:trPr>
        <w:tc>
          <w:tcPr>
            <w:tcW w:w="958" w:type="pct"/>
            <w:noWrap/>
            <w:vAlign w:val="center"/>
            <w:hideMark/>
          </w:tcPr>
          <w:p w14:paraId="3A045B8E"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1.13.2</w:t>
            </w:r>
          </w:p>
        </w:tc>
        <w:tc>
          <w:tcPr>
            <w:tcW w:w="1216" w:type="pct"/>
            <w:noWrap/>
            <w:vAlign w:val="center"/>
            <w:hideMark/>
          </w:tcPr>
          <w:p w14:paraId="543923E9"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ĐN.01.13.2</w:t>
            </w:r>
          </w:p>
        </w:tc>
        <w:tc>
          <w:tcPr>
            <w:tcW w:w="2826" w:type="pct"/>
            <w:vAlign w:val="center"/>
            <w:hideMark/>
          </w:tcPr>
          <w:p w14:paraId="2F238CDE" w14:textId="0690B56B"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Khắc phục sự cố</w:t>
            </w:r>
          </w:p>
        </w:tc>
      </w:tr>
      <w:tr w:rsidR="00FE5472" w:rsidRPr="00A01F48" w14:paraId="1A4B156C" w14:textId="77777777" w:rsidTr="00A01F48">
        <w:trPr>
          <w:trHeight w:val="315"/>
        </w:trPr>
        <w:tc>
          <w:tcPr>
            <w:tcW w:w="958" w:type="pct"/>
            <w:noWrap/>
            <w:vAlign w:val="center"/>
            <w:hideMark/>
          </w:tcPr>
          <w:p w14:paraId="082F03DF"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1.13.3</w:t>
            </w:r>
          </w:p>
        </w:tc>
        <w:tc>
          <w:tcPr>
            <w:tcW w:w="1216" w:type="pct"/>
            <w:noWrap/>
            <w:vAlign w:val="center"/>
            <w:hideMark/>
          </w:tcPr>
          <w:p w14:paraId="0EB43412"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ĐN.01.13.3</w:t>
            </w:r>
          </w:p>
        </w:tc>
        <w:tc>
          <w:tcPr>
            <w:tcW w:w="2826" w:type="pct"/>
            <w:vAlign w:val="center"/>
            <w:hideMark/>
          </w:tcPr>
          <w:p w14:paraId="323E4789" w14:textId="788C8403"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Hỗ trợ kỹ thuật</w:t>
            </w:r>
          </w:p>
        </w:tc>
      </w:tr>
      <w:tr w:rsidR="00FE5472" w:rsidRPr="00A01F48" w14:paraId="54B0AD6B" w14:textId="77777777" w:rsidTr="00A01F48">
        <w:trPr>
          <w:trHeight w:val="315"/>
        </w:trPr>
        <w:tc>
          <w:tcPr>
            <w:tcW w:w="958" w:type="pct"/>
            <w:noWrap/>
            <w:vAlign w:val="center"/>
            <w:hideMark/>
          </w:tcPr>
          <w:p w14:paraId="4D81865F"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1.14</w:t>
            </w:r>
          </w:p>
        </w:tc>
        <w:tc>
          <w:tcPr>
            <w:tcW w:w="1216" w:type="pct"/>
            <w:noWrap/>
            <w:vAlign w:val="center"/>
            <w:hideMark/>
          </w:tcPr>
          <w:p w14:paraId="7D0CBA32"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ĐN.01.14</w:t>
            </w:r>
          </w:p>
        </w:tc>
        <w:tc>
          <w:tcPr>
            <w:tcW w:w="2826" w:type="pct"/>
            <w:vAlign w:val="center"/>
            <w:hideMark/>
          </w:tcPr>
          <w:p w14:paraId="6C5003DA" w14:textId="41B1657E"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Quản trị, vận hành Hệ thống Hội nghị truyền hình trực tuyến</w:t>
            </w:r>
          </w:p>
        </w:tc>
      </w:tr>
      <w:tr w:rsidR="00FE5472" w:rsidRPr="00A01F48" w14:paraId="35FACEDB" w14:textId="77777777" w:rsidTr="00A01F48">
        <w:trPr>
          <w:trHeight w:val="315"/>
        </w:trPr>
        <w:tc>
          <w:tcPr>
            <w:tcW w:w="958" w:type="pct"/>
            <w:noWrap/>
            <w:vAlign w:val="center"/>
            <w:hideMark/>
          </w:tcPr>
          <w:p w14:paraId="18F9B904"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1.14.1</w:t>
            </w:r>
          </w:p>
        </w:tc>
        <w:tc>
          <w:tcPr>
            <w:tcW w:w="1216" w:type="pct"/>
            <w:noWrap/>
            <w:vAlign w:val="center"/>
            <w:hideMark/>
          </w:tcPr>
          <w:p w14:paraId="3F3B8B72"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ĐN.01.14.01</w:t>
            </w:r>
          </w:p>
        </w:tc>
        <w:tc>
          <w:tcPr>
            <w:tcW w:w="2826" w:type="pct"/>
            <w:vAlign w:val="center"/>
            <w:hideMark/>
          </w:tcPr>
          <w:p w14:paraId="6A6168B5" w14:textId="4D8F7D19"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rPr>
              <w:t>Vận hành</w:t>
            </w:r>
          </w:p>
        </w:tc>
      </w:tr>
      <w:tr w:rsidR="00FE5472" w:rsidRPr="00A01F48" w14:paraId="6A2B2BEB" w14:textId="77777777" w:rsidTr="00A01F48">
        <w:trPr>
          <w:trHeight w:val="315"/>
        </w:trPr>
        <w:tc>
          <w:tcPr>
            <w:tcW w:w="958" w:type="pct"/>
            <w:noWrap/>
            <w:vAlign w:val="center"/>
            <w:hideMark/>
          </w:tcPr>
          <w:p w14:paraId="71DE7EFF"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1.14.2</w:t>
            </w:r>
          </w:p>
        </w:tc>
        <w:tc>
          <w:tcPr>
            <w:tcW w:w="1216" w:type="pct"/>
            <w:noWrap/>
            <w:vAlign w:val="center"/>
            <w:hideMark/>
          </w:tcPr>
          <w:p w14:paraId="7FBAFBDD"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ĐN.01.14.02</w:t>
            </w:r>
          </w:p>
        </w:tc>
        <w:tc>
          <w:tcPr>
            <w:tcW w:w="2826" w:type="pct"/>
            <w:vAlign w:val="center"/>
            <w:hideMark/>
          </w:tcPr>
          <w:p w14:paraId="435D379C" w14:textId="14BEF842"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rPr>
              <w:t>Khắc phục sự cố</w:t>
            </w:r>
          </w:p>
        </w:tc>
      </w:tr>
      <w:tr w:rsidR="00FE5472" w:rsidRPr="00A01F48" w14:paraId="1997046B" w14:textId="77777777" w:rsidTr="00A01F48">
        <w:trPr>
          <w:trHeight w:val="315"/>
        </w:trPr>
        <w:tc>
          <w:tcPr>
            <w:tcW w:w="958" w:type="pct"/>
            <w:noWrap/>
            <w:vAlign w:val="center"/>
            <w:hideMark/>
          </w:tcPr>
          <w:p w14:paraId="1540C4D1"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1.14.3</w:t>
            </w:r>
          </w:p>
        </w:tc>
        <w:tc>
          <w:tcPr>
            <w:tcW w:w="1216" w:type="pct"/>
            <w:noWrap/>
            <w:vAlign w:val="center"/>
            <w:hideMark/>
          </w:tcPr>
          <w:p w14:paraId="70CB55B9"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ĐN.01.14.03</w:t>
            </w:r>
          </w:p>
        </w:tc>
        <w:tc>
          <w:tcPr>
            <w:tcW w:w="2826" w:type="pct"/>
            <w:vAlign w:val="center"/>
            <w:hideMark/>
          </w:tcPr>
          <w:p w14:paraId="43A48534" w14:textId="7D46BD16"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rPr>
              <w:t>Bảo trì</w:t>
            </w:r>
          </w:p>
        </w:tc>
      </w:tr>
      <w:tr w:rsidR="00FE5472" w:rsidRPr="00A01F48" w14:paraId="71760DB0" w14:textId="77777777" w:rsidTr="00A01F48">
        <w:trPr>
          <w:trHeight w:val="315"/>
        </w:trPr>
        <w:tc>
          <w:tcPr>
            <w:tcW w:w="958" w:type="pct"/>
            <w:noWrap/>
            <w:vAlign w:val="center"/>
            <w:hideMark/>
          </w:tcPr>
          <w:p w14:paraId="51913F42"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1.15</w:t>
            </w:r>
          </w:p>
        </w:tc>
        <w:tc>
          <w:tcPr>
            <w:tcW w:w="1216" w:type="pct"/>
            <w:noWrap/>
            <w:vAlign w:val="center"/>
            <w:hideMark/>
          </w:tcPr>
          <w:p w14:paraId="4C349E45"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ĐN.01.15</w:t>
            </w:r>
          </w:p>
        </w:tc>
        <w:tc>
          <w:tcPr>
            <w:tcW w:w="2826" w:type="pct"/>
            <w:vAlign w:val="center"/>
            <w:hideMark/>
          </w:tcPr>
          <w:p w14:paraId="19A887FF" w14:textId="1DD0EF47"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Quản trị, vận hành tên miền, địa chỉ IPv4, IPv6 của thành phố</w:t>
            </w:r>
          </w:p>
        </w:tc>
      </w:tr>
      <w:tr w:rsidR="00FE5472" w:rsidRPr="00A01F48" w14:paraId="7C00DB2F" w14:textId="77777777" w:rsidTr="00A01F48">
        <w:trPr>
          <w:trHeight w:val="315"/>
        </w:trPr>
        <w:tc>
          <w:tcPr>
            <w:tcW w:w="958" w:type="pct"/>
            <w:noWrap/>
            <w:vAlign w:val="center"/>
            <w:hideMark/>
          </w:tcPr>
          <w:p w14:paraId="58F800C9"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1.15.1</w:t>
            </w:r>
          </w:p>
        </w:tc>
        <w:tc>
          <w:tcPr>
            <w:tcW w:w="1216" w:type="pct"/>
            <w:noWrap/>
            <w:vAlign w:val="center"/>
            <w:hideMark/>
          </w:tcPr>
          <w:p w14:paraId="3D4315EE"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ĐN.01.15.01</w:t>
            </w:r>
          </w:p>
        </w:tc>
        <w:tc>
          <w:tcPr>
            <w:tcW w:w="2826" w:type="pct"/>
            <w:vAlign w:val="center"/>
            <w:hideMark/>
          </w:tcPr>
          <w:p w14:paraId="51AD2F6A" w14:textId="73783B0D"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w:t>
            </w:r>
          </w:p>
        </w:tc>
      </w:tr>
      <w:tr w:rsidR="00FE5472" w:rsidRPr="00A01F48" w14:paraId="374F51A9" w14:textId="77777777" w:rsidTr="00A01F48">
        <w:trPr>
          <w:trHeight w:val="315"/>
        </w:trPr>
        <w:tc>
          <w:tcPr>
            <w:tcW w:w="958" w:type="pct"/>
            <w:noWrap/>
            <w:vAlign w:val="center"/>
            <w:hideMark/>
          </w:tcPr>
          <w:p w14:paraId="47E58692"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1.15.2</w:t>
            </w:r>
          </w:p>
        </w:tc>
        <w:tc>
          <w:tcPr>
            <w:tcW w:w="1216" w:type="pct"/>
            <w:noWrap/>
            <w:vAlign w:val="center"/>
            <w:hideMark/>
          </w:tcPr>
          <w:p w14:paraId="4B68697A"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ĐN.01.15.02</w:t>
            </w:r>
          </w:p>
        </w:tc>
        <w:tc>
          <w:tcPr>
            <w:tcW w:w="2826" w:type="pct"/>
            <w:vAlign w:val="center"/>
            <w:hideMark/>
          </w:tcPr>
          <w:p w14:paraId="7FA3505F" w14:textId="667E4DC4"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Khắc phục sự cố</w:t>
            </w:r>
          </w:p>
        </w:tc>
      </w:tr>
      <w:tr w:rsidR="00FE5472" w:rsidRPr="00A01F48" w14:paraId="031367A9" w14:textId="77777777" w:rsidTr="00A01F48">
        <w:trPr>
          <w:trHeight w:val="315"/>
        </w:trPr>
        <w:tc>
          <w:tcPr>
            <w:tcW w:w="958" w:type="pct"/>
            <w:noWrap/>
            <w:vAlign w:val="center"/>
            <w:hideMark/>
          </w:tcPr>
          <w:p w14:paraId="78FC91B0"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1.15.3</w:t>
            </w:r>
          </w:p>
        </w:tc>
        <w:tc>
          <w:tcPr>
            <w:tcW w:w="1216" w:type="pct"/>
            <w:noWrap/>
            <w:vAlign w:val="center"/>
            <w:hideMark/>
          </w:tcPr>
          <w:p w14:paraId="0C6E1037"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ĐN.01.15.03</w:t>
            </w:r>
          </w:p>
        </w:tc>
        <w:tc>
          <w:tcPr>
            <w:tcW w:w="2826" w:type="pct"/>
            <w:vAlign w:val="center"/>
            <w:hideMark/>
          </w:tcPr>
          <w:p w14:paraId="7570CA72" w14:textId="167A55B6"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Bảo trì, bảo dưỡng</w:t>
            </w:r>
          </w:p>
        </w:tc>
      </w:tr>
      <w:tr w:rsidR="00FE5472" w:rsidRPr="00A01F48" w14:paraId="11516FCD" w14:textId="77777777" w:rsidTr="00A01F48">
        <w:trPr>
          <w:trHeight w:val="630"/>
        </w:trPr>
        <w:tc>
          <w:tcPr>
            <w:tcW w:w="958" w:type="pct"/>
            <w:noWrap/>
            <w:vAlign w:val="center"/>
            <w:hideMark/>
          </w:tcPr>
          <w:p w14:paraId="1A7C75C5"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1.16</w:t>
            </w:r>
          </w:p>
        </w:tc>
        <w:tc>
          <w:tcPr>
            <w:tcW w:w="1216" w:type="pct"/>
            <w:noWrap/>
            <w:vAlign w:val="center"/>
            <w:hideMark/>
          </w:tcPr>
          <w:p w14:paraId="33BEC2F6"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ĐN.01.16</w:t>
            </w:r>
          </w:p>
        </w:tc>
        <w:tc>
          <w:tcPr>
            <w:tcW w:w="2826" w:type="pct"/>
            <w:vAlign w:val="center"/>
            <w:hideMark/>
          </w:tcPr>
          <w:p w14:paraId="384A3148" w14:textId="6E36E41B"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 xml:space="preserve">Hệ thống tiếp nhận, xử lý phản ánh, kiến nghị, sáng kiến, giải pháp phát triển </w:t>
            </w:r>
            <w:r w:rsidRPr="00A01F48">
              <w:rPr>
                <w:rFonts w:eastAsia="Times New Roman" w:cs="Times New Roman"/>
                <w:color w:val="000000"/>
                <w:szCs w:val="26"/>
                <w:u w:color="000000" w:themeColor="text1"/>
              </w:rPr>
              <w:t>khoa học công nghệ</w:t>
            </w:r>
            <w:r w:rsidRPr="00A01F48">
              <w:rPr>
                <w:rFonts w:eastAsia="Times New Roman" w:cs="Times New Roman"/>
                <w:color w:val="000000"/>
                <w:szCs w:val="26"/>
                <w:u w:color="000000" w:themeColor="text1"/>
                <w:lang w:val="vi-VN"/>
              </w:rPr>
              <w:t>, đổi mới sáng tạo và chuyển đổi số quốc gia</w:t>
            </w:r>
          </w:p>
        </w:tc>
      </w:tr>
      <w:tr w:rsidR="00FE5472" w:rsidRPr="00A01F48" w14:paraId="259D91ED" w14:textId="77777777" w:rsidTr="00A01F48">
        <w:trPr>
          <w:trHeight w:val="315"/>
        </w:trPr>
        <w:tc>
          <w:tcPr>
            <w:tcW w:w="958" w:type="pct"/>
            <w:noWrap/>
            <w:vAlign w:val="center"/>
            <w:hideMark/>
          </w:tcPr>
          <w:p w14:paraId="7C3ABA60"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lastRenderedPageBreak/>
              <w:t>1.16.1</w:t>
            </w:r>
          </w:p>
        </w:tc>
        <w:tc>
          <w:tcPr>
            <w:tcW w:w="1216" w:type="pct"/>
            <w:noWrap/>
            <w:vAlign w:val="center"/>
            <w:hideMark/>
          </w:tcPr>
          <w:p w14:paraId="740CE9D6"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ĐN.01.16.01</w:t>
            </w:r>
          </w:p>
        </w:tc>
        <w:tc>
          <w:tcPr>
            <w:tcW w:w="2826" w:type="pct"/>
            <w:vAlign w:val="center"/>
            <w:hideMark/>
          </w:tcPr>
          <w:p w14:paraId="2E73A56A" w14:textId="4AD9DA77"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Hệ thống tiếp nhận thông tin phản ánh của người dân</w:t>
            </w:r>
          </w:p>
        </w:tc>
      </w:tr>
      <w:tr w:rsidR="00FE5472" w:rsidRPr="00A01F48" w14:paraId="7C79BA4D" w14:textId="77777777" w:rsidTr="00A01F48">
        <w:trPr>
          <w:trHeight w:val="315"/>
        </w:trPr>
        <w:tc>
          <w:tcPr>
            <w:tcW w:w="958" w:type="pct"/>
            <w:noWrap/>
            <w:vAlign w:val="center"/>
            <w:hideMark/>
          </w:tcPr>
          <w:p w14:paraId="28F3F057"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1.16.2</w:t>
            </w:r>
          </w:p>
        </w:tc>
        <w:tc>
          <w:tcPr>
            <w:tcW w:w="1216" w:type="pct"/>
            <w:noWrap/>
            <w:vAlign w:val="center"/>
            <w:hideMark/>
          </w:tcPr>
          <w:p w14:paraId="3157F8C5"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ĐN.01.16.02</w:t>
            </w:r>
          </w:p>
        </w:tc>
        <w:tc>
          <w:tcPr>
            <w:tcW w:w="2826" w:type="pct"/>
            <w:vAlign w:val="center"/>
            <w:hideMark/>
          </w:tcPr>
          <w:p w14:paraId="16EF7C21" w14:textId="229EEE69"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Hệ thống hỏi đáp trực tuyến</w:t>
            </w:r>
          </w:p>
        </w:tc>
      </w:tr>
      <w:tr w:rsidR="00FE5472" w:rsidRPr="00A01F48" w14:paraId="5698578A" w14:textId="77777777" w:rsidTr="00A01F48">
        <w:trPr>
          <w:trHeight w:val="945"/>
        </w:trPr>
        <w:tc>
          <w:tcPr>
            <w:tcW w:w="958" w:type="pct"/>
            <w:noWrap/>
            <w:vAlign w:val="center"/>
            <w:hideMark/>
          </w:tcPr>
          <w:p w14:paraId="64ED24A4"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2</w:t>
            </w:r>
          </w:p>
        </w:tc>
        <w:tc>
          <w:tcPr>
            <w:tcW w:w="1216" w:type="pct"/>
            <w:noWrap/>
            <w:vAlign w:val="center"/>
            <w:hideMark/>
          </w:tcPr>
          <w:p w14:paraId="78A38D67"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ĐN.02.00</w:t>
            </w:r>
          </w:p>
        </w:tc>
        <w:tc>
          <w:tcPr>
            <w:tcW w:w="2826" w:type="pct"/>
            <w:vAlign w:val="center"/>
            <w:hideMark/>
          </w:tcPr>
          <w:p w14:paraId="3574A2DA" w14:textId="462CEA31"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Dịch vụ hỗ trợ, duy trì việc kết nối, chia sẻ dữ liệu giữa các bộ, cơ quan ngang bộ, cơ quan thuộc Chính phủ, các tỉnh, thành phố trực thuộc trung ương trên nền tảng tích hợp, chia sẻ dữ liệu quốc gia</w:t>
            </w:r>
          </w:p>
        </w:tc>
      </w:tr>
      <w:tr w:rsidR="00FE5472" w:rsidRPr="00A01F48" w14:paraId="47C26325" w14:textId="77777777" w:rsidTr="00A01F48">
        <w:trPr>
          <w:trHeight w:val="630"/>
        </w:trPr>
        <w:tc>
          <w:tcPr>
            <w:tcW w:w="958" w:type="pct"/>
            <w:noWrap/>
            <w:vAlign w:val="center"/>
            <w:hideMark/>
          </w:tcPr>
          <w:p w14:paraId="2D633AE0"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2.1</w:t>
            </w:r>
          </w:p>
        </w:tc>
        <w:tc>
          <w:tcPr>
            <w:tcW w:w="1216" w:type="pct"/>
            <w:noWrap/>
            <w:vAlign w:val="center"/>
            <w:hideMark/>
          </w:tcPr>
          <w:p w14:paraId="52D672E0"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ĐN.02.01</w:t>
            </w:r>
          </w:p>
        </w:tc>
        <w:tc>
          <w:tcPr>
            <w:tcW w:w="2826" w:type="pct"/>
            <w:vAlign w:val="center"/>
            <w:hideMark/>
          </w:tcPr>
          <w:p w14:paraId="0801CA81" w14:textId="44212E8B"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Dịch vụ kết nối, chia sẻ dữ liệu trên nền tảng tích hợp, chia sẻ dữ liệu với các bộ ngành Trung ương</w:t>
            </w:r>
          </w:p>
        </w:tc>
      </w:tr>
      <w:tr w:rsidR="00FE5472" w:rsidRPr="00A01F48" w14:paraId="10E55D4E" w14:textId="77777777" w:rsidTr="00A01F48">
        <w:trPr>
          <w:trHeight w:val="315"/>
        </w:trPr>
        <w:tc>
          <w:tcPr>
            <w:tcW w:w="958" w:type="pct"/>
            <w:noWrap/>
            <w:vAlign w:val="center"/>
            <w:hideMark/>
          </w:tcPr>
          <w:p w14:paraId="076269B2"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2.1.1</w:t>
            </w:r>
          </w:p>
        </w:tc>
        <w:tc>
          <w:tcPr>
            <w:tcW w:w="1216" w:type="pct"/>
            <w:noWrap/>
            <w:vAlign w:val="center"/>
            <w:hideMark/>
          </w:tcPr>
          <w:p w14:paraId="657D90AD"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ĐN.02.01.01</w:t>
            </w:r>
          </w:p>
        </w:tc>
        <w:tc>
          <w:tcPr>
            <w:tcW w:w="2826" w:type="pct"/>
            <w:vAlign w:val="center"/>
            <w:hideMark/>
          </w:tcPr>
          <w:p w14:paraId="1D2433D6" w14:textId="4803750B"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w:t>
            </w:r>
          </w:p>
        </w:tc>
      </w:tr>
      <w:tr w:rsidR="00FE5472" w:rsidRPr="00A01F48" w14:paraId="7771E08B" w14:textId="77777777" w:rsidTr="00A01F48">
        <w:trPr>
          <w:trHeight w:val="315"/>
        </w:trPr>
        <w:tc>
          <w:tcPr>
            <w:tcW w:w="958" w:type="pct"/>
            <w:noWrap/>
            <w:vAlign w:val="center"/>
            <w:hideMark/>
          </w:tcPr>
          <w:p w14:paraId="4A393487"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2.1.2</w:t>
            </w:r>
          </w:p>
        </w:tc>
        <w:tc>
          <w:tcPr>
            <w:tcW w:w="1216" w:type="pct"/>
            <w:noWrap/>
            <w:vAlign w:val="center"/>
            <w:hideMark/>
          </w:tcPr>
          <w:p w14:paraId="0FA10BEB"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ĐN.02.01.02</w:t>
            </w:r>
          </w:p>
        </w:tc>
        <w:tc>
          <w:tcPr>
            <w:tcW w:w="2826" w:type="pct"/>
            <w:vAlign w:val="center"/>
            <w:hideMark/>
          </w:tcPr>
          <w:p w14:paraId="3052E6ED" w14:textId="47AE0C13"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Khắc phục sự cố</w:t>
            </w:r>
          </w:p>
        </w:tc>
      </w:tr>
      <w:tr w:rsidR="00FE5472" w:rsidRPr="00A01F48" w14:paraId="5D50717A" w14:textId="77777777" w:rsidTr="00A01F48">
        <w:trPr>
          <w:trHeight w:val="315"/>
        </w:trPr>
        <w:tc>
          <w:tcPr>
            <w:tcW w:w="958" w:type="pct"/>
            <w:noWrap/>
            <w:vAlign w:val="center"/>
            <w:hideMark/>
          </w:tcPr>
          <w:p w14:paraId="66C03B84"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2.1.3</w:t>
            </w:r>
          </w:p>
        </w:tc>
        <w:tc>
          <w:tcPr>
            <w:tcW w:w="1216" w:type="pct"/>
            <w:noWrap/>
            <w:vAlign w:val="center"/>
            <w:hideMark/>
          </w:tcPr>
          <w:p w14:paraId="77B81D14"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ĐN.02.01.03</w:t>
            </w:r>
          </w:p>
        </w:tc>
        <w:tc>
          <w:tcPr>
            <w:tcW w:w="2826" w:type="pct"/>
            <w:vAlign w:val="center"/>
            <w:hideMark/>
          </w:tcPr>
          <w:p w14:paraId="6D407835" w14:textId="7B121003"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Hỗ trợ kỹ thuật</w:t>
            </w:r>
          </w:p>
        </w:tc>
      </w:tr>
      <w:tr w:rsidR="00FE5472" w:rsidRPr="00A01F48" w14:paraId="51C77415" w14:textId="77777777" w:rsidTr="00A01F48">
        <w:trPr>
          <w:trHeight w:val="630"/>
        </w:trPr>
        <w:tc>
          <w:tcPr>
            <w:tcW w:w="958" w:type="pct"/>
            <w:noWrap/>
            <w:vAlign w:val="center"/>
            <w:hideMark/>
          </w:tcPr>
          <w:p w14:paraId="721E48A2"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2.2</w:t>
            </w:r>
          </w:p>
        </w:tc>
        <w:tc>
          <w:tcPr>
            <w:tcW w:w="1216" w:type="pct"/>
            <w:noWrap/>
            <w:vAlign w:val="center"/>
            <w:hideMark/>
          </w:tcPr>
          <w:p w14:paraId="0ED55D99"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ĐN.02.02</w:t>
            </w:r>
          </w:p>
        </w:tc>
        <w:tc>
          <w:tcPr>
            <w:tcW w:w="2826" w:type="pct"/>
            <w:vAlign w:val="center"/>
            <w:hideMark/>
          </w:tcPr>
          <w:p w14:paraId="2A747C0B" w14:textId="7EFD3E7E"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Dịch vụ kết nối, chia sẻ dữ liệu trên nền tảng tích hợp, chia sẻ dữ liệu trong nội bộ của thành phố</w:t>
            </w:r>
          </w:p>
        </w:tc>
      </w:tr>
      <w:tr w:rsidR="00FE5472" w:rsidRPr="00A01F48" w14:paraId="6E15E26F" w14:textId="77777777" w:rsidTr="00A01F48">
        <w:trPr>
          <w:trHeight w:val="315"/>
        </w:trPr>
        <w:tc>
          <w:tcPr>
            <w:tcW w:w="958" w:type="pct"/>
            <w:noWrap/>
            <w:vAlign w:val="center"/>
            <w:hideMark/>
          </w:tcPr>
          <w:p w14:paraId="6BBD2B68"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2.2.1</w:t>
            </w:r>
          </w:p>
        </w:tc>
        <w:tc>
          <w:tcPr>
            <w:tcW w:w="1216" w:type="pct"/>
            <w:noWrap/>
            <w:vAlign w:val="center"/>
            <w:hideMark/>
          </w:tcPr>
          <w:p w14:paraId="5337368E"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ĐN.02.02.01</w:t>
            </w:r>
          </w:p>
        </w:tc>
        <w:tc>
          <w:tcPr>
            <w:tcW w:w="2826" w:type="pct"/>
            <w:vAlign w:val="center"/>
            <w:hideMark/>
          </w:tcPr>
          <w:p w14:paraId="0834D682" w14:textId="54536E45"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API Đơn giản</w:t>
            </w:r>
          </w:p>
        </w:tc>
      </w:tr>
      <w:tr w:rsidR="00FE5472" w:rsidRPr="00A01F48" w14:paraId="052A21FE" w14:textId="77777777" w:rsidTr="00A01F48">
        <w:trPr>
          <w:trHeight w:val="315"/>
        </w:trPr>
        <w:tc>
          <w:tcPr>
            <w:tcW w:w="958" w:type="pct"/>
            <w:noWrap/>
            <w:vAlign w:val="center"/>
            <w:hideMark/>
          </w:tcPr>
          <w:p w14:paraId="589CB8C7"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2.2.2</w:t>
            </w:r>
          </w:p>
        </w:tc>
        <w:tc>
          <w:tcPr>
            <w:tcW w:w="1216" w:type="pct"/>
            <w:noWrap/>
            <w:vAlign w:val="center"/>
            <w:hideMark/>
          </w:tcPr>
          <w:p w14:paraId="0F699F42"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ĐN.02.02.02</w:t>
            </w:r>
          </w:p>
        </w:tc>
        <w:tc>
          <w:tcPr>
            <w:tcW w:w="2826" w:type="pct"/>
            <w:vAlign w:val="center"/>
            <w:hideMark/>
          </w:tcPr>
          <w:p w14:paraId="620F6F35" w14:textId="1FBA28B5"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API phức tạp</w:t>
            </w:r>
          </w:p>
        </w:tc>
      </w:tr>
      <w:tr w:rsidR="00FE5472" w:rsidRPr="00A01F48" w14:paraId="317E477B" w14:textId="77777777" w:rsidTr="00A01F48">
        <w:trPr>
          <w:trHeight w:val="315"/>
        </w:trPr>
        <w:tc>
          <w:tcPr>
            <w:tcW w:w="958" w:type="pct"/>
            <w:noWrap/>
            <w:vAlign w:val="center"/>
            <w:hideMark/>
          </w:tcPr>
          <w:p w14:paraId="3C66C9AB"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2.3</w:t>
            </w:r>
          </w:p>
        </w:tc>
        <w:tc>
          <w:tcPr>
            <w:tcW w:w="1216" w:type="pct"/>
            <w:noWrap/>
            <w:vAlign w:val="center"/>
            <w:hideMark/>
          </w:tcPr>
          <w:p w14:paraId="4E536808"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ĐN.02.03</w:t>
            </w:r>
          </w:p>
        </w:tc>
        <w:tc>
          <w:tcPr>
            <w:tcW w:w="2826" w:type="pct"/>
            <w:vAlign w:val="center"/>
            <w:hideMark/>
          </w:tcPr>
          <w:p w14:paraId="70CADC9C" w14:textId="43B860D9"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Dịch vụ tích hợp, liên thông cơ sở dữ liệu, Hệ thống thông tin</w:t>
            </w:r>
          </w:p>
        </w:tc>
      </w:tr>
      <w:tr w:rsidR="00FE5472" w:rsidRPr="00A01F48" w14:paraId="0B6EEF36" w14:textId="77777777" w:rsidTr="00A01F48">
        <w:trPr>
          <w:trHeight w:val="315"/>
        </w:trPr>
        <w:tc>
          <w:tcPr>
            <w:tcW w:w="958" w:type="pct"/>
            <w:noWrap/>
            <w:vAlign w:val="center"/>
            <w:hideMark/>
          </w:tcPr>
          <w:p w14:paraId="5489086F"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2.3.1</w:t>
            </w:r>
          </w:p>
        </w:tc>
        <w:tc>
          <w:tcPr>
            <w:tcW w:w="1216" w:type="pct"/>
            <w:noWrap/>
            <w:vAlign w:val="center"/>
            <w:hideMark/>
          </w:tcPr>
          <w:p w14:paraId="2815607E"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ĐN.02.03.01</w:t>
            </w:r>
          </w:p>
        </w:tc>
        <w:tc>
          <w:tcPr>
            <w:tcW w:w="2826" w:type="pct"/>
            <w:vAlign w:val="center"/>
            <w:hideMark/>
          </w:tcPr>
          <w:p w14:paraId="57239744" w14:textId="13684E69"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API Đơn giản</w:t>
            </w:r>
          </w:p>
        </w:tc>
      </w:tr>
      <w:tr w:rsidR="00FE5472" w:rsidRPr="00A01F48" w14:paraId="6A2528C7" w14:textId="77777777" w:rsidTr="00A01F48">
        <w:trPr>
          <w:trHeight w:val="315"/>
        </w:trPr>
        <w:tc>
          <w:tcPr>
            <w:tcW w:w="958" w:type="pct"/>
            <w:noWrap/>
            <w:vAlign w:val="center"/>
            <w:hideMark/>
          </w:tcPr>
          <w:p w14:paraId="39DBA67C"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2.3.2</w:t>
            </w:r>
          </w:p>
        </w:tc>
        <w:tc>
          <w:tcPr>
            <w:tcW w:w="1216" w:type="pct"/>
            <w:noWrap/>
            <w:vAlign w:val="center"/>
            <w:hideMark/>
          </w:tcPr>
          <w:p w14:paraId="3A8EC1E8"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ĐN.02.03.02</w:t>
            </w:r>
          </w:p>
        </w:tc>
        <w:tc>
          <w:tcPr>
            <w:tcW w:w="2826" w:type="pct"/>
            <w:vAlign w:val="center"/>
            <w:hideMark/>
          </w:tcPr>
          <w:p w14:paraId="11B1B97A" w14:textId="2394C300"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API phức tạp</w:t>
            </w:r>
          </w:p>
        </w:tc>
      </w:tr>
      <w:tr w:rsidR="00FE5472" w:rsidRPr="00A01F48" w14:paraId="199934D7" w14:textId="77777777" w:rsidTr="00A01F48">
        <w:trPr>
          <w:trHeight w:val="315"/>
        </w:trPr>
        <w:tc>
          <w:tcPr>
            <w:tcW w:w="958" w:type="pct"/>
            <w:noWrap/>
            <w:vAlign w:val="center"/>
            <w:hideMark/>
          </w:tcPr>
          <w:p w14:paraId="2E9A419F"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2.4</w:t>
            </w:r>
          </w:p>
        </w:tc>
        <w:tc>
          <w:tcPr>
            <w:tcW w:w="1216" w:type="pct"/>
            <w:noWrap/>
            <w:vAlign w:val="center"/>
            <w:hideMark/>
          </w:tcPr>
          <w:p w14:paraId="6ED436BE"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ĐN.02.04</w:t>
            </w:r>
          </w:p>
        </w:tc>
        <w:tc>
          <w:tcPr>
            <w:tcW w:w="2826" w:type="pct"/>
            <w:vAlign w:val="center"/>
            <w:hideMark/>
          </w:tcPr>
          <w:p w14:paraId="5E4509E3" w14:textId="1D099AF6"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Tích hợp tiện ích, dịch vụ lên ứng dụng di động dùng chung của thành phố</w:t>
            </w:r>
          </w:p>
        </w:tc>
      </w:tr>
      <w:tr w:rsidR="00FE5472" w:rsidRPr="00A01F48" w14:paraId="13535FBA" w14:textId="77777777" w:rsidTr="00A01F48">
        <w:trPr>
          <w:trHeight w:val="315"/>
        </w:trPr>
        <w:tc>
          <w:tcPr>
            <w:tcW w:w="958" w:type="pct"/>
            <w:noWrap/>
            <w:vAlign w:val="center"/>
            <w:hideMark/>
          </w:tcPr>
          <w:p w14:paraId="258CDABF"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2.4.1</w:t>
            </w:r>
          </w:p>
        </w:tc>
        <w:tc>
          <w:tcPr>
            <w:tcW w:w="1216" w:type="pct"/>
            <w:noWrap/>
            <w:vAlign w:val="center"/>
            <w:hideMark/>
          </w:tcPr>
          <w:p w14:paraId="27B0A588"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ĐN.02.04.01</w:t>
            </w:r>
          </w:p>
        </w:tc>
        <w:tc>
          <w:tcPr>
            <w:tcW w:w="2826" w:type="pct"/>
            <w:vAlign w:val="center"/>
            <w:hideMark/>
          </w:tcPr>
          <w:p w14:paraId="3ECB2B92" w14:textId="148A9F8B"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API Đơn giản</w:t>
            </w:r>
          </w:p>
        </w:tc>
      </w:tr>
      <w:tr w:rsidR="00FE5472" w:rsidRPr="00A01F48" w14:paraId="3A2BE0AC" w14:textId="77777777" w:rsidTr="00A01F48">
        <w:trPr>
          <w:trHeight w:val="315"/>
        </w:trPr>
        <w:tc>
          <w:tcPr>
            <w:tcW w:w="958" w:type="pct"/>
            <w:noWrap/>
            <w:vAlign w:val="center"/>
            <w:hideMark/>
          </w:tcPr>
          <w:p w14:paraId="008C1454"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2.4.2</w:t>
            </w:r>
          </w:p>
        </w:tc>
        <w:tc>
          <w:tcPr>
            <w:tcW w:w="1216" w:type="pct"/>
            <w:noWrap/>
            <w:vAlign w:val="center"/>
            <w:hideMark/>
          </w:tcPr>
          <w:p w14:paraId="18F47F02"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ĐN.02.04.02</w:t>
            </w:r>
          </w:p>
        </w:tc>
        <w:tc>
          <w:tcPr>
            <w:tcW w:w="2826" w:type="pct"/>
            <w:vAlign w:val="center"/>
            <w:hideMark/>
          </w:tcPr>
          <w:p w14:paraId="76B934CF" w14:textId="2517589C"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API phức tạp</w:t>
            </w:r>
          </w:p>
        </w:tc>
      </w:tr>
      <w:tr w:rsidR="00FE5472" w:rsidRPr="00A01F48" w14:paraId="1236C29B" w14:textId="77777777" w:rsidTr="00A01F48">
        <w:trPr>
          <w:trHeight w:val="315"/>
        </w:trPr>
        <w:tc>
          <w:tcPr>
            <w:tcW w:w="958" w:type="pct"/>
            <w:noWrap/>
            <w:vAlign w:val="center"/>
            <w:hideMark/>
          </w:tcPr>
          <w:p w14:paraId="40570545"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3</w:t>
            </w:r>
          </w:p>
        </w:tc>
        <w:tc>
          <w:tcPr>
            <w:tcW w:w="1216" w:type="pct"/>
            <w:noWrap/>
            <w:vAlign w:val="center"/>
            <w:hideMark/>
          </w:tcPr>
          <w:p w14:paraId="6571F949"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ĐN.03.00</w:t>
            </w:r>
          </w:p>
        </w:tc>
        <w:tc>
          <w:tcPr>
            <w:tcW w:w="2826" w:type="pct"/>
            <w:vAlign w:val="center"/>
            <w:hideMark/>
          </w:tcPr>
          <w:p w14:paraId="607561D3" w14:textId="0BAF2C98"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Dịch vụ cài đặt phần mềm phòng chống mã độc và hỗ trợ sử dụng</w:t>
            </w:r>
          </w:p>
        </w:tc>
      </w:tr>
      <w:tr w:rsidR="00FE5472" w:rsidRPr="00A01F48" w14:paraId="48B76624" w14:textId="77777777" w:rsidTr="00A01F48">
        <w:trPr>
          <w:trHeight w:val="315"/>
        </w:trPr>
        <w:tc>
          <w:tcPr>
            <w:tcW w:w="958" w:type="pct"/>
            <w:noWrap/>
            <w:vAlign w:val="center"/>
            <w:hideMark/>
          </w:tcPr>
          <w:p w14:paraId="59D47DD0"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3.1</w:t>
            </w:r>
          </w:p>
        </w:tc>
        <w:tc>
          <w:tcPr>
            <w:tcW w:w="1216" w:type="pct"/>
            <w:noWrap/>
            <w:vAlign w:val="center"/>
            <w:hideMark/>
          </w:tcPr>
          <w:p w14:paraId="47EB75AB"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ĐN.03.01</w:t>
            </w:r>
          </w:p>
        </w:tc>
        <w:tc>
          <w:tcPr>
            <w:tcW w:w="2826" w:type="pct"/>
            <w:vAlign w:val="center"/>
            <w:hideMark/>
          </w:tcPr>
          <w:p w14:paraId="2F0E0A8C" w14:textId="5A4E877A"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w:t>
            </w:r>
          </w:p>
        </w:tc>
      </w:tr>
      <w:tr w:rsidR="00FE5472" w:rsidRPr="00A01F48" w14:paraId="0DE44F4A" w14:textId="77777777" w:rsidTr="00A01F48">
        <w:trPr>
          <w:trHeight w:val="315"/>
        </w:trPr>
        <w:tc>
          <w:tcPr>
            <w:tcW w:w="958" w:type="pct"/>
            <w:noWrap/>
            <w:vAlign w:val="center"/>
            <w:hideMark/>
          </w:tcPr>
          <w:p w14:paraId="3ED63F48"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3.2</w:t>
            </w:r>
          </w:p>
        </w:tc>
        <w:tc>
          <w:tcPr>
            <w:tcW w:w="1216" w:type="pct"/>
            <w:noWrap/>
            <w:vAlign w:val="center"/>
            <w:hideMark/>
          </w:tcPr>
          <w:p w14:paraId="3C467C95"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ĐN.03.02</w:t>
            </w:r>
          </w:p>
        </w:tc>
        <w:tc>
          <w:tcPr>
            <w:tcW w:w="2826" w:type="pct"/>
            <w:vAlign w:val="center"/>
            <w:hideMark/>
          </w:tcPr>
          <w:p w14:paraId="77262848" w14:textId="11B03F5F"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Khắc phục sự cố</w:t>
            </w:r>
          </w:p>
        </w:tc>
      </w:tr>
      <w:tr w:rsidR="00FE5472" w:rsidRPr="00A01F48" w14:paraId="6534B215" w14:textId="77777777" w:rsidTr="00A01F48">
        <w:trPr>
          <w:trHeight w:val="945"/>
        </w:trPr>
        <w:tc>
          <w:tcPr>
            <w:tcW w:w="958" w:type="pct"/>
            <w:noWrap/>
            <w:vAlign w:val="center"/>
            <w:hideMark/>
          </w:tcPr>
          <w:p w14:paraId="0AC28A8D"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4</w:t>
            </w:r>
          </w:p>
        </w:tc>
        <w:tc>
          <w:tcPr>
            <w:tcW w:w="1216" w:type="pct"/>
            <w:noWrap/>
            <w:vAlign w:val="center"/>
            <w:hideMark/>
          </w:tcPr>
          <w:p w14:paraId="6449ED55"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ĐN.04.00</w:t>
            </w:r>
          </w:p>
        </w:tc>
        <w:tc>
          <w:tcPr>
            <w:tcW w:w="2826" w:type="pct"/>
            <w:vAlign w:val="center"/>
            <w:hideMark/>
          </w:tcPr>
          <w:p w14:paraId="0322B2DE" w14:textId="317BD024"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Dịch vụ đánh giá sản phẩm, dịch vụ công nghệ thông tin, công nghệ số thuộc Danh mục sản phẩm, dịch vụ công nghệ thông tin, công nghệ số trọng điểm theo quy định của pháp luật</w:t>
            </w:r>
          </w:p>
        </w:tc>
      </w:tr>
      <w:tr w:rsidR="00FE5472" w:rsidRPr="00A01F48" w14:paraId="03CBB8DB" w14:textId="77777777" w:rsidTr="00A01F48">
        <w:trPr>
          <w:trHeight w:val="315"/>
        </w:trPr>
        <w:tc>
          <w:tcPr>
            <w:tcW w:w="958" w:type="pct"/>
            <w:noWrap/>
            <w:vAlign w:val="center"/>
            <w:hideMark/>
          </w:tcPr>
          <w:p w14:paraId="31A0BBC1"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4.1</w:t>
            </w:r>
          </w:p>
        </w:tc>
        <w:tc>
          <w:tcPr>
            <w:tcW w:w="1216" w:type="pct"/>
            <w:noWrap/>
            <w:vAlign w:val="center"/>
            <w:hideMark/>
          </w:tcPr>
          <w:p w14:paraId="7E4FA9B6"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ĐN.04.01</w:t>
            </w:r>
          </w:p>
        </w:tc>
        <w:tc>
          <w:tcPr>
            <w:tcW w:w="2826" w:type="pct"/>
            <w:vAlign w:val="center"/>
            <w:hideMark/>
          </w:tcPr>
          <w:p w14:paraId="512E99B6" w14:textId="75ECCA7E"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Kiểm tra, đánh giá an toàn thông tin ứng dụng trên WEB</w:t>
            </w:r>
          </w:p>
        </w:tc>
      </w:tr>
      <w:tr w:rsidR="00FE5472" w:rsidRPr="00A01F48" w14:paraId="193D5CE8" w14:textId="77777777" w:rsidTr="00A01F48">
        <w:trPr>
          <w:trHeight w:val="315"/>
        </w:trPr>
        <w:tc>
          <w:tcPr>
            <w:tcW w:w="958" w:type="pct"/>
            <w:noWrap/>
            <w:vAlign w:val="center"/>
            <w:hideMark/>
          </w:tcPr>
          <w:p w14:paraId="397F65F4"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4.2</w:t>
            </w:r>
          </w:p>
        </w:tc>
        <w:tc>
          <w:tcPr>
            <w:tcW w:w="1216" w:type="pct"/>
            <w:noWrap/>
            <w:vAlign w:val="center"/>
            <w:hideMark/>
          </w:tcPr>
          <w:p w14:paraId="6777048D"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ĐN.04.02</w:t>
            </w:r>
          </w:p>
        </w:tc>
        <w:tc>
          <w:tcPr>
            <w:tcW w:w="2826" w:type="pct"/>
            <w:vAlign w:val="center"/>
            <w:hideMark/>
          </w:tcPr>
          <w:p w14:paraId="5BF676EE" w14:textId="182146AD"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Kiểm tra, đánh giá an toàn thông tin ứng dụng trên Mobile</w:t>
            </w:r>
          </w:p>
        </w:tc>
      </w:tr>
      <w:tr w:rsidR="00FE5472" w:rsidRPr="00A01F48" w14:paraId="38E1F7FF" w14:textId="77777777" w:rsidTr="00A01F48">
        <w:trPr>
          <w:trHeight w:val="315"/>
        </w:trPr>
        <w:tc>
          <w:tcPr>
            <w:tcW w:w="958" w:type="pct"/>
            <w:noWrap/>
            <w:vAlign w:val="center"/>
            <w:hideMark/>
          </w:tcPr>
          <w:p w14:paraId="6221FEF4"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lastRenderedPageBreak/>
              <w:t>4.3</w:t>
            </w:r>
          </w:p>
        </w:tc>
        <w:tc>
          <w:tcPr>
            <w:tcW w:w="1216" w:type="pct"/>
            <w:noWrap/>
            <w:vAlign w:val="center"/>
            <w:hideMark/>
          </w:tcPr>
          <w:p w14:paraId="4D3ECC34"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ĐN.04.03</w:t>
            </w:r>
          </w:p>
        </w:tc>
        <w:tc>
          <w:tcPr>
            <w:tcW w:w="2826" w:type="pct"/>
            <w:vAlign w:val="center"/>
            <w:hideMark/>
          </w:tcPr>
          <w:p w14:paraId="7D2CC080" w14:textId="4FA11AE9"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Kiểm tra, đánh giá an toàn thông tin ứng dụng trên Desktop</w:t>
            </w:r>
          </w:p>
        </w:tc>
      </w:tr>
      <w:tr w:rsidR="00FE5472" w:rsidRPr="00A01F48" w14:paraId="41873D9C" w14:textId="77777777" w:rsidTr="00A01F48">
        <w:trPr>
          <w:trHeight w:val="315"/>
        </w:trPr>
        <w:tc>
          <w:tcPr>
            <w:tcW w:w="958" w:type="pct"/>
            <w:noWrap/>
            <w:vAlign w:val="center"/>
            <w:hideMark/>
          </w:tcPr>
          <w:p w14:paraId="4FF3B11A"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4.4</w:t>
            </w:r>
          </w:p>
        </w:tc>
        <w:tc>
          <w:tcPr>
            <w:tcW w:w="1216" w:type="pct"/>
            <w:noWrap/>
            <w:vAlign w:val="center"/>
            <w:hideMark/>
          </w:tcPr>
          <w:p w14:paraId="52DE0684"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ĐN.04.04</w:t>
            </w:r>
          </w:p>
        </w:tc>
        <w:tc>
          <w:tcPr>
            <w:tcW w:w="2826" w:type="pct"/>
            <w:vAlign w:val="center"/>
            <w:hideMark/>
          </w:tcPr>
          <w:p w14:paraId="2AACC827" w14:textId="72924218"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Kiểm tra, đánh giá an toàn thông tin Hệ thống cơ sở dữ liệu</w:t>
            </w:r>
          </w:p>
        </w:tc>
      </w:tr>
      <w:tr w:rsidR="00FE5472" w:rsidRPr="00A01F48" w14:paraId="36327F39" w14:textId="77777777" w:rsidTr="00A01F48">
        <w:trPr>
          <w:trHeight w:val="630"/>
        </w:trPr>
        <w:tc>
          <w:tcPr>
            <w:tcW w:w="958" w:type="pct"/>
            <w:noWrap/>
            <w:vAlign w:val="center"/>
            <w:hideMark/>
          </w:tcPr>
          <w:p w14:paraId="7C536169"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5</w:t>
            </w:r>
          </w:p>
        </w:tc>
        <w:tc>
          <w:tcPr>
            <w:tcW w:w="1216" w:type="pct"/>
            <w:noWrap/>
            <w:vAlign w:val="center"/>
            <w:hideMark/>
          </w:tcPr>
          <w:p w14:paraId="25CCEDE2"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ĐN.05.00</w:t>
            </w:r>
          </w:p>
        </w:tc>
        <w:tc>
          <w:tcPr>
            <w:tcW w:w="2826" w:type="pct"/>
            <w:vAlign w:val="center"/>
            <w:hideMark/>
          </w:tcPr>
          <w:p w14:paraId="41CED0F1" w14:textId="6FFE90AC"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Điều phối hoạt động ứng cứu sự cố an toàn thông tin mạng của các cơ quan Đảng, nhà nước, tổ chức chính trị - xã hội</w:t>
            </w:r>
          </w:p>
        </w:tc>
      </w:tr>
      <w:tr w:rsidR="00FE5472" w:rsidRPr="00A01F48" w14:paraId="6012601E" w14:textId="77777777" w:rsidTr="00A01F48">
        <w:trPr>
          <w:trHeight w:val="315"/>
        </w:trPr>
        <w:tc>
          <w:tcPr>
            <w:tcW w:w="958" w:type="pct"/>
            <w:noWrap/>
            <w:vAlign w:val="center"/>
            <w:hideMark/>
          </w:tcPr>
          <w:p w14:paraId="4A478719"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5.1</w:t>
            </w:r>
          </w:p>
        </w:tc>
        <w:tc>
          <w:tcPr>
            <w:tcW w:w="1216" w:type="pct"/>
            <w:noWrap/>
            <w:vAlign w:val="center"/>
            <w:hideMark/>
          </w:tcPr>
          <w:p w14:paraId="3516984F"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ĐN.05.01</w:t>
            </w:r>
          </w:p>
        </w:tc>
        <w:tc>
          <w:tcPr>
            <w:tcW w:w="2826" w:type="pct"/>
            <w:vAlign w:val="center"/>
            <w:hideMark/>
          </w:tcPr>
          <w:p w14:paraId="3EDDDA74" w14:textId="1400FD5D"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Sự cố nghiêm trọng</w:t>
            </w:r>
          </w:p>
        </w:tc>
      </w:tr>
      <w:tr w:rsidR="00FE5472" w:rsidRPr="00A01F48" w14:paraId="74447259" w14:textId="77777777" w:rsidTr="00A01F48">
        <w:trPr>
          <w:trHeight w:val="315"/>
        </w:trPr>
        <w:tc>
          <w:tcPr>
            <w:tcW w:w="958" w:type="pct"/>
            <w:noWrap/>
            <w:vAlign w:val="center"/>
            <w:hideMark/>
          </w:tcPr>
          <w:p w14:paraId="3BFE3FC8"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5.2</w:t>
            </w:r>
          </w:p>
        </w:tc>
        <w:tc>
          <w:tcPr>
            <w:tcW w:w="1216" w:type="pct"/>
            <w:noWrap/>
            <w:vAlign w:val="center"/>
            <w:hideMark/>
          </w:tcPr>
          <w:p w14:paraId="23E1B02D"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ĐN.05.02</w:t>
            </w:r>
          </w:p>
        </w:tc>
        <w:tc>
          <w:tcPr>
            <w:tcW w:w="2826" w:type="pct"/>
            <w:vAlign w:val="center"/>
            <w:hideMark/>
          </w:tcPr>
          <w:p w14:paraId="243083FE" w14:textId="05049B66"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Sự cố thông thường</w:t>
            </w:r>
          </w:p>
        </w:tc>
      </w:tr>
      <w:tr w:rsidR="00FE5472" w:rsidRPr="00A01F48" w14:paraId="5AD51C09" w14:textId="77777777" w:rsidTr="00A01F48">
        <w:trPr>
          <w:trHeight w:val="630"/>
        </w:trPr>
        <w:tc>
          <w:tcPr>
            <w:tcW w:w="958" w:type="pct"/>
            <w:noWrap/>
            <w:vAlign w:val="center"/>
            <w:hideMark/>
          </w:tcPr>
          <w:p w14:paraId="00E3C0B0"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6</w:t>
            </w:r>
          </w:p>
        </w:tc>
        <w:tc>
          <w:tcPr>
            <w:tcW w:w="1216" w:type="pct"/>
            <w:noWrap/>
            <w:vAlign w:val="center"/>
            <w:hideMark/>
          </w:tcPr>
          <w:p w14:paraId="3C63D942"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ĐN.06.00</w:t>
            </w:r>
          </w:p>
        </w:tc>
        <w:tc>
          <w:tcPr>
            <w:tcW w:w="2826" w:type="pct"/>
            <w:vAlign w:val="center"/>
            <w:hideMark/>
          </w:tcPr>
          <w:p w14:paraId="5D929118" w14:textId="1CCA5DE4"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Thu thập, phân tích và cảnh báo nguy cơ, sự cố tấn công mạng cho các cơ quan Đảng, Nhà nước, tổ chức chính trị - xã hội</w:t>
            </w:r>
          </w:p>
        </w:tc>
      </w:tr>
      <w:tr w:rsidR="00FE5472" w:rsidRPr="00A01F48" w14:paraId="71DE1119" w14:textId="77777777" w:rsidTr="00A01F48">
        <w:trPr>
          <w:trHeight w:val="630"/>
        </w:trPr>
        <w:tc>
          <w:tcPr>
            <w:tcW w:w="958" w:type="pct"/>
            <w:noWrap/>
            <w:vAlign w:val="center"/>
            <w:hideMark/>
          </w:tcPr>
          <w:p w14:paraId="3CA168B3"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7</w:t>
            </w:r>
          </w:p>
        </w:tc>
        <w:tc>
          <w:tcPr>
            <w:tcW w:w="1216" w:type="pct"/>
            <w:noWrap/>
            <w:vAlign w:val="center"/>
            <w:hideMark/>
          </w:tcPr>
          <w:p w14:paraId="173A764B"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ĐN.07.00</w:t>
            </w:r>
          </w:p>
        </w:tc>
        <w:tc>
          <w:tcPr>
            <w:tcW w:w="2826" w:type="pct"/>
            <w:vAlign w:val="center"/>
            <w:hideMark/>
          </w:tcPr>
          <w:p w14:paraId="38D8D7DD" w14:textId="1A80B265"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Diễn tập phòng chống tấn công mạng đảm bảo an toàn thông tin cho các lĩnh vực quan trọng của Đảng, Nhà nước</w:t>
            </w:r>
          </w:p>
        </w:tc>
      </w:tr>
      <w:tr w:rsidR="00FE5472" w:rsidRPr="00A01F48" w14:paraId="1FA65EB3" w14:textId="77777777" w:rsidTr="00A01F48">
        <w:trPr>
          <w:trHeight w:val="630"/>
        </w:trPr>
        <w:tc>
          <w:tcPr>
            <w:tcW w:w="958" w:type="pct"/>
            <w:noWrap/>
            <w:vAlign w:val="center"/>
            <w:hideMark/>
          </w:tcPr>
          <w:p w14:paraId="6F42E7C9"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8</w:t>
            </w:r>
          </w:p>
        </w:tc>
        <w:tc>
          <w:tcPr>
            <w:tcW w:w="1216" w:type="pct"/>
            <w:noWrap/>
            <w:vAlign w:val="center"/>
            <w:hideMark/>
          </w:tcPr>
          <w:p w14:paraId="74C30606"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ĐN.08.00</w:t>
            </w:r>
          </w:p>
        </w:tc>
        <w:tc>
          <w:tcPr>
            <w:tcW w:w="2826" w:type="pct"/>
            <w:vAlign w:val="center"/>
            <w:hideMark/>
          </w:tcPr>
          <w:p w14:paraId="78CB05B1" w14:textId="564899DE"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Giám sát phòng, chống, ngăn chặn thư rác, tin nhắn rác cho các cơ quan Đảng, Nhà nước, tổ chức chính trị - xã hội</w:t>
            </w:r>
          </w:p>
        </w:tc>
      </w:tr>
      <w:tr w:rsidR="00FE5472" w:rsidRPr="00A01F48" w14:paraId="2C93B9A4" w14:textId="77777777" w:rsidTr="00A01F48">
        <w:trPr>
          <w:trHeight w:val="630"/>
        </w:trPr>
        <w:tc>
          <w:tcPr>
            <w:tcW w:w="958" w:type="pct"/>
            <w:noWrap/>
            <w:vAlign w:val="center"/>
            <w:hideMark/>
          </w:tcPr>
          <w:p w14:paraId="4C8BB532"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9</w:t>
            </w:r>
          </w:p>
        </w:tc>
        <w:tc>
          <w:tcPr>
            <w:tcW w:w="1216" w:type="pct"/>
            <w:noWrap/>
            <w:vAlign w:val="center"/>
            <w:hideMark/>
          </w:tcPr>
          <w:p w14:paraId="26B31389"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ĐN.09.00</w:t>
            </w:r>
          </w:p>
        </w:tc>
        <w:tc>
          <w:tcPr>
            <w:tcW w:w="2826" w:type="pct"/>
            <w:vAlign w:val="center"/>
            <w:hideMark/>
          </w:tcPr>
          <w:p w14:paraId="3F01367A" w14:textId="3A43B6EF"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Giám sát an toàn thông tin cho các lĩnh vực quan trọng và Hệ thống thông tin phục vụ chính phủ điện tử</w:t>
            </w:r>
          </w:p>
        </w:tc>
      </w:tr>
      <w:tr w:rsidR="00FE5472" w:rsidRPr="00A01F48" w14:paraId="283B7E12" w14:textId="77777777" w:rsidTr="00A01F48">
        <w:trPr>
          <w:trHeight w:val="630"/>
        </w:trPr>
        <w:tc>
          <w:tcPr>
            <w:tcW w:w="958" w:type="pct"/>
            <w:noWrap/>
            <w:vAlign w:val="center"/>
            <w:hideMark/>
          </w:tcPr>
          <w:p w14:paraId="3A45A1D2"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9.1</w:t>
            </w:r>
          </w:p>
        </w:tc>
        <w:tc>
          <w:tcPr>
            <w:tcW w:w="1216" w:type="pct"/>
            <w:noWrap/>
            <w:vAlign w:val="center"/>
            <w:hideMark/>
          </w:tcPr>
          <w:p w14:paraId="1C5DB594"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ĐN.09.01</w:t>
            </w:r>
          </w:p>
        </w:tc>
        <w:tc>
          <w:tcPr>
            <w:tcW w:w="2826" w:type="pct"/>
            <w:vAlign w:val="center"/>
            <w:hideMark/>
          </w:tcPr>
          <w:p w14:paraId="520BC2C2" w14:textId="52CDCE22"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Giám sát an toàn thông tin cho các lĩnh vực quan trọng và Hệ thống thông tin phục vụ Chính quyền điện tử - Giám sát trực tiếp</w:t>
            </w:r>
          </w:p>
        </w:tc>
      </w:tr>
      <w:tr w:rsidR="00FE5472" w:rsidRPr="00A01F48" w14:paraId="1EC81DCD" w14:textId="77777777" w:rsidTr="00A01F48">
        <w:trPr>
          <w:trHeight w:val="630"/>
        </w:trPr>
        <w:tc>
          <w:tcPr>
            <w:tcW w:w="958" w:type="pct"/>
            <w:noWrap/>
            <w:vAlign w:val="center"/>
            <w:hideMark/>
          </w:tcPr>
          <w:p w14:paraId="0D603A1B"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9.2</w:t>
            </w:r>
          </w:p>
        </w:tc>
        <w:tc>
          <w:tcPr>
            <w:tcW w:w="1216" w:type="pct"/>
            <w:noWrap/>
            <w:vAlign w:val="center"/>
            <w:hideMark/>
          </w:tcPr>
          <w:p w14:paraId="3FA1CED0"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ĐN.09.02</w:t>
            </w:r>
          </w:p>
        </w:tc>
        <w:tc>
          <w:tcPr>
            <w:tcW w:w="2826" w:type="pct"/>
            <w:vAlign w:val="center"/>
            <w:hideMark/>
          </w:tcPr>
          <w:p w14:paraId="3D87D376" w14:textId="3C69C9FD"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Giám sát an toàn thông tin cho các lĩnh vực quan trọng và Hệ thống thông tin phục vụ Chính quyền điện tử - Giám sát gián tiếp</w:t>
            </w:r>
          </w:p>
        </w:tc>
      </w:tr>
      <w:tr w:rsidR="00FE5472" w:rsidRPr="00A01F48" w14:paraId="65F1C317" w14:textId="77777777" w:rsidTr="00A01F48">
        <w:trPr>
          <w:trHeight w:val="630"/>
        </w:trPr>
        <w:tc>
          <w:tcPr>
            <w:tcW w:w="958" w:type="pct"/>
            <w:noWrap/>
            <w:vAlign w:val="center"/>
            <w:hideMark/>
          </w:tcPr>
          <w:p w14:paraId="7E2C0355"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10</w:t>
            </w:r>
          </w:p>
        </w:tc>
        <w:tc>
          <w:tcPr>
            <w:tcW w:w="1216" w:type="pct"/>
            <w:noWrap/>
            <w:vAlign w:val="center"/>
            <w:hideMark/>
          </w:tcPr>
          <w:p w14:paraId="7988C71E"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ĐN.10.00</w:t>
            </w:r>
          </w:p>
        </w:tc>
        <w:tc>
          <w:tcPr>
            <w:tcW w:w="2826" w:type="pct"/>
            <w:vAlign w:val="center"/>
            <w:hideMark/>
          </w:tcPr>
          <w:p w14:paraId="0F4BB1D4" w14:textId="4176CE5E"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Rà quét, xử lý mã độc cho các cơ quan Đảng, Nhà nước, tổ chức chính trị - xã hội</w:t>
            </w:r>
          </w:p>
        </w:tc>
      </w:tr>
      <w:tr w:rsidR="00FE5472" w:rsidRPr="00A01F48" w14:paraId="0BD150C3" w14:textId="77777777" w:rsidTr="00A01F48">
        <w:trPr>
          <w:trHeight w:val="315"/>
        </w:trPr>
        <w:tc>
          <w:tcPr>
            <w:tcW w:w="958" w:type="pct"/>
            <w:noWrap/>
            <w:vAlign w:val="center"/>
            <w:hideMark/>
          </w:tcPr>
          <w:p w14:paraId="06D64896"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10.1</w:t>
            </w:r>
          </w:p>
        </w:tc>
        <w:tc>
          <w:tcPr>
            <w:tcW w:w="1216" w:type="pct"/>
            <w:noWrap/>
            <w:vAlign w:val="center"/>
            <w:hideMark/>
          </w:tcPr>
          <w:p w14:paraId="65AB664D"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ĐN.10.01</w:t>
            </w:r>
          </w:p>
        </w:tc>
        <w:tc>
          <w:tcPr>
            <w:tcW w:w="2826" w:type="pct"/>
            <w:vAlign w:val="center"/>
            <w:hideMark/>
          </w:tcPr>
          <w:p w14:paraId="7B808092" w14:textId="05D7D5BA"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Rà quét xử lý mã độc cho máy chủ</w:t>
            </w:r>
          </w:p>
        </w:tc>
      </w:tr>
      <w:tr w:rsidR="00FE5472" w:rsidRPr="00A01F48" w14:paraId="6C3D9F14" w14:textId="77777777" w:rsidTr="00A01F48">
        <w:trPr>
          <w:trHeight w:val="315"/>
        </w:trPr>
        <w:tc>
          <w:tcPr>
            <w:tcW w:w="958" w:type="pct"/>
            <w:noWrap/>
            <w:vAlign w:val="center"/>
            <w:hideMark/>
          </w:tcPr>
          <w:p w14:paraId="7813F5B8"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10.2</w:t>
            </w:r>
          </w:p>
        </w:tc>
        <w:tc>
          <w:tcPr>
            <w:tcW w:w="1216" w:type="pct"/>
            <w:noWrap/>
            <w:vAlign w:val="center"/>
            <w:hideMark/>
          </w:tcPr>
          <w:p w14:paraId="30C68C7B"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ĐN.10.02</w:t>
            </w:r>
          </w:p>
        </w:tc>
        <w:tc>
          <w:tcPr>
            <w:tcW w:w="2826" w:type="pct"/>
            <w:vAlign w:val="center"/>
            <w:hideMark/>
          </w:tcPr>
          <w:p w14:paraId="4C080F3E" w14:textId="442EF16C"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Rà quét xử lý mã độc cho máy trạm</w:t>
            </w:r>
          </w:p>
        </w:tc>
      </w:tr>
      <w:tr w:rsidR="00FE5472" w:rsidRPr="00A01F48" w14:paraId="31A05D86" w14:textId="77777777" w:rsidTr="00A01F48">
        <w:trPr>
          <w:trHeight w:val="630"/>
        </w:trPr>
        <w:tc>
          <w:tcPr>
            <w:tcW w:w="958" w:type="pct"/>
            <w:noWrap/>
            <w:vAlign w:val="center"/>
            <w:hideMark/>
          </w:tcPr>
          <w:p w14:paraId="130CAF24"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11</w:t>
            </w:r>
          </w:p>
        </w:tc>
        <w:tc>
          <w:tcPr>
            <w:tcW w:w="1216" w:type="pct"/>
            <w:noWrap/>
            <w:vAlign w:val="center"/>
            <w:hideMark/>
          </w:tcPr>
          <w:p w14:paraId="68A7A8B4"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ĐN.11.00</w:t>
            </w:r>
          </w:p>
        </w:tc>
        <w:tc>
          <w:tcPr>
            <w:tcW w:w="2826" w:type="pct"/>
            <w:vAlign w:val="center"/>
            <w:hideMark/>
          </w:tcPr>
          <w:p w14:paraId="02FFFD2D" w14:textId="57F0A68E"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Kiểm tra, đánh giá, phát hiện lỗ hổng bảo mật, điểm yếu an toàn thông tin cho các cơ quan nhà nước</w:t>
            </w:r>
          </w:p>
        </w:tc>
      </w:tr>
      <w:tr w:rsidR="00FE5472" w:rsidRPr="00A01F48" w14:paraId="61B89FAD" w14:textId="77777777" w:rsidTr="00A01F48">
        <w:trPr>
          <w:trHeight w:val="630"/>
        </w:trPr>
        <w:tc>
          <w:tcPr>
            <w:tcW w:w="958" w:type="pct"/>
            <w:noWrap/>
            <w:vAlign w:val="center"/>
            <w:hideMark/>
          </w:tcPr>
          <w:p w14:paraId="70309DAB"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w:t>
            </w:r>
          </w:p>
        </w:tc>
        <w:tc>
          <w:tcPr>
            <w:tcW w:w="1216" w:type="pct"/>
            <w:noWrap/>
            <w:vAlign w:val="center"/>
            <w:hideMark/>
          </w:tcPr>
          <w:p w14:paraId="141D9E9D"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ĐN.12.00</w:t>
            </w:r>
          </w:p>
        </w:tc>
        <w:tc>
          <w:tcPr>
            <w:tcW w:w="2826" w:type="pct"/>
            <w:vAlign w:val="center"/>
            <w:hideMark/>
          </w:tcPr>
          <w:p w14:paraId="4F5A9951" w14:textId="46328C1F"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 bảo trì, bảo dưỡng hạ tầng công nghệ thông tin cho các cơ quan Đảng, nhà nước, tổ chức chính trị - xã hội</w:t>
            </w:r>
          </w:p>
        </w:tc>
      </w:tr>
      <w:tr w:rsidR="00FE5472" w:rsidRPr="00A01F48" w14:paraId="17D3C245" w14:textId="77777777" w:rsidTr="00A01F48">
        <w:trPr>
          <w:trHeight w:val="315"/>
        </w:trPr>
        <w:tc>
          <w:tcPr>
            <w:tcW w:w="958" w:type="pct"/>
            <w:noWrap/>
            <w:vAlign w:val="center"/>
            <w:hideMark/>
          </w:tcPr>
          <w:p w14:paraId="02D2953B"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12.1</w:t>
            </w:r>
          </w:p>
        </w:tc>
        <w:tc>
          <w:tcPr>
            <w:tcW w:w="1216" w:type="pct"/>
            <w:noWrap/>
            <w:vAlign w:val="center"/>
            <w:hideMark/>
          </w:tcPr>
          <w:p w14:paraId="63B3A2B1"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ĐN.12.01</w:t>
            </w:r>
          </w:p>
        </w:tc>
        <w:tc>
          <w:tcPr>
            <w:tcW w:w="2826" w:type="pct"/>
            <w:vAlign w:val="center"/>
            <w:hideMark/>
          </w:tcPr>
          <w:p w14:paraId="7D754B39" w14:textId="1C3668BD"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 Hệ thống máy chủ Máy chủ vật lý, máy chủ ảo</w:t>
            </w:r>
          </w:p>
        </w:tc>
      </w:tr>
      <w:tr w:rsidR="00FE5472" w:rsidRPr="00A01F48" w14:paraId="334F657D" w14:textId="77777777" w:rsidTr="00A01F48">
        <w:trPr>
          <w:trHeight w:val="315"/>
        </w:trPr>
        <w:tc>
          <w:tcPr>
            <w:tcW w:w="958" w:type="pct"/>
            <w:noWrap/>
            <w:vAlign w:val="center"/>
            <w:hideMark/>
          </w:tcPr>
          <w:p w14:paraId="31D08E95"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12.1.1</w:t>
            </w:r>
          </w:p>
        </w:tc>
        <w:tc>
          <w:tcPr>
            <w:tcW w:w="1216" w:type="pct"/>
            <w:noWrap/>
            <w:vAlign w:val="center"/>
            <w:hideMark/>
          </w:tcPr>
          <w:p w14:paraId="28FAC8D7"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ĐN.12.01.01</w:t>
            </w:r>
          </w:p>
        </w:tc>
        <w:tc>
          <w:tcPr>
            <w:tcW w:w="2826" w:type="pct"/>
            <w:vAlign w:val="center"/>
            <w:hideMark/>
          </w:tcPr>
          <w:p w14:paraId="37F7AA5C" w14:textId="6E5CEE94"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Máy chủ vật lý</w:t>
            </w:r>
          </w:p>
        </w:tc>
      </w:tr>
      <w:tr w:rsidR="00FE5472" w:rsidRPr="00A01F48" w14:paraId="1BA67582" w14:textId="77777777" w:rsidTr="00A01F48">
        <w:trPr>
          <w:trHeight w:val="315"/>
        </w:trPr>
        <w:tc>
          <w:tcPr>
            <w:tcW w:w="958" w:type="pct"/>
            <w:noWrap/>
            <w:vAlign w:val="center"/>
            <w:hideMark/>
          </w:tcPr>
          <w:p w14:paraId="07F52CA1"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lastRenderedPageBreak/>
              <w:t>12.1.2</w:t>
            </w:r>
          </w:p>
        </w:tc>
        <w:tc>
          <w:tcPr>
            <w:tcW w:w="1216" w:type="pct"/>
            <w:noWrap/>
            <w:vAlign w:val="center"/>
            <w:hideMark/>
          </w:tcPr>
          <w:p w14:paraId="63BDC326"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ĐN.12.01.02</w:t>
            </w:r>
          </w:p>
        </w:tc>
        <w:tc>
          <w:tcPr>
            <w:tcW w:w="2826" w:type="pct"/>
            <w:vAlign w:val="center"/>
            <w:hideMark/>
          </w:tcPr>
          <w:p w14:paraId="01F47E85" w14:textId="7E398E63"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Máy chủ ảo</w:t>
            </w:r>
          </w:p>
        </w:tc>
      </w:tr>
      <w:tr w:rsidR="00FE5472" w:rsidRPr="00A01F48" w14:paraId="093CA964" w14:textId="77777777" w:rsidTr="00A01F48">
        <w:trPr>
          <w:trHeight w:val="315"/>
        </w:trPr>
        <w:tc>
          <w:tcPr>
            <w:tcW w:w="958" w:type="pct"/>
            <w:noWrap/>
            <w:vAlign w:val="center"/>
            <w:hideMark/>
          </w:tcPr>
          <w:p w14:paraId="5BF6B0C1"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12.2</w:t>
            </w:r>
          </w:p>
        </w:tc>
        <w:tc>
          <w:tcPr>
            <w:tcW w:w="1216" w:type="pct"/>
            <w:noWrap/>
            <w:vAlign w:val="center"/>
            <w:hideMark/>
          </w:tcPr>
          <w:p w14:paraId="21E7B342"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ĐN.12.02</w:t>
            </w:r>
          </w:p>
        </w:tc>
        <w:tc>
          <w:tcPr>
            <w:tcW w:w="2826" w:type="pct"/>
            <w:vAlign w:val="center"/>
            <w:hideMark/>
          </w:tcPr>
          <w:p w14:paraId="50D4A7F8" w14:textId="01185817"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 Hệ thống tường lửa Firewall</w:t>
            </w:r>
          </w:p>
        </w:tc>
      </w:tr>
      <w:tr w:rsidR="00FE5472" w:rsidRPr="00A01F48" w14:paraId="6825E762" w14:textId="77777777" w:rsidTr="00A01F48">
        <w:trPr>
          <w:trHeight w:val="315"/>
        </w:trPr>
        <w:tc>
          <w:tcPr>
            <w:tcW w:w="958" w:type="pct"/>
            <w:noWrap/>
            <w:vAlign w:val="center"/>
            <w:hideMark/>
          </w:tcPr>
          <w:p w14:paraId="773B2210"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12.2.1</w:t>
            </w:r>
          </w:p>
        </w:tc>
        <w:tc>
          <w:tcPr>
            <w:tcW w:w="1216" w:type="pct"/>
            <w:noWrap/>
            <w:vAlign w:val="center"/>
            <w:hideMark/>
          </w:tcPr>
          <w:p w14:paraId="3296BD9E"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ĐN.12.02.01</w:t>
            </w:r>
          </w:p>
        </w:tc>
        <w:tc>
          <w:tcPr>
            <w:tcW w:w="2826" w:type="pct"/>
            <w:vAlign w:val="center"/>
            <w:hideMark/>
          </w:tcPr>
          <w:p w14:paraId="5BF52F56" w14:textId="1DF82208"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Thiết bị tường lửa Firewall</w:t>
            </w:r>
          </w:p>
        </w:tc>
      </w:tr>
      <w:tr w:rsidR="00FE5472" w:rsidRPr="00A01F48" w14:paraId="70714699" w14:textId="77777777" w:rsidTr="00A01F48">
        <w:trPr>
          <w:trHeight w:val="315"/>
        </w:trPr>
        <w:tc>
          <w:tcPr>
            <w:tcW w:w="958" w:type="pct"/>
            <w:noWrap/>
            <w:vAlign w:val="center"/>
            <w:hideMark/>
          </w:tcPr>
          <w:p w14:paraId="112A7F15"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12.2.2</w:t>
            </w:r>
          </w:p>
        </w:tc>
        <w:tc>
          <w:tcPr>
            <w:tcW w:w="1216" w:type="pct"/>
            <w:noWrap/>
            <w:vAlign w:val="center"/>
            <w:hideMark/>
          </w:tcPr>
          <w:p w14:paraId="265A125C"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ĐN.12.02.02</w:t>
            </w:r>
          </w:p>
        </w:tc>
        <w:tc>
          <w:tcPr>
            <w:tcW w:w="2826" w:type="pct"/>
            <w:vAlign w:val="center"/>
            <w:hideMark/>
          </w:tcPr>
          <w:p w14:paraId="687F2312" w14:textId="533E3ECF"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Phần mềm tường lửa Firewall</w:t>
            </w:r>
          </w:p>
        </w:tc>
      </w:tr>
      <w:tr w:rsidR="00FE5472" w:rsidRPr="00A01F48" w14:paraId="3ED2EEA6" w14:textId="77777777" w:rsidTr="00A01F48">
        <w:trPr>
          <w:trHeight w:val="315"/>
        </w:trPr>
        <w:tc>
          <w:tcPr>
            <w:tcW w:w="958" w:type="pct"/>
            <w:noWrap/>
            <w:vAlign w:val="center"/>
            <w:hideMark/>
          </w:tcPr>
          <w:p w14:paraId="44AE4C59"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12.3</w:t>
            </w:r>
          </w:p>
        </w:tc>
        <w:tc>
          <w:tcPr>
            <w:tcW w:w="1216" w:type="pct"/>
            <w:noWrap/>
            <w:vAlign w:val="center"/>
            <w:hideMark/>
          </w:tcPr>
          <w:p w14:paraId="6DB3DA68"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ĐN.12.03</w:t>
            </w:r>
          </w:p>
        </w:tc>
        <w:tc>
          <w:tcPr>
            <w:tcW w:w="2826" w:type="pct"/>
            <w:vAlign w:val="center"/>
            <w:hideMark/>
          </w:tcPr>
          <w:p w14:paraId="27CEAD16" w14:textId="15FC6F7E"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 thiết bị phòng chống tấn công DDOS</w:t>
            </w:r>
          </w:p>
        </w:tc>
      </w:tr>
      <w:tr w:rsidR="00FE5472" w:rsidRPr="00A01F48" w14:paraId="748855E3" w14:textId="77777777" w:rsidTr="00A01F48">
        <w:trPr>
          <w:trHeight w:val="315"/>
        </w:trPr>
        <w:tc>
          <w:tcPr>
            <w:tcW w:w="958" w:type="pct"/>
            <w:noWrap/>
            <w:vAlign w:val="center"/>
            <w:hideMark/>
          </w:tcPr>
          <w:p w14:paraId="3D1A1EFC"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12.3.1</w:t>
            </w:r>
          </w:p>
        </w:tc>
        <w:tc>
          <w:tcPr>
            <w:tcW w:w="1216" w:type="pct"/>
            <w:noWrap/>
            <w:vAlign w:val="center"/>
            <w:hideMark/>
          </w:tcPr>
          <w:p w14:paraId="2E238ABB"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ĐN.12.03.01</w:t>
            </w:r>
          </w:p>
        </w:tc>
        <w:tc>
          <w:tcPr>
            <w:tcW w:w="2826" w:type="pct"/>
            <w:vAlign w:val="center"/>
            <w:hideMark/>
          </w:tcPr>
          <w:p w14:paraId="248DF1F7" w14:textId="104E004E"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w:t>
            </w:r>
          </w:p>
        </w:tc>
      </w:tr>
      <w:tr w:rsidR="00FE5472" w:rsidRPr="00A01F48" w14:paraId="28F8AFD5" w14:textId="77777777" w:rsidTr="00A01F48">
        <w:trPr>
          <w:trHeight w:val="315"/>
        </w:trPr>
        <w:tc>
          <w:tcPr>
            <w:tcW w:w="958" w:type="pct"/>
            <w:noWrap/>
            <w:vAlign w:val="center"/>
            <w:hideMark/>
          </w:tcPr>
          <w:p w14:paraId="2D53D868"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12.3.2</w:t>
            </w:r>
          </w:p>
        </w:tc>
        <w:tc>
          <w:tcPr>
            <w:tcW w:w="1216" w:type="pct"/>
            <w:noWrap/>
            <w:vAlign w:val="center"/>
            <w:hideMark/>
          </w:tcPr>
          <w:p w14:paraId="04A1D9D6"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ĐN.12.03.02</w:t>
            </w:r>
          </w:p>
        </w:tc>
        <w:tc>
          <w:tcPr>
            <w:tcW w:w="2826" w:type="pct"/>
            <w:vAlign w:val="center"/>
            <w:hideMark/>
          </w:tcPr>
          <w:p w14:paraId="502EA83B" w14:textId="1B6E6769"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Khắc phục sự cố</w:t>
            </w:r>
          </w:p>
        </w:tc>
      </w:tr>
      <w:tr w:rsidR="00FE5472" w:rsidRPr="00A01F48" w14:paraId="3E84BA81" w14:textId="77777777" w:rsidTr="00A01F48">
        <w:trPr>
          <w:trHeight w:val="315"/>
        </w:trPr>
        <w:tc>
          <w:tcPr>
            <w:tcW w:w="958" w:type="pct"/>
            <w:noWrap/>
            <w:vAlign w:val="center"/>
            <w:hideMark/>
          </w:tcPr>
          <w:p w14:paraId="677E5465"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12.4</w:t>
            </w:r>
          </w:p>
        </w:tc>
        <w:tc>
          <w:tcPr>
            <w:tcW w:w="1216" w:type="pct"/>
            <w:noWrap/>
            <w:vAlign w:val="center"/>
            <w:hideMark/>
          </w:tcPr>
          <w:p w14:paraId="7478949C"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ĐN.12.04</w:t>
            </w:r>
          </w:p>
        </w:tc>
        <w:tc>
          <w:tcPr>
            <w:tcW w:w="2826" w:type="pct"/>
            <w:vAlign w:val="center"/>
            <w:hideMark/>
          </w:tcPr>
          <w:p w14:paraId="50EA106B" w14:textId="7581EE06"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 thiết bị cân bằng tải</w:t>
            </w:r>
          </w:p>
        </w:tc>
      </w:tr>
      <w:tr w:rsidR="00FE5472" w:rsidRPr="00A01F48" w14:paraId="01A8EDAA" w14:textId="77777777" w:rsidTr="00A01F48">
        <w:trPr>
          <w:trHeight w:val="315"/>
        </w:trPr>
        <w:tc>
          <w:tcPr>
            <w:tcW w:w="958" w:type="pct"/>
            <w:noWrap/>
            <w:vAlign w:val="center"/>
            <w:hideMark/>
          </w:tcPr>
          <w:p w14:paraId="04F3B458"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12.4.1</w:t>
            </w:r>
          </w:p>
        </w:tc>
        <w:tc>
          <w:tcPr>
            <w:tcW w:w="1216" w:type="pct"/>
            <w:noWrap/>
            <w:vAlign w:val="center"/>
            <w:hideMark/>
          </w:tcPr>
          <w:p w14:paraId="145A4067"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ĐN.12.04.01</w:t>
            </w:r>
          </w:p>
        </w:tc>
        <w:tc>
          <w:tcPr>
            <w:tcW w:w="2826" w:type="pct"/>
            <w:vAlign w:val="center"/>
            <w:hideMark/>
          </w:tcPr>
          <w:p w14:paraId="65657E3E" w14:textId="149555F1"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w:t>
            </w:r>
          </w:p>
        </w:tc>
      </w:tr>
      <w:tr w:rsidR="00FE5472" w:rsidRPr="00A01F48" w14:paraId="4903E026" w14:textId="77777777" w:rsidTr="00A01F48">
        <w:trPr>
          <w:trHeight w:val="315"/>
        </w:trPr>
        <w:tc>
          <w:tcPr>
            <w:tcW w:w="958" w:type="pct"/>
            <w:noWrap/>
            <w:vAlign w:val="center"/>
            <w:hideMark/>
          </w:tcPr>
          <w:p w14:paraId="48B23DC4"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12.4.2</w:t>
            </w:r>
          </w:p>
        </w:tc>
        <w:tc>
          <w:tcPr>
            <w:tcW w:w="1216" w:type="pct"/>
            <w:noWrap/>
            <w:vAlign w:val="center"/>
            <w:hideMark/>
          </w:tcPr>
          <w:p w14:paraId="78F86C15"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ĐN.12.04.02</w:t>
            </w:r>
          </w:p>
        </w:tc>
        <w:tc>
          <w:tcPr>
            <w:tcW w:w="2826" w:type="pct"/>
            <w:vAlign w:val="center"/>
            <w:hideMark/>
          </w:tcPr>
          <w:p w14:paraId="6D574BCD" w14:textId="400EB878"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Khắc phục sự cố</w:t>
            </w:r>
          </w:p>
        </w:tc>
      </w:tr>
      <w:tr w:rsidR="00FE5472" w:rsidRPr="00A01F48" w14:paraId="3B5C4447" w14:textId="77777777" w:rsidTr="00A01F48">
        <w:trPr>
          <w:trHeight w:val="315"/>
        </w:trPr>
        <w:tc>
          <w:tcPr>
            <w:tcW w:w="958" w:type="pct"/>
            <w:noWrap/>
            <w:vAlign w:val="center"/>
            <w:hideMark/>
          </w:tcPr>
          <w:p w14:paraId="34BAE234"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12.5</w:t>
            </w:r>
          </w:p>
        </w:tc>
        <w:tc>
          <w:tcPr>
            <w:tcW w:w="1216" w:type="pct"/>
            <w:noWrap/>
            <w:vAlign w:val="center"/>
            <w:hideMark/>
          </w:tcPr>
          <w:p w14:paraId="0084BAEA"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ĐN.12.05</w:t>
            </w:r>
          </w:p>
        </w:tc>
        <w:tc>
          <w:tcPr>
            <w:tcW w:w="2826" w:type="pct"/>
            <w:vAlign w:val="center"/>
            <w:hideMark/>
          </w:tcPr>
          <w:p w14:paraId="7F034433" w14:textId="0FC7BD19"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 Hệ thống lưu trữ</w:t>
            </w:r>
          </w:p>
        </w:tc>
      </w:tr>
      <w:tr w:rsidR="00FE5472" w:rsidRPr="00A01F48" w14:paraId="25AE8FDC" w14:textId="77777777" w:rsidTr="00A01F48">
        <w:trPr>
          <w:trHeight w:val="315"/>
        </w:trPr>
        <w:tc>
          <w:tcPr>
            <w:tcW w:w="958" w:type="pct"/>
            <w:noWrap/>
            <w:vAlign w:val="center"/>
            <w:hideMark/>
          </w:tcPr>
          <w:p w14:paraId="5DB41E73"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12.5.1</w:t>
            </w:r>
          </w:p>
        </w:tc>
        <w:tc>
          <w:tcPr>
            <w:tcW w:w="1216" w:type="pct"/>
            <w:noWrap/>
            <w:vAlign w:val="center"/>
            <w:hideMark/>
          </w:tcPr>
          <w:p w14:paraId="620106A1"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ĐN.12.05.01</w:t>
            </w:r>
          </w:p>
        </w:tc>
        <w:tc>
          <w:tcPr>
            <w:tcW w:w="2826" w:type="pct"/>
            <w:vAlign w:val="center"/>
            <w:hideMark/>
          </w:tcPr>
          <w:p w14:paraId="5C683B0F" w14:textId="7CAE11F7"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Thiết bị lưu trữ SAN</w:t>
            </w:r>
          </w:p>
        </w:tc>
      </w:tr>
      <w:tr w:rsidR="00FE5472" w:rsidRPr="00A01F48" w14:paraId="585C5161" w14:textId="77777777" w:rsidTr="00A01F48">
        <w:trPr>
          <w:trHeight w:val="315"/>
        </w:trPr>
        <w:tc>
          <w:tcPr>
            <w:tcW w:w="958" w:type="pct"/>
            <w:noWrap/>
            <w:vAlign w:val="center"/>
            <w:hideMark/>
          </w:tcPr>
          <w:p w14:paraId="34D1A37E"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12.5.2</w:t>
            </w:r>
          </w:p>
        </w:tc>
        <w:tc>
          <w:tcPr>
            <w:tcW w:w="1216" w:type="pct"/>
            <w:noWrap/>
            <w:vAlign w:val="center"/>
            <w:hideMark/>
          </w:tcPr>
          <w:p w14:paraId="6979F7EE" w14:textId="77777777" w:rsidR="00FE5472" w:rsidRPr="00A01F48" w:rsidRDefault="00FE5472" w:rsidP="00A01F48">
            <w:pPr>
              <w:spacing w:before="40" w:after="40"/>
              <w:rPr>
                <w:rFonts w:eastAsia="Times New Roman" w:cs="Times New Roman"/>
                <w:szCs w:val="26"/>
                <w:u w:color="000000" w:themeColor="text1"/>
                <w:lang w:val="vi-VN"/>
              </w:rPr>
            </w:pPr>
            <w:r w:rsidRPr="00A01F48">
              <w:rPr>
                <w:rFonts w:eastAsia="Times New Roman" w:cs="Times New Roman"/>
                <w:szCs w:val="26"/>
                <w:u w:color="000000" w:themeColor="text1"/>
                <w:lang w:val="vi-VN"/>
              </w:rPr>
              <w:t>ĐN.12.05.0</w:t>
            </w:r>
            <w:r w:rsidRPr="00A01F48">
              <w:rPr>
                <w:rFonts w:eastAsia="Times New Roman" w:cs="Times New Roman"/>
                <w:szCs w:val="26"/>
                <w:u w:color="000000" w:themeColor="text1"/>
              </w:rPr>
              <w:t>2</w:t>
            </w:r>
          </w:p>
        </w:tc>
        <w:tc>
          <w:tcPr>
            <w:tcW w:w="2826" w:type="pct"/>
            <w:vAlign w:val="center"/>
            <w:hideMark/>
          </w:tcPr>
          <w:p w14:paraId="07295987" w14:textId="3CF41F2D"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Thiết bị lưu trữ NAS, DAS</w:t>
            </w:r>
          </w:p>
        </w:tc>
      </w:tr>
      <w:tr w:rsidR="00FE5472" w:rsidRPr="00A01F48" w14:paraId="582D949E" w14:textId="77777777" w:rsidTr="00A01F48">
        <w:trPr>
          <w:trHeight w:val="315"/>
        </w:trPr>
        <w:tc>
          <w:tcPr>
            <w:tcW w:w="958" w:type="pct"/>
            <w:noWrap/>
            <w:vAlign w:val="center"/>
            <w:hideMark/>
          </w:tcPr>
          <w:p w14:paraId="68AADF10"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12.6</w:t>
            </w:r>
          </w:p>
        </w:tc>
        <w:tc>
          <w:tcPr>
            <w:tcW w:w="1216" w:type="pct"/>
            <w:noWrap/>
            <w:vAlign w:val="center"/>
            <w:hideMark/>
          </w:tcPr>
          <w:p w14:paraId="7E3C4712"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ĐN.12.06</w:t>
            </w:r>
          </w:p>
        </w:tc>
        <w:tc>
          <w:tcPr>
            <w:tcW w:w="2826" w:type="pct"/>
            <w:vAlign w:val="center"/>
            <w:hideMark/>
          </w:tcPr>
          <w:p w14:paraId="697F6AB5" w14:textId="7C5CD14B"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 thiết bị lưu điện</w:t>
            </w:r>
          </w:p>
        </w:tc>
      </w:tr>
      <w:tr w:rsidR="00FE5472" w:rsidRPr="00A01F48" w14:paraId="0F095B0A" w14:textId="77777777" w:rsidTr="00A01F48">
        <w:trPr>
          <w:trHeight w:val="315"/>
        </w:trPr>
        <w:tc>
          <w:tcPr>
            <w:tcW w:w="958" w:type="pct"/>
            <w:noWrap/>
            <w:vAlign w:val="center"/>
            <w:hideMark/>
          </w:tcPr>
          <w:p w14:paraId="67AB5CB2"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12.6.01</w:t>
            </w:r>
          </w:p>
        </w:tc>
        <w:tc>
          <w:tcPr>
            <w:tcW w:w="1216" w:type="pct"/>
            <w:noWrap/>
            <w:vAlign w:val="center"/>
            <w:hideMark/>
          </w:tcPr>
          <w:p w14:paraId="340FF6B3"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ĐN.12.06.01</w:t>
            </w:r>
          </w:p>
        </w:tc>
        <w:tc>
          <w:tcPr>
            <w:tcW w:w="2826" w:type="pct"/>
            <w:vAlign w:val="center"/>
            <w:hideMark/>
          </w:tcPr>
          <w:p w14:paraId="6378094B" w14:textId="0FD6232F"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w:t>
            </w:r>
          </w:p>
        </w:tc>
      </w:tr>
      <w:tr w:rsidR="00FE5472" w:rsidRPr="00A01F48" w14:paraId="6BFC6F5C" w14:textId="77777777" w:rsidTr="00A01F48">
        <w:trPr>
          <w:trHeight w:val="315"/>
        </w:trPr>
        <w:tc>
          <w:tcPr>
            <w:tcW w:w="958" w:type="pct"/>
            <w:noWrap/>
            <w:vAlign w:val="center"/>
            <w:hideMark/>
          </w:tcPr>
          <w:p w14:paraId="74F64B79"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12.6.02</w:t>
            </w:r>
          </w:p>
        </w:tc>
        <w:tc>
          <w:tcPr>
            <w:tcW w:w="1216" w:type="pct"/>
            <w:noWrap/>
            <w:vAlign w:val="center"/>
            <w:hideMark/>
          </w:tcPr>
          <w:p w14:paraId="27BA4DAE"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ĐN.12.06.02</w:t>
            </w:r>
          </w:p>
        </w:tc>
        <w:tc>
          <w:tcPr>
            <w:tcW w:w="2826" w:type="pct"/>
            <w:vAlign w:val="center"/>
            <w:hideMark/>
          </w:tcPr>
          <w:p w14:paraId="3142D544" w14:textId="25107C25"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Khắc phục sự cố</w:t>
            </w:r>
          </w:p>
        </w:tc>
      </w:tr>
      <w:tr w:rsidR="00FE5472" w:rsidRPr="00A01F48" w14:paraId="57DE59E3" w14:textId="77777777" w:rsidTr="00A01F48">
        <w:trPr>
          <w:trHeight w:val="315"/>
        </w:trPr>
        <w:tc>
          <w:tcPr>
            <w:tcW w:w="958" w:type="pct"/>
            <w:noWrap/>
            <w:vAlign w:val="center"/>
            <w:hideMark/>
          </w:tcPr>
          <w:p w14:paraId="4E491E92"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12.7</w:t>
            </w:r>
          </w:p>
        </w:tc>
        <w:tc>
          <w:tcPr>
            <w:tcW w:w="1216" w:type="pct"/>
            <w:noWrap/>
            <w:vAlign w:val="center"/>
            <w:hideMark/>
          </w:tcPr>
          <w:p w14:paraId="6626B482"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ĐN.12.07</w:t>
            </w:r>
          </w:p>
        </w:tc>
        <w:tc>
          <w:tcPr>
            <w:tcW w:w="2826" w:type="pct"/>
            <w:vAlign w:val="center"/>
            <w:hideMark/>
          </w:tcPr>
          <w:p w14:paraId="75E7C786" w14:textId="04776885"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 Hệ thống giám sát môi trường</w:t>
            </w:r>
          </w:p>
        </w:tc>
      </w:tr>
      <w:tr w:rsidR="00FE5472" w:rsidRPr="00A01F48" w14:paraId="63BD86F6" w14:textId="77777777" w:rsidTr="00A01F48">
        <w:trPr>
          <w:trHeight w:val="315"/>
        </w:trPr>
        <w:tc>
          <w:tcPr>
            <w:tcW w:w="958" w:type="pct"/>
            <w:noWrap/>
            <w:vAlign w:val="center"/>
            <w:hideMark/>
          </w:tcPr>
          <w:p w14:paraId="082B3D33"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12.7.1</w:t>
            </w:r>
          </w:p>
        </w:tc>
        <w:tc>
          <w:tcPr>
            <w:tcW w:w="1216" w:type="pct"/>
            <w:noWrap/>
            <w:vAlign w:val="center"/>
            <w:hideMark/>
          </w:tcPr>
          <w:p w14:paraId="7DD777EF"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ĐN.12.07.01</w:t>
            </w:r>
          </w:p>
        </w:tc>
        <w:tc>
          <w:tcPr>
            <w:tcW w:w="2826" w:type="pct"/>
            <w:vAlign w:val="center"/>
            <w:hideMark/>
          </w:tcPr>
          <w:p w14:paraId="4E2104AF" w14:textId="73F157F5"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w:t>
            </w:r>
          </w:p>
        </w:tc>
      </w:tr>
      <w:tr w:rsidR="00FE5472" w:rsidRPr="00A01F48" w14:paraId="3A0955E5" w14:textId="77777777" w:rsidTr="00A01F48">
        <w:trPr>
          <w:trHeight w:val="315"/>
        </w:trPr>
        <w:tc>
          <w:tcPr>
            <w:tcW w:w="958" w:type="pct"/>
            <w:noWrap/>
            <w:vAlign w:val="center"/>
            <w:hideMark/>
          </w:tcPr>
          <w:p w14:paraId="78EF7FF4"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12.7.2</w:t>
            </w:r>
          </w:p>
        </w:tc>
        <w:tc>
          <w:tcPr>
            <w:tcW w:w="1216" w:type="pct"/>
            <w:noWrap/>
            <w:vAlign w:val="center"/>
            <w:hideMark/>
          </w:tcPr>
          <w:p w14:paraId="170CA5C2"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ĐN.12.07.02</w:t>
            </w:r>
          </w:p>
        </w:tc>
        <w:tc>
          <w:tcPr>
            <w:tcW w:w="2826" w:type="pct"/>
            <w:vAlign w:val="center"/>
            <w:hideMark/>
          </w:tcPr>
          <w:p w14:paraId="5B3FCF87" w14:textId="0CC84133"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Khắc phục sự cố</w:t>
            </w:r>
          </w:p>
        </w:tc>
      </w:tr>
      <w:tr w:rsidR="00FE5472" w:rsidRPr="00A01F48" w14:paraId="32913E35" w14:textId="77777777" w:rsidTr="00A01F48">
        <w:trPr>
          <w:trHeight w:val="315"/>
        </w:trPr>
        <w:tc>
          <w:tcPr>
            <w:tcW w:w="958" w:type="pct"/>
            <w:noWrap/>
            <w:vAlign w:val="center"/>
            <w:hideMark/>
          </w:tcPr>
          <w:p w14:paraId="13310298"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12.8</w:t>
            </w:r>
          </w:p>
        </w:tc>
        <w:tc>
          <w:tcPr>
            <w:tcW w:w="1216" w:type="pct"/>
            <w:noWrap/>
            <w:vAlign w:val="center"/>
            <w:hideMark/>
          </w:tcPr>
          <w:p w14:paraId="5A3D30DF"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ĐN.12.08</w:t>
            </w:r>
          </w:p>
        </w:tc>
        <w:tc>
          <w:tcPr>
            <w:tcW w:w="2826" w:type="pct"/>
            <w:vAlign w:val="center"/>
            <w:hideMark/>
          </w:tcPr>
          <w:p w14:paraId="7888C8EE" w14:textId="797A0A48"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 các thiết bị mạng (Router, Switch, Modem, Patch Panel, ODF)</w:t>
            </w:r>
          </w:p>
        </w:tc>
      </w:tr>
      <w:tr w:rsidR="00FE5472" w:rsidRPr="00A01F48" w14:paraId="708E2627" w14:textId="77777777" w:rsidTr="00A01F48">
        <w:trPr>
          <w:trHeight w:val="315"/>
        </w:trPr>
        <w:tc>
          <w:tcPr>
            <w:tcW w:w="958" w:type="pct"/>
            <w:noWrap/>
            <w:vAlign w:val="center"/>
            <w:hideMark/>
          </w:tcPr>
          <w:p w14:paraId="090C58E4"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12.8.1</w:t>
            </w:r>
          </w:p>
        </w:tc>
        <w:tc>
          <w:tcPr>
            <w:tcW w:w="1216" w:type="pct"/>
            <w:noWrap/>
            <w:vAlign w:val="center"/>
            <w:hideMark/>
          </w:tcPr>
          <w:p w14:paraId="39BAC9F1"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ĐN.12.08.01</w:t>
            </w:r>
          </w:p>
        </w:tc>
        <w:tc>
          <w:tcPr>
            <w:tcW w:w="2826" w:type="pct"/>
            <w:vAlign w:val="center"/>
            <w:hideMark/>
          </w:tcPr>
          <w:p w14:paraId="4DE1F559" w14:textId="59E9544E"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Router</w:t>
            </w:r>
          </w:p>
        </w:tc>
      </w:tr>
      <w:tr w:rsidR="00FE5472" w:rsidRPr="00A01F48" w14:paraId="359DE645" w14:textId="77777777" w:rsidTr="00A01F48">
        <w:trPr>
          <w:trHeight w:val="315"/>
        </w:trPr>
        <w:tc>
          <w:tcPr>
            <w:tcW w:w="958" w:type="pct"/>
            <w:noWrap/>
            <w:vAlign w:val="center"/>
            <w:hideMark/>
          </w:tcPr>
          <w:p w14:paraId="185AA9AB"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12.8.2</w:t>
            </w:r>
          </w:p>
        </w:tc>
        <w:tc>
          <w:tcPr>
            <w:tcW w:w="1216" w:type="pct"/>
            <w:noWrap/>
            <w:vAlign w:val="center"/>
            <w:hideMark/>
          </w:tcPr>
          <w:p w14:paraId="692BD691"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ĐN.12.08.02</w:t>
            </w:r>
          </w:p>
        </w:tc>
        <w:tc>
          <w:tcPr>
            <w:tcW w:w="2826" w:type="pct"/>
            <w:vAlign w:val="center"/>
            <w:hideMark/>
          </w:tcPr>
          <w:p w14:paraId="51D36386" w14:textId="675420C1"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Switch</w:t>
            </w:r>
          </w:p>
        </w:tc>
      </w:tr>
      <w:tr w:rsidR="00FE5472" w:rsidRPr="00A01F48" w14:paraId="1AFD9CF9" w14:textId="77777777" w:rsidTr="00A01F48">
        <w:trPr>
          <w:trHeight w:val="315"/>
        </w:trPr>
        <w:tc>
          <w:tcPr>
            <w:tcW w:w="958" w:type="pct"/>
            <w:noWrap/>
            <w:vAlign w:val="center"/>
            <w:hideMark/>
          </w:tcPr>
          <w:p w14:paraId="0597AFB3"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12.8.3</w:t>
            </w:r>
          </w:p>
        </w:tc>
        <w:tc>
          <w:tcPr>
            <w:tcW w:w="1216" w:type="pct"/>
            <w:noWrap/>
            <w:vAlign w:val="center"/>
            <w:hideMark/>
          </w:tcPr>
          <w:p w14:paraId="273C1635"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ĐN.12.08.03</w:t>
            </w:r>
          </w:p>
        </w:tc>
        <w:tc>
          <w:tcPr>
            <w:tcW w:w="2826" w:type="pct"/>
            <w:vAlign w:val="center"/>
            <w:hideMark/>
          </w:tcPr>
          <w:p w14:paraId="472CC13A" w14:textId="217985F3"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San Switch</w:t>
            </w:r>
          </w:p>
        </w:tc>
      </w:tr>
      <w:tr w:rsidR="00FE5472" w:rsidRPr="00A01F48" w14:paraId="39DE4F0C" w14:textId="77777777" w:rsidTr="00A01F48">
        <w:trPr>
          <w:trHeight w:val="58"/>
        </w:trPr>
        <w:tc>
          <w:tcPr>
            <w:tcW w:w="958" w:type="pct"/>
            <w:noWrap/>
            <w:vAlign w:val="center"/>
            <w:hideMark/>
          </w:tcPr>
          <w:p w14:paraId="0E7BBA34"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12.8.4</w:t>
            </w:r>
          </w:p>
        </w:tc>
        <w:tc>
          <w:tcPr>
            <w:tcW w:w="1216" w:type="pct"/>
            <w:noWrap/>
            <w:vAlign w:val="center"/>
            <w:hideMark/>
          </w:tcPr>
          <w:p w14:paraId="3BA303C7"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ĐN.12.08.04</w:t>
            </w:r>
          </w:p>
        </w:tc>
        <w:tc>
          <w:tcPr>
            <w:tcW w:w="2826" w:type="pct"/>
            <w:vAlign w:val="center"/>
            <w:hideMark/>
          </w:tcPr>
          <w:p w14:paraId="77D4CD8B" w14:textId="4E147C17"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Patch Panel</w:t>
            </w:r>
          </w:p>
        </w:tc>
      </w:tr>
      <w:tr w:rsidR="00FE5472" w:rsidRPr="00A01F48" w14:paraId="229037AE" w14:textId="77777777" w:rsidTr="00A01F48">
        <w:trPr>
          <w:trHeight w:val="315"/>
        </w:trPr>
        <w:tc>
          <w:tcPr>
            <w:tcW w:w="958" w:type="pct"/>
            <w:noWrap/>
            <w:vAlign w:val="center"/>
            <w:hideMark/>
          </w:tcPr>
          <w:p w14:paraId="208B5B73"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12.8.5</w:t>
            </w:r>
          </w:p>
        </w:tc>
        <w:tc>
          <w:tcPr>
            <w:tcW w:w="1216" w:type="pct"/>
            <w:noWrap/>
            <w:vAlign w:val="center"/>
            <w:hideMark/>
          </w:tcPr>
          <w:p w14:paraId="1D400752"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ĐN.12.08.05</w:t>
            </w:r>
          </w:p>
        </w:tc>
        <w:tc>
          <w:tcPr>
            <w:tcW w:w="2826" w:type="pct"/>
            <w:vAlign w:val="center"/>
            <w:hideMark/>
          </w:tcPr>
          <w:p w14:paraId="3C65A5A3" w14:textId="02E95CC5"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ODF</w:t>
            </w:r>
          </w:p>
        </w:tc>
      </w:tr>
      <w:tr w:rsidR="00FE5472" w:rsidRPr="00A01F48" w14:paraId="163B7F49" w14:textId="77777777" w:rsidTr="00A01F48">
        <w:trPr>
          <w:trHeight w:val="315"/>
        </w:trPr>
        <w:tc>
          <w:tcPr>
            <w:tcW w:w="958" w:type="pct"/>
            <w:noWrap/>
            <w:vAlign w:val="center"/>
            <w:hideMark/>
          </w:tcPr>
          <w:p w14:paraId="11B4E368"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12.9</w:t>
            </w:r>
          </w:p>
        </w:tc>
        <w:tc>
          <w:tcPr>
            <w:tcW w:w="1216" w:type="pct"/>
            <w:noWrap/>
            <w:vAlign w:val="center"/>
            <w:hideMark/>
          </w:tcPr>
          <w:p w14:paraId="6384D469"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ĐN.12.09</w:t>
            </w:r>
          </w:p>
        </w:tc>
        <w:tc>
          <w:tcPr>
            <w:tcW w:w="2826" w:type="pct"/>
            <w:vAlign w:val="center"/>
            <w:hideMark/>
          </w:tcPr>
          <w:p w14:paraId="79D5B2DB" w14:textId="4D989FF2"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 Hệ thống thiết bị viễn thông khác</w:t>
            </w:r>
          </w:p>
        </w:tc>
      </w:tr>
      <w:tr w:rsidR="00FE5472" w:rsidRPr="00A01F48" w14:paraId="15AFF8A6" w14:textId="77777777" w:rsidTr="00A01F48">
        <w:trPr>
          <w:trHeight w:val="315"/>
        </w:trPr>
        <w:tc>
          <w:tcPr>
            <w:tcW w:w="958" w:type="pct"/>
            <w:noWrap/>
            <w:vAlign w:val="center"/>
            <w:hideMark/>
          </w:tcPr>
          <w:p w14:paraId="038ED396"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12.9.1</w:t>
            </w:r>
          </w:p>
        </w:tc>
        <w:tc>
          <w:tcPr>
            <w:tcW w:w="1216" w:type="pct"/>
            <w:noWrap/>
            <w:vAlign w:val="center"/>
            <w:hideMark/>
          </w:tcPr>
          <w:p w14:paraId="1957E096"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ĐN.12.09.01</w:t>
            </w:r>
          </w:p>
        </w:tc>
        <w:tc>
          <w:tcPr>
            <w:tcW w:w="2826" w:type="pct"/>
            <w:vAlign w:val="center"/>
            <w:hideMark/>
          </w:tcPr>
          <w:p w14:paraId="5B4F8BB8" w14:textId="733CF176"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w:t>
            </w:r>
          </w:p>
        </w:tc>
      </w:tr>
      <w:tr w:rsidR="00FE5472" w:rsidRPr="00A01F48" w14:paraId="4CD8AC68" w14:textId="77777777" w:rsidTr="00A01F48">
        <w:trPr>
          <w:trHeight w:val="315"/>
        </w:trPr>
        <w:tc>
          <w:tcPr>
            <w:tcW w:w="958" w:type="pct"/>
            <w:noWrap/>
            <w:vAlign w:val="center"/>
            <w:hideMark/>
          </w:tcPr>
          <w:p w14:paraId="1AE2B3E0"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12.9.2</w:t>
            </w:r>
          </w:p>
        </w:tc>
        <w:tc>
          <w:tcPr>
            <w:tcW w:w="1216" w:type="pct"/>
            <w:noWrap/>
            <w:vAlign w:val="center"/>
            <w:hideMark/>
          </w:tcPr>
          <w:p w14:paraId="061B5B5D"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ĐN.12.09.02</w:t>
            </w:r>
          </w:p>
        </w:tc>
        <w:tc>
          <w:tcPr>
            <w:tcW w:w="2826" w:type="pct"/>
            <w:vAlign w:val="center"/>
            <w:hideMark/>
          </w:tcPr>
          <w:p w14:paraId="628CC118" w14:textId="040837F4"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Khắc phục sự cố</w:t>
            </w:r>
          </w:p>
        </w:tc>
      </w:tr>
      <w:tr w:rsidR="00FE5472" w:rsidRPr="00A01F48" w14:paraId="1827F083" w14:textId="77777777" w:rsidTr="00A01F48">
        <w:trPr>
          <w:trHeight w:val="315"/>
        </w:trPr>
        <w:tc>
          <w:tcPr>
            <w:tcW w:w="958" w:type="pct"/>
            <w:noWrap/>
            <w:vAlign w:val="center"/>
            <w:hideMark/>
          </w:tcPr>
          <w:p w14:paraId="2F5AE0D5"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12.10</w:t>
            </w:r>
          </w:p>
        </w:tc>
        <w:tc>
          <w:tcPr>
            <w:tcW w:w="1216" w:type="pct"/>
            <w:noWrap/>
            <w:vAlign w:val="center"/>
            <w:hideMark/>
          </w:tcPr>
          <w:p w14:paraId="4C70170E"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ĐN.12.10</w:t>
            </w:r>
          </w:p>
        </w:tc>
        <w:tc>
          <w:tcPr>
            <w:tcW w:w="2826" w:type="pct"/>
            <w:vAlign w:val="center"/>
            <w:hideMark/>
          </w:tcPr>
          <w:p w14:paraId="03315F76" w14:textId="4A573753"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 Hệ thống camera giám sát</w:t>
            </w:r>
          </w:p>
        </w:tc>
      </w:tr>
      <w:tr w:rsidR="00FE5472" w:rsidRPr="00A01F48" w14:paraId="173B49F5" w14:textId="77777777" w:rsidTr="00A01F48">
        <w:trPr>
          <w:trHeight w:val="315"/>
        </w:trPr>
        <w:tc>
          <w:tcPr>
            <w:tcW w:w="958" w:type="pct"/>
            <w:noWrap/>
            <w:vAlign w:val="center"/>
            <w:hideMark/>
          </w:tcPr>
          <w:p w14:paraId="4F427F5F"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12.10.1</w:t>
            </w:r>
          </w:p>
        </w:tc>
        <w:tc>
          <w:tcPr>
            <w:tcW w:w="1216" w:type="pct"/>
            <w:noWrap/>
            <w:vAlign w:val="center"/>
            <w:hideMark/>
          </w:tcPr>
          <w:p w14:paraId="451D4FAE"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ĐN.12.10.01</w:t>
            </w:r>
          </w:p>
        </w:tc>
        <w:tc>
          <w:tcPr>
            <w:tcW w:w="2826" w:type="pct"/>
            <w:vAlign w:val="center"/>
            <w:hideMark/>
          </w:tcPr>
          <w:p w14:paraId="10869CD5" w14:textId="0EF24106"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Hệ thống camera ngoài trời</w:t>
            </w:r>
          </w:p>
        </w:tc>
      </w:tr>
      <w:tr w:rsidR="00FE5472" w:rsidRPr="00A01F48" w14:paraId="7430700F" w14:textId="77777777" w:rsidTr="00A01F48">
        <w:trPr>
          <w:trHeight w:val="315"/>
        </w:trPr>
        <w:tc>
          <w:tcPr>
            <w:tcW w:w="958" w:type="pct"/>
            <w:noWrap/>
            <w:vAlign w:val="center"/>
            <w:hideMark/>
          </w:tcPr>
          <w:p w14:paraId="589106C8"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12.10.2</w:t>
            </w:r>
          </w:p>
        </w:tc>
        <w:tc>
          <w:tcPr>
            <w:tcW w:w="1216" w:type="pct"/>
            <w:noWrap/>
            <w:vAlign w:val="center"/>
            <w:hideMark/>
          </w:tcPr>
          <w:p w14:paraId="4EBE0B22"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ĐN.12.10.02</w:t>
            </w:r>
          </w:p>
        </w:tc>
        <w:tc>
          <w:tcPr>
            <w:tcW w:w="2826" w:type="pct"/>
            <w:vAlign w:val="center"/>
            <w:hideMark/>
          </w:tcPr>
          <w:p w14:paraId="6BBE0771" w14:textId="7EB53CCC"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Hệ thống camera trong nhà</w:t>
            </w:r>
          </w:p>
        </w:tc>
      </w:tr>
      <w:tr w:rsidR="00FE5472" w:rsidRPr="00A01F48" w14:paraId="69D8A023" w14:textId="77777777" w:rsidTr="00A01F48">
        <w:trPr>
          <w:trHeight w:val="315"/>
        </w:trPr>
        <w:tc>
          <w:tcPr>
            <w:tcW w:w="958" w:type="pct"/>
            <w:noWrap/>
            <w:vAlign w:val="center"/>
            <w:hideMark/>
          </w:tcPr>
          <w:p w14:paraId="0147F2F4"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12.11</w:t>
            </w:r>
          </w:p>
        </w:tc>
        <w:tc>
          <w:tcPr>
            <w:tcW w:w="1216" w:type="pct"/>
            <w:noWrap/>
            <w:vAlign w:val="center"/>
            <w:hideMark/>
          </w:tcPr>
          <w:p w14:paraId="404025BA"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ĐN.12.11</w:t>
            </w:r>
          </w:p>
        </w:tc>
        <w:tc>
          <w:tcPr>
            <w:tcW w:w="2826" w:type="pct"/>
            <w:vAlign w:val="center"/>
            <w:hideMark/>
          </w:tcPr>
          <w:p w14:paraId="77F4150E" w14:textId="09EA521A"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 bảng led điện tử</w:t>
            </w:r>
          </w:p>
        </w:tc>
      </w:tr>
      <w:tr w:rsidR="00FE5472" w:rsidRPr="00A01F48" w14:paraId="18CB2FBE" w14:textId="77777777" w:rsidTr="00A01F48">
        <w:trPr>
          <w:trHeight w:val="315"/>
        </w:trPr>
        <w:tc>
          <w:tcPr>
            <w:tcW w:w="958" w:type="pct"/>
            <w:noWrap/>
            <w:vAlign w:val="center"/>
            <w:hideMark/>
          </w:tcPr>
          <w:p w14:paraId="368447D7"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12.11.01</w:t>
            </w:r>
          </w:p>
        </w:tc>
        <w:tc>
          <w:tcPr>
            <w:tcW w:w="1216" w:type="pct"/>
            <w:noWrap/>
            <w:vAlign w:val="center"/>
            <w:hideMark/>
          </w:tcPr>
          <w:p w14:paraId="0BC4D6E1"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ĐN.12.11.01</w:t>
            </w:r>
          </w:p>
        </w:tc>
        <w:tc>
          <w:tcPr>
            <w:tcW w:w="2826" w:type="pct"/>
            <w:vAlign w:val="center"/>
            <w:hideMark/>
          </w:tcPr>
          <w:p w14:paraId="19742C10" w14:textId="7D5C69D0"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Quản lý, vận hành</w:t>
            </w:r>
          </w:p>
        </w:tc>
      </w:tr>
      <w:tr w:rsidR="00FE5472" w:rsidRPr="00A01F48" w14:paraId="75BA6F5D" w14:textId="77777777" w:rsidTr="00A01F48">
        <w:trPr>
          <w:trHeight w:val="315"/>
        </w:trPr>
        <w:tc>
          <w:tcPr>
            <w:tcW w:w="958" w:type="pct"/>
            <w:noWrap/>
            <w:vAlign w:val="center"/>
            <w:hideMark/>
          </w:tcPr>
          <w:p w14:paraId="45F33BE7"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12.11.02</w:t>
            </w:r>
          </w:p>
        </w:tc>
        <w:tc>
          <w:tcPr>
            <w:tcW w:w="1216" w:type="pct"/>
            <w:noWrap/>
            <w:vAlign w:val="center"/>
            <w:hideMark/>
          </w:tcPr>
          <w:p w14:paraId="1F4DE962"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ĐN.12.11.02</w:t>
            </w:r>
          </w:p>
        </w:tc>
        <w:tc>
          <w:tcPr>
            <w:tcW w:w="2826" w:type="pct"/>
            <w:vAlign w:val="center"/>
            <w:hideMark/>
          </w:tcPr>
          <w:p w14:paraId="0AFF0DA0" w14:textId="5D543D82"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Sản xuất market/slide</w:t>
            </w:r>
          </w:p>
        </w:tc>
      </w:tr>
      <w:tr w:rsidR="00FE5472" w:rsidRPr="00A01F48" w14:paraId="42D2E07D" w14:textId="77777777" w:rsidTr="00A01F48">
        <w:trPr>
          <w:trHeight w:val="315"/>
        </w:trPr>
        <w:tc>
          <w:tcPr>
            <w:tcW w:w="958" w:type="pct"/>
            <w:noWrap/>
            <w:vAlign w:val="center"/>
            <w:hideMark/>
          </w:tcPr>
          <w:p w14:paraId="0C4F447D"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lastRenderedPageBreak/>
              <w:t>12.11.03</w:t>
            </w:r>
          </w:p>
        </w:tc>
        <w:tc>
          <w:tcPr>
            <w:tcW w:w="1216" w:type="pct"/>
            <w:noWrap/>
            <w:vAlign w:val="center"/>
            <w:hideMark/>
          </w:tcPr>
          <w:p w14:paraId="58033312"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ĐN.12.11.03</w:t>
            </w:r>
          </w:p>
        </w:tc>
        <w:tc>
          <w:tcPr>
            <w:tcW w:w="2826" w:type="pct"/>
            <w:vAlign w:val="center"/>
            <w:hideMark/>
          </w:tcPr>
          <w:p w14:paraId="0DCB1435" w14:textId="03C88244"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Khắc phục sự cố</w:t>
            </w:r>
          </w:p>
        </w:tc>
      </w:tr>
      <w:tr w:rsidR="00FE5472" w:rsidRPr="00A01F48" w14:paraId="2DEB01ED" w14:textId="77777777" w:rsidTr="00A01F48">
        <w:trPr>
          <w:trHeight w:val="315"/>
        </w:trPr>
        <w:tc>
          <w:tcPr>
            <w:tcW w:w="958" w:type="pct"/>
            <w:noWrap/>
            <w:vAlign w:val="center"/>
            <w:hideMark/>
          </w:tcPr>
          <w:p w14:paraId="2EFAEDD5"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12.12</w:t>
            </w:r>
          </w:p>
        </w:tc>
        <w:tc>
          <w:tcPr>
            <w:tcW w:w="1216" w:type="pct"/>
            <w:noWrap/>
            <w:vAlign w:val="center"/>
            <w:hideMark/>
          </w:tcPr>
          <w:p w14:paraId="6B82D6B9"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ĐN.12.12</w:t>
            </w:r>
          </w:p>
        </w:tc>
        <w:tc>
          <w:tcPr>
            <w:tcW w:w="2826" w:type="pct"/>
            <w:vAlign w:val="center"/>
            <w:hideMark/>
          </w:tcPr>
          <w:p w14:paraId="157468F3" w14:textId="3E3A1C9B"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 xml:space="preserve">Vận hành Hệ thống kiểm soát truy cập mạng </w:t>
            </w:r>
            <w:r w:rsidRPr="00A01F48">
              <w:rPr>
                <w:rFonts w:eastAsia="Times New Roman" w:cs="Times New Roman"/>
                <w:color w:val="000000"/>
                <w:szCs w:val="26"/>
                <w:u w:color="000000" w:themeColor="text1"/>
              </w:rPr>
              <w:t>-</w:t>
            </w:r>
            <w:r w:rsidRPr="00A01F48">
              <w:rPr>
                <w:rFonts w:eastAsia="Times New Roman" w:cs="Times New Roman"/>
                <w:color w:val="000000"/>
                <w:szCs w:val="26"/>
                <w:u w:color="000000" w:themeColor="text1"/>
                <w:lang w:val="vi-VN"/>
              </w:rPr>
              <w:t xml:space="preserve"> NAC</w:t>
            </w:r>
          </w:p>
        </w:tc>
      </w:tr>
      <w:tr w:rsidR="00FE5472" w:rsidRPr="00A01F48" w14:paraId="0C66DB03" w14:textId="77777777" w:rsidTr="00A01F48">
        <w:trPr>
          <w:trHeight w:val="315"/>
        </w:trPr>
        <w:tc>
          <w:tcPr>
            <w:tcW w:w="958" w:type="pct"/>
            <w:noWrap/>
            <w:vAlign w:val="center"/>
            <w:hideMark/>
          </w:tcPr>
          <w:p w14:paraId="2BB5BE29"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12.12.1</w:t>
            </w:r>
          </w:p>
        </w:tc>
        <w:tc>
          <w:tcPr>
            <w:tcW w:w="1216" w:type="pct"/>
            <w:noWrap/>
            <w:vAlign w:val="center"/>
            <w:hideMark/>
          </w:tcPr>
          <w:p w14:paraId="764CF54C"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ĐN.12.12.01</w:t>
            </w:r>
          </w:p>
        </w:tc>
        <w:tc>
          <w:tcPr>
            <w:tcW w:w="2826" w:type="pct"/>
            <w:vAlign w:val="center"/>
            <w:hideMark/>
          </w:tcPr>
          <w:p w14:paraId="016B4C9D" w14:textId="56683F19"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w:t>
            </w:r>
          </w:p>
        </w:tc>
      </w:tr>
      <w:tr w:rsidR="00FE5472" w:rsidRPr="00A01F48" w14:paraId="27648CF1" w14:textId="77777777" w:rsidTr="00A01F48">
        <w:trPr>
          <w:trHeight w:val="315"/>
        </w:trPr>
        <w:tc>
          <w:tcPr>
            <w:tcW w:w="958" w:type="pct"/>
            <w:noWrap/>
            <w:vAlign w:val="center"/>
            <w:hideMark/>
          </w:tcPr>
          <w:p w14:paraId="60ECA980"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12.12.2</w:t>
            </w:r>
          </w:p>
        </w:tc>
        <w:tc>
          <w:tcPr>
            <w:tcW w:w="1216" w:type="pct"/>
            <w:noWrap/>
            <w:vAlign w:val="center"/>
            <w:hideMark/>
          </w:tcPr>
          <w:p w14:paraId="722F8DAB"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ĐN.12.12.02</w:t>
            </w:r>
          </w:p>
        </w:tc>
        <w:tc>
          <w:tcPr>
            <w:tcW w:w="2826" w:type="pct"/>
            <w:vAlign w:val="center"/>
            <w:hideMark/>
          </w:tcPr>
          <w:p w14:paraId="255ACC83" w14:textId="78498549"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Cập nhật, nâng cấp</w:t>
            </w:r>
          </w:p>
        </w:tc>
      </w:tr>
      <w:tr w:rsidR="00FE5472" w:rsidRPr="00A01F48" w14:paraId="172B69D9" w14:textId="77777777" w:rsidTr="00A01F48">
        <w:trPr>
          <w:trHeight w:val="315"/>
        </w:trPr>
        <w:tc>
          <w:tcPr>
            <w:tcW w:w="958" w:type="pct"/>
            <w:noWrap/>
            <w:vAlign w:val="center"/>
            <w:hideMark/>
          </w:tcPr>
          <w:p w14:paraId="577FBABD"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12.12.3</w:t>
            </w:r>
          </w:p>
        </w:tc>
        <w:tc>
          <w:tcPr>
            <w:tcW w:w="1216" w:type="pct"/>
            <w:noWrap/>
            <w:vAlign w:val="center"/>
            <w:hideMark/>
          </w:tcPr>
          <w:p w14:paraId="5A2BBF8C"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ĐN.12.12.03</w:t>
            </w:r>
          </w:p>
        </w:tc>
        <w:tc>
          <w:tcPr>
            <w:tcW w:w="2826" w:type="pct"/>
            <w:vAlign w:val="center"/>
            <w:hideMark/>
          </w:tcPr>
          <w:p w14:paraId="5B60445C" w14:textId="378B2E3E"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Khắc phục sự cố</w:t>
            </w:r>
          </w:p>
        </w:tc>
      </w:tr>
      <w:tr w:rsidR="00FE5472" w:rsidRPr="00A01F48" w14:paraId="388604C8" w14:textId="77777777" w:rsidTr="00A01F48">
        <w:trPr>
          <w:trHeight w:val="315"/>
        </w:trPr>
        <w:tc>
          <w:tcPr>
            <w:tcW w:w="958" w:type="pct"/>
            <w:noWrap/>
            <w:vAlign w:val="center"/>
            <w:hideMark/>
          </w:tcPr>
          <w:p w14:paraId="778856F0"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12.13</w:t>
            </w:r>
          </w:p>
        </w:tc>
        <w:tc>
          <w:tcPr>
            <w:tcW w:w="1216" w:type="pct"/>
            <w:noWrap/>
            <w:vAlign w:val="center"/>
            <w:hideMark/>
          </w:tcPr>
          <w:p w14:paraId="447C1C5D"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ĐN.12.13</w:t>
            </w:r>
          </w:p>
        </w:tc>
        <w:tc>
          <w:tcPr>
            <w:tcW w:w="2826" w:type="pct"/>
            <w:vAlign w:val="center"/>
            <w:hideMark/>
          </w:tcPr>
          <w:p w14:paraId="6858FA45" w14:textId="7179C993"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 Hệ thống phần mềm quản lý truy cập đặc quyền</w:t>
            </w:r>
            <w:r w:rsidRPr="00A01F48">
              <w:rPr>
                <w:rFonts w:eastAsia="Times New Roman" w:cs="Times New Roman"/>
                <w:color w:val="000000"/>
                <w:szCs w:val="26"/>
                <w:u w:color="000000" w:themeColor="text1"/>
              </w:rPr>
              <w:t xml:space="preserve">-  </w:t>
            </w:r>
            <w:r w:rsidRPr="00A01F48">
              <w:rPr>
                <w:rFonts w:eastAsia="Times New Roman" w:cs="Times New Roman"/>
                <w:color w:val="000000"/>
                <w:szCs w:val="26"/>
                <w:u w:color="000000" w:themeColor="text1"/>
                <w:lang w:val="vi-VN"/>
              </w:rPr>
              <w:t>PAM</w:t>
            </w:r>
          </w:p>
        </w:tc>
      </w:tr>
      <w:tr w:rsidR="00FE5472" w:rsidRPr="00A01F48" w14:paraId="679D0E54" w14:textId="77777777" w:rsidTr="00A01F48">
        <w:trPr>
          <w:trHeight w:val="315"/>
        </w:trPr>
        <w:tc>
          <w:tcPr>
            <w:tcW w:w="958" w:type="pct"/>
            <w:noWrap/>
            <w:vAlign w:val="center"/>
            <w:hideMark/>
          </w:tcPr>
          <w:p w14:paraId="08722CB9"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12.13.1</w:t>
            </w:r>
          </w:p>
        </w:tc>
        <w:tc>
          <w:tcPr>
            <w:tcW w:w="1216" w:type="pct"/>
            <w:noWrap/>
            <w:vAlign w:val="center"/>
            <w:hideMark/>
          </w:tcPr>
          <w:p w14:paraId="1F2A744D"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ĐN.12.13.01</w:t>
            </w:r>
          </w:p>
        </w:tc>
        <w:tc>
          <w:tcPr>
            <w:tcW w:w="2826" w:type="pct"/>
            <w:vAlign w:val="center"/>
            <w:hideMark/>
          </w:tcPr>
          <w:p w14:paraId="3ABC5F34" w14:textId="6837106D"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w:t>
            </w:r>
          </w:p>
        </w:tc>
      </w:tr>
      <w:tr w:rsidR="00FE5472" w:rsidRPr="00A01F48" w14:paraId="0880C95B" w14:textId="77777777" w:rsidTr="00A01F48">
        <w:trPr>
          <w:trHeight w:val="315"/>
        </w:trPr>
        <w:tc>
          <w:tcPr>
            <w:tcW w:w="958" w:type="pct"/>
            <w:noWrap/>
            <w:vAlign w:val="center"/>
            <w:hideMark/>
          </w:tcPr>
          <w:p w14:paraId="0F3B8E73"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12.13.2</w:t>
            </w:r>
          </w:p>
        </w:tc>
        <w:tc>
          <w:tcPr>
            <w:tcW w:w="1216" w:type="pct"/>
            <w:noWrap/>
            <w:vAlign w:val="center"/>
            <w:hideMark/>
          </w:tcPr>
          <w:p w14:paraId="7AD494C3"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ĐN.12.13.02</w:t>
            </w:r>
          </w:p>
        </w:tc>
        <w:tc>
          <w:tcPr>
            <w:tcW w:w="2826" w:type="pct"/>
            <w:vAlign w:val="center"/>
            <w:hideMark/>
          </w:tcPr>
          <w:p w14:paraId="485BE584" w14:textId="237E0189"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Cập nhật, nâng cấp</w:t>
            </w:r>
          </w:p>
        </w:tc>
      </w:tr>
      <w:tr w:rsidR="00FE5472" w:rsidRPr="00A01F48" w14:paraId="6A0612EF" w14:textId="77777777" w:rsidTr="00A01F48">
        <w:trPr>
          <w:trHeight w:val="315"/>
        </w:trPr>
        <w:tc>
          <w:tcPr>
            <w:tcW w:w="958" w:type="pct"/>
            <w:noWrap/>
            <w:vAlign w:val="center"/>
            <w:hideMark/>
          </w:tcPr>
          <w:p w14:paraId="4FB957B6"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12.13.3</w:t>
            </w:r>
          </w:p>
        </w:tc>
        <w:tc>
          <w:tcPr>
            <w:tcW w:w="1216" w:type="pct"/>
            <w:noWrap/>
            <w:vAlign w:val="center"/>
            <w:hideMark/>
          </w:tcPr>
          <w:p w14:paraId="1466CF0A"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ĐN.12.13.03</w:t>
            </w:r>
          </w:p>
        </w:tc>
        <w:tc>
          <w:tcPr>
            <w:tcW w:w="2826" w:type="pct"/>
            <w:vAlign w:val="center"/>
            <w:hideMark/>
          </w:tcPr>
          <w:p w14:paraId="47217804" w14:textId="340DB9BD"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Khắc phục sự cố</w:t>
            </w:r>
          </w:p>
        </w:tc>
      </w:tr>
      <w:tr w:rsidR="00FE5472" w:rsidRPr="00A01F48" w14:paraId="58C48391" w14:textId="77777777" w:rsidTr="00A01F48">
        <w:trPr>
          <w:trHeight w:val="315"/>
        </w:trPr>
        <w:tc>
          <w:tcPr>
            <w:tcW w:w="958" w:type="pct"/>
            <w:noWrap/>
            <w:vAlign w:val="center"/>
            <w:hideMark/>
          </w:tcPr>
          <w:p w14:paraId="061140BB"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12.14</w:t>
            </w:r>
          </w:p>
        </w:tc>
        <w:tc>
          <w:tcPr>
            <w:tcW w:w="1216" w:type="pct"/>
            <w:noWrap/>
            <w:vAlign w:val="center"/>
            <w:hideMark/>
          </w:tcPr>
          <w:p w14:paraId="5EECFA9B"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ĐN.12.14</w:t>
            </w:r>
          </w:p>
        </w:tc>
        <w:tc>
          <w:tcPr>
            <w:tcW w:w="2826" w:type="pct"/>
            <w:vAlign w:val="center"/>
            <w:hideMark/>
          </w:tcPr>
          <w:p w14:paraId="445700BF" w14:textId="0D9B60C1"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 phần mềm quản lý lỗ hổng liên tục</w:t>
            </w:r>
          </w:p>
        </w:tc>
      </w:tr>
      <w:tr w:rsidR="00FE5472" w:rsidRPr="00A01F48" w14:paraId="6C75B5F8" w14:textId="77777777" w:rsidTr="00A01F48">
        <w:trPr>
          <w:trHeight w:val="315"/>
        </w:trPr>
        <w:tc>
          <w:tcPr>
            <w:tcW w:w="958" w:type="pct"/>
            <w:noWrap/>
            <w:vAlign w:val="center"/>
            <w:hideMark/>
          </w:tcPr>
          <w:p w14:paraId="05F825E6"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12.14.1</w:t>
            </w:r>
          </w:p>
        </w:tc>
        <w:tc>
          <w:tcPr>
            <w:tcW w:w="1216" w:type="pct"/>
            <w:noWrap/>
            <w:vAlign w:val="center"/>
            <w:hideMark/>
          </w:tcPr>
          <w:p w14:paraId="1BD2A254"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ĐN.12.14.01</w:t>
            </w:r>
          </w:p>
        </w:tc>
        <w:tc>
          <w:tcPr>
            <w:tcW w:w="2826" w:type="pct"/>
            <w:vAlign w:val="center"/>
            <w:hideMark/>
          </w:tcPr>
          <w:p w14:paraId="7AAA25B6" w14:textId="1CDB7E78"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w:t>
            </w:r>
          </w:p>
        </w:tc>
      </w:tr>
      <w:tr w:rsidR="00FE5472" w:rsidRPr="00A01F48" w14:paraId="46B76BF7" w14:textId="77777777" w:rsidTr="00A01F48">
        <w:trPr>
          <w:trHeight w:val="315"/>
        </w:trPr>
        <w:tc>
          <w:tcPr>
            <w:tcW w:w="958" w:type="pct"/>
            <w:noWrap/>
            <w:vAlign w:val="center"/>
            <w:hideMark/>
          </w:tcPr>
          <w:p w14:paraId="7AD2D8DC"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12.14.2</w:t>
            </w:r>
          </w:p>
        </w:tc>
        <w:tc>
          <w:tcPr>
            <w:tcW w:w="1216" w:type="pct"/>
            <w:noWrap/>
            <w:vAlign w:val="center"/>
            <w:hideMark/>
          </w:tcPr>
          <w:p w14:paraId="05D6742D"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ĐN.12.14.02</w:t>
            </w:r>
          </w:p>
        </w:tc>
        <w:tc>
          <w:tcPr>
            <w:tcW w:w="2826" w:type="pct"/>
            <w:vAlign w:val="center"/>
            <w:hideMark/>
          </w:tcPr>
          <w:p w14:paraId="0F338664" w14:textId="2B8F7778"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Cập nhật, nâng cấp</w:t>
            </w:r>
          </w:p>
        </w:tc>
      </w:tr>
      <w:tr w:rsidR="00FE5472" w:rsidRPr="00A01F48" w14:paraId="7844C69D" w14:textId="77777777" w:rsidTr="00A01F48">
        <w:trPr>
          <w:trHeight w:val="315"/>
        </w:trPr>
        <w:tc>
          <w:tcPr>
            <w:tcW w:w="958" w:type="pct"/>
            <w:noWrap/>
            <w:vAlign w:val="center"/>
            <w:hideMark/>
          </w:tcPr>
          <w:p w14:paraId="05B5C112"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12.14.3</w:t>
            </w:r>
          </w:p>
        </w:tc>
        <w:tc>
          <w:tcPr>
            <w:tcW w:w="1216" w:type="pct"/>
            <w:noWrap/>
            <w:vAlign w:val="center"/>
            <w:hideMark/>
          </w:tcPr>
          <w:p w14:paraId="28BC76F4"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ĐN.12.14.03</w:t>
            </w:r>
          </w:p>
        </w:tc>
        <w:tc>
          <w:tcPr>
            <w:tcW w:w="2826" w:type="pct"/>
            <w:vAlign w:val="center"/>
            <w:hideMark/>
          </w:tcPr>
          <w:p w14:paraId="612C36F2" w14:textId="39E70113"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Khắc phục sự cố</w:t>
            </w:r>
          </w:p>
        </w:tc>
      </w:tr>
      <w:tr w:rsidR="00FE5472" w:rsidRPr="00A01F48" w14:paraId="17FCB020" w14:textId="77777777" w:rsidTr="00A01F48">
        <w:trPr>
          <w:trHeight w:val="315"/>
        </w:trPr>
        <w:tc>
          <w:tcPr>
            <w:tcW w:w="958" w:type="pct"/>
            <w:noWrap/>
            <w:vAlign w:val="center"/>
            <w:hideMark/>
          </w:tcPr>
          <w:p w14:paraId="01847A09"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12.15</w:t>
            </w:r>
          </w:p>
        </w:tc>
        <w:tc>
          <w:tcPr>
            <w:tcW w:w="1216" w:type="pct"/>
            <w:noWrap/>
            <w:vAlign w:val="center"/>
            <w:hideMark/>
          </w:tcPr>
          <w:p w14:paraId="524A6EA1"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ĐN.12.15</w:t>
            </w:r>
          </w:p>
        </w:tc>
        <w:tc>
          <w:tcPr>
            <w:tcW w:w="2826" w:type="pct"/>
            <w:vAlign w:val="center"/>
            <w:hideMark/>
          </w:tcPr>
          <w:p w14:paraId="0C82FBA5" w14:textId="6E20FE81"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 phần mềm quét lỗ hổng website</w:t>
            </w:r>
          </w:p>
        </w:tc>
      </w:tr>
      <w:tr w:rsidR="00FE5472" w:rsidRPr="00A01F48" w14:paraId="729C5119" w14:textId="77777777" w:rsidTr="00A01F48">
        <w:trPr>
          <w:trHeight w:val="315"/>
        </w:trPr>
        <w:tc>
          <w:tcPr>
            <w:tcW w:w="958" w:type="pct"/>
            <w:noWrap/>
            <w:vAlign w:val="center"/>
            <w:hideMark/>
          </w:tcPr>
          <w:p w14:paraId="53FD8488"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12.15.1</w:t>
            </w:r>
          </w:p>
        </w:tc>
        <w:tc>
          <w:tcPr>
            <w:tcW w:w="1216" w:type="pct"/>
            <w:noWrap/>
            <w:vAlign w:val="center"/>
            <w:hideMark/>
          </w:tcPr>
          <w:p w14:paraId="3FD22521"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ĐN.12.15.01</w:t>
            </w:r>
          </w:p>
        </w:tc>
        <w:tc>
          <w:tcPr>
            <w:tcW w:w="2826" w:type="pct"/>
            <w:vAlign w:val="center"/>
            <w:hideMark/>
          </w:tcPr>
          <w:p w14:paraId="7BE74704" w14:textId="02D09B72"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w:t>
            </w:r>
          </w:p>
        </w:tc>
      </w:tr>
      <w:tr w:rsidR="00FE5472" w:rsidRPr="00A01F48" w14:paraId="7A686AB6" w14:textId="77777777" w:rsidTr="00A01F48">
        <w:trPr>
          <w:trHeight w:val="315"/>
        </w:trPr>
        <w:tc>
          <w:tcPr>
            <w:tcW w:w="958" w:type="pct"/>
            <w:noWrap/>
            <w:vAlign w:val="center"/>
            <w:hideMark/>
          </w:tcPr>
          <w:p w14:paraId="71E0149B"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12.15.2</w:t>
            </w:r>
          </w:p>
        </w:tc>
        <w:tc>
          <w:tcPr>
            <w:tcW w:w="1216" w:type="pct"/>
            <w:noWrap/>
            <w:vAlign w:val="center"/>
            <w:hideMark/>
          </w:tcPr>
          <w:p w14:paraId="3C836722"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ĐN.12.15.02</w:t>
            </w:r>
          </w:p>
        </w:tc>
        <w:tc>
          <w:tcPr>
            <w:tcW w:w="2826" w:type="pct"/>
            <w:vAlign w:val="center"/>
            <w:hideMark/>
          </w:tcPr>
          <w:p w14:paraId="181861B0" w14:textId="17E80C34"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Cập nhật, nâng cấp</w:t>
            </w:r>
          </w:p>
        </w:tc>
      </w:tr>
      <w:tr w:rsidR="00FE5472" w:rsidRPr="00A01F48" w14:paraId="3EE64FA5" w14:textId="77777777" w:rsidTr="00A01F48">
        <w:trPr>
          <w:trHeight w:val="315"/>
        </w:trPr>
        <w:tc>
          <w:tcPr>
            <w:tcW w:w="958" w:type="pct"/>
            <w:noWrap/>
            <w:vAlign w:val="center"/>
            <w:hideMark/>
          </w:tcPr>
          <w:p w14:paraId="12D2B6CA"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12.15.3</w:t>
            </w:r>
          </w:p>
        </w:tc>
        <w:tc>
          <w:tcPr>
            <w:tcW w:w="1216" w:type="pct"/>
            <w:noWrap/>
            <w:vAlign w:val="center"/>
            <w:hideMark/>
          </w:tcPr>
          <w:p w14:paraId="38BB21CD"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ĐN.12.15.03</w:t>
            </w:r>
          </w:p>
        </w:tc>
        <w:tc>
          <w:tcPr>
            <w:tcW w:w="2826" w:type="pct"/>
            <w:vAlign w:val="center"/>
            <w:hideMark/>
          </w:tcPr>
          <w:p w14:paraId="7E0C74B5" w14:textId="3C28EBAD"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Khắc phục sự cố</w:t>
            </w:r>
          </w:p>
        </w:tc>
      </w:tr>
      <w:tr w:rsidR="00FE5472" w:rsidRPr="00A01F48" w14:paraId="1E18EA7C" w14:textId="77777777" w:rsidTr="00A01F48">
        <w:trPr>
          <w:trHeight w:val="315"/>
        </w:trPr>
        <w:tc>
          <w:tcPr>
            <w:tcW w:w="958" w:type="pct"/>
            <w:noWrap/>
            <w:vAlign w:val="center"/>
            <w:hideMark/>
          </w:tcPr>
          <w:p w14:paraId="248A4B94"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12.16</w:t>
            </w:r>
          </w:p>
        </w:tc>
        <w:tc>
          <w:tcPr>
            <w:tcW w:w="1216" w:type="pct"/>
            <w:noWrap/>
            <w:vAlign w:val="center"/>
            <w:hideMark/>
          </w:tcPr>
          <w:p w14:paraId="6882300D"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ĐN.12.16</w:t>
            </w:r>
          </w:p>
        </w:tc>
        <w:tc>
          <w:tcPr>
            <w:tcW w:w="2826" w:type="pct"/>
            <w:vAlign w:val="center"/>
            <w:hideMark/>
          </w:tcPr>
          <w:p w14:paraId="657A40E8" w14:textId="08E632F4"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 Hệ thống trung tâm (SIEM, APT, IDS, BIGDATA, AI)</w:t>
            </w:r>
          </w:p>
        </w:tc>
      </w:tr>
      <w:tr w:rsidR="00FE5472" w:rsidRPr="00A01F48" w14:paraId="350AEEE4" w14:textId="77777777" w:rsidTr="00A01F48">
        <w:trPr>
          <w:trHeight w:val="315"/>
        </w:trPr>
        <w:tc>
          <w:tcPr>
            <w:tcW w:w="958" w:type="pct"/>
            <w:noWrap/>
            <w:vAlign w:val="center"/>
            <w:hideMark/>
          </w:tcPr>
          <w:p w14:paraId="3CE86798"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12.16.1</w:t>
            </w:r>
          </w:p>
        </w:tc>
        <w:tc>
          <w:tcPr>
            <w:tcW w:w="1216" w:type="pct"/>
            <w:noWrap/>
            <w:vAlign w:val="center"/>
            <w:hideMark/>
          </w:tcPr>
          <w:p w14:paraId="3ADB162C"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ĐN.12.16.1</w:t>
            </w:r>
          </w:p>
        </w:tc>
        <w:tc>
          <w:tcPr>
            <w:tcW w:w="2826" w:type="pct"/>
            <w:vAlign w:val="center"/>
            <w:hideMark/>
          </w:tcPr>
          <w:p w14:paraId="01EE7BAB" w14:textId="023D6BB9"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w:t>
            </w:r>
          </w:p>
        </w:tc>
      </w:tr>
      <w:tr w:rsidR="00FE5472" w:rsidRPr="00A01F48" w14:paraId="433396DE" w14:textId="77777777" w:rsidTr="00A01F48">
        <w:trPr>
          <w:trHeight w:val="315"/>
        </w:trPr>
        <w:tc>
          <w:tcPr>
            <w:tcW w:w="958" w:type="pct"/>
            <w:noWrap/>
            <w:vAlign w:val="center"/>
            <w:hideMark/>
          </w:tcPr>
          <w:p w14:paraId="7F7B7B44"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12.16.2</w:t>
            </w:r>
          </w:p>
        </w:tc>
        <w:tc>
          <w:tcPr>
            <w:tcW w:w="1216" w:type="pct"/>
            <w:noWrap/>
            <w:vAlign w:val="center"/>
            <w:hideMark/>
          </w:tcPr>
          <w:p w14:paraId="3F34D9C3"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ĐN.12.16.2</w:t>
            </w:r>
          </w:p>
        </w:tc>
        <w:tc>
          <w:tcPr>
            <w:tcW w:w="2826" w:type="pct"/>
            <w:vAlign w:val="center"/>
            <w:hideMark/>
          </w:tcPr>
          <w:p w14:paraId="6992E3A1" w14:textId="095A4AB6"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Cập nhật, nâng cấp</w:t>
            </w:r>
          </w:p>
        </w:tc>
      </w:tr>
      <w:tr w:rsidR="00FE5472" w:rsidRPr="00A01F48" w14:paraId="5D321C24" w14:textId="77777777" w:rsidTr="00A01F48">
        <w:trPr>
          <w:trHeight w:val="315"/>
        </w:trPr>
        <w:tc>
          <w:tcPr>
            <w:tcW w:w="958" w:type="pct"/>
            <w:noWrap/>
            <w:vAlign w:val="center"/>
            <w:hideMark/>
          </w:tcPr>
          <w:p w14:paraId="2D2F9466"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12.16.3</w:t>
            </w:r>
          </w:p>
        </w:tc>
        <w:tc>
          <w:tcPr>
            <w:tcW w:w="1216" w:type="pct"/>
            <w:noWrap/>
            <w:vAlign w:val="center"/>
            <w:hideMark/>
          </w:tcPr>
          <w:p w14:paraId="155CC70D"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ĐN.12.16.3</w:t>
            </w:r>
          </w:p>
        </w:tc>
        <w:tc>
          <w:tcPr>
            <w:tcW w:w="2826" w:type="pct"/>
            <w:vAlign w:val="center"/>
            <w:hideMark/>
          </w:tcPr>
          <w:p w14:paraId="234D07D4" w14:textId="67F0EBED"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Khắc phục sự cố</w:t>
            </w:r>
          </w:p>
        </w:tc>
      </w:tr>
      <w:tr w:rsidR="00FE5472" w:rsidRPr="00A01F48" w14:paraId="5905A2F7" w14:textId="77777777" w:rsidTr="00A01F48">
        <w:trPr>
          <w:trHeight w:val="315"/>
        </w:trPr>
        <w:tc>
          <w:tcPr>
            <w:tcW w:w="958" w:type="pct"/>
            <w:noWrap/>
            <w:vAlign w:val="center"/>
            <w:hideMark/>
          </w:tcPr>
          <w:p w14:paraId="666E7FE5"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12.17</w:t>
            </w:r>
          </w:p>
        </w:tc>
        <w:tc>
          <w:tcPr>
            <w:tcW w:w="1216" w:type="pct"/>
            <w:noWrap/>
            <w:vAlign w:val="center"/>
            <w:hideMark/>
          </w:tcPr>
          <w:p w14:paraId="382D66D5"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ĐN.12.17</w:t>
            </w:r>
          </w:p>
        </w:tc>
        <w:tc>
          <w:tcPr>
            <w:tcW w:w="2826" w:type="pct"/>
            <w:vAlign w:val="center"/>
            <w:hideMark/>
          </w:tcPr>
          <w:p w14:paraId="40CECFC6" w14:textId="2097E2B2"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Nền tảng Hệ thống điện toán đám mây, ảo hóa</w:t>
            </w:r>
          </w:p>
        </w:tc>
      </w:tr>
      <w:tr w:rsidR="00FE5472" w:rsidRPr="00A01F48" w14:paraId="05A29A28" w14:textId="77777777" w:rsidTr="00A01F48">
        <w:trPr>
          <w:trHeight w:val="315"/>
        </w:trPr>
        <w:tc>
          <w:tcPr>
            <w:tcW w:w="958" w:type="pct"/>
            <w:noWrap/>
            <w:vAlign w:val="center"/>
            <w:hideMark/>
          </w:tcPr>
          <w:p w14:paraId="4849B4DF"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12.17.1</w:t>
            </w:r>
          </w:p>
        </w:tc>
        <w:tc>
          <w:tcPr>
            <w:tcW w:w="1216" w:type="pct"/>
            <w:noWrap/>
            <w:vAlign w:val="center"/>
            <w:hideMark/>
          </w:tcPr>
          <w:p w14:paraId="4EACB25E"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ĐN.12.17.01</w:t>
            </w:r>
          </w:p>
        </w:tc>
        <w:tc>
          <w:tcPr>
            <w:tcW w:w="2826" w:type="pct"/>
            <w:vAlign w:val="center"/>
            <w:hideMark/>
          </w:tcPr>
          <w:p w14:paraId="52439471" w14:textId="7DE077AA"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w:t>
            </w:r>
          </w:p>
        </w:tc>
      </w:tr>
      <w:tr w:rsidR="00FE5472" w:rsidRPr="00A01F48" w14:paraId="246DF927" w14:textId="77777777" w:rsidTr="00A01F48">
        <w:trPr>
          <w:trHeight w:val="315"/>
        </w:trPr>
        <w:tc>
          <w:tcPr>
            <w:tcW w:w="958" w:type="pct"/>
            <w:noWrap/>
            <w:vAlign w:val="center"/>
            <w:hideMark/>
          </w:tcPr>
          <w:p w14:paraId="4A00A19C"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12.17.2</w:t>
            </w:r>
          </w:p>
        </w:tc>
        <w:tc>
          <w:tcPr>
            <w:tcW w:w="1216" w:type="pct"/>
            <w:noWrap/>
            <w:vAlign w:val="center"/>
            <w:hideMark/>
          </w:tcPr>
          <w:p w14:paraId="1544B68A"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ĐN.12.17.02</w:t>
            </w:r>
          </w:p>
        </w:tc>
        <w:tc>
          <w:tcPr>
            <w:tcW w:w="2826" w:type="pct"/>
            <w:vAlign w:val="center"/>
            <w:hideMark/>
          </w:tcPr>
          <w:p w14:paraId="081B8FF2" w14:textId="275BAD05"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Khắc phục sự cố</w:t>
            </w:r>
          </w:p>
        </w:tc>
      </w:tr>
      <w:tr w:rsidR="00FE5472" w:rsidRPr="00A01F48" w14:paraId="0FA4A209" w14:textId="77777777" w:rsidTr="00A01F48">
        <w:trPr>
          <w:trHeight w:val="315"/>
        </w:trPr>
        <w:tc>
          <w:tcPr>
            <w:tcW w:w="958" w:type="pct"/>
            <w:noWrap/>
            <w:vAlign w:val="center"/>
            <w:hideMark/>
          </w:tcPr>
          <w:p w14:paraId="29FC1686"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12.17.3</w:t>
            </w:r>
          </w:p>
        </w:tc>
        <w:tc>
          <w:tcPr>
            <w:tcW w:w="1216" w:type="pct"/>
            <w:noWrap/>
            <w:vAlign w:val="center"/>
            <w:hideMark/>
          </w:tcPr>
          <w:p w14:paraId="46F8E5DA"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ĐN.12.17.03</w:t>
            </w:r>
          </w:p>
        </w:tc>
        <w:tc>
          <w:tcPr>
            <w:tcW w:w="2826" w:type="pct"/>
            <w:vAlign w:val="center"/>
            <w:hideMark/>
          </w:tcPr>
          <w:p w14:paraId="5596A77F" w14:textId="030960D4"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Bảo trì, bảo dưỡng</w:t>
            </w:r>
          </w:p>
        </w:tc>
      </w:tr>
      <w:tr w:rsidR="00FE5472" w:rsidRPr="00A01F48" w14:paraId="6D30637C" w14:textId="77777777" w:rsidTr="00A01F48">
        <w:trPr>
          <w:trHeight w:val="315"/>
        </w:trPr>
        <w:tc>
          <w:tcPr>
            <w:tcW w:w="958" w:type="pct"/>
            <w:noWrap/>
            <w:vAlign w:val="center"/>
            <w:hideMark/>
          </w:tcPr>
          <w:p w14:paraId="39E8E027"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12.18</w:t>
            </w:r>
          </w:p>
        </w:tc>
        <w:tc>
          <w:tcPr>
            <w:tcW w:w="1216" w:type="pct"/>
            <w:noWrap/>
            <w:vAlign w:val="center"/>
            <w:hideMark/>
          </w:tcPr>
          <w:p w14:paraId="35EC0A71"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ĐN.12.18</w:t>
            </w:r>
          </w:p>
        </w:tc>
        <w:tc>
          <w:tcPr>
            <w:tcW w:w="2826" w:type="pct"/>
            <w:vAlign w:val="center"/>
            <w:hideMark/>
          </w:tcPr>
          <w:p w14:paraId="3B595576" w14:textId="19D4477C"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 xml:space="preserve">Thiết bị truy cập web an toàn </w:t>
            </w:r>
            <w:r w:rsidRPr="00A01F48">
              <w:rPr>
                <w:rFonts w:eastAsia="Times New Roman" w:cs="Times New Roman"/>
                <w:color w:val="000000"/>
                <w:szCs w:val="26"/>
                <w:u w:color="000000" w:themeColor="text1"/>
              </w:rPr>
              <w:t>-</w:t>
            </w:r>
            <w:r w:rsidRPr="00A01F48">
              <w:rPr>
                <w:rFonts w:eastAsia="Times New Roman" w:cs="Times New Roman"/>
                <w:color w:val="000000"/>
                <w:szCs w:val="26"/>
                <w:u w:color="000000" w:themeColor="text1"/>
                <w:lang w:val="vi-VN"/>
              </w:rPr>
              <w:t xml:space="preserve"> proxy</w:t>
            </w:r>
          </w:p>
        </w:tc>
      </w:tr>
      <w:tr w:rsidR="00FE5472" w:rsidRPr="00A01F48" w14:paraId="10A5E4AE" w14:textId="77777777" w:rsidTr="00A01F48">
        <w:trPr>
          <w:trHeight w:val="315"/>
        </w:trPr>
        <w:tc>
          <w:tcPr>
            <w:tcW w:w="958" w:type="pct"/>
            <w:noWrap/>
            <w:vAlign w:val="center"/>
            <w:hideMark/>
          </w:tcPr>
          <w:p w14:paraId="74658128"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12.18.1</w:t>
            </w:r>
          </w:p>
        </w:tc>
        <w:tc>
          <w:tcPr>
            <w:tcW w:w="1216" w:type="pct"/>
            <w:noWrap/>
            <w:vAlign w:val="center"/>
            <w:hideMark/>
          </w:tcPr>
          <w:p w14:paraId="7518D822"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ĐN.12.18.01</w:t>
            </w:r>
          </w:p>
        </w:tc>
        <w:tc>
          <w:tcPr>
            <w:tcW w:w="2826" w:type="pct"/>
            <w:vAlign w:val="center"/>
            <w:hideMark/>
          </w:tcPr>
          <w:p w14:paraId="55289340" w14:textId="7FC728CD"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w:t>
            </w:r>
          </w:p>
        </w:tc>
      </w:tr>
      <w:tr w:rsidR="00FE5472" w:rsidRPr="00A01F48" w14:paraId="01985078" w14:textId="77777777" w:rsidTr="00A01F48">
        <w:trPr>
          <w:trHeight w:val="315"/>
        </w:trPr>
        <w:tc>
          <w:tcPr>
            <w:tcW w:w="958" w:type="pct"/>
            <w:noWrap/>
            <w:vAlign w:val="center"/>
            <w:hideMark/>
          </w:tcPr>
          <w:p w14:paraId="4742A64D"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12.19</w:t>
            </w:r>
          </w:p>
        </w:tc>
        <w:tc>
          <w:tcPr>
            <w:tcW w:w="1216" w:type="pct"/>
            <w:noWrap/>
            <w:vAlign w:val="center"/>
            <w:hideMark/>
          </w:tcPr>
          <w:p w14:paraId="62F2AF90"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ĐN.12.19</w:t>
            </w:r>
          </w:p>
        </w:tc>
        <w:tc>
          <w:tcPr>
            <w:tcW w:w="2826" w:type="pct"/>
            <w:vAlign w:val="center"/>
            <w:hideMark/>
          </w:tcPr>
          <w:p w14:paraId="13460E1E" w14:textId="16753FA1"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Thiết bị tường lửa ứng dụng web</w:t>
            </w:r>
          </w:p>
        </w:tc>
      </w:tr>
      <w:tr w:rsidR="00FE5472" w:rsidRPr="00A01F48" w14:paraId="3C58AD23" w14:textId="77777777" w:rsidTr="00A01F48">
        <w:trPr>
          <w:trHeight w:val="315"/>
        </w:trPr>
        <w:tc>
          <w:tcPr>
            <w:tcW w:w="958" w:type="pct"/>
            <w:noWrap/>
            <w:vAlign w:val="center"/>
            <w:hideMark/>
          </w:tcPr>
          <w:p w14:paraId="4B53CE94"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12.19.1</w:t>
            </w:r>
          </w:p>
        </w:tc>
        <w:tc>
          <w:tcPr>
            <w:tcW w:w="1216" w:type="pct"/>
            <w:noWrap/>
            <w:vAlign w:val="center"/>
            <w:hideMark/>
          </w:tcPr>
          <w:p w14:paraId="6928EC70"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ĐN.12.19.01</w:t>
            </w:r>
          </w:p>
        </w:tc>
        <w:tc>
          <w:tcPr>
            <w:tcW w:w="2826" w:type="pct"/>
            <w:vAlign w:val="center"/>
            <w:hideMark/>
          </w:tcPr>
          <w:p w14:paraId="620386D6" w14:textId="2B16C068"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w:t>
            </w:r>
          </w:p>
        </w:tc>
      </w:tr>
      <w:tr w:rsidR="00FE5472" w:rsidRPr="00A01F48" w14:paraId="419037A7" w14:textId="77777777" w:rsidTr="00A01F48">
        <w:trPr>
          <w:trHeight w:val="315"/>
        </w:trPr>
        <w:tc>
          <w:tcPr>
            <w:tcW w:w="958" w:type="pct"/>
            <w:noWrap/>
            <w:vAlign w:val="center"/>
            <w:hideMark/>
          </w:tcPr>
          <w:p w14:paraId="30F6F90C"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12.19.02</w:t>
            </w:r>
          </w:p>
        </w:tc>
        <w:tc>
          <w:tcPr>
            <w:tcW w:w="1216" w:type="pct"/>
            <w:noWrap/>
            <w:vAlign w:val="center"/>
            <w:hideMark/>
          </w:tcPr>
          <w:p w14:paraId="0DBD1954"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ĐN.12.19.02</w:t>
            </w:r>
          </w:p>
        </w:tc>
        <w:tc>
          <w:tcPr>
            <w:tcW w:w="2826" w:type="pct"/>
            <w:vAlign w:val="center"/>
            <w:hideMark/>
          </w:tcPr>
          <w:p w14:paraId="2A81686F" w14:textId="22E0231C"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Khắc phục sự cố</w:t>
            </w:r>
          </w:p>
        </w:tc>
      </w:tr>
      <w:tr w:rsidR="00FE5472" w:rsidRPr="00A01F48" w14:paraId="69DC5C5D" w14:textId="77777777" w:rsidTr="00A01F48">
        <w:trPr>
          <w:trHeight w:val="315"/>
        </w:trPr>
        <w:tc>
          <w:tcPr>
            <w:tcW w:w="958" w:type="pct"/>
            <w:noWrap/>
            <w:vAlign w:val="center"/>
            <w:hideMark/>
          </w:tcPr>
          <w:p w14:paraId="54B3C687"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12.19.03</w:t>
            </w:r>
          </w:p>
        </w:tc>
        <w:tc>
          <w:tcPr>
            <w:tcW w:w="1216" w:type="pct"/>
            <w:noWrap/>
            <w:vAlign w:val="center"/>
            <w:hideMark/>
          </w:tcPr>
          <w:p w14:paraId="0FD4001D"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ĐN.12.19.03</w:t>
            </w:r>
          </w:p>
        </w:tc>
        <w:tc>
          <w:tcPr>
            <w:tcW w:w="2826" w:type="pct"/>
            <w:vAlign w:val="center"/>
            <w:hideMark/>
          </w:tcPr>
          <w:p w14:paraId="53150E8F" w14:textId="0BAFAE09"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Bảo dưỡng</w:t>
            </w:r>
          </w:p>
        </w:tc>
      </w:tr>
      <w:tr w:rsidR="00FE5472" w:rsidRPr="00A01F48" w14:paraId="47492A9A" w14:textId="77777777" w:rsidTr="00A01F48">
        <w:trPr>
          <w:trHeight w:val="315"/>
        </w:trPr>
        <w:tc>
          <w:tcPr>
            <w:tcW w:w="958" w:type="pct"/>
            <w:noWrap/>
            <w:vAlign w:val="center"/>
            <w:hideMark/>
          </w:tcPr>
          <w:p w14:paraId="45D04283"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12.20</w:t>
            </w:r>
          </w:p>
        </w:tc>
        <w:tc>
          <w:tcPr>
            <w:tcW w:w="1216" w:type="pct"/>
            <w:noWrap/>
            <w:vAlign w:val="center"/>
            <w:hideMark/>
          </w:tcPr>
          <w:p w14:paraId="6194768D"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ĐN.12.20</w:t>
            </w:r>
          </w:p>
        </w:tc>
        <w:tc>
          <w:tcPr>
            <w:tcW w:w="2826" w:type="pct"/>
            <w:vAlign w:val="center"/>
            <w:hideMark/>
          </w:tcPr>
          <w:p w14:paraId="1794ECB2" w14:textId="6DB43FF8"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Thiết bị phòng chống thư rác</w:t>
            </w:r>
          </w:p>
        </w:tc>
      </w:tr>
      <w:tr w:rsidR="00FE5472" w:rsidRPr="00A01F48" w14:paraId="3319224E" w14:textId="77777777" w:rsidTr="00A01F48">
        <w:trPr>
          <w:trHeight w:val="315"/>
        </w:trPr>
        <w:tc>
          <w:tcPr>
            <w:tcW w:w="958" w:type="pct"/>
            <w:noWrap/>
            <w:vAlign w:val="center"/>
            <w:hideMark/>
          </w:tcPr>
          <w:p w14:paraId="5CF429CA"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12.20.1</w:t>
            </w:r>
          </w:p>
        </w:tc>
        <w:tc>
          <w:tcPr>
            <w:tcW w:w="1216" w:type="pct"/>
            <w:noWrap/>
            <w:vAlign w:val="center"/>
            <w:hideMark/>
          </w:tcPr>
          <w:p w14:paraId="1DF40E0A"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ĐN.12.20.01</w:t>
            </w:r>
          </w:p>
        </w:tc>
        <w:tc>
          <w:tcPr>
            <w:tcW w:w="2826" w:type="pct"/>
            <w:vAlign w:val="center"/>
            <w:hideMark/>
          </w:tcPr>
          <w:p w14:paraId="36CB5F70" w14:textId="37070FD8"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w:t>
            </w:r>
          </w:p>
        </w:tc>
      </w:tr>
      <w:tr w:rsidR="00FE5472" w:rsidRPr="00A01F48" w14:paraId="7551160B" w14:textId="77777777" w:rsidTr="00A01F48">
        <w:trPr>
          <w:trHeight w:val="315"/>
        </w:trPr>
        <w:tc>
          <w:tcPr>
            <w:tcW w:w="958" w:type="pct"/>
            <w:noWrap/>
            <w:vAlign w:val="center"/>
            <w:hideMark/>
          </w:tcPr>
          <w:p w14:paraId="6645E346"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lastRenderedPageBreak/>
              <w:t>12.20.2</w:t>
            </w:r>
          </w:p>
        </w:tc>
        <w:tc>
          <w:tcPr>
            <w:tcW w:w="1216" w:type="pct"/>
            <w:noWrap/>
            <w:vAlign w:val="center"/>
            <w:hideMark/>
          </w:tcPr>
          <w:p w14:paraId="222CE593"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ĐN.12.20.02</w:t>
            </w:r>
          </w:p>
        </w:tc>
        <w:tc>
          <w:tcPr>
            <w:tcW w:w="2826" w:type="pct"/>
            <w:vAlign w:val="center"/>
            <w:hideMark/>
          </w:tcPr>
          <w:p w14:paraId="2F6FF685" w14:textId="24F7A9F6"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Khắc phục sự cố</w:t>
            </w:r>
          </w:p>
        </w:tc>
      </w:tr>
      <w:tr w:rsidR="00FE5472" w:rsidRPr="00A01F48" w14:paraId="04201711" w14:textId="77777777" w:rsidTr="00A01F48">
        <w:trPr>
          <w:trHeight w:val="315"/>
        </w:trPr>
        <w:tc>
          <w:tcPr>
            <w:tcW w:w="958" w:type="pct"/>
            <w:noWrap/>
            <w:vAlign w:val="center"/>
            <w:hideMark/>
          </w:tcPr>
          <w:p w14:paraId="42C79A02"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12.20.3</w:t>
            </w:r>
          </w:p>
        </w:tc>
        <w:tc>
          <w:tcPr>
            <w:tcW w:w="1216" w:type="pct"/>
            <w:noWrap/>
            <w:vAlign w:val="center"/>
            <w:hideMark/>
          </w:tcPr>
          <w:p w14:paraId="7E6C1BDC"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ĐN.12.20.03</w:t>
            </w:r>
          </w:p>
        </w:tc>
        <w:tc>
          <w:tcPr>
            <w:tcW w:w="2826" w:type="pct"/>
            <w:vAlign w:val="center"/>
            <w:hideMark/>
          </w:tcPr>
          <w:p w14:paraId="1475BEA9" w14:textId="4C4009B3"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Bảo dưỡng</w:t>
            </w:r>
          </w:p>
        </w:tc>
      </w:tr>
      <w:tr w:rsidR="00FE5472" w:rsidRPr="00A01F48" w14:paraId="5C7EF3F0" w14:textId="77777777" w:rsidTr="00A01F48">
        <w:trPr>
          <w:trHeight w:val="315"/>
        </w:trPr>
        <w:tc>
          <w:tcPr>
            <w:tcW w:w="958" w:type="pct"/>
            <w:noWrap/>
            <w:vAlign w:val="center"/>
            <w:hideMark/>
          </w:tcPr>
          <w:p w14:paraId="5E218718"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12.21</w:t>
            </w:r>
          </w:p>
        </w:tc>
        <w:tc>
          <w:tcPr>
            <w:tcW w:w="1216" w:type="pct"/>
            <w:noWrap/>
            <w:vAlign w:val="center"/>
            <w:hideMark/>
          </w:tcPr>
          <w:p w14:paraId="47488C18"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ĐN.12.21</w:t>
            </w:r>
          </w:p>
        </w:tc>
        <w:tc>
          <w:tcPr>
            <w:tcW w:w="2826" w:type="pct"/>
            <w:vAlign w:val="center"/>
            <w:hideMark/>
          </w:tcPr>
          <w:p w14:paraId="45334F88" w14:textId="4FC0EEDE"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Các thiết bị bảo mật khác</w:t>
            </w:r>
          </w:p>
        </w:tc>
      </w:tr>
      <w:tr w:rsidR="00FE5472" w:rsidRPr="00A01F48" w14:paraId="7CF0192C" w14:textId="77777777" w:rsidTr="00A01F48">
        <w:trPr>
          <w:trHeight w:val="315"/>
        </w:trPr>
        <w:tc>
          <w:tcPr>
            <w:tcW w:w="958" w:type="pct"/>
            <w:noWrap/>
            <w:vAlign w:val="center"/>
            <w:hideMark/>
          </w:tcPr>
          <w:p w14:paraId="0D612EBC"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12.21.1</w:t>
            </w:r>
          </w:p>
        </w:tc>
        <w:tc>
          <w:tcPr>
            <w:tcW w:w="1216" w:type="pct"/>
            <w:noWrap/>
            <w:vAlign w:val="center"/>
            <w:hideMark/>
          </w:tcPr>
          <w:p w14:paraId="644A8F07"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ĐN.12.21.01</w:t>
            </w:r>
          </w:p>
        </w:tc>
        <w:tc>
          <w:tcPr>
            <w:tcW w:w="2826" w:type="pct"/>
            <w:vAlign w:val="center"/>
            <w:hideMark/>
          </w:tcPr>
          <w:p w14:paraId="1B5DEA3E" w14:textId="3798A87F"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w:t>
            </w:r>
          </w:p>
        </w:tc>
      </w:tr>
      <w:tr w:rsidR="00FE5472" w:rsidRPr="00A01F48" w14:paraId="3FEBCE76" w14:textId="77777777" w:rsidTr="00A01F48">
        <w:trPr>
          <w:trHeight w:val="315"/>
        </w:trPr>
        <w:tc>
          <w:tcPr>
            <w:tcW w:w="958" w:type="pct"/>
            <w:noWrap/>
            <w:vAlign w:val="center"/>
            <w:hideMark/>
          </w:tcPr>
          <w:p w14:paraId="2202A638"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12.21.2</w:t>
            </w:r>
          </w:p>
        </w:tc>
        <w:tc>
          <w:tcPr>
            <w:tcW w:w="1216" w:type="pct"/>
            <w:noWrap/>
            <w:vAlign w:val="center"/>
            <w:hideMark/>
          </w:tcPr>
          <w:p w14:paraId="5AAF8849"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ĐN.12.21.02</w:t>
            </w:r>
          </w:p>
        </w:tc>
        <w:tc>
          <w:tcPr>
            <w:tcW w:w="2826" w:type="pct"/>
            <w:vAlign w:val="center"/>
            <w:hideMark/>
          </w:tcPr>
          <w:p w14:paraId="1B0C3F79" w14:textId="7684CE8D"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Khắc phục sự cố</w:t>
            </w:r>
          </w:p>
        </w:tc>
      </w:tr>
      <w:tr w:rsidR="00FE5472" w:rsidRPr="00A01F48" w14:paraId="7111E0F3" w14:textId="77777777" w:rsidTr="00A01F48">
        <w:trPr>
          <w:trHeight w:val="315"/>
        </w:trPr>
        <w:tc>
          <w:tcPr>
            <w:tcW w:w="958" w:type="pct"/>
            <w:noWrap/>
            <w:vAlign w:val="center"/>
            <w:hideMark/>
          </w:tcPr>
          <w:p w14:paraId="545C65F9"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12.21.3</w:t>
            </w:r>
          </w:p>
        </w:tc>
        <w:tc>
          <w:tcPr>
            <w:tcW w:w="1216" w:type="pct"/>
            <w:noWrap/>
            <w:vAlign w:val="center"/>
            <w:hideMark/>
          </w:tcPr>
          <w:p w14:paraId="77C0EAE1"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ĐN.12.21.03</w:t>
            </w:r>
          </w:p>
        </w:tc>
        <w:tc>
          <w:tcPr>
            <w:tcW w:w="2826" w:type="pct"/>
            <w:vAlign w:val="center"/>
            <w:hideMark/>
          </w:tcPr>
          <w:p w14:paraId="3EFFA962" w14:textId="5FF4DCD3"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Bảo dưỡng</w:t>
            </w:r>
          </w:p>
        </w:tc>
      </w:tr>
      <w:tr w:rsidR="00FE5472" w:rsidRPr="00A01F48" w14:paraId="78FCD576" w14:textId="77777777" w:rsidTr="00A01F48">
        <w:trPr>
          <w:trHeight w:val="630"/>
        </w:trPr>
        <w:tc>
          <w:tcPr>
            <w:tcW w:w="958" w:type="pct"/>
            <w:noWrap/>
            <w:vAlign w:val="center"/>
            <w:hideMark/>
          </w:tcPr>
          <w:p w14:paraId="55EFCE00"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12.22</w:t>
            </w:r>
          </w:p>
        </w:tc>
        <w:tc>
          <w:tcPr>
            <w:tcW w:w="1216" w:type="pct"/>
            <w:noWrap/>
            <w:vAlign w:val="center"/>
            <w:hideMark/>
          </w:tcPr>
          <w:p w14:paraId="6BBEBC6D"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ĐN.12.22</w:t>
            </w:r>
          </w:p>
        </w:tc>
        <w:tc>
          <w:tcPr>
            <w:tcW w:w="2826" w:type="pct"/>
            <w:vAlign w:val="center"/>
            <w:hideMark/>
          </w:tcPr>
          <w:p w14:paraId="0F4F870E" w14:textId="4FC8702E"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 bảo trì, bảo dưỡng Hệ thống chống sét cho Trung tâm tích hợp dữ liệu</w:t>
            </w:r>
          </w:p>
        </w:tc>
      </w:tr>
      <w:tr w:rsidR="00FE5472" w:rsidRPr="00A01F48" w14:paraId="7E7080B5" w14:textId="77777777" w:rsidTr="00A01F48">
        <w:trPr>
          <w:trHeight w:val="315"/>
        </w:trPr>
        <w:tc>
          <w:tcPr>
            <w:tcW w:w="958" w:type="pct"/>
            <w:noWrap/>
            <w:vAlign w:val="center"/>
            <w:hideMark/>
          </w:tcPr>
          <w:p w14:paraId="1696049C"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12.22.1</w:t>
            </w:r>
          </w:p>
        </w:tc>
        <w:tc>
          <w:tcPr>
            <w:tcW w:w="1216" w:type="pct"/>
            <w:noWrap/>
            <w:vAlign w:val="center"/>
            <w:hideMark/>
          </w:tcPr>
          <w:p w14:paraId="143B8827"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ĐN.12.22.01</w:t>
            </w:r>
          </w:p>
        </w:tc>
        <w:tc>
          <w:tcPr>
            <w:tcW w:w="2826" w:type="pct"/>
            <w:vAlign w:val="center"/>
            <w:hideMark/>
          </w:tcPr>
          <w:p w14:paraId="4AE2EB7A" w14:textId="57847345"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w:t>
            </w:r>
          </w:p>
        </w:tc>
      </w:tr>
      <w:tr w:rsidR="00FE5472" w:rsidRPr="00A01F48" w14:paraId="080033F6" w14:textId="77777777" w:rsidTr="00A01F48">
        <w:trPr>
          <w:trHeight w:val="315"/>
        </w:trPr>
        <w:tc>
          <w:tcPr>
            <w:tcW w:w="958" w:type="pct"/>
            <w:noWrap/>
            <w:vAlign w:val="center"/>
            <w:hideMark/>
          </w:tcPr>
          <w:p w14:paraId="3D069458"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12.22.2</w:t>
            </w:r>
          </w:p>
        </w:tc>
        <w:tc>
          <w:tcPr>
            <w:tcW w:w="1216" w:type="pct"/>
            <w:noWrap/>
            <w:vAlign w:val="center"/>
            <w:hideMark/>
          </w:tcPr>
          <w:p w14:paraId="4075BFB9"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ĐN.12.22.02</w:t>
            </w:r>
          </w:p>
        </w:tc>
        <w:tc>
          <w:tcPr>
            <w:tcW w:w="2826" w:type="pct"/>
            <w:vAlign w:val="center"/>
            <w:hideMark/>
          </w:tcPr>
          <w:p w14:paraId="0048E830" w14:textId="0F4700C0"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Bảo trì, bảo dưỡng</w:t>
            </w:r>
          </w:p>
        </w:tc>
      </w:tr>
      <w:tr w:rsidR="00FE5472" w:rsidRPr="00A01F48" w14:paraId="52E0D234" w14:textId="77777777" w:rsidTr="00A01F48">
        <w:trPr>
          <w:trHeight w:val="315"/>
        </w:trPr>
        <w:tc>
          <w:tcPr>
            <w:tcW w:w="958" w:type="pct"/>
            <w:noWrap/>
            <w:vAlign w:val="center"/>
            <w:hideMark/>
          </w:tcPr>
          <w:p w14:paraId="0AD61287"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12.23</w:t>
            </w:r>
          </w:p>
        </w:tc>
        <w:tc>
          <w:tcPr>
            <w:tcW w:w="1216" w:type="pct"/>
            <w:noWrap/>
            <w:vAlign w:val="center"/>
            <w:hideMark/>
          </w:tcPr>
          <w:p w14:paraId="519182B3"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ĐN.12.23</w:t>
            </w:r>
          </w:p>
        </w:tc>
        <w:tc>
          <w:tcPr>
            <w:tcW w:w="2826" w:type="pct"/>
            <w:vAlign w:val="center"/>
            <w:hideMark/>
          </w:tcPr>
          <w:p w14:paraId="564FEA6A" w14:textId="31F481B2"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 bảo trì, bảo dưỡng Hệ thống mạng cáp và phụ kiện</w:t>
            </w:r>
          </w:p>
        </w:tc>
      </w:tr>
      <w:tr w:rsidR="00FE5472" w:rsidRPr="00A01F48" w14:paraId="62847524" w14:textId="77777777" w:rsidTr="00A01F48">
        <w:trPr>
          <w:trHeight w:val="315"/>
        </w:trPr>
        <w:tc>
          <w:tcPr>
            <w:tcW w:w="958" w:type="pct"/>
            <w:noWrap/>
            <w:vAlign w:val="center"/>
            <w:hideMark/>
          </w:tcPr>
          <w:p w14:paraId="15ECEBBC"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12.23.1</w:t>
            </w:r>
          </w:p>
        </w:tc>
        <w:tc>
          <w:tcPr>
            <w:tcW w:w="1216" w:type="pct"/>
            <w:noWrap/>
            <w:vAlign w:val="center"/>
            <w:hideMark/>
          </w:tcPr>
          <w:p w14:paraId="3D1C52C7"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ĐN.12.23.01</w:t>
            </w:r>
          </w:p>
        </w:tc>
        <w:tc>
          <w:tcPr>
            <w:tcW w:w="2826" w:type="pct"/>
            <w:vAlign w:val="center"/>
            <w:hideMark/>
          </w:tcPr>
          <w:p w14:paraId="02A08113" w14:textId="0C204922"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w:t>
            </w:r>
          </w:p>
        </w:tc>
      </w:tr>
      <w:tr w:rsidR="00FE5472" w:rsidRPr="00A01F48" w14:paraId="18896F42" w14:textId="77777777" w:rsidTr="00A01F48">
        <w:trPr>
          <w:trHeight w:val="315"/>
        </w:trPr>
        <w:tc>
          <w:tcPr>
            <w:tcW w:w="958" w:type="pct"/>
            <w:noWrap/>
            <w:vAlign w:val="center"/>
            <w:hideMark/>
          </w:tcPr>
          <w:p w14:paraId="0E8ECB9D"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12.23.2</w:t>
            </w:r>
          </w:p>
        </w:tc>
        <w:tc>
          <w:tcPr>
            <w:tcW w:w="1216" w:type="pct"/>
            <w:noWrap/>
            <w:vAlign w:val="center"/>
            <w:hideMark/>
          </w:tcPr>
          <w:p w14:paraId="1725EEE0"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ĐN.12.23.02</w:t>
            </w:r>
          </w:p>
        </w:tc>
        <w:tc>
          <w:tcPr>
            <w:tcW w:w="2826" w:type="pct"/>
            <w:vAlign w:val="center"/>
            <w:hideMark/>
          </w:tcPr>
          <w:p w14:paraId="2549BAA1" w14:textId="4DA24B0F"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Bảo trì, bảo dưỡng</w:t>
            </w:r>
          </w:p>
        </w:tc>
      </w:tr>
      <w:tr w:rsidR="00FE5472" w:rsidRPr="00A01F48" w14:paraId="08D21FFB" w14:textId="77777777" w:rsidTr="00A01F48">
        <w:trPr>
          <w:trHeight w:val="315"/>
        </w:trPr>
        <w:tc>
          <w:tcPr>
            <w:tcW w:w="958" w:type="pct"/>
            <w:noWrap/>
            <w:vAlign w:val="center"/>
            <w:hideMark/>
          </w:tcPr>
          <w:p w14:paraId="6B7DF65D"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12.24</w:t>
            </w:r>
          </w:p>
        </w:tc>
        <w:tc>
          <w:tcPr>
            <w:tcW w:w="1216" w:type="pct"/>
            <w:noWrap/>
            <w:vAlign w:val="center"/>
            <w:hideMark/>
          </w:tcPr>
          <w:p w14:paraId="5A614140"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ĐN.12.24</w:t>
            </w:r>
          </w:p>
        </w:tc>
        <w:tc>
          <w:tcPr>
            <w:tcW w:w="2826" w:type="pct"/>
            <w:vAlign w:val="center"/>
            <w:hideMark/>
          </w:tcPr>
          <w:p w14:paraId="60110AA4" w14:textId="662650A5"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Bảo trì Hệ thống máy chủ</w:t>
            </w:r>
          </w:p>
        </w:tc>
      </w:tr>
      <w:tr w:rsidR="00FE5472" w:rsidRPr="00A01F48" w14:paraId="3BC0ECFD" w14:textId="77777777" w:rsidTr="00A01F48">
        <w:trPr>
          <w:trHeight w:val="315"/>
        </w:trPr>
        <w:tc>
          <w:tcPr>
            <w:tcW w:w="958" w:type="pct"/>
            <w:noWrap/>
            <w:vAlign w:val="center"/>
            <w:hideMark/>
          </w:tcPr>
          <w:p w14:paraId="002190F7"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12.25</w:t>
            </w:r>
          </w:p>
        </w:tc>
        <w:tc>
          <w:tcPr>
            <w:tcW w:w="1216" w:type="pct"/>
            <w:noWrap/>
            <w:vAlign w:val="center"/>
            <w:hideMark/>
          </w:tcPr>
          <w:p w14:paraId="22C310B9"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ĐN.12.25</w:t>
            </w:r>
          </w:p>
        </w:tc>
        <w:tc>
          <w:tcPr>
            <w:tcW w:w="2826" w:type="pct"/>
            <w:vAlign w:val="center"/>
            <w:hideMark/>
          </w:tcPr>
          <w:p w14:paraId="30655D81" w14:textId="66F0ADBE"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Bảo trì Hệ thống tường lửa firewall</w:t>
            </w:r>
          </w:p>
        </w:tc>
      </w:tr>
      <w:tr w:rsidR="00FE5472" w:rsidRPr="00A01F48" w14:paraId="093566B4" w14:textId="77777777" w:rsidTr="00A01F48">
        <w:trPr>
          <w:trHeight w:val="315"/>
        </w:trPr>
        <w:tc>
          <w:tcPr>
            <w:tcW w:w="958" w:type="pct"/>
            <w:noWrap/>
            <w:vAlign w:val="center"/>
            <w:hideMark/>
          </w:tcPr>
          <w:p w14:paraId="7350788E"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12.26</w:t>
            </w:r>
          </w:p>
        </w:tc>
        <w:tc>
          <w:tcPr>
            <w:tcW w:w="1216" w:type="pct"/>
            <w:noWrap/>
            <w:vAlign w:val="center"/>
            <w:hideMark/>
          </w:tcPr>
          <w:p w14:paraId="712DC6D6"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ĐN.12.26</w:t>
            </w:r>
          </w:p>
        </w:tc>
        <w:tc>
          <w:tcPr>
            <w:tcW w:w="2826" w:type="pct"/>
            <w:vAlign w:val="center"/>
            <w:hideMark/>
          </w:tcPr>
          <w:p w14:paraId="0431E546" w14:textId="3A465021"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Bảo trì thiết bị phòng chống tấn công - DDOS</w:t>
            </w:r>
          </w:p>
        </w:tc>
      </w:tr>
      <w:tr w:rsidR="00FE5472" w:rsidRPr="00A01F48" w14:paraId="38836CB8" w14:textId="77777777" w:rsidTr="00A01F48">
        <w:trPr>
          <w:trHeight w:val="315"/>
        </w:trPr>
        <w:tc>
          <w:tcPr>
            <w:tcW w:w="958" w:type="pct"/>
            <w:noWrap/>
            <w:vAlign w:val="center"/>
            <w:hideMark/>
          </w:tcPr>
          <w:p w14:paraId="60B1CAAD"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12.27</w:t>
            </w:r>
          </w:p>
        </w:tc>
        <w:tc>
          <w:tcPr>
            <w:tcW w:w="1216" w:type="pct"/>
            <w:noWrap/>
            <w:vAlign w:val="center"/>
            <w:hideMark/>
          </w:tcPr>
          <w:p w14:paraId="1FB92D09"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ĐN.12.27</w:t>
            </w:r>
          </w:p>
        </w:tc>
        <w:tc>
          <w:tcPr>
            <w:tcW w:w="2826" w:type="pct"/>
            <w:vAlign w:val="center"/>
            <w:hideMark/>
          </w:tcPr>
          <w:p w14:paraId="1E01721C" w14:textId="367CD05D"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Bảo trì thiết bị cân bằng tải</w:t>
            </w:r>
          </w:p>
        </w:tc>
      </w:tr>
      <w:tr w:rsidR="00FE5472" w:rsidRPr="00A01F48" w14:paraId="7C1A8A63" w14:textId="77777777" w:rsidTr="00A01F48">
        <w:trPr>
          <w:trHeight w:val="315"/>
        </w:trPr>
        <w:tc>
          <w:tcPr>
            <w:tcW w:w="958" w:type="pct"/>
            <w:noWrap/>
            <w:vAlign w:val="center"/>
            <w:hideMark/>
          </w:tcPr>
          <w:p w14:paraId="24EEB2CD"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12.28</w:t>
            </w:r>
          </w:p>
        </w:tc>
        <w:tc>
          <w:tcPr>
            <w:tcW w:w="1216" w:type="pct"/>
            <w:noWrap/>
            <w:vAlign w:val="center"/>
            <w:hideMark/>
          </w:tcPr>
          <w:p w14:paraId="744E21C9"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ĐN.12.28</w:t>
            </w:r>
          </w:p>
        </w:tc>
        <w:tc>
          <w:tcPr>
            <w:tcW w:w="2826" w:type="pct"/>
            <w:vAlign w:val="center"/>
            <w:hideMark/>
          </w:tcPr>
          <w:p w14:paraId="74730883" w14:textId="6D525979"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Bảo trì Hệ thống lưu trữ</w:t>
            </w:r>
          </w:p>
        </w:tc>
      </w:tr>
      <w:tr w:rsidR="00FE5472" w:rsidRPr="00A01F48" w14:paraId="6CE8EF79" w14:textId="77777777" w:rsidTr="00A01F48">
        <w:trPr>
          <w:trHeight w:val="315"/>
        </w:trPr>
        <w:tc>
          <w:tcPr>
            <w:tcW w:w="958" w:type="pct"/>
            <w:noWrap/>
            <w:vAlign w:val="center"/>
            <w:hideMark/>
          </w:tcPr>
          <w:p w14:paraId="213C0176"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12.29</w:t>
            </w:r>
          </w:p>
        </w:tc>
        <w:tc>
          <w:tcPr>
            <w:tcW w:w="1216" w:type="pct"/>
            <w:noWrap/>
            <w:vAlign w:val="center"/>
            <w:hideMark/>
          </w:tcPr>
          <w:p w14:paraId="1610CB56"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ĐN.12.29</w:t>
            </w:r>
          </w:p>
        </w:tc>
        <w:tc>
          <w:tcPr>
            <w:tcW w:w="2826" w:type="pct"/>
            <w:vAlign w:val="center"/>
            <w:hideMark/>
          </w:tcPr>
          <w:p w14:paraId="1D554FF3" w14:textId="0B3F610F"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Bảo trì Hệ thống lưu điện</w:t>
            </w:r>
          </w:p>
        </w:tc>
      </w:tr>
      <w:tr w:rsidR="00FE5472" w:rsidRPr="00A01F48" w14:paraId="649D508D" w14:textId="77777777" w:rsidTr="00A01F48">
        <w:trPr>
          <w:trHeight w:val="315"/>
        </w:trPr>
        <w:tc>
          <w:tcPr>
            <w:tcW w:w="958" w:type="pct"/>
            <w:noWrap/>
            <w:vAlign w:val="center"/>
            <w:hideMark/>
          </w:tcPr>
          <w:p w14:paraId="3F37D8C3"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12.30</w:t>
            </w:r>
          </w:p>
        </w:tc>
        <w:tc>
          <w:tcPr>
            <w:tcW w:w="1216" w:type="pct"/>
            <w:noWrap/>
            <w:vAlign w:val="center"/>
            <w:hideMark/>
          </w:tcPr>
          <w:p w14:paraId="5C838894"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ĐN.12.30</w:t>
            </w:r>
          </w:p>
        </w:tc>
        <w:tc>
          <w:tcPr>
            <w:tcW w:w="2826" w:type="pct"/>
            <w:vAlign w:val="center"/>
            <w:hideMark/>
          </w:tcPr>
          <w:p w14:paraId="3D1B8A81" w14:textId="197B37B8"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Bảo trì Hệ thống giám sát môi trường</w:t>
            </w:r>
          </w:p>
        </w:tc>
      </w:tr>
      <w:tr w:rsidR="00FE5472" w:rsidRPr="00A01F48" w14:paraId="537A05EA" w14:textId="77777777" w:rsidTr="00A01F48">
        <w:trPr>
          <w:trHeight w:val="315"/>
        </w:trPr>
        <w:tc>
          <w:tcPr>
            <w:tcW w:w="958" w:type="pct"/>
            <w:noWrap/>
            <w:vAlign w:val="center"/>
            <w:hideMark/>
          </w:tcPr>
          <w:p w14:paraId="02281B53"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12.31</w:t>
            </w:r>
          </w:p>
        </w:tc>
        <w:tc>
          <w:tcPr>
            <w:tcW w:w="1216" w:type="pct"/>
            <w:noWrap/>
            <w:vAlign w:val="center"/>
            <w:hideMark/>
          </w:tcPr>
          <w:p w14:paraId="57ACFA6B"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ĐN.12.31</w:t>
            </w:r>
          </w:p>
        </w:tc>
        <w:tc>
          <w:tcPr>
            <w:tcW w:w="2826" w:type="pct"/>
            <w:vAlign w:val="center"/>
            <w:hideMark/>
          </w:tcPr>
          <w:p w14:paraId="220FCEB7" w14:textId="27155B52"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Bảo trì các thiết bị mạng</w:t>
            </w:r>
          </w:p>
        </w:tc>
      </w:tr>
      <w:tr w:rsidR="00FE5472" w:rsidRPr="00A01F48" w14:paraId="0DCEE064" w14:textId="77777777" w:rsidTr="00A01F48">
        <w:trPr>
          <w:trHeight w:val="315"/>
        </w:trPr>
        <w:tc>
          <w:tcPr>
            <w:tcW w:w="958" w:type="pct"/>
            <w:noWrap/>
            <w:vAlign w:val="center"/>
            <w:hideMark/>
          </w:tcPr>
          <w:p w14:paraId="0B41CE22"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12.31.1</w:t>
            </w:r>
          </w:p>
        </w:tc>
        <w:tc>
          <w:tcPr>
            <w:tcW w:w="1216" w:type="pct"/>
            <w:noWrap/>
            <w:vAlign w:val="center"/>
            <w:hideMark/>
          </w:tcPr>
          <w:p w14:paraId="768DA5F2"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ĐN.12.31.01</w:t>
            </w:r>
          </w:p>
        </w:tc>
        <w:tc>
          <w:tcPr>
            <w:tcW w:w="2826" w:type="pct"/>
            <w:vAlign w:val="center"/>
            <w:hideMark/>
          </w:tcPr>
          <w:p w14:paraId="33242C93" w14:textId="795D2B95"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Router</w:t>
            </w:r>
          </w:p>
        </w:tc>
      </w:tr>
      <w:tr w:rsidR="00FE5472" w:rsidRPr="00A01F48" w14:paraId="4E5E35D0" w14:textId="77777777" w:rsidTr="00A01F48">
        <w:trPr>
          <w:trHeight w:val="315"/>
        </w:trPr>
        <w:tc>
          <w:tcPr>
            <w:tcW w:w="958" w:type="pct"/>
            <w:noWrap/>
            <w:vAlign w:val="center"/>
            <w:hideMark/>
          </w:tcPr>
          <w:p w14:paraId="54831FC3"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12.31.2</w:t>
            </w:r>
          </w:p>
        </w:tc>
        <w:tc>
          <w:tcPr>
            <w:tcW w:w="1216" w:type="pct"/>
            <w:noWrap/>
            <w:vAlign w:val="center"/>
            <w:hideMark/>
          </w:tcPr>
          <w:p w14:paraId="456667F6"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ĐN.12.31.02</w:t>
            </w:r>
          </w:p>
        </w:tc>
        <w:tc>
          <w:tcPr>
            <w:tcW w:w="2826" w:type="pct"/>
            <w:vAlign w:val="center"/>
            <w:hideMark/>
          </w:tcPr>
          <w:p w14:paraId="04AF2655" w14:textId="065DE852"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S</w:t>
            </w:r>
            <w:r w:rsidRPr="00A01F48">
              <w:rPr>
                <w:rFonts w:eastAsia="Times New Roman" w:cs="Times New Roman"/>
                <w:color w:val="000000"/>
                <w:szCs w:val="26"/>
                <w:u w:color="000000" w:themeColor="text1"/>
              </w:rPr>
              <w:t>w</w:t>
            </w:r>
            <w:r w:rsidRPr="00A01F48">
              <w:rPr>
                <w:rFonts w:eastAsia="Times New Roman" w:cs="Times New Roman"/>
                <w:color w:val="000000"/>
                <w:szCs w:val="26"/>
                <w:u w:color="000000" w:themeColor="text1"/>
                <w:lang w:val="vi-VN"/>
              </w:rPr>
              <w:t>itch</w:t>
            </w:r>
          </w:p>
        </w:tc>
      </w:tr>
      <w:tr w:rsidR="00FE5472" w:rsidRPr="00A01F48" w14:paraId="139BEBEE" w14:textId="77777777" w:rsidTr="00A01F48">
        <w:trPr>
          <w:trHeight w:val="315"/>
        </w:trPr>
        <w:tc>
          <w:tcPr>
            <w:tcW w:w="958" w:type="pct"/>
            <w:noWrap/>
            <w:vAlign w:val="center"/>
            <w:hideMark/>
          </w:tcPr>
          <w:p w14:paraId="0F43497A"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12.31.3</w:t>
            </w:r>
          </w:p>
        </w:tc>
        <w:tc>
          <w:tcPr>
            <w:tcW w:w="1216" w:type="pct"/>
            <w:noWrap/>
            <w:vAlign w:val="center"/>
            <w:hideMark/>
          </w:tcPr>
          <w:p w14:paraId="236689CA"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ĐN.12.31.03</w:t>
            </w:r>
          </w:p>
        </w:tc>
        <w:tc>
          <w:tcPr>
            <w:tcW w:w="2826" w:type="pct"/>
            <w:vAlign w:val="center"/>
            <w:hideMark/>
          </w:tcPr>
          <w:p w14:paraId="2FC0D443" w14:textId="5BA6488F"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Modem</w:t>
            </w:r>
          </w:p>
        </w:tc>
      </w:tr>
      <w:tr w:rsidR="00FE5472" w:rsidRPr="00A01F48" w14:paraId="15316EDB" w14:textId="77777777" w:rsidTr="00A01F48">
        <w:trPr>
          <w:trHeight w:val="315"/>
        </w:trPr>
        <w:tc>
          <w:tcPr>
            <w:tcW w:w="958" w:type="pct"/>
            <w:noWrap/>
            <w:vAlign w:val="center"/>
            <w:hideMark/>
          </w:tcPr>
          <w:p w14:paraId="5FB6B7EA"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12.31.4</w:t>
            </w:r>
          </w:p>
        </w:tc>
        <w:tc>
          <w:tcPr>
            <w:tcW w:w="1216" w:type="pct"/>
            <w:noWrap/>
            <w:vAlign w:val="center"/>
            <w:hideMark/>
          </w:tcPr>
          <w:p w14:paraId="7FBA7D85"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ĐN.12.31.04</w:t>
            </w:r>
          </w:p>
        </w:tc>
        <w:tc>
          <w:tcPr>
            <w:tcW w:w="2826" w:type="pct"/>
            <w:vAlign w:val="center"/>
            <w:hideMark/>
          </w:tcPr>
          <w:p w14:paraId="306E5EA3" w14:textId="153A8DB0"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Patch Panel</w:t>
            </w:r>
          </w:p>
        </w:tc>
      </w:tr>
      <w:tr w:rsidR="00FE5472" w:rsidRPr="00A01F48" w14:paraId="686329FB" w14:textId="77777777" w:rsidTr="00A01F48">
        <w:trPr>
          <w:trHeight w:val="315"/>
        </w:trPr>
        <w:tc>
          <w:tcPr>
            <w:tcW w:w="958" w:type="pct"/>
            <w:noWrap/>
            <w:vAlign w:val="center"/>
            <w:hideMark/>
          </w:tcPr>
          <w:p w14:paraId="247680A8"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12.31.5</w:t>
            </w:r>
          </w:p>
        </w:tc>
        <w:tc>
          <w:tcPr>
            <w:tcW w:w="1216" w:type="pct"/>
            <w:noWrap/>
            <w:vAlign w:val="center"/>
            <w:hideMark/>
          </w:tcPr>
          <w:p w14:paraId="7132703D"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ĐN.12.31.05</w:t>
            </w:r>
          </w:p>
        </w:tc>
        <w:tc>
          <w:tcPr>
            <w:tcW w:w="2826" w:type="pct"/>
            <w:vAlign w:val="center"/>
            <w:hideMark/>
          </w:tcPr>
          <w:p w14:paraId="3708D1BE" w14:textId="025A5675"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ODF</w:t>
            </w:r>
          </w:p>
        </w:tc>
      </w:tr>
      <w:tr w:rsidR="00FE5472" w:rsidRPr="00A01F48" w14:paraId="5AB7B560" w14:textId="77777777" w:rsidTr="00A01F48">
        <w:trPr>
          <w:trHeight w:val="315"/>
        </w:trPr>
        <w:tc>
          <w:tcPr>
            <w:tcW w:w="958" w:type="pct"/>
            <w:noWrap/>
            <w:vAlign w:val="center"/>
            <w:hideMark/>
          </w:tcPr>
          <w:p w14:paraId="3F4E78B8"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12.31.6</w:t>
            </w:r>
          </w:p>
        </w:tc>
        <w:tc>
          <w:tcPr>
            <w:tcW w:w="1216" w:type="pct"/>
            <w:noWrap/>
            <w:vAlign w:val="center"/>
            <w:hideMark/>
          </w:tcPr>
          <w:p w14:paraId="407A1252"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ĐN.12.31.06</w:t>
            </w:r>
          </w:p>
        </w:tc>
        <w:tc>
          <w:tcPr>
            <w:tcW w:w="2826" w:type="pct"/>
            <w:vAlign w:val="center"/>
            <w:hideMark/>
          </w:tcPr>
          <w:p w14:paraId="261DA7B6" w14:textId="5EB37ED9"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Dây nhẩy</w:t>
            </w:r>
          </w:p>
        </w:tc>
      </w:tr>
      <w:tr w:rsidR="00FE5472" w:rsidRPr="00A01F48" w14:paraId="7F374971" w14:textId="77777777" w:rsidTr="00A01F48">
        <w:trPr>
          <w:trHeight w:val="315"/>
        </w:trPr>
        <w:tc>
          <w:tcPr>
            <w:tcW w:w="958" w:type="pct"/>
            <w:noWrap/>
            <w:vAlign w:val="center"/>
            <w:hideMark/>
          </w:tcPr>
          <w:p w14:paraId="54B60FEC"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12.32</w:t>
            </w:r>
          </w:p>
        </w:tc>
        <w:tc>
          <w:tcPr>
            <w:tcW w:w="1216" w:type="pct"/>
            <w:noWrap/>
            <w:vAlign w:val="center"/>
            <w:hideMark/>
          </w:tcPr>
          <w:p w14:paraId="678DA7B9"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ĐN.12.32</w:t>
            </w:r>
          </w:p>
        </w:tc>
        <w:tc>
          <w:tcPr>
            <w:tcW w:w="2826" w:type="pct"/>
            <w:vAlign w:val="center"/>
            <w:hideMark/>
          </w:tcPr>
          <w:p w14:paraId="40685FFD" w14:textId="27163B74"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Bảo trì Hệ thống camera giám sát</w:t>
            </w:r>
          </w:p>
        </w:tc>
      </w:tr>
      <w:tr w:rsidR="00FE5472" w:rsidRPr="00A01F48" w14:paraId="3D176E83" w14:textId="77777777" w:rsidTr="00A01F48">
        <w:trPr>
          <w:trHeight w:val="315"/>
        </w:trPr>
        <w:tc>
          <w:tcPr>
            <w:tcW w:w="958" w:type="pct"/>
            <w:noWrap/>
            <w:vAlign w:val="center"/>
            <w:hideMark/>
          </w:tcPr>
          <w:p w14:paraId="070980C5"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12.33</w:t>
            </w:r>
          </w:p>
        </w:tc>
        <w:tc>
          <w:tcPr>
            <w:tcW w:w="1216" w:type="pct"/>
            <w:noWrap/>
            <w:vAlign w:val="center"/>
            <w:hideMark/>
          </w:tcPr>
          <w:p w14:paraId="129DBDD7"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ĐN.12.33</w:t>
            </w:r>
          </w:p>
        </w:tc>
        <w:tc>
          <w:tcPr>
            <w:tcW w:w="2826" w:type="pct"/>
            <w:vAlign w:val="center"/>
            <w:hideMark/>
          </w:tcPr>
          <w:p w14:paraId="4888A464" w14:textId="1AF39BD9"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Bảo trì bảng Led điện tử</w:t>
            </w:r>
          </w:p>
        </w:tc>
      </w:tr>
      <w:tr w:rsidR="00FE5472" w:rsidRPr="00A01F48" w14:paraId="4F7A1434" w14:textId="77777777" w:rsidTr="00A01F48">
        <w:trPr>
          <w:trHeight w:val="315"/>
        </w:trPr>
        <w:tc>
          <w:tcPr>
            <w:tcW w:w="958" w:type="pct"/>
            <w:noWrap/>
            <w:vAlign w:val="center"/>
            <w:hideMark/>
          </w:tcPr>
          <w:p w14:paraId="46F77DCB"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12.34</w:t>
            </w:r>
          </w:p>
        </w:tc>
        <w:tc>
          <w:tcPr>
            <w:tcW w:w="1216" w:type="pct"/>
            <w:noWrap/>
            <w:vAlign w:val="center"/>
            <w:hideMark/>
          </w:tcPr>
          <w:p w14:paraId="1FA1A54C"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ĐN.12.34</w:t>
            </w:r>
          </w:p>
        </w:tc>
        <w:tc>
          <w:tcPr>
            <w:tcW w:w="2826" w:type="pct"/>
            <w:vAlign w:val="center"/>
            <w:hideMark/>
          </w:tcPr>
          <w:p w14:paraId="174F1234" w14:textId="0EAE8AFC"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 xml:space="preserve">Bảo trì Hệ thống kiểm soát truy cập mạng </w:t>
            </w:r>
            <w:r w:rsidRPr="00A01F48">
              <w:rPr>
                <w:rFonts w:eastAsia="Times New Roman" w:cs="Times New Roman"/>
                <w:color w:val="000000"/>
                <w:szCs w:val="26"/>
                <w:u w:color="000000" w:themeColor="text1"/>
              </w:rPr>
              <w:t>-</w:t>
            </w:r>
            <w:r w:rsidRPr="00A01F48">
              <w:rPr>
                <w:rFonts w:eastAsia="Times New Roman" w:cs="Times New Roman"/>
                <w:color w:val="000000"/>
                <w:szCs w:val="26"/>
                <w:u w:color="000000" w:themeColor="text1"/>
                <w:lang w:val="vi-VN"/>
              </w:rPr>
              <w:t xml:space="preserve"> NAC</w:t>
            </w:r>
          </w:p>
        </w:tc>
      </w:tr>
      <w:tr w:rsidR="00FE5472" w:rsidRPr="00A01F48" w14:paraId="3E57E1E4" w14:textId="77777777" w:rsidTr="00A01F48">
        <w:trPr>
          <w:trHeight w:val="315"/>
        </w:trPr>
        <w:tc>
          <w:tcPr>
            <w:tcW w:w="958" w:type="pct"/>
            <w:noWrap/>
            <w:vAlign w:val="center"/>
            <w:hideMark/>
          </w:tcPr>
          <w:p w14:paraId="1965FB64"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12.35</w:t>
            </w:r>
          </w:p>
        </w:tc>
        <w:tc>
          <w:tcPr>
            <w:tcW w:w="1216" w:type="pct"/>
            <w:noWrap/>
            <w:vAlign w:val="center"/>
            <w:hideMark/>
          </w:tcPr>
          <w:p w14:paraId="7869DF66"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ĐN.12.35</w:t>
            </w:r>
          </w:p>
        </w:tc>
        <w:tc>
          <w:tcPr>
            <w:tcW w:w="2826" w:type="pct"/>
            <w:vAlign w:val="center"/>
            <w:hideMark/>
          </w:tcPr>
          <w:p w14:paraId="10AC557A" w14:textId="59168D08"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Bảo trì Hệ thống phần mềm quản lý truy cập đặc quyền -PAM</w:t>
            </w:r>
          </w:p>
        </w:tc>
      </w:tr>
      <w:tr w:rsidR="00FE5472" w:rsidRPr="00A01F48" w14:paraId="421EDA56" w14:textId="77777777" w:rsidTr="00A01F48">
        <w:trPr>
          <w:trHeight w:val="630"/>
        </w:trPr>
        <w:tc>
          <w:tcPr>
            <w:tcW w:w="958" w:type="pct"/>
            <w:noWrap/>
            <w:vAlign w:val="center"/>
            <w:hideMark/>
          </w:tcPr>
          <w:p w14:paraId="4C81C6FD"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13</w:t>
            </w:r>
          </w:p>
        </w:tc>
        <w:tc>
          <w:tcPr>
            <w:tcW w:w="1216" w:type="pct"/>
            <w:noWrap/>
            <w:vAlign w:val="center"/>
            <w:hideMark/>
          </w:tcPr>
          <w:p w14:paraId="29BBA59D"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ĐN.13.00</w:t>
            </w:r>
          </w:p>
        </w:tc>
        <w:tc>
          <w:tcPr>
            <w:tcW w:w="2826" w:type="pct"/>
            <w:vAlign w:val="center"/>
            <w:hideMark/>
          </w:tcPr>
          <w:p w14:paraId="1ECD3960" w14:textId="512D618B"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Xây dựng, vận hành, bảo trì, nâng cấp các phần mềm, cơ sở dữ liệu của cơ quan Đảng, Nhà nước, tổ chức chính trị - xã hội.</w:t>
            </w:r>
          </w:p>
        </w:tc>
      </w:tr>
      <w:tr w:rsidR="00FE5472" w:rsidRPr="00A01F48" w14:paraId="3531CAF9" w14:textId="77777777" w:rsidTr="00A01F48">
        <w:trPr>
          <w:trHeight w:val="315"/>
        </w:trPr>
        <w:tc>
          <w:tcPr>
            <w:tcW w:w="958" w:type="pct"/>
            <w:noWrap/>
            <w:vAlign w:val="center"/>
            <w:hideMark/>
          </w:tcPr>
          <w:p w14:paraId="34AAF381"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lastRenderedPageBreak/>
              <w:t>13.1</w:t>
            </w:r>
          </w:p>
        </w:tc>
        <w:tc>
          <w:tcPr>
            <w:tcW w:w="1216" w:type="pct"/>
            <w:noWrap/>
            <w:vAlign w:val="center"/>
            <w:hideMark/>
          </w:tcPr>
          <w:p w14:paraId="1D4C62AC"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ĐN.13.01</w:t>
            </w:r>
          </w:p>
        </w:tc>
        <w:tc>
          <w:tcPr>
            <w:tcW w:w="2826" w:type="pct"/>
            <w:vAlign w:val="center"/>
            <w:hideMark/>
          </w:tcPr>
          <w:p w14:paraId="16722CEA" w14:textId="5503F214"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 bảo trì, nâng cấp phần mềm Cổng/Trang thông tin điện tử</w:t>
            </w:r>
          </w:p>
        </w:tc>
      </w:tr>
      <w:tr w:rsidR="00FE5472" w:rsidRPr="00A01F48" w14:paraId="1FDA1F98" w14:textId="77777777" w:rsidTr="00A01F48">
        <w:trPr>
          <w:trHeight w:val="315"/>
        </w:trPr>
        <w:tc>
          <w:tcPr>
            <w:tcW w:w="958" w:type="pct"/>
            <w:noWrap/>
            <w:vAlign w:val="center"/>
            <w:hideMark/>
          </w:tcPr>
          <w:p w14:paraId="5244949D"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13.1.1</w:t>
            </w:r>
          </w:p>
        </w:tc>
        <w:tc>
          <w:tcPr>
            <w:tcW w:w="1216" w:type="pct"/>
            <w:noWrap/>
            <w:vAlign w:val="center"/>
            <w:hideMark/>
          </w:tcPr>
          <w:p w14:paraId="2C0622ED"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ĐN.13.01.01</w:t>
            </w:r>
          </w:p>
        </w:tc>
        <w:tc>
          <w:tcPr>
            <w:tcW w:w="2826" w:type="pct"/>
            <w:vAlign w:val="center"/>
            <w:hideMark/>
          </w:tcPr>
          <w:p w14:paraId="0276BA6A" w14:textId="136AC847"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w:t>
            </w:r>
          </w:p>
        </w:tc>
      </w:tr>
      <w:tr w:rsidR="00FE5472" w:rsidRPr="00A01F48" w14:paraId="5D181A89" w14:textId="77777777" w:rsidTr="00A01F48">
        <w:trPr>
          <w:trHeight w:val="315"/>
        </w:trPr>
        <w:tc>
          <w:tcPr>
            <w:tcW w:w="958" w:type="pct"/>
            <w:noWrap/>
            <w:vAlign w:val="center"/>
            <w:hideMark/>
          </w:tcPr>
          <w:p w14:paraId="0DFACEB5"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13.1.2</w:t>
            </w:r>
          </w:p>
        </w:tc>
        <w:tc>
          <w:tcPr>
            <w:tcW w:w="1216" w:type="pct"/>
            <w:noWrap/>
            <w:vAlign w:val="center"/>
            <w:hideMark/>
          </w:tcPr>
          <w:p w14:paraId="69D8C0FB"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ĐN.13.01.02</w:t>
            </w:r>
          </w:p>
        </w:tc>
        <w:tc>
          <w:tcPr>
            <w:tcW w:w="2826" w:type="pct"/>
            <w:vAlign w:val="center"/>
            <w:hideMark/>
          </w:tcPr>
          <w:p w14:paraId="3B70451C" w14:textId="02920B90"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Khắc phục sự cố</w:t>
            </w:r>
          </w:p>
        </w:tc>
      </w:tr>
      <w:tr w:rsidR="00FE5472" w:rsidRPr="00A01F48" w14:paraId="63D47B6F" w14:textId="77777777" w:rsidTr="00A01F48">
        <w:trPr>
          <w:trHeight w:val="315"/>
        </w:trPr>
        <w:tc>
          <w:tcPr>
            <w:tcW w:w="958" w:type="pct"/>
            <w:noWrap/>
            <w:vAlign w:val="center"/>
            <w:hideMark/>
          </w:tcPr>
          <w:p w14:paraId="00BEF209"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13.2</w:t>
            </w:r>
          </w:p>
        </w:tc>
        <w:tc>
          <w:tcPr>
            <w:tcW w:w="1216" w:type="pct"/>
            <w:noWrap/>
            <w:vAlign w:val="center"/>
            <w:hideMark/>
          </w:tcPr>
          <w:p w14:paraId="3857E4D7"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ĐN.13.02</w:t>
            </w:r>
          </w:p>
        </w:tc>
        <w:tc>
          <w:tcPr>
            <w:tcW w:w="2826" w:type="pct"/>
            <w:vAlign w:val="center"/>
            <w:hideMark/>
          </w:tcPr>
          <w:p w14:paraId="1EF2CDF9" w14:textId="37D23688"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 bảo trì, nâng cấp Hệ thống tích hợp, liên thông, chia sẻ dữ liệu</w:t>
            </w:r>
          </w:p>
        </w:tc>
      </w:tr>
      <w:tr w:rsidR="00FE5472" w:rsidRPr="00A01F48" w14:paraId="17E1A371" w14:textId="77777777" w:rsidTr="00A01F48">
        <w:trPr>
          <w:trHeight w:val="315"/>
        </w:trPr>
        <w:tc>
          <w:tcPr>
            <w:tcW w:w="958" w:type="pct"/>
            <w:noWrap/>
            <w:vAlign w:val="center"/>
            <w:hideMark/>
          </w:tcPr>
          <w:p w14:paraId="69903115"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13.2.1</w:t>
            </w:r>
          </w:p>
        </w:tc>
        <w:tc>
          <w:tcPr>
            <w:tcW w:w="1216" w:type="pct"/>
            <w:noWrap/>
            <w:vAlign w:val="center"/>
            <w:hideMark/>
          </w:tcPr>
          <w:p w14:paraId="5BB7D1B6"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ĐN.13.02.01</w:t>
            </w:r>
          </w:p>
        </w:tc>
        <w:tc>
          <w:tcPr>
            <w:tcW w:w="2826" w:type="pct"/>
            <w:vAlign w:val="center"/>
            <w:hideMark/>
          </w:tcPr>
          <w:p w14:paraId="35F52037" w14:textId="1682C120"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w:t>
            </w:r>
          </w:p>
        </w:tc>
      </w:tr>
      <w:tr w:rsidR="00FE5472" w:rsidRPr="00A01F48" w14:paraId="78EC0AC6" w14:textId="77777777" w:rsidTr="00A01F48">
        <w:trPr>
          <w:trHeight w:val="315"/>
        </w:trPr>
        <w:tc>
          <w:tcPr>
            <w:tcW w:w="958" w:type="pct"/>
            <w:noWrap/>
            <w:vAlign w:val="center"/>
            <w:hideMark/>
          </w:tcPr>
          <w:p w14:paraId="4647E823"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13.2.2</w:t>
            </w:r>
          </w:p>
        </w:tc>
        <w:tc>
          <w:tcPr>
            <w:tcW w:w="1216" w:type="pct"/>
            <w:noWrap/>
            <w:vAlign w:val="center"/>
            <w:hideMark/>
          </w:tcPr>
          <w:p w14:paraId="4FA1687F"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ĐN.13.02.02</w:t>
            </w:r>
          </w:p>
        </w:tc>
        <w:tc>
          <w:tcPr>
            <w:tcW w:w="2826" w:type="pct"/>
            <w:vAlign w:val="center"/>
            <w:hideMark/>
          </w:tcPr>
          <w:p w14:paraId="7E32AB8C" w14:textId="31379835"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Khắc phục sự cố</w:t>
            </w:r>
          </w:p>
        </w:tc>
      </w:tr>
      <w:tr w:rsidR="00FE5472" w:rsidRPr="00A01F48" w14:paraId="4AF920BA" w14:textId="77777777" w:rsidTr="00A01F48">
        <w:trPr>
          <w:trHeight w:val="315"/>
        </w:trPr>
        <w:tc>
          <w:tcPr>
            <w:tcW w:w="958" w:type="pct"/>
            <w:noWrap/>
            <w:vAlign w:val="center"/>
            <w:hideMark/>
          </w:tcPr>
          <w:p w14:paraId="126643F2"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13.3</w:t>
            </w:r>
          </w:p>
        </w:tc>
        <w:tc>
          <w:tcPr>
            <w:tcW w:w="1216" w:type="pct"/>
            <w:noWrap/>
            <w:vAlign w:val="center"/>
            <w:hideMark/>
          </w:tcPr>
          <w:p w14:paraId="784951AF"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ĐN.13.03</w:t>
            </w:r>
          </w:p>
        </w:tc>
        <w:tc>
          <w:tcPr>
            <w:tcW w:w="2826" w:type="pct"/>
            <w:vAlign w:val="center"/>
            <w:hideMark/>
          </w:tcPr>
          <w:p w14:paraId="2FCF9E50" w14:textId="3CD6E9D8"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Quản lý, vận hành và khai thác Hệ thống thư công vụ</w:t>
            </w:r>
          </w:p>
        </w:tc>
      </w:tr>
      <w:tr w:rsidR="00FE5472" w:rsidRPr="00A01F48" w14:paraId="1973A58C" w14:textId="77777777" w:rsidTr="00A01F48">
        <w:trPr>
          <w:trHeight w:val="315"/>
        </w:trPr>
        <w:tc>
          <w:tcPr>
            <w:tcW w:w="958" w:type="pct"/>
            <w:noWrap/>
            <w:vAlign w:val="center"/>
            <w:hideMark/>
          </w:tcPr>
          <w:p w14:paraId="52696C37"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13.3.1</w:t>
            </w:r>
          </w:p>
        </w:tc>
        <w:tc>
          <w:tcPr>
            <w:tcW w:w="1216" w:type="pct"/>
            <w:noWrap/>
            <w:vAlign w:val="center"/>
            <w:hideMark/>
          </w:tcPr>
          <w:p w14:paraId="3169625B"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ĐN.13.03.01</w:t>
            </w:r>
          </w:p>
        </w:tc>
        <w:tc>
          <w:tcPr>
            <w:tcW w:w="2826" w:type="pct"/>
            <w:vAlign w:val="center"/>
            <w:hideMark/>
          </w:tcPr>
          <w:p w14:paraId="32EF17DF" w14:textId="1BD5CCFA"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w:t>
            </w:r>
          </w:p>
        </w:tc>
      </w:tr>
      <w:tr w:rsidR="00FE5472" w:rsidRPr="00A01F48" w14:paraId="3D0A75B8" w14:textId="77777777" w:rsidTr="00A01F48">
        <w:trPr>
          <w:trHeight w:val="315"/>
        </w:trPr>
        <w:tc>
          <w:tcPr>
            <w:tcW w:w="958" w:type="pct"/>
            <w:noWrap/>
            <w:vAlign w:val="center"/>
            <w:hideMark/>
          </w:tcPr>
          <w:p w14:paraId="04A2B60B"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13.3.2</w:t>
            </w:r>
          </w:p>
        </w:tc>
        <w:tc>
          <w:tcPr>
            <w:tcW w:w="1216" w:type="pct"/>
            <w:noWrap/>
            <w:vAlign w:val="center"/>
            <w:hideMark/>
          </w:tcPr>
          <w:p w14:paraId="712E70BA"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ĐN.13.03.02</w:t>
            </w:r>
          </w:p>
        </w:tc>
        <w:tc>
          <w:tcPr>
            <w:tcW w:w="2826" w:type="pct"/>
            <w:vAlign w:val="center"/>
            <w:hideMark/>
          </w:tcPr>
          <w:p w14:paraId="1DA77A45" w14:textId="74254D90"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Khắc phục sự cố</w:t>
            </w:r>
          </w:p>
        </w:tc>
      </w:tr>
      <w:tr w:rsidR="00FE5472" w:rsidRPr="00A01F48" w14:paraId="33007529" w14:textId="77777777" w:rsidTr="00A01F48">
        <w:trPr>
          <w:trHeight w:val="630"/>
        </w:trPr>
        <w:tc>
          <w:tcPr>
            <w:tcW w:w="958" w:type="pct"/>
            <w:noWrap/>
            <w:vAlign w:val="center"/>
            <w:hideMark/>
          </w:tcPr>
          <w:p w14:paraId="5552E6B7"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13.4</w:t>
            </w:r>
          </w:p>
        </w:tc>
        <w:tc>
          <w:tcPr>
            <w:tcW w:w="1216" w:type="pct"/>
            <w:noWrap/>
            <w:vAlign w:val="center"/>
            <w:hideMark/>
          </w:tcPr>
          <w:p w14:paraId="6869D045"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ĐN.13.04</w:t>
            </w:r>
          </w:p>
        </w:tc>
        <w:tc>
          <w:tcPr>
            <w:tcW w:w="2826" w:type="pct"/>
            <w:vAlign w:val="center"/>
            <w:hideMark/>
          </w:tcPr>
          <w:p w14:paraId="3E67E672" w14:textId="561D76BC"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Hỗ trợ, quản lý sử dụng, vận hành chứng thư số, chữ ký số cho các cơ quan nhà nước</w:t>
            </w:r>
          </w:p>
        </w:tc>
      </w:tr>
      <w:tr w:rsidR="00FE5472" w:rsidRPr="00A01F48" w14:paraId="0AE4DBEB" w14:textId="77777777" w:rsidTr="00A01F48">
        <w:trPr>
          <w:trHeight w:val="315"/>
        </w:trPr>
        <w:tc>
          <w:tcPr>
            <w:tcW w:w="958" w:type="pct"/>
            <w:noWrap/>
            <w:vAlign w:val="center"/>
            <w:hideMark/>
          </w:tcPr>
          <w:p w14:paraId="339B8641"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13.4.1</w:t>
            </w:r>
          </w:p>
        </w:tc>
        <w:tc>
          <w:tcPr>
            <w:tcW w:w="1216" w:type="pct"/>
            <w:noWrap/>
            <w:vAlign w:val="center"/>
            <w:hideMark/>
          </w:tcPr>
          <w:p w14:paraId="707A35B7"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ĐN.13.04.01</w:t>
            </w:r>
          </w:p>
        </w:tc>
        <w:tc>
          <w:tcPr>
            <w:tcW w:w="2826" w:type="pct"/>
            <w:vAlign w:val="center"/>
            <w:hideMark/>
          </w:tcPr>
          <w:p w14:paraId="1B6B9FF9" w14:textId="4360FA04"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w:t>
            </w:r>
          </w:p>
        </w:tc>
      </w:tr>
      <w:tr w:rsidR="00FE5472" w:rsidRPr="00A01F48" w14:paraId="0E707024" w14:textId="77777777" w:rsidTr="00A01F48">
        <w:trPr>
          <w:trHeight w:val="315"/>
        </w:trPr>
        <w:tc>
          <w:tcPr>
            <w:tcW w:w="958" w:type="pct"/>
            <w:noWrap/>
            <w:vAlign w:val="center"/>
            <w:hideMark/>
          </w:tcPr>
          <w:p w14:paraId="08D56C4A"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13.4.2</w:t>
            </w:r>
          </w:p>
        </w:tc>
        <w:tc>
          <w:tcPr>
            <w:tcW w:w="1216" w:type="pct"/>
            <w:noWrap/>
            <w:vAlign w:val="center"/>
            <w:hideMark/>
          </w:tcPr>
          <w:p w14:paraId="7EA802E9"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ĐN.13.04.02</w:t>
            </w:r>
          </w:p>
        </w:tc>
        <w:tc>
          <w:tcPr>
            <w:tcW w:w="2826" w:type="pct"/>
            <w:vAlign w:val="center"/>
            <w:hideMark/>
          </w:tcPr>
          <w:p w14:paraId="0E848F0C" w14:textId="7A643E9F"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Khắc phục sự cố</w:t>
            </w:r>
          </w:p>
        </w:tc>
      </w:tr>
      <w:tr w:rsidR="00FE5472" w:rsidRPr="00A01F48" w14:paraId="0F77E021" w14:textId="77777777" w:rsidTr="00A01F48">
        <w:trPr>
          <w:trHeight w:val="315"/>
        </w:trPr>
        <w:tc>
          <w:tcPr>
            <w:tcW w:w="958" w:type="pct"/>
            <w:noWrap/>
            <w:vAlign w:val="center"/>
            <w:hideMark/>
          </w:tcPr>
          <w:p w14:paraId="0A8AD213"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13.4.3</w:t>
            </w:r>
          </w:p>
        </w:tc>
        <w:tc>
          <w:tcPr>
            <w:tcW w:w="1216" w:type="pct"/>
            <w:noWrap/>
            <w:vAlign w:val="center"/>
            <w:hideMark/>
          </w:tcPr>
          <w:p w14:paraId="0AA9D0D6"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ĐN.13.04.03</w:t>
            </w:r>
          </w:p>
        </w:tc>
        <w:tc>
          <w:tcPr>
            <w:tcW w:w="2826" w:type="pct"/>
            <w:vAlign w:val="center"/>
            <w:hideMark/>
          </w:tcPr>
          <w:p w14:paraId="2FBD627B" w14:textId="72C34B6D"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Hỗ trợ kỹ thuật</w:t>
            </w:r>
          </w:p>
        </w:tc>
      </w:tr>
      <w:tr w:rsidR="00FE5472" w:rsidRPr="00A01F48" w14:paraId="4CFD3C4A" w14:textId="77777777" w:rsidTr="00A01F48">
        <w:trPr>
          <w:trHeight w:val="315"/>
        </w:trPr>
        <w:tc>
          <w:tcPr>
            <w:tcW w:w="958" w:type="pct"/>
            <w:noWrap/>
            <w:vAlign w:val="center"/>
            <w:hideMark/>
          </w:tcPr>
          <w:p w14:paraId="04DE047E"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13.5</w:t>
            </w:r>
          </w:p>
        </w:tc>
        <w:tc>
          <w:tcPr>
            <w:tcW w:w="1216" w:type="pct"/>
            <w:noWrap/>
            <w:vAlign w:val="center"/>
            <w:hideMark/>
          </w:tcPr>
          <w:p w14:paraId="545F1995"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ĐN.13.05</w:t>
            </w:r>
          </w:p>
        </w:tc>
        <w:tc>
          <w:tcPr>
            <w:tcW w:w="2826" w:type="pct"/>
            <w:vAlign w:val="center"/>
            <w:hideMark/>
          </w:tcPr>
          <w:p w14:paraId="5F6551BA" w14:textId="49318391"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Quản trị và cấp phát tên miền dongnai.gov.vn</w:t>
            </w:r>
          </w:p>
        </w:tc>
      </w:tr>
      <w:tr w:rsidR="00FE5472" w:rsidRPr="00A01F48" w14:paraId="3E8A912B" w14:textId="77777777" w:rsidTr="00A01F48">
        <w:trPr>
          <w:trHeight w:val="315"/>
        </w:trPr>
        <w:tc>
          <w:tcPr>
            <w:tcW w:w="958" w:type="pct"/>
            <w:noWrap/>
            <w:vAlign w:val="center"/>
            <w:hideMark/>
          </w:tcPr>
          <w:p w14:paraId="29FEB60E"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13.5.1</w:t>
            </w:r>
          </w:p>
        </w:tc>
        <w:tc>
          <w:tcPr>
            <w:tcW w:w="1216" w:type="pct"/>
            <w:noWrap/>
            <w:vAlign w:val="center"/>
            <w:hideMark/>
          </w:tcPr>
          <w:p w14:paraId="2B9B0264"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ĐN.13.05.01</w:t>
            </w:r>
          </w:p>
        </w:tc>
        <w:tc>
          <w:tcPr>
            <w:tcW w:w="2826" w:type="pct"/>
            <w:vAlign w:val="center"/>
            <w:hideMark/>
          </w:tcPr>
          <w:p w14:paraId="74B77EDB" w14:textId="0B912BF8"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w:t>
            </w:r>
          </w:p>
        </w:tc>
      </w:tr>
      <w:tr w:rsidR="00FE5472" w:rsidRPr="00A01F48" w14:paraId="506BF1A1" w14:textId="77777777" w:rsidTr="00A01F48">
        <w:trPr>
          <w:trHeight w:val="315"/>
        </w:trPr>
        <w:tc>
          <w:tcPr>
            <w:tcW w:w="958" w:type="pct"/>
            <w:noWrap/>
            <w:vAlign w:val="center"/>
            <w:hideMark/>
          </w:tcPr>
          <w:p w14:paraId="64EFF0F7"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13.5.2</w:t>
            </w:r>
          </w:p>
        </w:tc>
        <w:tc>
          <w:tcPr>
            <w:tcW w:w="1216" w:type="pct"/>
            <w:noWrap/>
            <w:vAlign w:val="center"/>
            <w:hideMark/>
          </w:tcPr>
          <w:p w14:paraId="63FC2578"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ĐN.13.05.02</w:t>
            </w:r>
          </w:p>
        </w:tc>
        <w:tc>
          <w:tcPr>
            <w:tcW w:w="2826" w:type="pct"/>
            <w:vAlign w:val="center"/>
            <w:hideMark/>
          </w:tcPr>
          <w:p w14:paraId="5B366274" w14:textId="5B5077D9"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Khắc phục sự cố</w:t>
            </w:r>
          </w:p>
        </w:tc>
      </w:tr>
      <w:tr w:rsidR="00FE5472" w:rsidRPr="00A01F48" w14:paraId="7E2C6CC6" w14:textId="77777777" w:rsidTr="00A01F48">
        <w:trPr>
          <w:trHeight w:val="315"/>
        </w:trPr>
        <w:tc>
          <w:tcPr>
            <w:tcW w:w="958" w:type="pct"/>
            <w:noWrap/>
            <w:vAlign w:val="center"/>
            <w:hideMark/>
          </w:tcPr>
          <w:p w14:paraId="58218022"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13.6</w:t>
            </w:r>
          </w:p>
        </w:tc>
        <w:tc>
          <w:tcPr>
            <w:tcW w:w="1216" w:type="pct"/>
            <w:noWrap/>
            <w:vAlign w:val="center"/>
            <w:hideMark/>
          </w:tcPr>
          <w:p w14:paraId="183D7F9B"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ĐN.13.06</w:t>
            </w:r>
          </w:p>
        </w:tc>
        <w:tc>
          <w:tcPr>
            <w:tcW w:w="2826" w:type="pct"/>
            <w:vAlign w:val="center"/>
            <w:hideMark/>
          </w:tcPr>
          <w:p w14:paraId="0A551C54" w14:textId="3912A6DC"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Hệ thống phần mềm Quản lý văn bản</w:t>
            </w:r>
          </w:p>
        </w:tc>
      </w:tr>
      <w:tr w:rsidR="00FE5472" w:rsidRPr="00A01F48" w14:paraId="53D8C491" w14:textId="77777777" w:rsidTr="00A01F48">
        <w:trPr>
          <w:trHeight w:val="315"/>
        </w:trPr>
        <w:tc>
          <w:tcPr>
            <w:tcW w:w="958" w:type="pct"/>
            <w:noWrap/>
            <w:vAlign w:val="center"/>
            <w:hideMark/>
          </w:tcPr>
          <w:p w14:paraId="0955D2DB"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13.6.1</w:t>
            </w:r>
          </w:p>
        </w:tc>
        <w:tc>
          <w:tcPr>
            <w:tcW w:w="1216" w:type="pct"/>
            <w:noWrap/>
            <w:vAlign w:val="center"/>
            <w:hideMark/>
          </w:tcPr>
          <w:p w14:paraId="3C86D6D4"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ĐN.13.06.01</w:t>
            </w:r>
          </w:p>
        </w:tc>
        <w:tc>
          <w:tcPr>
            <w:tcW w:w="2826" w:type="pct"/>
            <w:vAlign w:val="center"/>
            <w:hideMark/>
          </w:tcPr>
          <w:p w14:paraId="1BEC507E" w14:textId="1B981666"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w:t>
            </w:r>
          </w:p>
        </w:tc>
      </w:tr>
      <w:tr w:rsidR="00FE5472" w:rsidRPr="00A01F48" w14:paraId="594FA030" w14:textId="77777777" w:rsidTr="00A01F48">
        <w:trPr>
          <w:trHeight w:val="315"/>
        </w:trPr>
        <w:tc>
          <w:tcPr>
            <w:tcW w:w="958" w:type="pct"/>
            <w:noWrap/>
            <w:vAlign w:val="center"/>
            <w:hideMark/>
          </w:tcPr>
          <w:p w14:paraId="3DF9E3DD"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13.6.2</w:t>
            </w:r>
          </w:p>
        </w:tc>
        <w:tc>
          <w:tcPr>
            <w:tcW w:w="1216" w:type="pct"/>
            <w:noWrap/>
            <w:vAlign w:val="center"/>
            <w:hideMark/>
          </w:tcPr>
          <w:p w14:paraId="36A7726C"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ĐN.13.06.02</w:t>
            </w:r>
          </w:p>
        </w:tc>
        <w:tc>
          <w:tcPr>
            <w:tcW w:w="2826" w:type="pct"/>
            <w:vAlign w:val="center"/>
            <w:hideMark/>
          </w:tcPr>
          <w:p w14:paraId="50DD6A9B" w14:textId="349FFDAE"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Khắc phục sự cố</w:t>
            </w:r>
          </w:p>
        </w:tc>
      </w:tr>
      <w:tr w:rsidR="00FE5472" w:rsidRPr="00A01F48" w14:paraId="6FA7E92A" w14:textId="77777777" w:rsidTr="00A01F48">
        <w:trPr>
          <w:trHeight w:val="315"/>
        </w:trPr>
        <w:tc>
          <w:tcPr>
            <w:tcW w:w="958" w:type="pct"/>
            <w:noWrap/>
            <w:vAlign w:val="center"/>
            <w:hideMark/>
          </w:tcPr>
          <w:p w14:paraId="5EC13025"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13.7</w:t>
            </w:r>
          </w:p>
        </w:tc>
        <w:tc>
          <w:tcPr>
            <w:tcW w:w="1216" w:type="pct"/>
            <w:noWrap/>
            <w:vAlign w:val="center"/>
            <w:hideMark/>
          </w:tcPr>
          <w:p w14:paraId="3460EC0F"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ĐN.13.07</w:t>
            </w:r>
          </w:p>
        </w:tc>
        <w:tc>
          <w:tcPr>
            <w:tcW w:w="2826" w:type="pct"/>
            <w:vAlign w:val="center"/>
            <w:hideMark/>
          </w:tcPr>
          <w:p w14:paraId="054CD584" w14:textId="78D3BFA5"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Hệ thống phần mềm quản lý tài liệu điện tử</w:t>
            </w:r>
          </w:p>
        </w:tc>
      </w:tr>
      <w:tr w:rsidR="00FE5472" w:rsidRPr="00A01F48" w14:paraId="4D9E8B3B" w14:textId="77777777" w:rsidTr="00A01F48">
        <w:trPr>
          <w:trHeight w:val="315"/>
        </w:trPr>
        <w:tc>
          <w:tcPr>
            <w:tcW w:w="958" w:type="pct"/>
            <w:noWrap/>
            <w:vAlign w:val="center"/>
            <w:hideMark/>
          </w:tcPr>
          <w:p w14:paraId="17A8E3A6"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13.7.1</w:t>
            </w:r>
          </w:p>
        </w:tc>
        <w:tc>
          <w:tcPr>
            <w:tcW w:w="1216" w:type="pct"/>
            <w:noWrap/>
            <w:vAlign w:val="center"/>
            <w:hideMark/>
          </w:tcPr>
          <w:p w14:paraId="453226A7"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ĐN.13.07.01</w:t>
            </w:r>
          </w:p>
        </w:tc>
        <w:tc>
          <w:tcPr>
            <w:tcW w:w="2826" w:type="pct"/>
            <w:vAlign w:val="center"/>
            <w:hideMark/>
          </w:tcPr>
          <w:p w14:paraId="3001BC38" w14:textId="6E6C090F"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w:t>
            </w:r>
          </w:p>
        </w:tc>
      </w:tr>
      <w:tr w:rsidR="00FE5472" w:rsidRPr="00A01F48" w14:paraId="6A87CF3C" w14:textId="77777777" w:rsidTr="00A01F48">
        <w:trPr>
          <w:trHeight w:val="315"/>
        </w:trPr>
        <w:tc>
          <w:tcPr>
            <w:tcW w:w="958" w:type="pct"/>
            <w:noWrap/>
            <w:vAlign w:val="center"/>
            <w:hideMark/>
          </w:tcPr>
          <w:p w14:paraId="56503CEF"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13.7.2</w:t>
            </w:r>
          </w:p>
        </w:tc>
        <w:tc>
          <w:tcPr>
            <w:tcW w:w="1216" w:type="pct"/>
            <w:noWrap/>
            <w:vAlign w:val="center"/>
            <w:hideMark/>
          </w:tcPr>
          <w:p w14:paraId="5F3E893E"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ĐN.13.07.02</w:t>
            </w:r>
          </w:p>
        </w:tc>
        <w:tc>
          <w:tcPr>
            <w:tcW w:w="2826" w:type="pct"/>
            <w:vAlign w:val="center"/>
            <w:hideMark/>
          </w:tcPr>
          <w:p w14:paraId="7D24095A" w14:textId="41A488D9"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Khắc phục sự cố</w:t>
            </w:r>
          </w:p>
        </w:tc>
      </w:tr>
      <w:tr w:rsidR="00FE5472" w:rsidRPr="00A01F48" w14:paraId="170F355C" w14:textId="77777777" w:rsidTr="00A01F48">
        <w:trPr>
          <w:trHeight w:val="315"/>
        </w:trPr>
        <w:tc>
          <w:tcPr>
            <w:tcW w:w="958" w:type="pct"/>
            <w:noWrap/>
            <w:vAlign w:val="center"/>
            <w:hideMark/>
          </w:tcPr>
          <w:p w14:paraId="77260F47"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13.8</w:t>
            </w:r>
          </w:p>
        </w:tc>
        <w:tc>
          <w:tcPr>
            <w:tcW w:w="1216" w:type="pct"/>
            <w:noWrap/>
            <w:vAlign w:val="center"/>
            <w:hideMark/>
          </w:tcPr>
          <w:p w14:paraId="0A2518DF"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ĐN.13.08</w:t>
            </w:r>
          </w:p>
        </w:tc>
        <w:tc>
          <w:tcPr>
            <w:tcW w:w="2826" w:type="pct"/>
            <w:vAlign w:val="center"/>
            <w:hideMark/>
          </w:tcPr>
          <w:p w14:paraId="4C37E313" w14:textId="6022C52C"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Nền tảng bản đồ số thành phố</w:t>
            </w:r>
          </w:p>
        </w:tc>
      </w:tr>
      <w:tr w:rsidR="00FE5472" w:rsidRPr="00A01F48" w14:paraId="77A33B02" w14:textId="77777777" w:rsidTr="00A01F48">
        <w:trPr>
          <w:trHeight w:val="315"/>
        </w:trPr>
        <w:tc>
          <w:tcPr>
            <w:tcW w:w="958" w:type="pct"/>
            <w:noWrap/>
            <w:vAlign w:val="center"/>
            <w:hideMark/>
          </w:tcPr>
          <w:p w14:paraId="3D7EBBA6"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13.8.1</w:t>
            </w:r>
          </w:p>
        </w:tc>
        <w:tc>
          <w:tcPr>
            <w:tcW w:w="1216" w:type="pct"/>
            <w:noWrap/>
            <w:vAlign w:val="center"/>
            <w:hideMark/>
          </w:tcPr>
          <w:p w14:paraId="41F1B61B"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ĐN.13.08.01</w:t>
            </w:r>
          </w:p>
        </w:tc>
        <w:tc>
          <w:tcPr>
            <w:tcW w:w="2826" w:type="pct"/>
            <w:vAlign w:val="center"/>
            <w:hideMark/>
          </w:tcPr>
          <w:p w14:paraId="70E40BBD" w14:textId="30F308BE"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w:t>
            </w:r>
          </w:p>
        </w:tc>
      </w:tr>
      <w:tr w:rsidR="00FE5472" w:rsidRPr="00A01F48" w14:paraId="73F881E0" w14:textId="77777777" w:rsidTr="00A01F48">
        <w:trPr>
          <w:trHeight w:val="315"/>
        </w:trPr>
        <w:tc>
          <w:tcPr>
            <w:tcW w:w="958" w:type="pct"/>
            <w:noWrap/>
            <w:vAlign w:val="center"/>
            <w:hideMark/>
          </w:tcPr>
          <w:p w14:paraId="4C1BA48D"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13.8.2</w:t>
            </w:r>
          </w:p>
        </w:tc>
        <w:tc>
          <w:tcPr>
            <w:tcW w:w="1216" w:type="pct"/>
            <w:noWrap/>
            <w:vAlign w:val="center"/>
            <w:hideMark/>
          </w:tcPr>
          <w:p w14:paraId="5B84938E"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ĐN.13.08.02</w:t>
            </w:r>
          </w:p>
        </w:tc>
        <w:tc>
          <w:tcPr>
            <w:tcW w:w="2826" w:type="pct"/>
            <w:vAlign w:val="center"/>
            <w:hideMark/>
          </w:tcPr>
          <w:p w14:paraId="081DA2BB" w14:textId="76A3401B"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Khắc phục sự cố</w:t>
            </w:r>
          </w:p>
        </w:tc>
      </w:tr>
      <w:tr w:rsidR="00FE5472" w:rsidRPr="00A01F48" w14:paraId="3C2F0A13" w14:textId="77777777" w:rsidTr="00A01F48">
        <w:trPr>
          <w:trHeight w:val="315"/>
        </w:trPr>
        <w:tc>
          <w:tcPr>
            <w:tcW w:w="958" w:type="pct"/>
            <w:noWrap/>
            <w:vAlign w:val="center"/>
            <w:hideMark/>
          </w:tcPr>
          <w:p w14:paraId="1F9B5315"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13.8.3</w:t>
            </w:r>
          </w:p>
        </w:tc>
        <w:tc>
          <w:tcPr>
            <w:tcW w:w="1216" w:type="pct"/>
            <w:noWrap/>
            <w:vAlign w:val="center"/>
            <w:hideMark/>
          </w:tcPr>
          <w:p w14:paraId="24CF04E7"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ĐN.13.08.03</w:t>
            </w:r>
          </w:p>
        </w:tc>
        <w:tc>
          <w:tcPr>
            <w:tcW w:w="2826" w:type="pct"/>
            <w:vAlign w:val="center"/>
            <w:hideMark/>
          </w:tcPr>
          <w:p w14:paraId="34FBD534" w14:textId="6FDF38E7"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Hỗ trợ kỹ thuật</w:t>
            </w:r>
          </w:p>
        </w:tc>
      </w:tr>
      <w:tr w:rsidR="00FE5472" w:rsidRPr="00A01F48" w14:paraId="4B59E4A3" w14:textId="77777777" w:rsidTr="00A01F48">
        <w:trPr>
          <w:trHeight w:val="630"/>
        </w:trPr>
        <w:tc>
          <w:tcPr>
            <w:tcW w:w="958" w:type="pct"/>
            <w:noWrap/>
            <w:vAlign w:val="center"/>
            <w:hideMark/>
          </w:tcPr>
          <w:p w14:paraId="73A2611A"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13.9</w:t>
            </w:r>
          </w:p>
        </w:tc>
        <w:tc>
          <w:tcPr>
            <w:tcW w:w="1216" w:type="pct"/>
            <w:noWrap/>
            <w:vAlign w:val="center"/>
            <w:hideMark/>
          </w:tcPr>
          <w:p w14:paraId="3774195B"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ĐN.13.09</w:t>
            </w:r>
          </w:p>
        </w:tc>
        <w:tc>
          <w:tcPr>
            <w:tcW w:w="2826" w:type="pct"/>
            <w:vAlign w:val="center"/>
            <w:hideMark/>
          </w:tcPr>
          <w:p w14:paraId="7BFD9C16" w14:textId="6196E1BD"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Quản trị, vận hành Cổng thông tin Đồng Nai mới, và các website xã/phường, Sở, Ban ngành.</w:t>
            </w:r>
          </w:p>
        </w:tc>
      </w:tr>
      <w:tr w:rsidR="00FE5472" w:rsidRPr="00A01F48" w14:paraId="6B811A9D" w14:textId="77777777" w:rsidTr="00A01F48">
        <w:trPr>
          <w:trHeight w:val="315"/>
        </w:trPr>
        <w:tc>
          <w:tcPr>
            <w:tcW w:w="958" w:type="pct"/>
            <w:noWrap/>
            <w:vAlign w:val="center"/>
            <w:hideMark/>
          </w:tcPr>
          <w:p w14:paraId="52A529BD"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13.9.1</w:t>
            </w:r>
          </w:p>
        </w:tc>
        <w:tc>
          <w:tcPr>
            <w:tcW w:w="1216" w:type="pct"/>
            <w:noWrap/>
            <w:vAlign w:val="center"/>
            <w:hideMark/>
          </w:tcPr>
          <w:p w14:paraId="253F2069"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ĐN.13.09.01</w:t>
            </w:r>
          </w:p>
        </w:tc>
        <w:tc>
          <w:tcPr>
            <w:tcW w:w="2826" w:type="pct"/>
            <w:vAlign w:val="center"/>
            <w:hideMark/>
          </w:tcPr>
          <w:p w14:paraId="01CB3371" w14:textId="745EF82F"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w:t>
            </w:r>
          </w:p>
        </w:tc>
      </w:tr>
      <w:tr w:rsidR="00FE5472" w:rsidRPr="00A01F48" w14:paraId="104618EB" w14:textId="77777777" w:rsidTr="00A01F48">
        <w:trPr>
          <w:trHeight w:val="315"/>
        </w:trPr>
        <w:tc>
          <w:tcPr>
            <w:tcW w:w="958" w:type="pct"/>
            <w:noWrap/>
            <w:vAlign w:val="center"/>
            <w:hideMark/>
          </w:tcPr>
          <w:p w14:paraId="52E6EB74"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13.9.2</w:t>
            </w:r>
          </w:p>
        </w:tc>
        <w:tc>
          <w:tcPr>
            <w:tcW w:w="1216" w:type="pct"/>
            <w:noWrap/>
            <w:vAlign w:val="center"/>
            <w:hideMark/>
          </w:tcPr>
          <w:p w14:paraId="7FE399A1"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ĐN.13.09.02</w:t>
            </w:r>
          </w:p>
        </w:tc>
        <w:tc>
          <w:tcPr>
            <w:tcW w:w="2826" w:type="pct"/>
            <w:vAlign w:val="center"/>
            <w:hideMark/>
          </w:tcPr>
          <w:p w14:paraId="5989A32F" w14:textId="7A640BD2"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Khắc phục sự cố</w:t>
            </w:r>
          </w:p>
        </w:tc>
      </w:tr>
      <w:tr w:rsidR="00FE5472" w:rsidRPr="00A01F48" w14:paraId="77ED77D8" w14:textId="77777777" w:rsidTr="00A01F48">
        <w:trPr>
          <w:trHeight w:val="315"/>
        </w:trPr>
        <w:tc>
          <w:tcPr>
            <w:tcW w:w="958" w:type="pct"/>
            <w:noWrap/>
            <w:vAlign w:val="center"/>
            <w:hideMark/>
          </w:tcPr>
          <w:p w14:paraId="6C36B6DA"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13.10</w:t>
            </w:r>
          </w:p>
        </w:tc>
        <w:tc>
          <w:tcPr>
            <w:tcW w:w="1216" w:type="pct"/>
            <w:noWrap/>
            <w:vAlign w:val="center"/>
            <w:hideMark/>
          </w:tcPr>
          <w:p w14:paraId="0A11ADFA"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ĐN.13.10</w:t>
            </w:r>
          </w:p>
        </w:tc>
        <w:tc>
          <w:tcPr>
            <w:tcW w:w="2826" w:type="pct"/>
            <w:vAlign w:val="center"/>
            <w:hideMark/>
          </w:tcPr>
          <w:p w14:paraId="634C0F22" w14:textId="6B267517"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Trang thông tin điện tử chuyển đổi số thành phố Đồng Nai</w:t>
            </w:r>
          </w:p>
        </w:tc>
      </w:tr>
      <w:tr w:rsidR="00FE5472" w:rsidRPr="00A01F48" w14:paraId="4435676B" w14:textId="77777777" w:rsidTr="00A01F48">
        <w:trPr>
          <w:trHeight w:val="315"/>
        </w:trPr>
        <w:tc>
          <w:tcPr>
            <w:tcW w:w="958" w:type="pct"/>
            <w:noWrap/>
            <w:vAlign w:val="center"/>
            <w:hideMark/>
          </w:tcPr>
          <w:p w14:paraId="6C1B9A45"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13.10.1</w:t>
            </w:r>
          </w:p>
        </w:tc>
        <w:tc>
          <w:tcPr>
            <w:tcW w:w="1216" w:type="pct"/>
            <w:noWrap/>
            <w:vAlign w:val="center"/>
            <w:hideMark/>
          </w:tcPr>
          <w:p w14:paraId="79FA2C31"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ĐN.13.10.01</w:t>
            </w:r>
          </w:p>
        </w:tc>
        <w:tc>
          <w:tcPr>
            <w:tcW w:w="2826" w:type="pct"/>
            <w:vAlign w:val="center"/>
            <w:hideMark/>
          </w:tcPr>
          <w:p w14:paraId="0D7E5FFF" w14:textId="3D66F2A9"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w:t>
            </w:r>
          </w:p>
        </w:tc>
      </w:tr>
      <w:tr w:rsidR="00FE5472" w:rsidRPr="00A01F48" w14:paraId="41391E55" w14:textId="77777777" w:rsidTr="00A01F48">
        <w:trPr>
          <w:trHeight w:val="315"/>
        </w:trPr>
        <w:tc>
          <w:tcPr>
            <w:tcW w:w="958" w:type="pct"/>
            <w:noWrap/>
            <w:vAlign w:val="center"/>
            <w:hideMark/>
          </w:tcPr>
          <w:p w14:paraId="4FCD4D09"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lastRenderedPageBreak/>
              <w:t>13.10.2</w:t>
            </w:r>
          </w:p>
        </w:tc>
        <w:tc>
          <w:tcPr>
            <w:tcW w:w="1216" w:type="pct"/>
            <w:noWrap/>
            <w:vAlign w:val="center"/>
            <w:hideMark/>
          </w:tcPr>
          <w:p w14:paraId="121131F5"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ĐN.13.10.02</w:t>
            </w:r>
          </w:p>
        </w:tc>
        <w:tc>
          <w:tcPr>
            <w:tcW w:w="2826" w:type="pct"/>
            <w:vAlign w:val="center"/>
            <w:hideMark/>
          </w:tcPr>
          <w:p w14:paraId="38B635C2" w14:textId="31780840"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Khắc phục sự cố</w:t>
            </w:r>
          </w:p>
        </w:tc>
      </w:tr>
      <w:tr w:rsidR="00FE5472" w:rsidRPr="00A01F48" w14:paraId="1E35A308" w14:textId="77777777" w:rsidTr="00A01F48">
        <w:trPr>
          <w:trHeight w:val="315"/>
        </w:trPr>
        <w:tc>
          <w:tcPr>
            <w:tcW w:w="958" w:type="pct"/>
            <w:noWrap/>
            <w:vAlign w:val="center"/>
            <w:hideMark/>
          </w:tcPr>
          <w:p w14:paraId="474D67F6"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13.11</w:t>
            </w:r>
          </w:p>
        </w:tc>
        <w:tc>
          <w:tcPr>
            <w:tcW w:w="1216" w:type="pct"/>
            <w:noWrap/>
            <w:vAlign w:val="center"/>
            <w:hideMark/>
          </w:tcPr>
          <w:p w14:paraId="7F9A3456"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ĐN.13.11</w:t>
            </w:r>
          </w:p>
        </w:tc>
        <w:tc>
          <w:tcPr>
            <w:tcW w:w="2826" w:type="pct"/>
            <w:vAlign w:val="center"/>
            <w:hideMark/>
          </w:tcPr>
          <w:p w14:paraId="59D6BDA1" w14:textId="64E14455"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Hệ thống Thông tin báo cáo chỉ số DTI cấp thành phố</w:t>
            </w:r>
          </w:p>
        </w:tc>
      </w:tr>
      <w:tr w:rsidR="00FE5472" w:rsidRPr="00A01F48" w14:paraId="38D214CD" w14:textId="77777777" w:rsidTr="00A01F48">
        <w:trPr>
          <w:trHeight w:val="315"/>
        </w:trPr>
        <w:tc>
          <w:tcPr>
            <w:tcW w:w="958" w:type="pct"/>
            <w:noWrap/>
            <w:vAlign w:val="center"/>
            <w:hideMark/>
          </w:tcPr>
          <w:p w14:paraId="0ABC1FB5"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13.11.1</w:t>
            </w:r>
          </w:p>
        </w:tc>
        <w:tc>
          <w:tcPr>
            <w:tcW w:w="1216" w:type="pct"/>
            <w:noWrap/>
            <w:vAlign w:val="center"/>
            <w:hideMark/>
          </w:tcPr>
          <w:p w14:paraId="6E192643"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ĐN.13.11.01</w:t>
            </w:r>
          </w:p>
        </w:tc>
        <w:tc>
          <w:tcPr>
            <w:tcW w:w="2826" w:type="pct"/>
            <w:vAlign w:val="center"/>
            <w:hideMark/>
          </w:tcPr>
          <w:p w14:paraId="55DDCB6E" w14:textId="31075CDA"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w:t>
            </w:r>
          </w:p>
        </w:tc>
      </w:tr>
      <w:tr w:rsidR="00FE5472" w:rsidRPr="00A01F48" w14:paraId="4258A4EF" w14:textId="77777777" w:rsidTr="00A01F48">
        <w:trPr>
          <w:trHeight w:val="315"/>
        </w:trPr>
        <w:tc>
          <w:tcPr>
            <w:tcW w:w="958" w:type="pct"/>
            <w:noWrap/>
            <w:vAlign w:val="center"/>
            <w:hideMark/>
          </w:tcPr>
          <w:p w14:paraId="6E74CE24"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13.11.2</w:t>
            </w:r>
          </w:p>
        </w:tc>
        <w:tc>
          <w:tcPr>
            <w:tcW w:w="1216" w:type="pct"/>
            <w:noWrap/>
            <w:vAlign w:val="center"/>
            <w:hideMark/>
          </w:tcPr>
          <w:p w14:paraId="12153AD6"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ĐN.13.11.02</w:t>
            </w:r>
          </w:p>
        </w:tc>
        <w:tc>
          <w:tcPr>
            <w:tcW w:w="2826" w:type="pct"/>
            <w:vAlign w:val="center"/>
            <w:hideMark/>
          </w:tcPr>
          <w:p w14:paraId="537ECBAE" w14:textId="0281E739"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Khắc phục sự cố</w:t>
            </w:r>
          </w:p>
        </w:tc>
      </w:tr>
      <w:tr w:rsidR="00FE5472" w:rsidRPr="00A01F48" w14:paraId="42621442" w14:textId="77777777" w:rsidTr="00A01F48">
        <w:trPr>
          <w:trHeight w:val="315"/>
        </w:trPr>
        <w:tc>
          <w:tcPr>
            <w:tcW w:w="958" w:type="pct"/>
            <w:noWrap/>
            <w:vAlign w:val="center"/>
            <w:hideMark/>
          </w:tcPr>
          <w:p w14:paraId="5DBC2CAE"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13.12</w:t>
            </w:r>
          </w:p>
        </w:tc>
        <w:tc>
          <w:tcPr>
            <w:tcW w:w="1216" w:type="pct"/>
            <w:noWrap/>
            <w:vAlign w:val="center"/>
            <w:hideMark/>
          </w:tcPr>
          <w:p w14:paraId="170AF078"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ĐN.13.12</w:t>
            </w:r>
          </w:p>
        </w:tc>
        <w:tc>
          <w:tcPr>
            <w:tcW w:w="2826" w:type="pct"/>
            <w:vAlign w:val="center"/>
            <w:hideMark/>
          </w:tcPr>
          <w:p w14:paraId="19B7FC98" w14:textId="4C9028E2"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Hệ thống đánh giá xếp hạng các chỉ số  cấp thành phố</w:t>
            </w:r>
          </w:p>
        </w:tc>
      </w:tr>
      <w:tr w:rsidR="00FE5472" w:rsidRPr="00A01F48" w14:paraId="5205A9CE" w14:textId="77777777" w:rsidTr="00A01F48">
        <w:trPr>
          <w:trHeight w:val="315"/>
        </w:trPr>
        <w:tc>
          <w:tcPr>
            <w:tcW w:w="958" w:type="pct"/>
            <w:noWrap/>
            <w:vAlign w:val="center"/>
            <w:hideMark/>
          </w:tcPr>
          <w:p w14:paraId="47AFF4EE"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13.12.1</w:t>
            </w:r>
          </w:p>
        </w:tc>
        <w:tc>
          <w:tcPr>
            <w:tcW w:w="1216" w:type="pct"/>
            <w:noWrap/>
            <w:vAlign w:val="center"/>
            <w:hideMark/>
          </w:tcPr>
          <w:p w14:paraId="445416D7"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ĐN.13.12.01</w:t>
            </w:r>
          </w:p>
        </w:tc>
        <w:tc>
          <w:tcPr>
            <w:tcW w:w="2826" w:type="pct"/>
            <w:vAlign w:val="center"/>
            <w:hideMark/>
          </w:tcPr>
          <w:p w14:paraId="68FD21C6" w14:textId="517D4244"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w:t>
            </w:r>
          </w:p>
        </w:tc>
      </w:tr>
      <w:tr w:rsidR="00FE5472" w:rsidRPr="00A01F48" w14:paraId="7EE7A3C6" w14:textId="77777777" w:rsidTr="00A01F48">
        <w:trPr>
          <w:trHeight w:val="315"/>
        </w:trPr>
        <w:tc>
          <w:tcPr>
            <w:tcW w:w="958" w:type="pct"/>
            <w:noWrap/>
            <w:vAlign w:val="center"/>
            <w:hideMark/>
          </w:tcPr>
          <w:p w14:paraId="3E502DDC"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13.12.2</w:t>
            </w:r>
          </w:p>
        </w:tc>
        <w:tc>
          <w:tcPr>
            <w:tcW w:w="1216" w:type="pct"/>
            <w:noWrap/>
            <w:vAlign w:val="center"/>
            <w:hideMark/>
          </w:tcPr>
          <w:p w14:paraId="24FC2B96"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ĐN.13.12.02</w:t>
            </w:r>
          </w:p>
        </w:tc>
        <w:tc>
          <w:tcPr>
            <w:tcW w:w="2826" w:type="pct"/>
            <w:vAlign w:val="center"/>
            <w:hideMark/>
          </w:tcPr>
          <w:p w14:paraId="7920EB16" w14:textId="4D640537"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Khắc phục sự cố</w:t>
            </w:r>
          </w:p>
        </w:tc>
      </w:tr>
      <w:tr w:rsidR="00FE5472" w:rsidRPr="00A01F48" w14:paraId="7EAB50E0" w14:textId="77777777" w:rsidTr="00A01F48">
        <w:trPr>
          <w:trHeight w:val="1260"/>
        </w:trPr>
        <w:tc>
          <w:tcPr>
            <w:tcW w:w="958" w:type="pct"/>
            <w:noWrap/>
            <w:vAlign w:val="center"/>
            <w:hideMark/>
          </w:tcPr>
          <w:p w14:paraId="1782DBA4"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13.13</w:t>
            </w:r>
          </w:p>
        </w:tc>
        <w:tc>
          <w:tcPr>
            <w:tcW w:w="1216" w:type="pct"/>
            <w:noWrap/>
            <w:vAlign w:val="center"/>
            <w:hideMark/>
          </w:tcPr>
          <w:p w14:paraId="1230EE09"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ĐN.13.13</w:t>
            </w:r>
          </w:p>
        </w:tc>
        <w:tc>
          <w:tcPr>
            <w:tcW w:w="2826" w:type="pct"/>
            <w:vAlign w:val="center"/>
            <w:hideMark/>
          </w:tcPr>
          <w:p w14:paraId="7A287F5F" w14:textId="1128F902"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 bảo trì, nâng cấp các phần mềm khác , Hệ thống xếp lịch</w:t>
            </w:r>
            <w:r w:rsidRPr="00A01F48">
              <w:rPr>
                <w:rFonts w:eastAsia="Times New Roman" w:cs="Times New Roman"/>
                <w:color w:val="000000"/>
                <w:szCs w:val="26"/>
                <w:u w:color="000000" w:themeColor="text1"/>
              </w:rPr>
              <w:t>,</w:t>
            </w:r>
            <w:r w:rsidRPr="00A01F48">
              <w:rPr>
                <w:rFonts w:eastAsia="Times New Roman" w:cs="Times New Roman"/>
                <w:color w:val="000000"/>
                <w:szCs w:val="26"/>
                <w:u w:color="000000" w:themeColor="text1"/>
                <w:lang w:val="vi-VN"/>
              </w:rPr>
              <w:t xml:space="preserve"> Hệ thống chỉ đạo điều hành, Hệ thống OneGov , App công dân số, Hệ thống bình dân học vụ số thành phố Đồng Nai …)</w:t>
            </w:r>
          </w:p>
        </w:tc>
      </w:tr>
      <w:tr w:rsidR="00FE5472" w:rsidRPr="00A01F48" w14:paraId="494C3B22" w14:textId="77777777" w:rsidTr="00A01F48">
        <w:trPr>
          <w:trHeight w:val="315"/>
        </w:trPr>
        <w:tc>
          <w:tcPr>
            <w:tcW w:w="958" w:type="pct"/>
            <w:noWrap/>
            <w:vAlign w:val="center"/>
            <w:hideMark/>
          </w:tcPr>
          <w:p w14:paraId="0D4A9AD6"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13.13.1</w:t>
            </w:r>
          </w:p>
        </w:tc>
        <w:tc>
          <w:tcPr>
            <w:tcW w:w="1216" w:type="pct"/>
            <w:noWrap/>
            <w:vAlign w:val="center"/>
            <w:hideMark/>
          </w:tcPr>
          <w:p w14:paraId="0222C828"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ĐN.13.13.01</w:t>
            </w:r>
          </w:p>
        </w:tc>
        <w:tc>
          <w:tcPr>
            <w:tcW w:w="2826" w:type="pct"/>
            <w:vAlign w:val="center"/>
            <w:hideMark/>
          </w:tcPr>
          <w:p w14:paraId="0B6553CB" w14:textId="6BE57606"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w:t>
            </w:r>
          </w:p>
        </w:tc>
      </w:tr>
      <w:tr w:rsidR="00FE5472" w:rsidRPr="00A01F48" w14:paraId="093E4C37" w14:textId="77777777" w:rsidTr="00A01F48">
        <w:trPr>
          <w:trHeight w:val="315"/>
        </w:trPr>
        <w:tc>
          <w:tcPr>
            <w:tcW w:w="958" w:type="pct"/>
            <w:noWrap/>
            <w:vAlign w:val="center"/>
            <w:hideMark/>
          </w:tcPr>
          <w:p w14:paraId="0C857484"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13.13.2</w:t>
            </w:r>
          </w:p>
        </w:tc>
        <w:tc>
          <w:tcPr>
            <w:tcW w:w="1216" w:type="pct"/>
            <w:noWrap/>
            <w:vAlign w:val="center"/>
            <w:hideMark/>
          </w:tcPr>
          <w:p w14:paraId="76D3A917"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ĐN.13.13.02</w:t>
            </w:r>
          </w:p>
        </w:tc>
        <w:tc>
          <w:tcPr>
            <w:tcW w:w="2826" w:type="pct"/>
            <w:vAlign w:val="center"/>
            <w:hideMark/>
          </w:tcPr>
          <w:p w14:paraId="310ADFF3" w14:textId="5CEDBC23"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Bảo trì, nâng cấp</w:t>
            </w:r>
          </w:p>
        </w:tc>
      </w:tr>
      <w:tr w:rsidR="00FE5472" w:rsidRPr="00A01F48" w14:paraId="4042A549" w14:textId="77777777" w:rsidTr="00A01F48">
        <w:trPr>
          <w:trHeight w:val="315"/>
        </w:trPr>
        <w:tc>
          <w:tcPr>
            <w:tcW w:w="958" w:type="pct"/>
            <w:noWrap/>
            <w:vAlign w:val="center"/>
            <w:hideMark/>
          </w:tcPr>
          <w:p w14:paraId="35FE92C7"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13.14</w:t>
            </w:r>
          </w:p>
        </w:tc>
        <w:tc>
          <w:tcPr>
            <w:tcW w:w="1216" w:type="pct"/>
            <w:noWrap/>
            <w:vAlign w:val="center"/>
            <w:hideMark/>
          </w:tcPr>
          <w:p w14:paraId="0251A9FF"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ĐN.13.14</w:t>
            </w:r>
          </w:p>
        </w:tc>
        <w:tc>
          <w:tcPr>
            <w:tcW w:w="2826" w:type="pct"/>
            <w:vAlign w:val="center"/>
            <w:hideMark/>
          </w:tcPr>
          <w:p w14:paraId="11F35CFA" w14:textId="27578393"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 bảo trì, nâng cấp phần mềm ứng dụng chuyên ngành</w:t>
            </w:r>
          </w:p>
        </w:tc>
      </w:tr>
      <w:tr w:rsidR="00FE5472" w:rsidRPr="00A01F48" w14:paraId="12D606CC" w14:textId="77777777" w:rsidTr="00A01F48">
        <w:trPr>
          <w:trHeight w:val="315"/>
        </w:trPr>
        <w:tc>
          <w:tcPr>
            <w:tcW w:w="958" w:type="pct"/>
            <w:noWrap/>
            <w:vAlign w:val="center"/>
            <w:hideMark/>
          </w:tcPr>
          <w:p w14:paraId="57CBB06B"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13.14.1</w:t>
            </w:r>
          </w:p>
        </w:tc>
        <w:tc>
          <w:tcPr>
            <w:tcW w:w="1216" w:type="pct"/>
            <w:noWrap/>
            <w:vAlign w:val="center"/>
            <w:hideMark/>
          </w:tcPr>
          <w:p w14:paraId="3C3BDCFA"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ĐN.13.14.01</w:t>
            </w:r>
          </w:p>
        </w:tc>
        <w:tc>
          <w:tcPr>
            <w:tcW w:w="2826" w:type="pct"/>
            <w:vAlign w:val="center"/>
            <w:hideMark/>
          </w:tcPr>
          <w:p w14:paraId="5F993012" w14:textId="635F77B7"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Hệ thống Cơ sở dữ liệu chuyên ngành</w:t>
            </w:r>
          </w:p>
        </w:tc>
      </w:tr>
      <w:tr w:rsidR="00FE5472" w:rsidRPr="00A01F48" w14:paraId="0787512F" w14:textId="77777777" w:rsidTr="00A01F48">
        <w:trPr>
          <w:trHeight w:val="315"/>
        </w:trPr>
        <w:tc>
          <w:tcPr>
            <w:tcW w:w="958" w:type="pct"/>
            <w:noWrap/>
            <w:vAlign w:val="center"/>
            <w:hideMark/>
          </w:tcPr>
          <w:p w14:paraId="37CF74EF"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13.14.2</w:t>
            </w:r>
          </w:p>
        </w:tc>
        <w:tc>
          <w:tcPr>
            <w:tcW w:w="1216" w:type="pct"/>
            <w:noWrap/>
            <w:vAlign w:val="center"/>
            <w:hideMark/>
          </w:tcPr>
          <w:p w14:paraId="2CC5D0D6"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ĐN.13.14.02</w:t>
            </w:r>
          </w:p>
        </w:tc>
        <w:tc>
          <w:tcPr>
            <w:tcW w:w="2826" w:type="pct"/>
            <w:vAlign w:val="center"/>
            <w:hideMark/>
          </w:tcPr>
          <w:p w14:paraId="3BE97DAE" w14:textId="60809519"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Vận hành, bảo trì, nâng cấp phần mềm bảo mật, an toàn, an ninh mạng</w:t>
            </w:r>
          </w:p>
        </w:tc>
      </w:tr>
      <w:tr w:rsidR="00FE5472" w:rsidRPr="00A01F48" w14:paraId="0ABA1B54" w14:textId="77777777" w:rsidTr="00A01F48">
        <w:trPr>
          <w:trHeight w:val="630"/>
        </w:trPr>
        <w:tc>
          <w:tcPr>
            <w:tcW w:w="958" w:type="pct"/>
            <w:noWrap/>
            <w:vAlign w:val="center"/>
            <w:hideMark/>
          </w:tcPr>
          <w:p w14:paraId="6D422ACC"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13.14.3</w:t>
            </w:r>
          </w:p>
        </w:tc>
        <w:tc>
          <w:tcPr>
            <w:tcW w:w="1216" w:type="pct"/>
            <w:noWrap/>
            <w:vAlign w:val="center"/>
            <w:hideMark/>
          </w:tcPr>
          <w:p w14:paraId="1E70D331"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ĐN.13.14.03</w:t>
            </w:r>
          </w:p>
        </w:tc>
        <w:tc>
          <w:tcPr>
            <w:tcW w:w="2826" w:type="pct"/>
            <w:vAlign w:val="center"/>
            <w:hideMark/>
          </w:tcPr>
          <w:p w14:paraId="6962B4AC" w14:textId="3FE4D652"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Lưu trữ, số hóa, xây dựng, nâng cấp cơ sở dữ liệu chuyên ngành, cơ sở dữ liệu dùng chung của các cơ quan Đảng, Nhà nước, tổ chức chính trị - xã hội</w:t>
            </w:r>
          </w:p>
        </w:tc>
      </w:tr>
      <w:tr w:rsidR="00FE5472" w:rsidRPr="00A01F48" w14:paraId="28B181BE" w14:textId="77777777" w:rsidTr="00A01F48">
        <w:trPr>
          <w:trHeight w:val="315"/>
        </w:trPr>
        <w:tc>
          <w:tcPr>
            <w:tcW w:w="958" w:type="pct"/>
            <w:noWrap/>
            <w:vAlign w:val="center"/>
            <w:hideMark/>
          </w:tcPr>
          <w:p w14:paraId="20B72E20"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13.14.4</w:t>
            </w:r>
          </w:p>
        </w:tc>
        <w:tc>
          <w:tcPr>
            <w:tcW w:w="1216" w:type="pct"/>
            <w:noWrap/>
            <w:vAlign w:val="center"/>
            <w:hideMark/>
          </w:tcPr>
          <w:p w14:paraId="2E71357A"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ĐN.13.14.04</w:t>
            </w:r>
          </w:p>
        </w:tc>
        <w:tc>
          <w:tcPr>
            <w:tcW w:w="2826" w:type="pct"/>
            <w:vAlign w:val="center"/>
            <w:hideMark/>
          </w:tcPr>
          <w:p w14:paraId="481D5778" w14:textId="48FED364"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Hệ thống phần mềm ứng dụng khác phục vụ dùng chung cấp thành phố</w:t>
            </w:r>
          </w:p>
        </w:tc>
      </w:tr>
      <w:tr w:rsidR="00FE5472" w:rsidRPr="00A01F48" w14:paraId="65F0188E" w14:textId="77777777" w:rsidTr="00A01F48">
        <w:trPr>
          <w:trHeight w:val="315"/>
        </w:trPr>
        <w:tc>
          <w:tcPr>
            <w:tcW w:w="958" w:type="pct"/>
            <w:noWrap/>
            <w:vAlign w:val="center"/>
            <w:hideMark/>
          </w:tcPr>
          <w:p w14:paraId="3CCB261F"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13.14.5</w:t>
            </w:r>
          </w:p>
        </w:tc>
        <w:tc>
          <w:tcPr>
            <w:tcW w:w="1216" w:type="pct"/>
            <w:noWrap/>
            <w:vAlign w:val="center"/>
            <w:hideMark/>
          </w:tcPr>
          <w:p w14:paraId="588253C5"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ĐN.13.14.05</w:t>
            </w:r>
          </w:p>
        </w:tc>
        <w:tc>
          <w:tcPr>
            <w:tcW w:w="2826" w:type="pct"/>
            <w:vAlign w:val="center"/>
            <w:hideMark/>
          </w:tcPr>
          <w:p w14:paraId="1AD4849C" w14:textId="730087BB"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Các nội dung, tiện ích số tích hợp trên các nền tảng mạng xã hội</w:t>
            </w:r>
          </w:p>
        </w:tc>
      </w:tr>
      <w:tr w:rsidR="00FE5472" w:rsidRPr="00A01F48" w14:paraId="3FEA7D88" w14:textId="77777777" w:rsidTr="00A01F48">
        <w:trPr>
          <w:trHeight w:val="315"/>
        </w:trPr>
        <w:tc>
          <w:tcPr>
            <w:tcW w:w="958" w:type="pct"/>
            <w:noWrap/>
            <w:vAlign w:val="center"/>
            <w:hideMark/>
          </w:tcPr>
          <w:p w14:paraId="46EAEF27"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13.14.6</w:t>
            </w:r>
          </w:p>
        </w:tc>
        <w:tc>
          <w:tcPr>
            <w:tcW w:w="1216" w:type="pct"/>
            <w:noWrap/>
            <w:vAlign w:val="center"/>
            <w:hideMark/>
          </w:tcPr>
          <w:p w14:paraId="3DE596C4"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ĐN.13.14.06</w:t>
            </w:r>
          </w:p>
        </w:tc>
        <w:tc>
          <w:tcPr>
            <w:tcW w:w="2826" w:type="pct"/>
            <w:vAlign w:val="center"/>
            <w:hideMark/>
          </w:tcPr>
          <w:p w14:paraId="2BD5B0C0" w14:textId="7663FA0E"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Cập nhật cơ sở dữ liệu cho Hệ thống thông tin</w:t>
            </w:r>
          </w:p>
        </w:tc>
      </w:tr>
      <w:tr w:rsidR="00FE5472" w:rsidRPr="00A01F48" w14:paraId="578E8A1F" w14:textId="77777777" w:rsidTr="00A01F48">
        <w:trPr>
          <w:trHeight w:val="315"/>
        </w:trPr>
        <w:tc>
          <w:tcPr>
            <w:tcW w:w="958" w:type="pct"/>
            <w:noWrap/>
            <w:vAlign w:val="center"/>
            <w:hideMark/>
          </w:tcPr>
          <w:p w14:paraId="21DEA4B2" w14:textId="77777777" w:rsidR="00FE5472" w:rsidRPr="00A01F48" w:rsidRDefault="00FE5472" w:rsidP="00A01F48">
            <w:pPr>
              <w:spacing w:before="40" w:after="40"/>
              <w:jc w:val="center"/>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13.14.7</w:t>
            </w:r>
          </w:p>
        </w:tc>
        <w:tc>
          <w:tcPr>
            <w:tcW w:w="1216" w:type="pct"/>
            <w:noWrap/>
            <w:vAlign w:val="center"/>
            <w:hideMark/>
          </w:tcPr>
          <w:p w14:paraId="756115C8" w14:textId="77777777" w:rsidR="00FE5472" w:rsidRPr="00A01F48" w:rsidRDefault="00FE5472" w:rsidP="00A01F48">
            <w:pPr>
              <w:spacing w:before="40" w:after="40"/>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ĐN.13.14.07</w:t>
            </w:r>
          </w:p>
        </w:tc>
        <w:tc>
          <w:tcPr>
            <w:tcW w:w="2826" w:type="pct"/>
            <w:vAlign w:val="center"/>
            <w:hideMark/>
          </w:tcPr>
          <w:p w14:paraId="288D80AF" w14:textId="747CE54B" w:rsidR="00FE5472" w:rsidRPr="00A01F48" w:rsidRDefault="00FE5472" w:rsidP="00A01F48">
            <w:pPr>
              <w:spacing w:before="40" w:after="40"/>
              <w:jc w:val="both"/>
              <w:rPr>
                <w:rFonts w:eastAsia="Times New Roman" w:cs="Times New Roman"/>
                <w:color w:val="000000"/>
                <w:szCs w:val="26"/>
                <w:u w:color="000000" w:themeColor="text1"/>
                <w:lang w:val="vi-VN"/>
              </w:rPr>
            </w:pPr>
            <w:r w:rsidRPr="00A01F48">
              <w:rPr>
                <w:rFonts w:eastAsia="Times New Roman" w:cs="Times New Roman"/>
                <w:color w:val="000000"/>
                <w:szCs w:val="26"/>
                <w:u w:color="000000" w:themeColor="text1"/>
                <w:lang w:val="vi-VN"/>
              </w:rPr>
              <w:t>Hệ thống tổng hợp xác thực và cung cấp dữ liệu tập trung</w:t>
            </w:r>
          </w:p>
        </w:tc>
      </w:tr>
      <w:tr w:rsidR="00FE5472" w:rsidRPr="00A01F48" w14:paraId="5561FC7B" w14:textId="77777777" w:rsidTr="00A01F48">
        <w:trPr>
          <w:trHeight w:val="945"/>
        </w:trPr>
        <w:tc>
          <w:tcPr>
            <w:tcW w:w="958" w:type="pct"/>
            <w:noWrap/>
            <w:vAlign w:val="center"/>
            <w:hideMark/>
          </w:tcPr>
          <w:p w14:paraId="1255AB38" w14:textId="77777777" w:rsidR="00FE5472" w:rsidRPr="00A01F48" w:rsidRDefault="00FE5472" w:rsidP="00A01F48">
            <w:pPr>
              <w:spacing w:before="40" w:after="40"/>
              <w:jc w:val="center"/>
              <w:rPr>
                <w:rFonts w:eastAsia="Times New Roman" w:cs="Times New Roman"/>
                <w:szCs w:val="26"/>
                <w:u w:color="000000" w:themeColor="text1"/>
                <w:lang w:val="vi-VN"/>
              </w:rPr>
            </w:pPr>
            <w:r w:rsidRPr="00A01F48">
              <w:rPr>
                <w:rFonts w:eastAsia="Times New Roman" w:cs="Times New Roman"/>
                <w:szCs w:val="26"/>
                <w:u w:color="000000" w:themeColor="text1"/>
                <w:lang w:val="vi-VN"/>
              </w:rPr>
              <w:t>14</w:t>
            </w:r>
          </w:p>
        </w:tc>
        <w:tc>
          <w:tcPr>
            <w:tcW w:w="1216" w:type="pct"/>
            <w:noWrap/>
            <w:vAlign w:val="center"/>
            <w:hideMark/>
          </w:tcPr>
          <w:p w14:paraId="7B9642A8" w14:textId="77777777" w:rsidR="00FE5472" w:rsidRPr="00A01F48" w:rsidRDefault="00FE5472" w:rsidP="00A01F48">
            <w:pPr>
              <w:spacing w:before="40" w:after="40"/>
              <w:rPr>
                <w:rFonts w:eastAsia="Times New Roman" w:cs="Times New Roman"/>
                <w:szCs w:val="26"/>
                <w:u w:color="000000" w:themeColor="text1"/>
                <w:lang w:val="vi-VN"/>
              </w:rPr>
            </w:pPr>
            <w:r w:rsidRPr="00A01F48">
              <w:rPr>
                <w:rFonts w:eastAsia="Times New Roman" w:cs="Times New Roman"/>
                <w:szCs w:val="26"/>
                <w:u w:color="000000" w:themeColor="text1"/>
                <w:lang w:val="vi-VN"/>
              </w:rPr>
              <w:t>ĐN.14.00</w:t>
            </w:r>
          </w:p>
        </w:tc>
        <w:tc>
          <w:tcPr>
            <w:tcW w:w="2826" w:type="pct"/>
            <w:vAlign w:val="center"/>
            <w:hideMark/>
          </w:tcPr>
          <w:p w14:paraId="4E881387" w14:textId="767551F9" w:rsidR="00FE5472" w:rsidRPr="00A01F48" w:rsidRDefault="00FE5472" w:rsidP="00A01F48">
            <w:pPr>
              <w:spacing w:before="40" w:after="40"/>
              <w:jc w:val="both"/>
              <w:rPr>
                <w:rFonts w:eastAsia="Times New Roman" w:cs="Times New Roman"/>
                <w:szCs w:val="26"/>
                <w:u w:color="000000" w:themeColor="text1"/>
                <w:lang w:val="vi-VN"/>
              </w:rPr>
            </w:pPr>
            <w:r w:rsidRPr="00A01F48">
              <w:rPr>
                <w:rFonts w:eastAsia="Times New Roman" w:cs="Times New Roman"/>
                <w:szCs w:val="26"/>
                <w:u w:color="000000" w:themeColor="text1"/>
                <w:lang w:val="vi-VN"/>
              </w:rPr>
              <w:t xml:space="preserve">Quản trị, vận hành Phần mềm trợ lý ảo </w:t>
            </w:r>
            <w:r w:rsidRPr="00A01F48">
              <w:rPr>
                <w:rFonts w:eastAsia="Times New Roman" w:cs="Times New Roman"/>
                <w:szCs w:val="26"/>
                <w:u w:color="000000" w:themeColor="text1"/>
              </w:rPr>
              <w:t>c</w:t>
            </w:r>
            <w:r w:rsidRPr="00A01F48">
              <w:rPr>
                <w:rFonts w:eastAsia="Times New Roman" w:cs="Times New Roman"/>
                <w:szCs w:val="26"/>
                <w:u w:color="000000" w:themeColor="text1"/>
                <w:lang w:val="vi-VN"/>
              </w:rPr>
              <w:t>ông sở của Sở Khoa học và Công nghệ</w:t>
            </w:r>
            <w:r w:rsidRPr="00A01F48">
              <w:rPr>
                <w:rFonts w:eastAsia="Times New Roman" w:cs="Times New Roman"/>
                <w:szCs w:val="26"/>
                <w:u w:color="000000" w:themeColor="text1"/>
              </w:rPr>
              <w:t xml:space="preserve"> v</w:t>
            </w:r>
            <w:r w:rsidRPr="00A01F48">
              <w:rPr>
                <w:rFonts w:eastAsia="Times New Roman" w:cs="Times New Roman"/>
                <w:szCs w:val="26"/>
                <w:u w:color="000000" w:themeColor="text1"/>
                <w:lang w:val="vi-VN"/>
              </w:rPr>
              <w:t>à các Trợ lý ảo công sở phục vụ xử lý trong công tác hành chính các Xã/Phường</w:t>
            </w:r>
          </w:p>
        </w:tc>
      </w:tr>
      <w:tr w:rsidR="00FE5472" w:rsidRPr="00A01F48" w14:paraId="13F19B29" w14:textId="77777777" w:rsidTr="00A01F48">
        <w:trPr>
          <w:trHeight w:val="315"/>
        </w:trPr>
        <w:tc>
          <w:tcPr>
            <w:tcW w:w="958" w:type="pct"/>
            <w:noWrap/>
            <w:vAlign w:val="center"/>
            <w:hideMark/>
          </w:tcPr>
          <w:p w14:paraId="2B1FDDBE" w14:textId="77777777" w:rsidR="00FE5472" w:rsidRPr="00A01F48" w:rsidRDefault="00FE5472" w:rsidP="00A01F48">
            <w:pPr>
              <w:spacing w:before="40" w:after="40"/>
              <w:jc w:val="center"/>
              <w:rPr>
                <w:rFonts w:eastAsia="Times New Roman" w:cs="Times New Roman"/>
                <w:szCs w:val="26"/>
                <w:u w:color="000000" w:themeColor="text1"/>
                <w:lang w:val="vi-VN"/>
              </w:rPr>
            </w:pPr>
            <w:r w:rsidRPr="00A01F48">
              <w:rPr>
                <w:rFonts w:eastAsia="Times New Roman" w:cs="Times New Roman"/>
                <w:szCs w:val="26"/>
                <w:u w:color="000000" w:themeColor="text1"/>
                <w:lang w:val="vi-VN"/>
              </w:rPr>
              <w:t>14.1</w:t>
            </w:r>
          </w:p>
        </w:tc>
        <w:tc>
          <w:tcPr>
            <w:tcW w:w="1216" w:type="pct"/>
            <w:noWrap/>
            <w:vAlign w:val="center"/>
            <w:hideMark/>
          </w:tcPr>
          <w:p w14:paraId="008A7A73" w14:textId="77777777" w:rsidR="00FE5472" w:rsidRPr="00A01F48" w:rsidRDefault="00FE5472" w:rsidP="00A01F48">
            <w:pPr>
              <w:spacing w:before="40" w:after="40"/>
              <w:rPr>
                <w:rFonts w:eastAsia="Times New Roman" w:cs="Times New Roman"/>
                <w:szCs w:val="26"/>
                <w:u w:color="000000" w:themeColor="text1"/>
                <w:lang w:val="vi-VN"/>
              </w:rPr>
            </w:pPr>
            <w:r w:rsidRPr="00A01F48">
              <w:rPr>
                <w:rFonts w:eastAsia="Times New Roman" w:cs="Times New Roman"/>
                <w:szCs w:val="26"/>
                <w:u w:color="000000" w:themeColor="text1"/>
                <w:lang w:val="vi-VN"/>
              </w:rPr>
              <w:t>ĐN.14.01</w:t>
            </w:r>
          </w:p>
        </w:tc>
        <w:tc>
          <w:tcPr>
            <w:tcW w:w="2826" w:type="pct"/>
            <w:vAlign w:val="center"/>
            <w:hideMark/>
          </w:tcPr>
          <w:p w14:paraId="5B8838A3" w14:textId="0DD6B4AC" w:rsidR="00FE5472" w:rsidRPr="00A01F48" w:rsidRDefault="00FE5472" w:rsidP="00A01F48">
            <w:pPr>
              <w:spacing w:before="40" w:after="40"/>
              <w:jc w:val="both"/>
              <w:rPr>
                <w:rFonts w:eastAsia="Times New Roman" w:cs="Times New Roman"/>
                <w:szCs w:val="26"/>
                <w:u w:color="000000" w:themeColor="text1"/>
                <w:lang w:val="vi-VN"/>
              </w:rPr>
            </w:pPr>
            <w:r w:rsidRPr="00A01F48">
              <w:rPr>
                <w:rFonts w:eastAsia="Times New Roman" w:cs="Times New Roman"/>
                <w:szCs w:val="26"/>
                <w:u w:color="000000" w:themeColor="text1"/>
                <w:lang w:val="vi-VN"/>
              </w:rPr>
              <w:t xml:space="preserve">AI </w:t>
            </w:r>
            <w:r w:rsidRPr="00A01F48">
              <w:rPr>
                <w:rFonts w:eastAsia="Times New Roman" w:cs="Times New Roman"/>
                <w:szCs w:val="26"/>
                <w:u w:color="000000" w:themeColor="text1"/>
              </w:rPr>
              <w:t>ngành</w:t>
            </w:r>
          </w:p>
        </w:tc>
      </w:tr>
      <w:tr w:rsidR="00FE5472" w:rsidRPr="00A01F48" w14:paraId="7845FB09" w14:textId="77777777" w:rsidTr="00A01F48">
        <w:trPr>
          <w:trHeight w:val="315"/>
        </w:trPr>
        <w:tc>
          <w:tcPr>
            <w:tcW w:w="958" w:type="pct"/>
            <w:noWrap/>
            <w:vAlign w:val="center"/>
            <w:hideMark/>
          </w:tcPr>
          <w:p w14:paraId="36DA3FF3" w14:textId="77777777" w:rsidR="00FE5472" w:rsidRPr="00A01F48" w:rsidRDefault="00FE5472" w:rsidP="00A01F48">
            <w:pPr>
              <w:spacing w:before="40" w:after="40"/>
              <w:jc w:val="center"/>
              <w:rPr>
                <w:rFonts w:eastAsia="Times New Roman" w:cs="Times New Roman"/>
                <w:szCs w:val="26"/>
                <w:u w:color="000000" w:themeColor="text1"/>
                <w:lang w:val="vi-VN"/>
              </w:rPr>
            </w:pPr>
            <w:r w:rsidRPr="00A01F48">
              <w:rPr>
                <w:rFonts w:eastAsia="Times New Roman" w:cs="Times New Roman"/>
                <w:szCs w:val="26"/>
                <w:u w:color="000000" w:themeColor="text1"/>
                <w:lang w:val="vi-VN"/>
              </w:rPr>
              <w:t>14.1.1</w:t>
            </w:r>
          </w:p>
        </w:tc>
        <w:tc>
          <w:tcPr>
            <w:tcW w:w="1216" w:type="pct"/>
            <w:noWrap/>
            <w:vAlign w:val="center"/>
            <w:hideMark/>
          </w:tcPr>
          <w:p w14:paraId="6DD40EC3" w14:textId="77777777" w:rsidR="00FE5472" w:rsidRPr="00A01F48" w:rsidRDefault="00FE5472" w:rsidP="00A01F48">
            <w:pPr>
              <w:spacing w:before="40" w:after="40"/>
              <w:rPr>
                <w:rFonts w:eastAsia="Times New Roman" w:cs="Times New Roman"/>
                <w:szCs w:val="26"/>
                <w:u w:color="000000" w:themeColor="text1"/>
                <w:lang w:val="vi-VN"/>
              </w:rPr>
            </w:pPr>
            <w:r w:rsidRPr="00A01F48">
              <w:rPr>
                <w:rFonts w:eastAsia="Times New Roman" w:cs="Times New Roman"/>
                <w:szCs w:val="26"/>
                <w:u w:color="000000" w:themeColor="text1"/>
                <w:lang w:val="vi-VN"/>
              </w:rPr>
              <w:t>ĐN.14.01.01</w:t>
            </w:r>
          </w:p>
        </w:tc>
        <w:tc>
          <w:tcPr>
            <w:tcW w:w="2826" w:type="pct"/>
            <w:vAlign w:val="center"/>
            <w:hideMark/>
          </w:tcPr>
          <w:p w14:paraId="7B474599" w14:textId="00DDDDAA" w:rsidR="00FE5472" w:rsidRPr="00A01F48" w:rsidRDefault="00FE5472" w:rsidP="00A01F48">
            <w:pPr>
              <w:spacing w:before="40" w:after="40"/>
              <w:jc w:val="both"/>
              <w:rPr>
                <w:rFonts w:eastAsia="Times New Roman" w:cs="Times New Roman"/>
                <w:szCs w:val="26"/>
                <w:u w:color="000000" w:themeColor="text1"/>
                <w:lang w:val="vi-VN"/>
              </w:rPr>
            </w:pPr>
            <w:r w:rsidRPr="00A01F48">
              <w:rPr>
                <w:rFonts w:eastAsia="Times New Roman" w:cs="Times New Roman"/>
                <w:szCs w:val="26"/>
                <w:u w:color="000000" w:themeColor="text1"/>
                <w:lang w:val="vi-VN"/>
              </w:rPr>
              <w:t>Vận hành</w:t>
            </w:r>
          </w:p>
        </w:tc>
      </w:tr>
      <w:tr w:rsidR="00FE5472" w:rsidRPr="00A01F48" w14:paraId="36C4D971" w14:textId="77777777" w:rsidTr="00A01F48">
        <w:trPr>
          <w:trHeight w:val="315"/>
        </w:trPr>
        <w:tc>
          <w:tcPr>
            <w:tcW w:w="958" w:type="pct"/>
            <w:noWrap/>
            <w:vAlign w:val="center"/>
            <w:hideMark/>
          </w:tcPr>
          <w:p w14:paraId="2FBC7D3C" w14:textId="77777777" w:rsidR="00FE5472" w:rsidRPr="00A01F48" w:rsidRDefault="00FE5472" w:rsidP="00A01F48">
            <w:pPr>
              <w:spacing w:before="40" w:after="40"/>
              <w:jc w:val="center"/>
              <w:rPr>
                <w:rFonts w:eastAsia="Times New Roman" w:cs="Times New Roman"/>
                <w:szCs w:val="26"/>
                <w:u w:color="000000" w:themeColor="text1"/>
                <w:lang w:val="vi-VN"/>
              </w:rPr>
            </w:pPr>
            <w:r w:rsidRPr="00A01F48">
              <w:rPr>
                <w:rFonts w:eastAsia="Times New Roman" w:cs="Times New Roman"/>
                <w:szCs w:val="26"/>
                <w:u w:color="000000" w:themeColor="text1"/>
                <w:lang w:val="vi-VN"/>
              </w:rPr>
              <w:t>14.1.2</w:t>
            </w:r>
          </w:p>
        </w:tc>
        <w:tc>
          <w:tcPr>
            <w:tcW w:w="1216" w:type="pct"/>
            <w:noWrap/>
            <w:vAlign w:val="center"/>
            <w:hideMark/>
          </w:tcPr>
          <w:p w14:paraId="6D1D2F1A" w14:textId="77777777" w:rsidR="00FE5472" w:rsidRPr="00A01F48" w:rsidRDefault="00FE5472" w:rsidP="00A01F48">
            <w:pPr>
              <w:spacing w:before="40" w:after="40"/>
              <w:rPr>
                <w:rFonts w:eastAsia="Times New Roman" w:cs="Times New Roman"/>
                <w:szCs w:val="26"/>
                <w:u w:color="000000" w:themeColor="text1"/>
                <w:lang w:val="vi-VN"/>
              </w:rPr>
            </w:pPr>
            <w:r w:rsidRPr="00A01F48">
              <w:rPr>
                <w:rFonts w:eastAsia="Times New Roman" w:cs="Times New Roman"/>
                <w:szCs w:val="26"/>
                <w:u w:color="000000" w:themeColor="text1"/>
                <w:lang w:val="vi-VN"/>
              </w:rPr>
              <w:t>ĐN.14.01.02</w:t>
            </w:r>
          </w:p>
        </w:tc>
        <w:tc>
          <w:tcPr>
            <w:tcW w:w="2826" w:type="pct"/>
            <w:vAlign w:val="center"/>
            <w:hideMark/>
          </w:tcPr>
          <w:p w14:paraId="13A4DD27" w14:textId="5A8D788E" w:rsidR="00FE5472" w:rsidRPr="00A01F48" w:rsidRDefault="00FE5472" w:rsidP="00A01F48">
            <w:pPr>
              <w:spacing w:before="40" w:after="40"/>
              <w:jc w:val="both"/>
              <w:rPr>
                <w:rFonts w:eastAsia="Times New Roman" w:cs="Times New Roman"/>
                <w:szCs w:val="26"/>
                <w:u w:color="000000" w:themeColor="text1"/>
                <w:lang w:val="vi-VN"/>
              </w:rPr>
            </w:pPr>
            <w:r w:rsidRPr="00A01F48">
              <w:rPr>
                <w:rFonts w:eastAsia="Times New Roman" w:cs="Times New Roman"/>
                <w:szCs w:val="26"/>
                <w:u w:color="000000" w:themeColor="text1"/>
                <w:lang w:val="vi-VN"/>
              </w:rPr>
              <w:t>Khắc phục sự cố</w:t>
            </w:r>
          </w:p>
        </w:tc>
      </w:tr>
      <w:tr w:rsidR="00FE5472" w:rsidRPr="00A01F48" w14:paraId="0FEA2406" w14:textId="77777777" w:rsidTr="00A01F48">
        <w:trPr>
          <w:trHeight w:val="315"/>
        </w:trPr>
        <w:tc>
          <w:tcPr>
            <w:tcW w:w="958" w:type="pct"/>
            <w:noWrap/>
            <w:vAlign w:val="center"/>
            <w:hideMark/>
          </w:tcPr>
          <w:p w14:paraId="38D68756" w14:textId="77777777" w:rsidR="00FE5472" w:rsidRPr="00A01F48" w:rsidRDefault="00FE5472" w:rsidP="00A01F48">
            <w:pPr>
              <w:spacing w:before="40" w:after="40"/>
              <w:jc w:val="center"/>
              <w:rPr>
                <w:rFonts w:eastAsia="Times New Roman" w:cs="Times New Roman"/>
                <w:szCs w:val="26"/>
                <w:u w:color="000000" w:themeColor="text1"/>
                <w:lang w:val="vi-VN"/>
              </w:rPr>
            </w:pPr>
            <w:r w:rsidRPr="00A01F48">
              <w:rPr>
                <w:rFonts w:eastAsia="Times New Roman" w:cs="Times New Roman"/>
                <w:szCs w:val="26"/>
                <w:u w:color="000000" w:themeColor="text1"/>
                <w:lang w:val="vi-VN"/>
              </w:rPr>
              <w:lastRenderedPageBreak/>
              <w:t>14.1.3</w:t>
            </w:r>
          </w:p>
        </w:tc>
        <w:tc>
          <w:tcPr>
            <w:tcW w:w="1216" w:type="pct"/>
            <w:noWrap/>
            <w:vAlign w:val="center"/>
            <w:hideMark/>
          </w:tcPr>
          <w:p w14:paraId="1912CC6E" w14:textId="77777777" w:rsidR="00FE5472" w:rsidRPr="00A01F48" w:rsidRDefault="00FE5472" w:rsidP="00A01F48">
            <w:pPr>
              <w:spacing w:before="40" w:after="40"/>
              <w:rPr>
                <w:rFonts w:eastAsia="Times New Roman" w:cs="Times New Roman"/>
                <w:szCs w:val="26"/>
                <w:u w:color="000000" w:themeColor="text1"/>
                <w:lang w:val="vi-VN"/>
              </w:rPr>
            </w:pPr>
            <w:r w:rsidRPr="00A01F48">
              <w:rPr>
                <w:rFonts w:eastAsia="Times New Roman" w:cs="Times New Roman"/>
                <w:szCs w:val="26"/>
                <w:u w:color="000000" w:themeColor="text1"/>
                <w:lang w:val="vi-VN"/>
              </w:rPr>
              <w:t>ĐN.14.01.03</w:t>
            </w:r>
          </w:p>
        </w:tc>
        <w:tc>
          <w:tcPr>
            <w:tcW w:w="2826" w:type="pct"/>
            <w:vAlign w:val="center"/>
            <w:hideMark/>
          </w:tcPr>
          <w:p w14:paraId="013957CE" w14:textId="0056C977" w:rsidR="00FE5472" w:rsidRPr="00A01F48" w:rsidRDefault="00FE5472" w:rsidP="00A01F48">
            <w:pPr>
              <w:spacing w:before="40" w:after="40"/>
              <w:jc w:val="both"/>
              <w:rPr>
                <w:rFonts w:eastAsia="Times New Roman" w:cs="Times New Roman"/>
                <w:szCs w:val="26"/>
                <w:u w:color="000000" w:themeColor="text1"/>
                <w:lang w:val="vi-VN"/>
              </w:rPr>
            </w:pPr>
            <w:r w:rsidRPr="00A01F48">
              <w:rPr>
                <w:rFonts w:eastAsia="Times New Roman" w:cs="Times New Roman"/>
                <w:szCs w:val="26"/>
                <w:u w:color="000000" w:themeColor="text1"/>
                <w:lang w:val="vi-VN"/>
              </w:rPr>
              <w:t>Hỗ trợ kỹ thuật</w:t>
            </w:r>
          </w:p>
        </w:tc>
      </w:tr>
      <w:tr w:rsidR="00FE5472" w:rsidRPr="00A01F48" w14:paraId="120EA97A" w14:textId="77777777" w:rsidTr="00A01F48">
        <w:trPr>
          <w:trHeight w:val="315"/>
        </w:trPr>
        <w:tc>
          <w:tcPr>
            <w:tcW w:w="958" w:type="pct"/>
            <w:noWrap/>
            <w:vAlign w:val="center"/>
            <w:hideMark/>
          </w:tcPr>
          <w:p w14:paraId="2474B7C6" w14:textId="77777777" w:rsidR="00FE5472" w:rsidRPr="00A01F48" w:rsidRDefault="00FE5472" w:rsidP="00A01F48">
            <w:pPr>
              <w:spacing w:before="40" w:after="40"/>
              <w:jc w:val="center"/>
              <w:rPr>
                <w:rFonts w:eastAsia="Times New Roman" w:cs="Times New Roman"/>
                <w:szCs w:val="26"/>
                <w:u w:color="000000" w:themeColor="text1"/>
                <w:lang w:val="vi-VN"/>
              </w:rPr>
            </w:pPr>
            <w:r w:rsidRPr="00A01F48">
              <w:rPr>
                <w:rFonts w:eastAsia="Times New Roman" w:cs="Times New Roman"/>
                <w:szCs w:val="26"/>
                <w:u w:color="000000" w:themeColor="text1"/>
                <w:lang w:val="vi-VN"/>
              </w:rPr>
              <w:t>14.</w:t>
            </w:r>
            <w:r w:rsidRPr="00A01F48">
              <w:rPr>
                <w:rFonts w:eastAsia="Times New Roman" w:cs="Times New Roman"/>
                <w:szCs w:val="26"/>
                <w:u w:color="000000" w:themeColor="text1"/>
              </w:rPr>
              <w:t>2</w:t>
            </w:r>
          </w:p>
        </w:tc>
        <w:tc>
          <w:tcPr>
            <w:tcW w:w="1216" w:type="pct"/>
            <w:noWrap/>
            <w:vAlign w:val="center"/>
            <w:hideMark/>
          </w:tcPr>
          <w:p w14:paraId="2CBAF1BF" w14:textId="77777777" w:rsidR="00FE5472" w:rsidRPr="00A01F48" w:rsidRDefault="00FE5472" w:rsidP="00A01F48">
            <w:pPr>
              <w:spacing w:before="40" w:after="40"/>
              <w:rPr>
                <w:rFonts w:eastAsia="Times New Roman" w:cs="Times New Roman"/>
                <w:szCs w:val="26"/>
                <w:u w:color="000000" w:themeColor="text1"/>
                <w:lang w:val="vi-VN"/>
              </w:rPr>
            </w:pPr>
            <w:r w:rsidRPr="00A01F48">
              <w:rPr>
                <w:rFonts w:eastAsia="Times New Roman" w:cs="Times New Roman"/>
                <w:szCs w:val="26"/>
                <w:u w:color="000000" w:themeColor="text1"/>
                <w:lang w:val="vi-VN"/>
              </w:rPr>
              <w:t>ĐN.14.0</w:t>
            </w:r>
            <w:r w:rsidRPr="00A01F48">
              <w:rPr>
                <w:rFonts w:eastAsia="Times New Roman" w:cs="Times New Roman"/>
                <w:szCs w:val="26"/>
                <w:u w:color="000000" w:themeColor="text1"/>
              </w:rPr>
              <w:t>2</w:t>
            </w:r>
          </w:p>
        </w:tc>
        <w:tc>
          <w:tcPr>
            <w:tcW w:w="2826" w:type="pct"/>
            <w:vAlign w:val="center"/>
            <w:hideMark/>
          </w:tcPr>
          <w:p w14:paraId="1AD9012C" w14:textId="1C7B8C0F" w:rsidR="00FE5472" w:rsidRPr="00A01F48" w:rsidRDefault="00FE5472" w:rsidP="00A01F48">
            <w:pPr>
              <w:spacing w:before="40" w:after="40"/>
              <w:jc w:val="both"/>
              <w:rPr>
                <w:rFonts w:eastAsia="Times New Roman" w:cs="Times New Roman"/>
                <w:szCs w:val="26"/>
                <w:u w:color="000000" w:themeColor="text1"/>
                <w:lang w:val="vi-VN"/>
              </w:rPr>
            </w:pPr>
            <w:r w:rsidRPr="00A01F48">
              <w:rPr>
                <w:rFonts w:eastAsia="Times New Roman" w:cs="Times New Roman"/>
                <w:szCs w:val="26"/>
                <w:u w:color="000000" w:themeColor="text1"/>
                <w:lang w:val="vi-VN"/>
              </w:rPr>
              <w:t xml:space="preserve">AI </w:t>
            </w:r>
            <w:r w:rsidRPr="00A01F48">
              <w:rPr>
                <w:rFonts w:eastAsia="Times New Roman" w:cs="Times New Roman"/>
                <w:szCs w:val="26"/>
                <w:u w:color="000000" w:themeColor="text1"/>
              </w:rPr>
              <w:t>lĩnh vực</w:t>
            </w:r>
          </w:p>
        </w:tc>
      </w:tr>
      <w:tr w:rsidR="00FE5472" w:rsidRPr="00A01F48" w14:paraId="77501C73" w14:textId="77777777" w:rsidTr="00A01F48">
        <w:trPr>
          <w:trHeight w:val="315"/>
        </w:trPr>
        <w:tc>
          <w:tcPr>
            <w:tcW w:w="958" w:type="pct"/>
            <w:noWrap/>
            <w:vAlign w:val="center"/>
            <w:hideMark/>
          </w:tcPr>
          <w:p w14:paraId="578856CB" w14:textId="77777777" w:rsidR="00FE5472" w:rsidRPr="00A01F48" w:rsidRDefault="00FE5472" w:rsidP="00A01F48">
            <w:pPr>
              <w:spacing w:before="40" w:after="40"/>
              <w:jc w:val="center"/>
              <w:rPr>
                <w:rFonts w:eastAsia="Times New Roman" w:cs="Times New Roman"/>
                <w:szCs w:val="26"/>
                <w:u w:color="000000" w:themeColor="text1"/>
                <w:lang w:val="vi-VN"/>
              </w:rPr>
            </w:pPr>
            <w:r w:rsidRPr="00A01F48">
              <w:rPr>
                <w:rFonts w:eastAsia="Times New Roman" w:cs="Times New Roman"/>
                <w:szCs w:val="26"/>
                <w:u w:color="000000" w:themeColor="text1"/>
                <w:lang w:val="vi-VN"/>
              </w:rPr>
              <w:t>14.</w:t>
            </w:r>
            <w:r w:rsidRPr="00A01F48">
              <w:rPr>
                <w:rFonts w:eastAsia="Times New Roman" w:cs="Times New Roman"/>
                <w:szCs w:val="26"/>
                <w:u w:color="000000" w:themeColor="text1"/>
              </w:rPr>
              <w:t>2</w:t>
            </w:r>
            <w:r w:rsidRPr="00A01F48">
              <w:rPr>
                <w:rFonts w:eastAsia="Times New Roman" w:cs="Times New Roman"/>
                <w:szCs w:val="26"/>
                <w:u w:color="000000" w:themeColor="text1"/>
                <w:lang w:val="vi-VN"/>
              </w:rPr>
              <w:t>.</w:t>
            </w:r>
            <w:r w:rsidRPr="00A01F48">
              <w:rPr>
                <w:rFonts w:eastAsia="Times New Roman" w:cs="Times New Roman"/>
                <w:szCs w:val="26"/>
                <w:u w:color="000000" w:themeColor="text1"/>
              </w:rPr>
              <w:t>1</w:t>
            </w:r>
          </w:p>
        </w:tc>
        <w:tc>
          <w:tcPr>
            <w:tcW w:w="1216" w:type="pct"/>
            <w:noWrap/>
            <w:vAlign w:val="center"/>
            <w:hideMark/>
          </w:tcPr>
          <w:p w14:paraId="2476850C" w14:textId="77777777" w:rsidR="00FE5472" w:rsidRPr="00A01F48" w:rsidRDefault="00FE5472" w:rsidP="00A01F48">
            <w:pPr>
              <w:spacing w:before="40" w:after="40"/>
              <w:rPr>
                <w:rFonts w:eastAsia="Times New Roman" w:cs="Times New Roman"/>
                <w:szCs w:val="26"/>
                <w:u w:color="000000" w:themeColor="text1"/>
                <w:lang w:val="vi-VN"/>
              </w:rPr>
            </w:pPr>
            <w:r w:rsidRPr="00A01F48">
              <w:rPr>
                <w:rFonts w:eastAsia="Times New Roman" w:cs="Times New Roman"/>
                <w:szCs w:val="26"/>
                <w:u w:color="000000" w:themeColor="text1"/>
                <w:lang w:val="vi-VN"/>
              </w:rPr>
              <w:t>ĐN14.0</w:t>
            </w:r>
            <w:r w:rsidRPr="00A01F48">
              <w:rPr>
                <w:rFonts w:eastAsia="Times New Roman" w:cs="Times New Roman"/>
                <w:szCs w:val="26"/>
                <w:u w:color="000000" w:themeColor="text1"/>
              </w:rPr>
              <w:t>2</w:t>
            </w:r>
            <w:r w:rsidRPr="00A01F48">
              <w:rPr>
                <w:rFonts w:eastAsia="Times New Roman" w:cs="Times New Roman"/>
                <w:szCs w:val="26"/>
                <w:u w:color="000000" w:themeColor="text1"/>
                <w:lang w:val="vi-VN"/>
              </w:rPr>
              <w:t>.01</w:t>
            </w:r>
          </w:p>
        </w:tc>
        <w:tc>
          <w:tcPr>
            <w:tcW w:w="2826" w:type="pct"/>
            <w:vAlign w:val="center"/>
            <w:hideMark/>
          </w:tcPr>
          <w:p w14:paraId="71DAF0AD" w14:textId="4AB8ED46" w:rsidR="00FE5472" w:rsidRPr="00A01F48" w:rsidRDefault="00FE5472" w:rsidP="00A01F48">
            <w:pPr>
              <w:spacing w:before="40" w:after="40"/>
              <w:jc w:val="both"/>
              <w:rPr>
                <w:rFonts w:eastAsia="Times New Roman" w:cs="Times New Roman"/>
                <w:szCs w:val="26"/>
                <w:u w:color="000000" w:themeColor="text1"/>
                <w:lang w:val="vi-VN"/>
              </w:rPr>
            </w:pPr>
            <w:r w:rsidRPr="00A01F48">
              <w:rPr>
                <w:rFonts w:eastAsia="Times New Roman" w:cs="Times New Roman"/>
                <w:szCs w:val="26"/>
                <w:u w:color="000000" w:themeColor="text1"/>
                <w:lang w:val="vi-VN"/>
              </w:rPr>
              <w:t>Vận hành</w:t>
            </w:r>
          </w:p>
        </w:tc>
      </w:tr>
      <w:tr w:rsidR="00FE5472" w:rsidRPr="00A01F48" w14:paraId="61184073" w14:textId="77777777" w:rsidTr="00A01F48">
        <w:trPr>
          <w:trHeight w:val="349"/>
        </w:trPr>
        <w:tc>
          <w:tcPr>
            <w:tcW w:w="958" w:type="pct"/>
            <w:noWrap/>
            <w:vAlign w:val="center"/>
            <w:hideMark/>
          </w:tcPr>
          <w:p w14:paraId="57604E81" w14:textId="77777777" w:rsidR="00FE5472" w:rsidRPr="00A01F48" w:rsidRDefault="00FE5472" w:rsidP="00A01F48">
            <w:pPr>
              <w:spacing w:before="40" w:after="40"/>
              <w:jc w:val="center"/>
              <w:rPr>
                <w:rFonts w:eastAsia="Times New Roman" w:cs="Times New Roman"/>
                <w:szCs w:val="26"/>
                <w:u w:color="000000" w:themeColor="text1"/>
                <w:lang w:val="vi-VN"/>
              </w:rPr>
            </w:pPr>
            <w:r w:rsidRPr="00A01F48">
              <w:rPr>
                <w:rFonts w:eastAsia="Times New Roman" w:cs="Times New Roman"/>
                <w:szCs w:val="26"/>
                <w:u w:color="000000" w:themeColor="text1"/>
                <w:lang w:val="vi-VN"/>
              </w:rPr>
              <w:t>14.</w:t>
            </w:r>
            <w:r w:rsidRPr="00A01F48">
              <w:rPr>
                <w:rFonts w:eastAsia="Times New Roman" w:cs="Times New Roman"/>
                <w:szCs w:val="26"/>
                <w:u w:color="000000" w:themeColor="text1"/>
              </w:rPr>
              <w:t>2</w:t>
            </w:r>
            <w:r w:rsidRPr="00A01F48">
              <w:rPr>
                <w:rFonts w:eastAsia="Times New Roman" w:cs="Times New Roman"/>
                <w:szCs w:val="26"/>
                <w:u w:color="000000" w:themeColor="text1"/>
                <w:lang w:val="vi-VN"/>
              </w:rPr>
              <w:t>.</w:t>
            </w:r>
            <w:r w:rsidRPr="00A01F48">
              <w:rPr>
                <w:rFonts w:eastAsia="Times New Roman" w:cs="Times New Roman"/>
                <w:szCs w:val="26"/>
                <w:u w:color="000000" w:themeColor="text1"/>
              </w:rPr>
              <w:t>2</w:t>
            </w:r>
          </w:p>
        </w:tc>
        <w:tc>
          <w:tcPr>
            <w:tcW w:w="1216" w:type="pct"/>
            <w:noWrap/>
            <w:vAlign w:val="center"/>
            <w:hideMark/>
          </w:tcPr>
          <w:p w14:paraId="24B085E7" w14:textId="77777777" w:rsidR="00FE5472" w:rsidRPr="00A01F48" w:rsidRDefault="00FE5472" w:rsidP="00A01F48">
            <w:pPr>
              <w:spacing w:before="40" w:after="40"/>
              <w:rPr>
                <w:rFonts w:eastAsia="Times New Roman" w:cs="Times New Roman"/>
                <w:szCs w:val="26"/>
                <w:u w:color="000000" w:themeColor="text1"/>
                <w:lang w:val="vi-VN"/>
              </w:rPr>
            </w:pPr>
            <w:r w:rsidRPr="00A01F48">
              <w:rPr>
                <w:rFonts w:eastAsia="Times New Roman" w:cs="Times New Roman"/>
                <w:szCs w:val="26"/>
                <w:u w:color="000000" w:themeColor="text1"/>
                <w:lang w:val="vi-VN"/>
              </w:rPr>
              <w:t>ĐN14.0</w:t>
            </w:r>
            <w:r w:rsidRPr="00A01F48">
              <w:rPr>
                <w:rFonts w:eastAsia="Times New Roman" w:cs="Times New Roman"/>
                <w:szCs w:val="26"/>
                <w:u w:color="000000" w:themeColor="text1"/>
              </w:rPr>
              <w:t>2</w:t>
            </w:r>
            <w:r w:rsidRPr="00A01F48">
              <w:rPr>
                <w:rFonts w:eastAsia="Times New Roman" w:cs="Times New Roman"/>
                <w:szCs w:val="26"/>
                <w:u w:color="000000" w:themeColor="text1"/>
                <w:lang w:val="vi-VN"/>
              </w:rPr>
              <w:t>.0</w:t>
            </w:r>
            <w:r w:rsidRPr="00A01F48">
              <w:rPr>
                <w:rFonts w:eastAsia="Times New Roman" w:cs="Times New Roman"/>
                <w:szCs w:val="26"/>
                <w:u w:color="000000" w:themeColor="text1"/>
              </w:rPr>
              <w:t>2</w:t>
            </w:r>
          </w:p>
        </w:tc>
        <w:tc>
          <w:tcPr>
            <w:tcW w:w="2826" w:type="pct"/>
            <w:vAlign w:val="center"/>
            <w:hideMark/>
          </w:tcPr>
          <w:p w14:paraId="230DBCFF" w14:textId="337365C8" w:rsidR="00FE5472" w:rsidRPr="00A01F48" w:rsidRDefault="00FE5472" w:rsidP="00A01F48">
            <w:pPr>
              <w:spacing w:before="40" w:after="40"/>
              <w:jc w:val="both"/>
              <w:rPr>
                <w:rFonts w:eastAsia="Times New Roman" w:cs="Times New Roman"/>
                <w:szCs w:val="26"/>
                <w:u w:color="000000" w:themeColor="text1"/>
                <w:lang w:val="vi-VN"/>
              </w:rPr>
            </w:pPr>
            <w:r w:rsidRPr="00A01F48">
              <w:rPr>
                <w:rFonts w:eastAsia="Times New Roman" w:cs="Times New Roman"/>
                <w:szCs w:val="26"/>
                <w:u w:color="000000" w:themeColor="text1"/>
                <w:lang w:val="vi-VN"/>
              </w:rPr>
              <w:t>Khắc phục sự cố</w:t>
            </w:r>
          </w:p>
        </w:tc>
      </w:tr>
      <w:tr w:rsidR="00FE5472" w:rsidRPr="00A01F48" w14:paraId="3FB5202B" w14:textId="77777777" w:rsidTr="00A01F48">
        <w:trPr>
          <w:trHeight w:val="315"/>
        </w:trPr>
        <w:tc>
          <w:tcPr>
            <w:tcW w:w="958" w:type="pct"/>
            <w:noWrap/>
            <w:vAlign w:val="center"/>
            <w:hideMark/>
          </w:tcPr>
          <w:p w14:paraId="7A6D765B" w14:textId="77777777" w:rsidR="00FE5472" w:rsidRPr="00A01F48" w:rsidRDefault="00FE5472" w:rsidP="00A01F48">
            <w:pPr>
              <w:spacing w:before="40" w:after="40"/>
              <w:jc w:val="center"/>
              <w:rPr>
                <w:rFonts w:eastAsia="Times New Roman" w:cs="Times New Roman"/>
                <w:szCs w:val="26"/>
                <w:u w:color="000000" w:themeColor="text1"/>
                <w:lang w:val="vi-VN"/>
              </w:rPr>
            </w:pPr>
            <w:r w:rsidRPr="00A01F48">
              <w:rPr>
                <w:rFonts w:eastAsia="Times New Roman" w:cs="Times New Roman"/>
                <w:szCs w:val="26"/>
                <w:u w:color="000000" w:themeColor="text1"/>
                <w:lang w:val="vi-VN"/>
              </w:rPr>
              <w:t>14.</w:t>
            </w:r>
            <w:r w:rsidRPr="00A01F48">
              <w:rPr>
                <w:rFonts w:eastAsia="Times New Roman" w:cs="Times New Roman"/>
                <w:szCs w:val="26"/>
                <w:u w:color="000000" w:themeColor="text1"/>
              </w:rPr>
              <w:t>2</w:t>
            </w:r>
            <w:r w:rsidRPr="00A01F48">
              <w:rPr>
                <w:rFonts w:eastAsia="Times New Roman" w:cs="Times New Roman"/>
                <w:szCs w:val="26"/>
                <w:u w:color="000000" w:themeColor="text1"/>
                <w:lang w:val="vi-VN"/>
              </w:rPr>
              <w:t>.</w:t>
            </w:r>
            <w:r w:rsidRPr="00A01F48">
              <w:rPr>
                <w:rFonts w:eastAsia="Times New Roman" w:cs="Times New Roman"/>
                <w:szCs w:val="26"/>
                <w:u w:color="000000" w:themeColor="text1"/>
              </w:rPr>
              <w:t>3</w:t>
            </w:r>
          </w:p>
        </w:tc>
        <w:tc>
          <w:tcPr>
            <w:tcW w:w="1216" w:type="pct"/>
            <w:noWrap/>
            <w:vAlign w:val="center"/>
            <w:hideMark/>
          </w:tcPr>
          <w:p w14:paraId="5462878E" w14:textId="77777777" w:rsidR="00FE5472" w:rsidRPr="00A01F48" w:rsidRDefault="00FE5472" w:rsidP="00A01F48">
            <w:pPr>
              <w:spacing w:before="40" w:after="40"/>
              <w:rPr>
                <w:rFonts w:eastAsia="Times New Roman" w:cs="Times New Roman"/>
                <w:szCs w:val="26"/>
                <w:u w:color="000000" w:themeColor="text1"/>
                <w:lang w:val="vi-VN"/>
              </w:rPr>
            </w:pPr>
            <w:r w:rsidRPr="00A01F48">
              <w:rPr>
                <w:rFonts w:eastAsia="Times New Roman" w:cs="Times New Roman"/>
                <w:szCs w:val="26"/>
                <w:u w:color="000000" w:themeColor="text1"/>
                <w:lang w:val="vi-VN"/>
              </w:rPr>
              <w:t>ĐN14.0</w:t>
            </w:r>
            <w:r w:rsidRPr="00A01F48">
              <w:rPr>
                <w:rFonts w:eastAsia="Times New Roman" w:cs="Times New Roman"/>
                <w:szCs w:val="26"/>
                <w:u w:color="000000" w:themeColor="text1"/>
              </w:rPr>
              <w:t>2</w:t>
            </w:r>
            <w:r w:rsidRPr="00A01F48">
              <w:rPr>
                <w:rFonts w:eastAsia="Times New Roman" w:cs="Times New Roman"/>
                <w:szCs w:val="26"/>
                <w:u w:color="000000" w:themeColor="text1"/>
                <w:lang w:val="vi-VN"/>
              </w:rPr>
              <w:t>.0</w:t>
            </w:r>
            <w:r w:rsidRPr="00A01F48">
              <w:rPr>
                <w:rFonts w:eastAsia="Times New Roman" w:cs="Times New Roman"/>
                <w:szCs w:val="26"/>
                <w:u w:color="000000" w:themeColor="text1"/>
              </w:rPr>
              <w:t>3</w:t>
            </w:r>
          </w:p>
        </w:tc>
        <w:tc>
          <w:tcPr>
            <w:tcW w:w="2826" w:type="pct"/>
            <w:vAlign w:val="center"/>
            <w:hideMark/>
          </w:tcPr>
          <w:p w14:paraId="62F72E39" w14:textId="6D146AD7" w:rsidR="00FE5472" w:rsidRPr="00A01F48" w:rsidRDefault="00FE5472" w:rsidP="00A01F48">
            <w:pPr>
              <w:spacing w:before="40" w:after="40"/>
              <w:jc w:val="both"/>
              <w:rPr>
                <w:rFonts w:eastAsia="Times New Roman" w:cs="Times New Roman"/>
                <w:szCs w:val="26"/>
                <w:u w:color="000000" w:themeColor="text1"/>
                <w:lang w:val="vi-VN"/>
              </w:rPr>
            </w:pPr>
            <w:r w:rsidRPr="00A01F48">
              <w:rPr>
                <w:rFonts w:eastAsia="Times New Roman" w:cs="Times New Roman"/>
                <w:szCs w:val="26"/>
                <w:u w:color="000000" w:themeColor="text1"/>
                <w:lang w:val="vi-VN"/>
              </w:rPr>
              <w:t>Hỗ trợ kỹ thuật</w:t>
            </w:r>
          </w:p>
        </w:tc>
      </w:tr>
    </w:tbl>
    <w:bookmarkEnd w:id="0"/>
    <w:p w14:paraId="229FD4D5" w14:textId="77777777" w:rsidR="00FE5472" w:rsidRPr="00A01F48" w:rsidRDefault="00FE5472" w:rsidP="00A01F48">
      <w:pPr>
        <w:spacing w:before="240" w:after="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rPr>
        <w:t>P</w:t>
      </w:r>
      <w:r w:rsidRPr="00A01F48">
        <w:rPr>
          <w:rFonts w:cs="Times New Roman"/>
          <w:b/>
          <w:bCs/>
          <w:color w:val="000000" w:themeColor="text1"/>
          <w:szCs w:val="28"/>
          <w:u w:color="000000" w:themeColor="text1"/>
          <w:lang w:val="vi-VN"/>
        </w:rPr>
        <w:t>hần II</w:t>
      </w:r>
    </w:p>
    <w:p w14:paraId="68B4C698" w14:textId="77777777" w:rsidR="00FE5472" w:rsidRPr="00A01F48" w:rsidRDefault="00FE5472" w:rsidP="00A01F48">
      <w:pPr>
        <w:spacing w:after="0"/>
        <w:jc w:val="center"/>
        <w:rPr>
          <w:rFonts w:cs="Times New Roman"/>
          <w:b/>
          <w:bCs/>
          <w:color w:val="000000" w:themeColor="text1"/>
          <w:szCs w:val="28"/>
          <w:u w:color="000000" w:themeColor="text1"/>
          <w:lang w:val="vi-VN"/>
        </w:rPr>
      </w:pPr>
      <w:bookmarkStart w:id="5" w:name="chuong_2_name"/>
      <w:r w:rsidRPr="00A01F48">
        <w:rPr>
          <w:rFonts w:cs="Times New Roman"/>
          <w:b/>
          <w:bCs/>
          <w:color w:val="000000" w:themeColor="text1"/>
          <w:szCs w:val="28"/>
          <w:u w:color="000000" w:themeColor="text1"/>
          <w:lang w:val="vi-VN"/>
        </w:rPr>
        <w:t>ĐỊNH MỨC CHI TIẾT KINH TẾ - KỸ THUẬT DỊCH VỤ SỰ NGHIỆP CÔNG THUỘC LĨNH VỰC CÔNG NGHỆ THÔNG TIN</w:t>
      </w:r>
      <w:bookmarkEnd w:id="5"/>
    </w:p>
    <w:p w14:paraId="297C67AC" w14:textId="77777777" w:rsidR="00FE5472" w:rsidRPr="00A01F48" w:rsidRDefault="00FE5472" w:rsidP="00EF4F17">
      <w:pPr>
        <w:pStyle w:val="Heading1"/>
      </w:pPr>
      <w:r w:rsidRPr="00A01F48">
        <w:t>ĐN.01.00 Dịch vụ Quản trị, vận hành các Hệ thống dùng chung; Website, cổng thông tin của thành phố, các Bộ, Ban ngành - trung ương, địa phương được phân cấp quản lý</w:t>
      </w:r>
    </w:p>
    <w:p w14:paraId="247B2BD9" w14:textId="77777777" w:rsidR="008B179A" w:rsidRDefault="008B179A" w:rsidP="008B179A">
      <w:pPr>
        <w:pStyle w:val="Heading2"/>
        <w:ind w:firstLine="567"/>
      </w:pPr>
      <w:bookmarkStart w:id="6" w:name="_1.1._Dịch_vụ"/>
      <w:bookmarkEnd w:id="6"/>
      <w:r w:rsidRPr="008B179A">
        <w:t xml:space="preserve">1. </w:t>
      </w:r>
      <w:r w:rsidR="00FE5472" w:rsidRPr="008B179A">
        <w:t>ĐN.01.01 Dịch vụ Quản trị, vận hành các Hệ thống dùng chung</w:t>
      </w:r>
    </w:p>
    <w:p w14:paraId="73EA6B3D" w14:textId="09B75F0E" w:rsidR="00FE5472" w:rsidRPr="00A01F48" w:rsidRDefault="008B179A" w:rsidP="008B179A">
      <w:pPr>
        <w:pStyle w:val="Heading2"/>
        <w:ind w:firstLine="567"/>
      </w:pPr>
      <w:r>
        <w:t xml:space="preserve">1.1. </w:t>
      </w:r>
      <w:r w:rsidR="00FE5472" w:rsidRPr="00A01F48">
        <w:t>ĐN.01.01.01 Vận hành</w:t>
      </w:r>
    </w:p>
    <w:p w14:paraId="03210BE9" w14:textId="77777777" w:rsidR="00FE5472" w:rsidRPr="00A01F48" w:rsidRDefault="00FE5472" w:rsidP="00A01F48">
      <w:pPr>
        <w:spacing w:before="120" w:after="0"/>
        <w:ind w:firstLine="567"/>
        <w:rPr>
          <w:color w:val="000000" w:themeColor="text1"/>
          <w:u w:color="000000" w:themeColor="text1"/>
          <w:lang w:val="vi-VN"/>
        </w:rPr>
      </w:pPr>
      <w:r w:rsidRPr="00A01F48">
        <w:rPr>
          <w:color w:val="000000" w:themeColor="text1"/>
          <w:u w:color="000000" w:themeColor="text1"/>
          <w:lang w:val="vi-VN"/>
        </w:rPr>
        <w:t>a) Thành phần công việc</w:t>
      </w:r>
    </w:p>
    <w:p w14:paraId="25D289CA" w14:textId="77777777" w:rsidR="00FE5472" w:rsidRPr="00A01F48" w:rsidRDefault="00FE5472" w:rsidP="00A01F48">
      <w:pPr>
        <w:spacing w:before="120" w:after="0"/>
        <w:ind w:firstLine="567"/>
        <w:rPr>
          <w:color w:val="000000" w:themeColor="text1"/>
          <w:u w:color="000000" w:themeColor="text1"/>
          <w:lang w:val="vi-VN"/>
        </w:rPr>
      </w:pPr>
      <w:r w:rsidRPr="00A01F48">
        <w:rPr>
          <w:color w:val="000000" w:themeColor="text1"/>
          <w:u w:color="000000" w:themeColor="text1"/>
          <w:lang w:val="vi-VN"/>
        </w:rPr>
        <w:t>- Thực hiện các nghiệp vụ quản trị, kiểm tra giám sát Hệ thống;</w:t>
      </w:r>
    </w:p>
    <w:p w14:paraId="18FCE14E" w14:textId="77777777" w:rsidR="00FE5472" w:rsidRPr="00A01F48" w:rsidRDefault="00FE5472" w:rsidP="00A01F48">
      <w:pPr>
        <w:spacing w:before="120" w:after="0"/>
        <w:ind w:firstLine="567"/>
        <w:rPr>
          <w:color w:val="000000" w:themeColor="text1"/>
          <w:u w:color="000000" w:themeColor="text1"/>
          <w:lang w:val="vi-VN"/>
        </w:rPr>
      </w:pPr>
      <w:r w:rsidRPr="00A01F48">
        <w:rPr>
          <w:color w:val="000000" w:themeColor="text1"/>
          <w:u w:color="000000" w:themeColor="text1"/>
          <w:lang w:val="vi-VN"/>
        </w:rPr>
        <w:t>- Kiểm tra hoạt động của Hệ thống quản lý văn bản và điều hành;</w:t>
      </w:r>
    </w:p>
    <w:p w14:paraId="385C2C6D" w14:textId="77777777" w:rsidR="00FE5472" w:rsidRPr="00A01F48" w:rsidRDefault="00FE5472" w:rsidP="00A01F48">
      <w:pPr>
        <w:spacing w:before="120" w:after="0"/>
        <w:ind w:firstLine="567"/>
        <w:rPr>
          <w:color w:val="000000" w:themeColor="text1"/>
          <w:u w:color="000000" w:themeColor="text1"/>
          <w:lang w:val="vi-VN"/>
        </w:rPr>
      </w:pPr>
      <w:r w:rsidRPr="00A01F48">
        <w:rPr>
          <w:color w:val="000000" w:themeColor="text1"/>
          <w:u w:color="000000" w:themeColor="text1"/>
          <w:lang w:val="vi-VN"/>
        </w:rPr>
        <w:t>- Kiểm tra thiết lập thông số của Hệ thống;</w:t>
      </w:r>
    </w:p>
    <w:p w14:paraId="43212930" w14:textId="77777777" w:rsidR="00FE5472" w:rsidRPr="00A01F48" w:rsidRDefault="00FE5472" w:rsidP="00A01F48">
      <w:pPr>
        <w:spacing w:before="120" w:after="0"/>
        <w:ind w:firstLine="567"/>
        <w:rPr>
          <w:color w:val="000000" w:themeColor="text1"/>
          <w:u w:color="000000" w:themeColor="text1"/>
          <w:lang w:val="vi-VN"/>
        </w:rPr>
      </w:pPr>
      <w:r w:rsidRPr="00A01F48">
        <w:rPr>
          <w:color w:val="000000" w:themeColor="text1"/>
          <w:u w:color="000000" w:themeColor="text1"/>
          <w:lang w:val="vi-VN"/>
        </w:rPr>
        <w:t>- Kiểm tra cấu hình hosting của Hệ thống;</w:t>
      </w:r>
    </w:p>
    <w:p w14:paraId="6A35FD3D" w14:textId="77777777" w:rsidR="00FE5472" w:rsidRPr="00A01F48" w:rsidRDefault="00FE5472" w:rsidP="00A01F48">
      <w:pPr>
        <w:spacing w:before="120" w:after="0"/>
        <w:ind w:firstLine="567"/>
        <w:rPr>
          <w:color w:val="000000" w:themeColor="text1"/>
          <w:u w:color="000000" w:themeColor="text1"/>
          <w:lang w:val="vi-VN"/>
        </w:rPr>
      </w:pPr>
      <w:r w:rsidRPr="00A01F48">
        <w:rPr>
          <w:color w:val="000000" w:themeColor="text1"/>
          <w:u w:color="000000" w:themeColor="text1"/>
          <w:lang w:val="vi-VN"/>
        </w:rPr>
        <w:t>- Hướng dẫn sử dụng, hỗ trợ vận hành, cài đặt, cấu hình ký số trên thiết bị token cho các cá nhân, tổ chức trên địa bàn thành phố;</w:t>
      </w:r>
    </w:p>
    <w:p w14:paraId="3440EF18" w14:textId="77777777" w:rsidR="00FE5472" w:rsidRPr="00A01F48" w:rsidRDefault="00FE5472" w:rsidP="00A01F48">
      <w:pPr>
        <w:spacing w:before="120" w:after="0"/>
        <w:ind w:firstLine="567"/>
        <w:rPr>
          <w:color w:val="000000" w:themeColor="text1"/>
          <w:u w:color="000000" w:themeColor="text1"/>
          <w:lang w:val="vi-VN"/>
        </w:rPr>
      </w:pPr>
      <w:r w:rsidRPr="00A01F48">
        <w:rPr>
          <w:color w:val="000000" w:themeColor="text1"/>
          <w:u w:color="000000" w:themeColor="text1"/>
          <w:lang w:val="vi-VN"/>
        </w:rPr>
        <w:t>- Hỗ trợ vận hành, cài đặt, cấu hình ký số trên thiết bị SIM cho các cá nhân trên địa bàn thành phố;</w:t>
      </w:r>
    </w:p>
    <w:p w14:paraId="3A212EB5" w14:textId="77777777" w:rsidR="00FE5472" w:rsidRPr="00A01F48" w:rsidRDefault="00FE5472" w:rsidP="00A01F48">
      <w:pPr>
        <w:spacing w:before="120" w:after="0"/>
        <w:ind w:firstLine="567"/>
        <w:rPr>
          <w:color w:val="000000" w:themeColor="text1"/>
          <w:u w:color="000000" w:themeColor="text1"/>
          <w:lang w:val="vi-VN"/>
        </w:rPr>
      </w:pPr>
      <w:r w:rsidRPr="00A01F48">
        <w:rPr>
          <w:color w:val="000000" w:themeColor="text1"/>
          <w:u w:color="000000" w:themeColor="text1"/>
          <w:lang w:val="vi-VN"/>
        </w:rPr>
        <w:t>- Hỗ trợ vận hành phân hệ quản lý hồ sơ công việc, phân hệ giao nhiệm vụ, tool scan văn bản, và các chức năng khác liên quan trên Hệ thống;</w:t>
      </w:r>
    </w:p>
    <w:p w14:paraId="26099811" w14:textId="77777777" w:rsidR="00FE5472" w:rsidRPr="00A01F48" w:rsidRDefault="00FE5472" w:rsidP="00A01F48">
      <w:pPr>
        <w:spacing w:before="120" w:after="0"/>
        <w:ind w:firstLine="567"/>
        <w:rPr>
          <w:color w:val="000000" w:themeColor="text1"/>
          <w:u w:color="000000" w:themeColor="text1"/>
          <w:lang w:val="vi-VN"/>
        </w:rPr>
      </w:pPr>
      <w:r w:rsidRPr="00A01F48">
        <w:rPr>
          <w:color w:val="000000" w:themeColor="text1"/>
          <w:u w:color="000000" w:themeColor="text1"/>
          <w:lang w:val="vi-VN"/>
        </w:rPr>
        <w:t>- Hỗ trợ thực hiện việc cấu hình: Tài khoản, phân quyền</w:t>
      </w:r>
      <w:r w:rsidRPr="00A01F48">
        <w:rPr>
          <w:color w:val="000000" w:themeColor="text1"/>
          <w:u w:color="000000" w:themeColor="text1"/>
        </w:rPr>
        <w:t xml:space="preserve"> </w:t>
      </w:r>
      <w:r w:rsidRPr="00A01F48">
        <w:rPr>
          <w:color w:val="000000" w:themeColor="text1"/>
          <w:u w:color="000000" w:themeColor="text1"/>
          <w:lang w:val="vi-VN"/>
        </w:rPr>
        <w:t>trong trường hợp luân chuyển, thay đổi vị trí công tác, hoặc nghỉ việc;</w:t>
      </w:r>
    </w:p>
    <w:p w14:paraId="591B947F" w14:textId="77777777" w:rsidR="00FE5472" w:rsidRPr="00A01F48" w:rsidRDefault="00FE5472" w:rsidP="00A01F48">
      <w:pPr>
        <w:spacing w:before="120" w:after="0"/>
        <w:ind w:firstLine="567"/>
        <w:rPr>
          <w:color w:val="000000" w:themeColor="text1"/>
          <w:u w:color="000000" w:themeColor="text1"/>
          <w:lang w:val="vi-VN"/>
        </w:rPr>
      </w:pPr>
      <w:r w:rsidRPr="00A01F48">
        <w:rPr>
          <w:color w:val="000000" w:themeColor="text1"/>
          <w:u w:color="000000" w:themeColor="text1"/>
          <w:lang w:val="vi-VN"/>
        </w:rPr>
        <w:t>- Hỗ trợ thực hiện cấu hình chỉnh sửa quy trình khi có yêu cầu;</w:t>
      </w:r>
    </w:p>
    <w:p w14:paraId="121CC18D" w14:textId="77777777" w:rsidR="00FE5472" w:rsidRPr="00A01F48" w:rsidRDefault="00FE5472" w:rsidP="00A01F48">
      <w:pPr>
        <w:spacing w:before="120" w:after="0"/>
        <w:ind w:firstLine="567"/>
        <w:rPr>
          <w:color w:val="000000" w:themeColor="text1"/>
          <w:u w:color="000000" w:themeColor="text1"/>
          <w:lang w:val="vi-VN"/>
        </w:rPr>
      </w:pPr>
      <w:r w:rsidRPr="00A01F48">
        <w:rPr>
          <w:color w:val="000000" w:themeColor="text1"/>
          <w:u w:color="000000" w:themeColor="text1"/>
          <w:lang w:val="vi-VN"/>
        </w:rPr>
        <w:t>- Hỗ trợ thực hiện báo cáo thống kê;</w:t>
      </w:r>
    </w:p>
    <w:p w14:paraId="743A09E6" w14:textId="77777777" w:rsidR="00FE5472" w:rsidRPr="00A01F48" w:rsidRDefault="00FE5472" w:rsidP="00A01F48">
      <w:pPr>
        <w:spacing w:before="120" w:after="0"/>
        <w:ind w:firstLine="567"/>
        <w:rPr>
          <w:color w:val="000000" w:themeColor="text1"/>
          <w:u w:color="000000" w:themeColor="text1"/>
          <w:lang w:val="vi-VN"/>
        </w:rPr>
      </w:pPr>
      <w:r w:rsidRPr="00A01F48">
        <w:rPr>
          <w:color w:val="000000" w:themeColor="text1"/>
          <w:u w:color="000000" w:themeColor="text1"/>
          <w:lang w:val="vi-VN"/>
        </w:rPr>
        <w:t>- Giám sát, theo dõi, cập nhật cảnh báo tình trạng hoạt động;</w:t>
      </w:r>
    </w:p>
    <w:p w14:paraId="719AA7ED" w14:textId="77777777" w:rsidR="00FE5472" w:rsidRPr="00A01F48" w:rsidRDefault="00FE5472" w:rsidP="00A01F48">
      <w:pPr>
        <w:spacing w:before="120" w:after="0"/>
        <w:ind w:firstLine="567"/>
        <w:rPr>
          <w:color w:val="000000" w:themeColor="text1"/>
          <w:u w:color="000000" w:themeColor="text1"/>
          <w:lang w:val="vi-VN"/>
        </w:rPr>
      </w:pPr>
      <w:r w:rsidRPr="00A01F48">
        <w:rPr>
          <w:color w:val="000000" w:themeColor="text1"/>
          <w:u w:color="000000" w:themeColor="text1"/>
          <w:lang w:val="vi-VN"/>
        </w:rPr>
        <w:t>- Sao lưu, back up dữ liệu định kỳ (</w:t>
      </w:r>
      <w:r w:rsidRPr="00A01F48">
        <w:rPr>
          <w:color w:val="000000" w:themeColor="text1"/>
          <w:u w:color="000000" w:themeColor="text1"/>
        </w:rPr>
        <w:t>0</w:t>
      </w:r>
      <w:r w:rsidRPr="00A01F48">
        <w:rPr>
          <w:color w:val="000000" w:themeColor="text1"/>
          <w:u w:color="000000" w:themeColor="text1"/>
          <w:lang w:val="vi-VN"/>
        </w:rPr>
        <w:t>1 tháng/lần).</w:t>
      </w:r>
    </w:p>
    <w:p w14:paraId="5529142D" w14:textId="77777777" w:rsidR="00FE5472" w:rsidRPr="00A01F48" w:rsidRDefault="00FE5472" w:rsidP="00A01F48">
      <w:pPr>
        <w:spacing w:before="120" w:after="0"/>
        <w:ind w:firstLine="567"/>
        <w:rPr>
          <w:color w:val="000000" w:themeColor="text1"/>
          <w:u w:color="000000" w:themeColor="text1"/>
          <w:lang w:val="vi-VN"/>
        </w:rPr>
      </w:pPr>
      <w:r w:rsidRPr="00A01F48">
        <w:rPr>
          <w:color w:val="000000" w:themeColor="text1"/>
          <w:u w:color="000000" w:themeColor="text1"/>
          <w:lang w:val="vi-VN"/>
        </w:rPr>
        <w:t>b) Định mức</w:t>
      </w:r>
    </w:p>
    <w:p w14:paraId="23F7DD8A" w14:textId="77777777" w:rsidR="00FE5472" w:rsidRPr="00A01F48" w:rsidRDefault="00FE5472" w:rsidP="00A01F48">
      <w:pPr>
        <w:spacing w:before="120" w:after="0"/>
        <w:ind w:firstLine="567"/>
        <w:jc w:val="right"/>
        <w:rPr>
          <w:color w:val="000000" w:themeColor="text1"/>
          <w:u w:color="000000" w:themeColor="text1"/>
          <w:lang w:val="vi-VN"/>
        </w:rPr>
      </w:pPr>
      <w:r w:rsidRPr="00A01F48">
        <w:rPr>
          <w:i/>
          <w:iCs/>
          <w:color w:val="000000" w:themeColor="text1"/>
          <w:u w:color="000000" w:themeColor="text1"/>
          <w:lang w:val="vi-VN"/>
        </w:rPr>
        <w:t>Đơn vị tính: Hệ thống/ngày làm việc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07"/>
        <w:gridCol w:w="3562"/>
        <w:gridCol w:w="2064"/>
        <w:gridCol w:w="1795"/>
      </w:tblGrid>
      <w:tr w:rsidR="00FE5472" w:rsidRPr="00A01F48" w14:paraId="0D9D2BA7" w14:textId="77777777" w:rsidTr="00A01F48">
        <w:tc>
          <w:tcPr>
            <w:tcW w:w="1146" w:type="pct"/>
            <w:tcMar>
              <w:top w:w="0" w:type="dxa"/>
              <w:left w:w="0" w:type="dxa"/>
              <w:bottom w:w="0" w:type="dxa"/>
              <w:right w:w="0" w:type="dxa"/>
            </w:tcMar>
            <w:vAlign w:val="center"/>
          </w:tcPr>
          <w:p w14:paraId="76FAACC7" w14:textId="77777777" w:rsidR="00FE5472" w:rsidRPr="00A01F48" w:rsidRDefault="00FE5472" w:rsidP="00A01F48">
            <w:pPr>
              <w:spacing w:after="0"/>
              <w:jc w:val="center"/>
              <w:rPr>
                <w:color w:val="000000" w:themeColor="text1"/>
                <w:u w:color="000000" w:themeColor="text1"/>
              </w:rPr>
            </w:pPr>
            <w:r w:rsidRPr="00A01F48">
              <w:rPr>
                <w:b/>
                <w:bCs/>
                <w:color w:val="000000" w:themeColor="text1"/>
                <w:u w:color="000000" w:themeColor="text1"/>
                <w:lang w:val="vi-VN"/>
              </w:rPr>
              <w:t xml:space="preserve">Mã </w:t>
            </w:r>
            <w:r w:rsidRPr="00A01F48">
              <w:rPr>
                <w:b/>
                <w:bCs/>
                <w:color w:val="000000" w:themeColor="text1"/>
                <w:u w:color="000000" w:themeColor="text1"/>
              </w:rPr>
              <w:t>hiệu</w:t>
            </w:r>
          </w:p>
        </w:tc>
        <w:tc>
          <w:tcPr>
            <w:tcW w:w="1850" w:type="pct"/>
            <w:tcMar>
              <w:top w:w="0" w:type="dxa"/>
              <w:left w:w="0" w:type="dxa"/>
              <w:bottom w:w="0" w:type="dxa"/>
              <w:right w:w="0" w:type="dxa"/>
            </w:tcMar>
            <w:vAlign w:val="center"/>
          </w:tcPr>
          <w:p w14:paraId="09C35099" w14:textId="77777777" w:rsidR="00FE5472" w:rsidRPr="00A01F48" w:rsidRDefault="00FE5472" w:rsidP="00A01F48">
            <w:pPr>
              <w:spacing w:after="0"/>
              <w:jc w:val="center"/>
              <w:rPr>
                <w:color w:val="000000" w:themeColor="text1"/>
                <w:u w:color="000000" w:themeColor="text1"/>
                <w:lang w:val="vi-VN"/>
              </w:rPr>
            </w:pPr>
            <w:r w:rsidRPr="00A01F48">
              <w:rPr>
                <w:b/>
                <w:bCs/>
                <w:color w:val="000000" w:themeColor="text1"/>
                <w:u w:color="000000" w:themeColor="text1"/>
                <w:lang w:val="vi-VN"/>
              </w:rPr>
              <w:t>Thành phần hao phí</w:t>
            </w:r>
          </w:p>
        </w:tc>
        <w:tc>
          <w:tcPr>
            <w:tcW w:w="1072" w:type="pct"/>
            <w:tcMar>
              <w:top w:w="0" w:type="dxa"/>
              <w:left w:w="0" w:type="dxa"/>
              <w:bottom w:w="0" w:type="dxa"/>
              <w:right w:w="0" w:type="dxa"/>
            </w:tcMar>
            <w:vAlign w:val="center"/>
          </w:tcPr>
          <w:p w14:paraId="24F7AC44" w14:textId="77777777" w:rsidR="00FE5472" w:rsidRPr="00A01F48" w:rsidRDefault="00FE5472" w:rsidP="00A01F48">
            <w:pPr>
              <w:spacing w:after="0"/>
              <w:jc w:val="center"/>
              <w:rPr>
                <w:color w:val="000000" w:themeColor="text1"/>
                <w:u w:color="000000" w:themeColor="text1"/>
                <w:lang w:val="vi-VN"/>
              </w:rPr>
            </w:pPr>
            <w:r w:rsidRPr="00A01F48">
              <w:rPr>
                <w:b/>
                <w:bCs/>
                <w:color w:val="000000" w:themeColor="text1"/>
                <w:u w:color="000000" w:themeColor="text1"/>
                <w:lang w:val="vi-VN"/>
              </w:rPr>
              <w:t>Đơn vị tính</w:t>
            </w:r>
          </w:p>
        </w:tc>
        <w:tc>
          <w:tcPr>
            <w:tcW w:w="932" w:type="pct"/>
            <w:tcMar>
              <w:top w:w="0" w:type="dxa"/>
              <w:left w:w="0" w:type="dxa"/>
              <w:bottom w:w="0" w:type="dxa"/>
              <w:right w:w="0" w:type="dxa"/>
            </w:tcMar>
            <w:vAlign w:val="center"/>
          </w:tcPr>
          <w:p w14:paraId="4C986666" w14:textId="77777777" w:rsidR="00FE5472" w:rsidRPr="00A01F48" w:rsidRDefault="00FE5472" w:rsidP="00A01F48">
            <w:pPr>
              <w:spacing w:after="0"/>
              <w:jc w:val="center"/>
              <w:rPr>
                <w:color w:val="000000" w:themeColor="text1"/>
                <w:u w:color="000000" w:themeColor="text1"/>
                <w:lang w:val="vi-VN"/>
              </w:rPr>
            </w:pPr>
            <w:r w:rsidRPr="00A01F48">
              <w:rPr>
                <w:b/>
                <w:bCs/>
                <w:color w:val="000000" w:themeColor="text1"/>
                <w:u w:color="000000" w:themeColor="text1"/>
                <w:lang w:val="vi-VN"/>
              </w:rPr>
              <w:t>Hao phí</w:t>
            </w:r>
          </w:p>
        </w:tc>
      </w:tr>
      <w:tr w:rsidR="00FE5472" w:rsidRPr="00A01F48" w14:paraId="7C7A198E" w14:textId="77777777" w:rsidTr="00A01F48">
        <w:tc>
          <w:tcPr>
            <w:tcW w:w="1146" w:type="pct"/>
            <w:vMerge w:val="restart"/>
            <w:tcMar>
              <w:top w:w="0" w:type="dxa"/>
              <w:left w:w="0" w:type="dxa"/>
              <w:bottom w:w="0" w:type="dxa"/>
              <w:right w:w="0" w:type="dxa"/>
            </w:tcMar>
            <w:vAlign w:val="center"/>
          </w:tcPr>
          <w:p w14:paraId="61A05BEA" w14:textId="77777777" w:rsidR="00FE5472" w:rsidRPr="00A01F48" w:rsidRDefault="00FE5472" w:rsidP="00A01F48">
            <w:pPr>
              <w:spacing w:after="0"/>
              <w:jc w:val="center"/>
              <w:rPr>
                <w:color w:val="000000" w:themeColor="text1"/>
                <w:u w:color="000000" w:themeColor="text1"/>
                <w:lang w:val="vi-VN"/>
              </w:rPr>
            </w:pPr>
            <w:r w:rsidRPr="00A01F48">
              <w:rPr>
                <w:color w:val="000000" w:themeColor="text1"/>
                <w:u w:color="000000" w:themeColor="text1"/>
                <w:lang w:val="vi-VN"/>
              </w:rPr>
              <w:t>ĐN.01.01.01</w:t>
            </w:r>
          </w:p>
        </w:tc>
        <w:tc>
          <w:tcPr>
            <w:tcW w:w="1850" w:type="pct"/>
            <w:tcMar>
              <w:top w:w="0" w:type="dxa"/>
              <w:left w:w="0" w:type="dxa"/>
              <w:bottom w:w="0" w:type="dxa"/>
              <w:right w:w="0" w:type="dxa"/>
            </w:tcMar>
            <w:vAlign w:val="center"/>
          </w:tcPr>
          <w:p w14:paraId="5FF30D54" w14:textId="77777777" w:rsidR="00FE5472" w:rsidRPr="00A01F48" w:rsidRDefault="00FE5472" w:rsidP="00A01F48">
            <w:pPr>
              <w:spacing w:after="0"/>
              <w:rPr>
                <w:color w:val="000000" w:themeColor="text1"/>
                <w:u w:color="000000" w:themeColor="text1"/>
                <w:lang w:val="vi-VN"/>
              </w:rPr>
            </w:pPr>
            <w:r w:rsidRPr="00A01F48">
              <w:rPr>
                <w:i/>
                <w:iCs/>
                <w:color w:val="000000" w:themeColor="text1"/>
                <w:u w:color="000000" w:themeColor="text1"/>
                <w:lang w:val="vi-VN"/>
              </w:rPr>
              <w:t>Nhân công</w:t>
            </w:r>
          </w:p>
        </w:tc>
        <w:tc>
          <w:tcPr>
            <w:tcW w:w="1072" w:type="pct"/>
            <w:tcMar>
              <w:top w:w="0" w:type="dxa"/>
              <w:left w:w="0" w:type="dxa"/>
              <w:bottom w:w="0" w:type="dxa"/>
              <w:right w:w="0" w:type="dxa"/>
            </w:tcMar>
            <w:vAlign w:val="center"/>
          </w:tcPr>
          <w:p w14:paraId="0A5329E2" w14:textId="77777777" w:rsidR="00FE5472" w:rsidRPr="00A01F48" w:rsidRDefault="00FE5472" w:rsidP="00A01F48">
            <w:pPr>
              <w:spacing w:after="0"/>
              <w:jc w:val="center"/>
              <w:rPr>
                <w:color w:val="000000" w:themeColor="text1"/>
                <w:u w:color="000000" w:themeColor="text1"/>
                <w:lang w:val="vi-VN"/>
              </w:rPr>
            </w:pPr>
          </w:p>
        </w:tc>
        <w:tc>
          <w:tcPr>
            <w:tcW w:w="932" w:type="pct"/>
            <w:tcMar>
              <w:top w:w="0" w:type="dxa"/>
              <w:left w:w="0" w:type="dxa"/>
              <w:bottom w:w="0" w:type="dxa"/>
              <w:right w:w="0" w:type="dxa"/>
            </w:tcMar>
            <w:vAlign w:val="center"/>
          </w:tcPr>
          <w:p w14:paraId="337A78D4" w14:textId="77777777" w:rsidR="00FE5472" w:rsidRPr="00A01F48" w:rsidRDefault="00FE5472" w:rsidP="00A01F48">
            <w:pPr>
              <w:spacing w:after="0"/>
              <w:jc w:val="center"/>
              <w:rPr>
                <w:color w:val="000000" w:themeColor="text1"/>
                <w:u w:color="000000" w:themeColor="text1"/>
                <w:lang w:val="vi-VN"/>
              </w:rPr>
            </w:pPr>
          </w:p>
        </w:tc>
      </w:tr>
      <w:tr w:rsidR="00FE5472" w:rsidRPr="00A01F48" w14:paraId="1C061B6E" w14:textId="77777777" w:rsidTr="00A01F48">
        <w:tc>
          <w:tcPr>
            <w:tcW w:w="1146" w:type="pct"/>
            <w:vMerge/>
            <w:vAlign w:val="center"/>
          </w:tcPr>
          <w:p w14:paraId="733353CB" w14:textId="77777777" w:rsidR="00FE5472" w:rsidRPr="00A01F48" w:rsidRDefault="00FE5472" w:rsidP="00A01F48">
            <w:pPr>
              <w:spacing w:after="0"/>
              <w:jc w:val="center"/>
              <w:rPr>
                <w:color w:val="000000" w:themeColor="text1"/>
                <w:u w:color="000000" w:themeColor="text1"/>
                <w:lang w:val="vi-VN"/>
              </w:rPr>
            </w:pPr>
          </w:p>
        </w:tc>
        <w:tc>
          <w:tcPr>
            <w:tcW w:w="1850" w:type="pct"/>
            <w:tcMar>
              <w:top w:w="0" w:type="dxa"/>
              <w:left w:w="0" w:type="dxa"/>
              <w:bottom w:w="0" w:type="dxa"/>
              <w:right w:w="0" w:type="dxa"/>
            </w:tcMar>
            <w:vAlign w:val="center"/>
          </w:tcPr>
          <w:p w14:paraId="132292A7" w14:textId="77777777" w:rsidR="00FE5472" w:rsidRPr="00A01F48" w:rsidRDefault="00FE5472" w:rsidP="00A01F48">
            <w:pPr>
              <w:spacing w:after="0"/>
              <w:rPr>
                <w:color w:val="000000" w:themeColor="text1"/>
                <w:u w:color="000000" w:themeColor="text1"/>
                <w:lang w:val="vi-VN"/>
              </w:rPr>
            </w:pPr>
            <w:r w:rsidRPr="00A01F48">
              <w:rPr>
                <w:color w:val="000000" w:themeColor="text1"/>
                <w:u w:color="000000" w:themeColor="text1"/>
                <w:lang w:val="vi-VN"/>
              </w:rPr>
              <w:t>Kỹ sư bậc 3</w:t>
            </w:r>
          </w:p>
        </w:tc>
        <w:tc>
          <w:tcPr>
            <w:tcW w:w="1072" w:type="pct"/>
            <w:tcMar>
              <w:top w:w="0" w:type="dxa"/>
              <w:left w:w="0" w:type="dxa"/>
              <w:bottom w:w="0" w:type="dxa"/>
              <w:right w:w="0" w:type="dxa"/>
            </w:tcMar>
            <w:vAlign w:val="center"/>
          </w:tcPr>
          <w:p w14:paraId="3060C68B" w14:textId="77777777" w:rsidR="00FE5472" w:rsidRPr="00A01F48" w:rsidRDefault="00FE5472" w:rsidP="00A01F48">
            <w:pPr>
              <w:spacing w:after="0"/>
              <w:jc w:val="center"/>
              <w:rPr>
                <w:color w:val="000000" w:themeColor="text1"/>
                <w:u w:color="000000" w:themeColor="text1"/>
                <w:lang w:val="vi-VN"/>
              </w:rPr>
            </w:pPr>
            <w:r w:rsidRPr="00A01F48">
              <w:rPr>
                <w:color w:val="000000" w:themeColor="text1"/>
                <w:u w:color="000000" w:themeColor="text1"/>
                <w:lang w:val="vi-VN"/>
              </w:rPr>
              <w:t>Công</w:t>
            </w:r>
          </w:p>
        </w:tc>
        <w:tc>
          <w:tcPr>
            <w:tcW w:w="932" w:type="pct"/>
            <w:tcMar>
              <w:top w:w="0" w:type="dxa"/>
              <w:left w:w="0" w:type="dxa"/>
              <w:bottom w:w="0" w:type="dxa"/>
              <w:right w:w="0" w:type="dxa"/>
            </w:tcMar>
            <w:vAlign w:val="center"/>
          </w:tcPr>
          <w:p w14:paraId="0BAD8CFA" w14:textId="77777777" w:rsidR="00FE5472" w:rsidRPr="00A01F48" w:rsidRDefault="00FE5472" w:rsidP="00A01F48">
            <w:pPr>
              <w:spacing w:after="0"/>
              <w:jc w:val="center"/>
              <w:rPr>
                <w:color w:val="000000" w:themeColor="text1"/>
                <w:u w:color="000000" w:themeColor="text1"/>
                <w:lang w:val="vi-VN"/>
              </w:rPr>
            </w:pPr>
            <w:r w:rsidRPr="00A01F48">
              <w:rPr>
                <w:color w:val="000000" w:themeColor="text1"/>
                <w:u w:color="000000" w:themeColor="text1"/>
                <w:lang w:val="vi-VN"/>
              </w:rPr>
              <w:t>1,583</w:t>
            </w:r>
          </w:p>
        </w:tc>
      </w:tr>
      <w:tr w:rsidR="00FE5472" w:rsidRPr="00A01F48" w14:paraId="0FE30CCD" w14:textId="77777777" w:rsidTr="00A01F48">
        <w:tc>
          <w:tcPr>
            <w:tcW w:w="1146" w:type="pct"/>
            <w:vMerge/>
            <w:vAlign w:val="center"/>
          </w:tcPr>
          <w:p w14:paraId="3156FED0" w14:textId="77777777" w:rsidR="00FE5472" w:rsidRPr="00A01F48" w:rsidRDefault="00FE5472" w:rsidP="00A01F48">
            <w:pPr>
              <w:spacing w:after="0"/>
              <w:jc w:val="center"/>
              <w:rPr>
                <w:color w:val="000000" w:themeColor="text1"/>
                <w:u w:color="000000" w:themeColor="text1"/>
                <w:lang w:val="vi-VN"/>
              </w:rPr>
            </w:pPr>
          </w:p>
        </w:tc>
        <w:tc>
          <w:tcPr>
            <w:tcW w:w="1850" w:type="pct"/>
            <w:tcMar>
              <w:top w:w="0" w:type="dxa"/>
              <w:left w:w="0" w:type="dxa"/>
              <w:bottom w:w="0" w:type="dxa"/>
              <w:right w:w="0" w:type="dxa"/>
            </w:tcMar>
            <w:vAlign w:val="center"/>
          </w:tcPr>
          <w:p w14:paraId="717A3FB6" w14:textId="77777777" w:rsidR="00FE5472" w:rsidRPr="00A01F48" w:rsidRDefault="00FE5472" w:rsidP="00A01F48">
            <w:pPr>
              <w:spacing w:after="0"/>
              <w:rPr>
                <w:color w:val="000000" w:themeColor="text1"/>
                <w:u w:color="000000" w:themeColor="text1"/>
                <w:lang w:val="vi-VN"/>
              </w:rPr>
            </w:pPr>
            <w:r w:rsidRPr="00A01F48">
              <w:rPr>
                <w:color w:val="000000" w:themeColor="text1"/>
                <w:u w:color="000000" w:themeColor="text1"/>
                <w:lang w:val="vi-VN"/>
              </w:rPr>
              <w:t>Kỹ sư bậc 4</w:t>
            </w:r>
          </w:p>
        </w:tc>
        <w:tc>
          <w:tcPr>
            <w:tcW w:w="1072" w:type="pct"/>
            <w:tcMar>
              <w:top w:w="0" w:type="dxa"/>
              <w:left w:w="0" w:type="dxa"/>
              <w:bottom w:w="0" w:type="dxa"/>
              <w:right w:w="0" w:type="dxa"/>
            </w:tcMar>
            <w:vAlign w:val="center"/>
          </w:tcPr>
          <w:p w14:paraId="79EB1443" w14:textId="77777777" w:rsidR="00FE5472" w:rsidRPr="00A01F48" w:rsidRDefault="00FE5472" w:rsidP="00A01F48">
            <w:pPr>
              <w:spacing w:after="0"/>
              <w:jc w:val="center"/>
              <w:rPr>
                <w:color w:val="000000" w:themeColor="text1"/>
                <w:u w:color="000000" w:themeColor="text1"/>
                <w:lang w:val="vi-VN"/>
              </w:rPr>
            </w:pPr>
            <w:r w:rsidRPr="00A01F48">
              <w:rPr>
                <w:color w:val="000000" w:themeColor="text1"/>
                <w:u w:color="000000" w:themeColor="text1"/>
                <w:lang w:val="vi-VN"/>
              </w:rPr>
              <w:t>Công</w:t>
            </w:r>
          </w:p>
        </w:tc>
        <w:tc>
          <w:tcPr>
            <w:tcW w:w="932" w:type="pct"/>
            <w:tcMar>
              <w:top w:w="0" w:type="dxa"/>
              <w:left w:w="0" w:type="dxa"/>
              <w:bottom w:w="0" w:type="dxa"/>
              <w:right w:w="0" w:type="dxa"/>
            </w:tcMar>
            <w:vAlign w:val="center"/>
          </w:tcPr>
          <w:p w14:paraId="4A7544F3" w14:textId="77777777" w:rsidR="00FE5472" w:rsidRPr="00A01F48" w:rsidRDefault="00FE5472" w:rsidP="00A01F48">
            <w:pPr>
              <w:spacing w:after="0"/>
              <w:jc w:val="center"/>
              <w:rPr>
                <w:color w:val="000000" w:themeColor="text1"/>
                <w:u w:color="000000" w:themeColor="text1"/>
                <w:lang w:val="vi-VN"/>
              </w:rPr>
            </w:pPr>
            <w:r w:rsidRPr="00A01F48">
              <w:rPr>
                <w:color w:val="000000" w:themeColor="text1"/>
                <w:u w:color="000000" w:themeColor="text1"/>
                <w:lang w:val="vi-VN"/>
              </w:rPr>
              <w:t>5,229</w:t>
            </w:r>
          </w:p>
        </w:tc>
      </w:tr>
      <w:tr w:rsidR="00FE5472" w:rsidRPr="00A01F48" w14:paraId="1155D309" w14:textId="77777777" w:rsidTr="00A01F48">
        <w:tc>
          <w:tcPr>
            <w:tcW w:w="1146" w:type="pct"/>
            <w:vMerge/>
            <w:vAlign w:val="center"/>
          </w:tcPr>
          <w:p w14:paraId="146EC4E1" w14:textId="77777777" w:rsidR="00FE5472" w:rsidRPr="00A01F48" w:rsidRDefault="00FE5472" w:rsidP="00A01F48">
            <w:pPr>
              <w:spacing w:after="0"/>
              <w:jc w:val="center"/>
              <w:rPr>
                <w:color w:val="000000" w:themeColor="text1"/>
                <w:u w:color="000000" w:themeColor="text1"/>
                <w:lang w:val="vi-VN"/>
              </w:rPr>
            </w:pPr>
          </w:p>
        </w:tc>
        <w:tc>
          <w:tcPr>
            <w:tcW w:w="1850" w:type="pct"/>
            <w:tcMar>
              <w:top w:w="0" w:type="dxa"/>
              <w:left w:w="0" w:type="dxa"/>
              <w:bottom w:w="0" w:type="dxa"/>
              <w:right w:w="0" w:type="dxa"/>
            </w:tcMar>
            <w:vAlign w:val="center"/>
          </w:tcPr>
          <w:p w14:paraId="7883AC40" w14:textId="77777777" w:rsidR="00FE5472" w:rsidRPr="00A01F48" w:rsidRDefault="00FE5472" w:rsidP="00A01F48">
            <w:pPr>
              <w:spacing w:after="0"/>
              <w:rPr>
                <w:color w:val="000000" w:themeColor="text1"/>
                <w:u w:color="000000" w:themeColor="text1"/>
                <w:lang w:val="vi-VN"/>
              </w:rPr>
            </w:pPr>
            <w:r w:rsidRPr="00A01F48">
              <w:rPr>
                <w:color w:val="000000" w:themeColor="text1"/>
                <w:u w:color="000000" w:themeColor="text1"/>
                <w:lang w:val="vi-VN"/>
              </w:rPr>
              <w:t>Kỹ sư bậc 5</w:t>
            </w:r>
          </w:p>
        </w:tc>
        <w:tc>
          <w:tcPr>
            <w:tcW w:w="1072" w:type="pct"/>
            <w:tcMar>
              <w:top w:w="0" w:type="dxa"/>
              <w:left w:w="0" w:type="dxa"/>
              <w:bottom w:w="0" w:type="dxa"/>
              <w:right w:w="0" w:type="dxa"/>
            </w:tcMar>
            <w:vAlign w:val="center"/>
          </w:tcPr>
          <w:p w14:paraId="6E73FC26" w14:textId="77777777" w:rsidR="00FE5472" w:rsidRPr="00A01F48" w:rsidRDefault="00FE5472" w:rsidP="00A01F48">
            <w:pPr>
              <w:spacing w:after="0"/>
              <w:jc w:val="center"/>
              <w:rPr>
                <w:color w:val="000000" w:themeColor="text1"/>
                <w:u w:color="000000" w:themeColor="text1"/>
                <w:lang w:val="vi-VN"/>
              </w:rPr>
            </w:pPr>
            <w:r w:rsidRPr="00A01F48">
              <w:rPr>
                <w:color w:val="000000" w:themeColor="text1"/>
                <w:u w:color="000000" w:themeColor="text1"/>
                <w:lang w:val="vi-VN"/>
              </w:rPr>
              <w:t>Công</w:t>
            </w:r>
          </w:p>
        </w:tc>
        <w:tc>
          <w:tcPr>
            <w:tcW w:w="932" w:type="pct"/>
            <w:tcMar>
              <w:top w:w="0" w:type="dxa"/>
              <w:left w:w="0" w:type="dxa"/>
              <w:bottom w:w="0" w:type="dxa"/>
              <w:right w:w="0" w:type="dxa"/>
            </w:tcMar>
            <w:vAlign w:val="center"/>
          </w:tcPr>
          <w:p w14:paraId="729D2308" w14:textId="77777777" w:rsidR="00FE5472" w:rsidRPr="00A01F48" w:rsidRDefault="00FE5472" w:rsidP="00A01F48">
            <w:pPr>
              <w:spacing w:after="0"/>
              <w:jc w:val="center"/>
              <w:rPr>
                <w:color w:val="000000" w:themeColor="text1"/>
                <w:u w:color="000000" w:themeColor="text1"/>
                <w:lang w:val="vi-VN"/>
              </w:rPr>
            </w:pPr>
            <w:r w:rsidRPr="00A01F48">
              <w:rPr>
                <w:color w:val="000000" w:themeColor="text1"/>
                <w:u w:color="000000" w:themeColor="text1"/>
                <w:lang w:val="vi-VN"/>
              </w:rPr>
              <w:t>4,906</w:t>
            </w:r>
          </w:p>
        </w:tc>
      </w:tr>
      <w:tr w:rsidR="00FE5472" w:rsidRPr="00A01F48" w14:paraId="2872991D" w14:textId="77777777" w:rsidTr="00A01F48">
        <w:tc>
          <w:tcPr>
            <w:tcW w:w="1146" w:type="pct"/>
            <w:vMerge/>
            <w:vAlign w:val="center"/>
          </w:tcPr>
          <w:p w14:paraId="248DADC1" w14:textId="77777777" w:rsidR="00FE5472" w:rsidRPr="00A01F48" w:rsidRDefault="00FE5472" w:rsidP="00A01F48">
            <w:pPr>
              <w:spacing w:after="0"/>
              <w:jc w:val="center"/>
              <w:rPr>
                <w:color w:val="000000" w:themeColor="text1"/>
                <w:u w:color="000000" w:themeColor="text1"/>
                <w:lang w:val="vi-VN"/>
              </w:rPr>
            </w:pPr>
          </w:p>
        </w:tc>
        <w:tc>
          <w:tcPr>
            <w:tcW w:w="1850" w:type="pct"/>
            <w:tcMar>
              <w:top w:w="0" w:type="dxa"/>
              <w:left w:w="0" w:type="dxa"/>
              <w:bottom w:w="0" w:type="dxa"/>
              <w:right w:w="0" w:type="dxa"/>
            </w:tcMar>
            <w:vAlign w:val="center"/>
          </w:tcPr>
          <w:p w14:paraId="6A4F8267" w14:textId="77777777" w:rsidR="00FE5472" w:rsidRPr="00A01F48" w:rsidRDefault="00FE5472" w:rsidP="00A01F48">
            <w:pPr>
              <w:spacing w:after="0"/>
              <w:rPr>
                <w:color w:val="000000" w:themeColor="text1"/>
                <w:u w:color="000000" w:themeColor="text1"/>
                <w:lang w:val="vi-VN"/>
              </w:rPr>
            </w:pPr>
            <w:r w:rsidRPr="00A01F48">
              <w:rPr>
                <w:i/>
                <w:iCs/>
                <w:color w:val="000000" w:themeColor="text1"/>
                <w:u w:color="000000" w:themeColor="text1"/>
                <w:lang w:val="vi-VN"/>
              </w:rPr>
              <w:t>Máy, thiết bị</w:t>
            </w:r>
          </w:p>
        </w:tc>
        <w:tc>
          <w:tcPr>
            <w:tcW w:w="1072" w:type="pct"/>
            <w:tcMar>
              <w:top w:w="0" w:type="dxa"/>
              <w:left w:w="0" w:type="dxa"/>
              <w:bottom w:w="0" w:type="dxa"/>
              <w:right w:w="0" w:type="dxa"/>
            </w:tcMar>
            <w:vAlign w:val="center"/>
          </w:tcPr>
          <w:p w14:paraId="074A9997" w14:textId="77777777" w:rsidR="00FE5472" w:rsidRPr="00A01F48" w:rsidRDefault="00FE5472" w:rsidP="00A01F48">
            <w:pPr>
              <w:spacing w:after="0"/>
              <w:jc w:val="center"/>
              <w:rPr>
                <w:color w:val="000000" w:themeColor="text1"/>
                <w:u w:color="000000" w:themeColor="text1"/>
                <w:lang w:val="vi-VN"/>
              </w:rPr>
            </w:pPr>
          </w:p>
        </w:tc>
        <w:tc>
          <w:tcPr>
            <w:tcW w:w="932" w:type="pct"/>
            <w:tcMar>
              <w:top w:w="0" w:type="dxa"/>
              <w:left w:w="0" w:type="dxa"/>
              <w:bottom w:w="0" w:type="dxa"/>
              <w:right w:w="0" w:type="dxa"/>
            </w:tcMar>
            <w:vAlign w:val="center"/>
          </w:tcPr>
          <w:p w14:paraId="53F2E61C" w14:textId="77777777" w:rsidR="00FE5472" w:rsidRPr="00A01F48" w:rsidRDefault="00FE5472" w:rsidP="00A01F48">
            <w:pPr>
              <w:spacing w:after="0"/>
              <w:jc w:val="center"/>
              <w:rPr>
                <w:color w:val="000000" w:themeColor="text1"/>
                <w:u w:color="000000" w:themeColor="text1"/>
                <w:lang w:val="vi-VN"/>
              </w:rPr>
            </w:pPr>
          </w:p>
        </w:tc>
      </w:tr>
      <w:tr w:rsidR="00FE5472" w:rsidRPr="00A01F48" w14:paraId="04CD9AE9" w14:textId="77777777" w:rsidTr="00A01F48">
        <w:tc>
          <w:tcPr>
            <w:tcW w:w="1146" w:type="pct"/>
            <w:vMerge/>
            <w:vAlign w:val="center"/>
          </w:tcPr>
          <w:p w14:paraId="4F68B850" w14:textId="77777777" w:rsidR="00FE5472" w:rsidRPr="00A01F48" w:rsidRDefault="00FE5472" w:rsidP="00A01F48">
            <w:pPr>
              <w:spacing w:after="0"/>
              <w:jc w:val="center"/>
              <w:rPr>
                <w:color w:val="000000" w:themeColor="text1"/>
                <w:u w:color="000000" w:themeColor="text1"/>
                <w:lang w:val="vi-VN"/>
              </w:rPr>
            </w:pPr>
          </w:p>
        </w:tc>
        <w:tc>
          <w:tcPr>
            <w:tcW w:w="1850" w:type="pct"/>
            <w:tcMar>
              <w:top w:w="0" w:type="dxa"/>
              <w:left w:w="0" w:type="dxa"/>
              <w:bottom w:w="0" w:type="dxa"/>
              <w:right w:w="0" w:type="dxa"/>
            </w:tcMar>
            <w:vAlign w:val="center"/>
          </w:tcPr>
          <w:p w14:paraId="7F73B98A" w14:textId="77777777" w:rsidR="00FE5472" w:rsidRPr="00A01F48" w:rsidRDefault="00FE5472" w:rsidP="00A01F48">
            <w:pPr>
              <w:spacing w:after="0"/>
              <w:rPr>
                <w:color w:val="000000" w:themeColor="text1"/>
                <w:u w:color="000000" w:themeColor="text1"/>
                <w:lang w:val="vi-VN"/>
              </w:rPr>
            </w:pPr>
            <w:r w:rsidRPr="00A01F48">
              <w:rPr>
                <w:color w:val="000000" w:themeColor="text1"/>
                <w:u w:color="000000" w:themeColor="text1"/>
                <w:lang w:val="vi-VN"/>
              </w:rPr>
              <w:t>Máy tính xách tay</w:t>
            </w:r>
          </w:p>
        </w:tc>
        <w:tc>
          <w:tcPr>
            <w:tcW w:w="1072" w:type="pct"/>
            <w:tcMar>
              <w:top w:w="0" w:type="dxa"/>
              <w:left w:w="0" w:type="dxa"/>
              <w:bottom w:w="0" w:type="dxa"/>
              <w:right w:w="0" w:type="dxa"/>
            </w:tcMar>
            <w:vAlign w:val="center"/>
          </w:tcPr>
          <w:p w14:paraId="15A1D33A" w14:textId="77777777" w:rsidR="00FE5472" w:rsidRPr="00A01F48" w:rsidRDefault="00FE5472" w:rsidP="00A01F48">
            <w:pPr>
              <w:spacing w:after="0"/>
              <w:jc w:val="center"/>
              <w:rPr>
                <w:color w:val="000000" w:themeColor="text1"/>
                <w:u w:color="000000" w:themeColor="text1"/>
                <w:lang w:val="vi-VN"/>
              </w:rPr>
            </w:pPr>
            <w:r w:rsidRPr="00A01F48">
              <w:rPr>
                <w:color w:val="000000" w:themeColor="text1"/>
                <w:u w:color="000000" w:themeColor="text1"/>
                <w:lang w:val="vi-VN"/>
              </w:rPr>
              <w:t>Ca</w:t>
            </w:r>
          </w:p>
        </w:tc>
        <w:tc>
          <w:tcPr>
            <w:tcW w:w="932" w:type="pct"/>
            <w:tcMar>
              <w:top w:w="0" w:type="dxa"/>
              <w:left w:w="0" w:type="dxa"/>
              <w:bottom w:w="0" w:type="dxa"/>
              <w:right w:w="0" w:type="dxa"/>
            </w:tcMar>
            <w:vAlign w:val="center"/>
          </w:tcPr>
          <w:p w14:paraId="7C3127B7" w14:textId="77777777" w:rsidR="00FE5472" w:rsidRPr="00A01F48" w:rsidRDefault="00FE5472" w:rsidP="00A01F48">
            <w:pPr>
              <w:spacing w:after="0"/>
              <w:jc w:val="center"/>
              <w:rPr>
                <w:color w:val="000000" w:themeColor="text1"/>
                <w:u w:color="000000" w:themeColor="text1"/>
                <w:lang w:val="vi-VN"/>
              </w:rPr>
            </w:pPr>
            <w:r w:rsidRPr="00A01F48">
              <w:rPr>
                <w:color w:val="000000" w:themeColor="text1"/>
                <w:u w:color="000000" w:themeColor="text1"/>
                <w:lang w:val="vi-VN"/>
              </w:rPr>
              <w:t>11,719</w:t>
            </w:r>
          </w:p>
        </w:tc>
      </w:tr>
    </w:tbl>
    <w:p w14:paraId="5EBC80D5" w14:textId="76735B78" w:rsidR="00FE5472" w:rsidRPr="008B179A" w:rsidRDefault="008B179A" w:rsidP="008B179A">
      <w:pPr>
        <w:pStyle w:val="Heading3"/>
      </w:pPr>
      <w:r w:rsidRPr="008B179A">
        <w:t xml:space="preserve">1.2. </w:t>
      </w:r>
      <w:r w:rsidR="00FE5472" w:rsidRPr="008B179A">
        <w:t>ĐN.01.01.02 Khắc phục sự cố</w:t>
      </w:r>
    </w:p>
    <w:p w14:paraId="00A76152" w14:textId="77777777" w:rsidR="00FE5472" w:rsidRPr="00A01F48" w:rsidRDefault="00FE5472" w:rsidP="00A01F48">
      <w:pPr>
        <w:spacing w:before="120" w:after="0"/>
        <w:ind w:firstLine="567"/>
        <w:rPr>
          <w:color w:val="000000" w:themeColor="text1"/>
          <w:u w:color="000000" w:themeColor="text1"/>
          <w:lang w:val="en-GB"/>
        </w:rPr>
      </w:pPr>
      <w:r w:rsidRPr="00A01F48">
        <w:rPr>
          <w:color w:val="000000" w:themeColor="text1"/>
          <w:u w:color="000000" w:themeColor="text1"/>
          <w:lang w:val="vi-VN"/>
        </w:rPr>
        <w:t>a) Thành phần công việc</w:t>
      </w:r>
    </w:p>
    <w:p w14:paraId="304D3685" w14:textId="77777777" w:rsidR="00FE5472" w:rsidRPr="00A01F48" w:rsidRDefault="00FE5472" w:rsidP="00A01F48">
      <w:pPr>
        <w:spacing w:before="120" w:after="0"/>
        <w:ind w:firstLine="567"/>
        <w:rPr>
          <w:color w:val="000000" w:themeColor="text1"/>
          <w:u w:color="000000" w:themeColor="text1"/>
          <w:lang w:val="en-GB"/>
        </w:rPr>
      </w:pPr>
      <w:r w:rsidRPr="00A01F48">
        <w:rPr>
          <w:color w:val="000000" w:themeColor="text1"/>
          <w:u w:color="000000" w:themeColor="text1"/>
          <w:lang w:val="en-GB"/>
        </w:rPr>
        <w:t xml:space="preserve">- </w:t>
      </w:r>
      <w:r w:rsidRPr="00A01F48">
        <w:rPr>
          <w:color w:val="000000" w:themeColor="text1"/>
          <w:u w:color="000000" w:themeColor="text1"/>
          <w:lang w:val="vi-VN"/>
        </w:rPr>
        <w:t>Sao lưu, back up dữ liệu trước khi xử lý sự cố; Ghi chép, lưu trữ thông số, trạng thái Hệ thống;</w:t>
      </w:r>
      <w:r w:rsidRPr="00A01F48">
        <w:rPr>
          <w:color w:val="000000" w:themeColor="text1"/>
          <w:u w:color="000000" w:themeColor="text1"/>
          <w:lang w:val="en-GB"/>
        </w:rPr>
        <w:t xml:space="preserve"> </w:t>
      </w:r>
    </w:p>
    <w:p w14:paraId="1D315AD8" w14:textId="77777777" w:rsidR="00FE5472" w:rsidRPr="00A01F48" w:rsidRDefault="00FE5472" w:rsidP="00A01F48">
      <w:pPr>
        <w:spacing w:before="120" w:after="0"/>
        <w:ind w:firstLine="567"/>
        <w:jc w:val="both"/>
        <w:rPr>
          <w:color w:val="000000" w:themeColor="text1"/>
          <w:u w:color="000000" w:themeColor="text1"/>
          <w:lang w:val="en-GB"/>
        </w:rPr>
      </w:pPr>
      <w:r w:rsidRPr="00A01F48">
        <w:rPr>
          <w:color w:val="000000" w:themeColor="text1"/>
          <w:u w:color="000000" w:themeColor="text1"/>
          <w:lang w:val="en-GB"/>
        </w:rPr>
        <w:t xml:space="preserve">- </w:t>
      </w:r>
      <w:r w:rsidRPr="00A01F48">
        <w:rPr>
          <w:color w:val="000000" w:themeColor="text1"/>
          <w:u w:color="000000" w:themeColor="text1"/>
          <w:lang w:val="vi-VN"/>
        </w:rPr>
        <w:t>Kiểm tra các phần mềm, thông số, cấu hình, thiết lập; Xử lý sự cố kỹ</w:t>
      </w:r>
      <w:r w:rsidRPr="00A01F48">
        <w:rPr>
          <w:color w:val="000000" w:themeColor="text1"/>
          <w:u w:color="000000" w:themeColor="text1"/>
          <w:lang w:val="en-GB"/>
        </w:rPr>
        <w:t xml:space="preserve"> </w:t>
      </w:r>
      <w:r w:rsidRPr="00A01F48">
        <w:rPr>
          <w:color w:val="000000" w:themeColor="text1"/>
          <w:u w:color="000000" w:themeColor="text1"/>
          <w:lang w:val="vi-VN"/>
        </w:rPr>
        <w:t xml:space="preserve">thuật liên quan đến Hệ thống; </w:t>
      </w:r>
    </w:p>
    <w:p w14:paraId="0976DD3D" w14:textId="77777777" w:rsidR="00FE5472" w:rsidRPr="00A01F48" w:rsidRDefault="00FE5472" w:rsidP="00A01F48">
      <w:pPr>
        <w:spacing w:before="120" w:after="0"/>
        <w:ind w:firstLine="567"/>
        <w:rPr>
          <w:color w:val="000000" w:themeColor="text1"/>
          <w:u w:color="000000" w:themeColor="text1"/>
          <w:lang w:val="vi-VN"/>
        </w:rPr>
      </w:pPr>
      <w:r w:rsidRPr="00A01F48">
        <w:rPr>
          <w:color w:val="000000" w:themeColor="text1"/>
          <w:u w:color="000000" w:themeColor="text1"/>
          <w:lang w:val="en-GB"/>
        </w:rPr>
        <w:t xml:space="preserve">- </w:t>
      </w:r>
      <w:r w:rsidRPr="00A01F48">
        <w:rPr>
          <w:color w:val="000000" w:themeColor="text1"/>
          <w:u w:color="000000" w:themeColor="text1"/>
          <w:lang w:val="vi-VN"/>
        </w:rPr>
        <w:t>Thiết lập lại các thông số cài đặt, cấu hình; Kiểm tra, chạy thử; Ghi nhận hoạt động của Hệ thống và nhật ký xử lý sự cố; Lập báo cáo sự cố.</w:t>
      </w:r>
    </w:p>
    <w:p w14:paraId="301210F1" w14:textId="77777777" w:rsidR="00FE5472" w:rsidRPr="00A01F48" w:rsidRDefault="00FE5472" w:rsidP="00A01F48">
      <w:pPr>
        <w:spacing w:before="120" w:after="0"/>
        <w:ind w:firstLine="567"/>
        <w:rPr>
          <w:color w:val="000000" w:themeColor="text1"/>
          <w:u w:color="000000" w:themeColor="text1"/>
          <w:lang w:val="vi-VN"/>
        </w:rPr>
      </w:pPr>
      <w:r w:rsidRPr="00A01F48">
        <w:rPr>
          <w:color w:val="000000" w:themeColor="text1"/>
          <w:u w:color="000000" w:themeColor="text1"/>
          <w:lang w:val="vi-VN"/>
        </w:rPr>
        <w:t>b) Định mức</w:t>
      </w:r>
    </w:p>
    <w:p w14:paraId="4020A9FB" w14:textId="77777777" w:rsidR="00FE5472" w:rsidRPr="00A01F48" w:rsidRDefault="00FE5472" w:rsidP="00A01F48">
      <w:pPr>
        <w:spacing w:before="120" w:after="0"/>
        <w:ind w:firstLine="567"/>
        <w:jc w:val="right"/>
        <w:rPr>
          <w:color w:val="000000" w:themeColor="text1"/>
          <w:u w:color="000000" w:themeColor="text1"/>
          <w:lang w:val="vi-VN"/>
        </w:rPr>
      </w:pPr>
      <w:r w:rsidRPr="00A01F48">
        <w:rPr>
          <w:i/>
          <w:iCs/>
          <w:color w:val="000000" w:themeColor="text1"/>
          <w:u w:color="000000" w:themeColor="text1"/>
          <w:lang w:val="vi-VN"/>
        </w:rPr>
        <w:t>Đơn vị tính: Sự cố</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70"/>
        <w:gridCol w:w="3668"/>
        <w:gridCol w:w="2128"/>
        <w:gridCol w:w="1562"/>
      </w:tblGrid>
      <w:tr w:rsidR="00FE5472" w:rsidRPr="00A01F48" w14:paraId="75AA3FDA" w14:textId="77777777" w:rsidTr="00A01F48">
        <w:tc>
          <w:tcPr>
            <w:tcW w:w="1179" w:type="pct"/>
            <w:tcMar>
              <w:top w:w="0" w:type="dxa"/>
              <w:left w:w="0" w:type="dxa"/>
              <w:bottom w:w="0" w:type="dxa"/>
              <w:right w:w="0" w:type="dxa"/>
            </w:tcMar>
            <w:vAlign w:val="center"/>
          </w:tcPr>
          <w:p w14:paraId="4025DBC3" w14:textId="77777777" w:rsidR="00FE5472" w:rsidRPr="00A01F48" w:rsidRDefault="00FE5472" w:rsidP="00A01F48">
            <w:pPr>
              <w:spacing w:before="40" w:after="40"/>
              <w:jc w:val="center"/>
              <w:rPr>
                <w:color w:val="000000" w:themeColor="text1"/>
                <w:u w:color="000000" w:themeColor="text1"/>
              </w:rPr>
            </w:pPr>
            <w:r w:rsidRPr="00A01F48">
              <w:rPr>
                <w:b/>
                <w:bCs/>
                <w:color w:val="000000" w:themeColor="text1"/>
                <w:u w:color="000000" w:themeColor="text1"/>
                <w:lang w:val="vi-VN"/>
              </w:rPr>
              <w:t xml:space="preserve">Mã </w:t>
            </w:r>
            <w:r w:rsidRPr="00A01F48">
              <w:rPr>
                <w:b/>
                <w:bCs/>
                <w:color w:val="000000" w:themeColor="text1"/>
                <w:u w:color="000000" w:themeColor="text1"/>
              </w:rPr>
              <w:t>hiệu</w:t>
            </w:r>
          </w:p>
        </w:tc>
        <w:tc>
          <w:tcPr>
            <w:tcW w:w="1905" w:type="pct"/>
            <w:tcMar>
              <w:top w:w="0" w:type="dxa"/>
              <w:left w:w="0" w:type="dxa"/>
              <w:bottom w:w="0" w:type="dxa"/>
              <w:right w:w="0" w:type="dxa"/>
            </w:tcMar>
            <w:vAlign w:val="center"/>
          </w:tcPr>
          <w:p w14:paraId="076C9445" w14:textId="77777777" w:rsidR="00FE5472" w:rsidRPr="00A01F48" w:rsidRDefault="00FE5472" w:rsidP="00A01F48">
            <w:pPr>
              <w:spacing w:before="40" w:after="40"/>
              <w:jc w:val="center"/>
              <w:rPr>
                <w:color w:val="000000" w:themeColor="text1"/>
                <w:u w:color="000000" w:themeColor="text1"/>
                <w:lang w:val="vi-VN"/>
              </w:rPr>
            </w:pPr>
            <w:r w:rsidRPr="00A01F48">
              <w:rPr>
                <w:b/>
                <w:bCs/>
                <w:color w:val="000000" w:themeColor="text1"/>
                <w:u w:color="000000" w:themeColor="text1"/>
                <w:lang w:val="vi-VN"/>
              </w:rPr>
              <w:t>Thành phần hao phí</w:t>
            </w:r>
          </w:p>
        </w:tc>
        <w:tc>
          <w:tcPr>
            <w:tcW w:w="1105" w:type="pct"/>
            <w:tcMar>
              <w:top w:w="0" w:type="dxa"/>
              <w:left w:w="0" w:type="dxa"/>
              <w:bottom w:w="0" w:type="dxa"/>
              <w:right w:w="0" w:type="dxa"/>
            </w:tcMar>
            <w:vAlign w:val="center"/>
          </w:tcPr>
          <w:p w14:paraId="6B80D908" w14:textId="77777777" w:rsidR="00FE5472" w:rsidRPr="00A01F48" w:rsidRDefault="00FE5472" w:rsidP="00A01F48">
            <w:pPr>
              <w:spacing w:before="40" w:after="40"/>
              <w:jc w:val="center"/>
              <w:rPr>
                <w:color w:val="000000" w:themeColor="text1"/>
                <w:u w:color="000000" w:themeColor="text1"/>
                <w:lang w:val="vi-VN"/>
              </w:rPr>
            </w:pPr>
            <w:r w:rsidRPr="00A01F48">
              <w:rPr>
                <w:b/>
                <w:bCs/>
                <w:color w:val="000000" w:themeColor="text1"/>
                <w:u w:color="000000" w:themeColor="text1"/>
                <w:lang w:val="vi-VN"/>
              </w:rPr>
              <w:t>Đơn vị tính</w:t>
            </w:r>
          </w:p>
        </w:tc>
        <w:tc>
          <w:tcPr>
            <w:tcW w:w="811" w:type="pct"/>
            <w:tcMar>
              <w:top w:w="0" w:type="dxa"/>
              <w:left w:w="0" w:type="dxa"/>
              <w:bottom w:w="0" w:type="dxa"/>
              <w:right w:w="0" w:type="dxa"/>
            </w:tcMar>
            <w:vAlign w:val="center"/>
          </w:tcPr>
          <w:p w14:paraId="4912EA10" w14:textId="77777777" w:rsidR="00FE5472" w:rsidRPr="00A01F48" w:rsidRDefault="00FE5472" w:rsidP="00A01F48">
            <w:pPr>
              <w:spacing w:before="40" w:after="40"/>
              <w:jc w:val="center"/>
              <w:rPr>
                <w:color w:val="000000" w:themeColor="text1"/>
                <w:u w:color="000000" w:themeColor="text1"/>
                <w:lang w:val="vi-VN"/>
              </w:rPr>
            </w:pPr>
            <w:r w:rsidRPr="00A01F48">
              <w:rPr>
                <w:b/>
                <w:bCs/>
                <w:color w:val="000000" w:themeColor="text1"/>
                <w:u w:color="000000" w:themeColor="text1"/>
                <w:lang w:val="vi-VN"/>
              </w:rPr>
              <w:t>Hao phí</w:t>
            </w:r>
          </w:p>
        </w:tc>
      </w:tr>
      <w:tr w:rsidR="00FE5472" w:rsidRPr="00A01F48" w14:paraId="17B5BB44" w14:textId="77777777" w:rsidTr="00A01F48">
        <w:tc>
          <w:tcPr>
            <w:tcW w:w="1179" w:type="pct"/>
            <w:vMerge w:val="restart"/>
            <w:tcMar>
              <w:top w:w="0" w:type="dxa"/>
              <w:left w:w="0" w:type="dxa"/>
              <w:bottom w:w="0" w:type="dxa"/>
              <w:right w:w="0" w:type="dxa"/>
            </w:tcMar>
            <w:vAlign w:val="center"/>
          </w:tcPr>
          <w:p w14:paraId="1F607872" w14:textId="77777777" w:rsidR="00FE5472" w:rsidRPr="00A01F48" w:rsidRDefault="00FE5472" w:rsidP="00A01F48">
            <w:pPr>
              <w:spacing w:before="40" w:after="40"/>
              <w:jc w:val="center"/>
              <w:rPr>
                <w:color w:val="000000" w:themeColor="text1"/>
                <w:u w:color="000000" w:themeColor="text1"/>
                <w:lang w:val="vi-VN"/>
              </w:rPr>
            </w:pPr>
            <w:r w:rsidRPr="00A01F48">
              <w:rPr>
                <w:color w:val="000000" w:themeColor="text1"/>
                <w:u w:color="000000" w:themeColor="text1"/>
                <w:lang w:val="vi-VN"/>
              </w:rPr>
              <w:t>ĐN.01.01.02</w:t>
            </w:r>
          </w:p>
        </w:tc>
        <w:tc>
          <w:tcPr>
            <w:tcW w:w="1905" w:type="pct"/>
            <w:tcMar>
              <w:top w:w="0" w:type="dxa"/>
              <w:left w:w="0" w:type="dxa"/>
              <w:bottom w:w="0" w:type="dxa"/>
              <w:right w:w="0" w:type="dxa"/>
            </w:tcMar>
            <w:vAlign w:val="center"/>
          </w:tcPr>
          <w:p w14:paraId="52F976C5" w14:textId="77777777" w:rsidR="00FE5472" w:rsidRPr="00A01F48" w:rsidRDefault="00FE5472" w:rsidP="00A01F48">
            <w:pPr>
              <w:spacing w:before="40" w:after="40"/>
              <w:jc w:val="center"/>
              <w:rPr>
                <w:color w:val="000000" w:themeColor="text1"/>
                <w:u w:color="000000" w:themeColor="text1"/>
                <w:lang w:val="vi-VN"/>
              </w:rPr>
            </w:pPr>
            <w:r w:rsidRPr="00A01F48">
              <w:rPr>
                <w:i/>
                <w:iCs/>
                <w:color w:val="000000" w:themeColor="text1"/>
                <w:u w:color="000000" w:themeColor="text1"/>
                <w:lang w:val="vi-VN"/>
              </w:rPr>
              <w:t>Nhân công</w:t>
            </w:r>
          </w:p>
        </w:tc>
        <w:tc>
          <w:tcPr>
            <w:tcW w:w="1105" w:type="pct"/>
            <w:tcMar>
              <w:top w:w="0" w:type="dxa"/>
              <w:left w:w="0" w:type="dxa"/>
              <w:bottom w:w="0" w:type="dxa"/>
              <w:right w:w="0" w:type="dxa"/>
            </w:tcMar>
            <w:vAlign w:val="center"/>
          </w:tcPr>
          <w:p w14:paraId="474E36BD" w14:textId="6994A2E6" w:rsidR="00FE5472" w:rsidRPr="00A01F48" w:rsidRDefault="00FE5472" w:rsidP="00A01F48">
            <w:pPr>
              <w:spacing w:before="40" w:after="40"/>
              <w:jc w:val="center"/>
              <w:rPr>
                <w:color w:val="000000" w:themeColor="text1"/>
                <w:u w:color="000000" w:themeColor="text1"/>
                <w:lang w:val="vi-VN"/>
              </w:rPr>
            </w:pPr>
          </w:p>
        </w:tc>
        <w:tc>
          <w:tcPr>
            <w:tcW w:w="811" w:type="pct"/>
            <w:tcMar>
              <w:top w:w="0" w:type="dxa"/>
              <w:left w:w="0" w:type="dxa"/>
              <w:bottom w:w="0" w:type="dxa"/>
              <w:right w:w="0" w:type="dxa"/>
            </w:tcMar>
            <w:vAlign w:val="center"/>
          </w:tcPr>
          <w:p w14:paraId="1E96BBF7" w14:textId="063A3271" w:rsidR="00FE5472" w:rsidRPr="00A01F48" w:rsidRDefault="00FE5472" w:rsidP="00A01F48">
            <w:pPr>
              <w:spacing w:before="40" w:after="40"/>
              <w:jc w:val="center"/>
              <w:rPr>
                <w:color w:val="000000" w:themeColor="text1"/>
                <w:u w:color="000000" w:themeColor="text1"/>
                <w:lang w:val="vi-VN"/>
              </w:rPr>
            </w:pPr>
          </w:p>
        </w:tc>
      </w:tr>
      <w:tr w:rsidR="00FE5472" w:rsidRPr="00A01F48" w14:paraId="1BDB30C9" w14:textId="77777777" w:rsidTr="00A01F48">
        <w:tc>
          <w:tcPr>
            <w:tcW w:w="1179" w:type="pct"/>
            <w:vMerge/>
            <w:vAlign w:val="center"/>
          </w:tcPr>
          <w:p w14:paraId="31DDCC96" w14:textId="77777777" w:rsidR="00FE5472" w:rsidRPr="00A01F48" w:rsidRDefault="00FE5472" w:rsidP="00A01F48">
            <w:pPr>
              <w:spacing w:before="40" w:after="40"/>
              <w:jc w:val="center"/>
              <w:rPr>
                <w:color w:val="000000" w:themeColor="text1"/>
                <w:u w:color="000000" w:themeColor="text1"/>
                <w:lang w:val="vi-VN"/>
              </w:rPr>
            </w:pPr>
          </w:p>
        </w:tc>
        <w:tc>
          <w:tcPr>
            <w:tcW w:w="1905" w:type="pct"/>
            <w:tcMar>
              <w:top w:w="0" w:type="dxa"/>
              <w:left w:w="0" w:type="dxa"/>
              <w:bottom w:w="0" w:type="dxa"/>
              <w:right w:w="0" w:type="dxa"/>
            </w:tcMar>
            <w:vAlign w:val="center"/>
          </w:tcPr>
          <w:p w14:paraId="24FE68C4" w14:textId="77777777" w:rsidR="00FE5472" w:rsidRPr="00A01F48" w:rsidRDefault="00FE5472" w:rsidP="00A01F48">
            <w:pPr>
              <w:spacing w:before="40" w:after="40"/>
              <w:jc w:val="center"/>
              <w:rPr>
                <w:color w:val="000000" w:themeColor="text1"/>
                <w:u w:color="000000" w:themeColor="text1"/>
                <w:lang w:val="vi-VN"/>
              </w:rPr>
            </w:pPr>
            <w:r w:rsidRPr="00A01F48">
              <w:rPr>
                <w:color w:val="000000" w:themeColor="text1"/>
                <w:u w:color="000000" w:themeColor="text1"/>
                <w:lang w:val="vi-VN"/>
              </w:rPr>
              <w:t>Kỹ sư bậc 3</w:t>
            </w:r>
          </w:p>
        </w:tc>
        <w:tc>
          <w:tcPr>
            <w:tcW w:w="1105" w:type="pct"/>
            <w:tcMar>
              <w:top w:w="0" w:type="dxa"/>
              <w:left w:w="0" w:type="dxa"/>
              <w:bottom w:w="0" w:type="dxa"/>
              <w:right w:w="0" w:type="dxa"/>
            </w:tcMar>
            <w:vAlign w:val="center"/>
          </w:tcPr>
          <w:p w14:paraId="4F05EB9D" w14:textId="77777777" w:rsidR="00FE5472" w:rsidRPr="00A01F48" w:rsidRDefault="00FE5472" w:rsidP="00A01F48">
            <w:pPr>
              <w:spacing w:before="40" w:after="40"/>
              <w:jc w:val="center"/>
              <w:rPr>
                <w:color w:val="000000" w:themeColor="text1"/>
                <w:u w:color="000000" w:themeColor="text1"/>
                <w:lang w:val="vi-VN"/>
              </w:rPr>
            </w:pPr>
            <w:r w:rsidRPr="00A01F48">
              <w:rPr>
                <w:color w:val="000000" w:themeColor="text1"/>
                <w:u w:color="000000" w:themeColor="text1"/>
                <w:lang w:val="vi-VN"/>
              </w:rPr>
              <w:t>Công</w:t>
            </w:r>
          </w:p>
        </w:tc>
        <w:tc>
          <w:tcPr>
            <w:tcW w:w="811" w:type="pct"/>
            <w:tcMar>
              <w:top w:w="0" w:type="dxa"/>
              <w:left w:w="0" w:type="dxa"/>
              <w:bottom w:w="0" w:type="dxa"/>
              <w:right w:w="0" w:type="dxa"/>
            </w:tcMar>
            <w:vAlign w:val="center"/>
          </w:tcPr>
          <w:p w14:paraId="312CB9A8" w14:textId="77777777" w:rsidR="00FE5472" w:rsidRPr="00A01F48" w:rsidRDefault="00FE5472" w:rsidP="00A01F48">
            <w:pPr>
              <w:spacing w:before="40" w:after="40"/>
              <w:jc w:val="center"/>
              <w:rPr>
                <w:color w:val="000000" w:themeColor="text1"/>
                <w:u w:color="000000" w:themeColor="text1"/>
                <w:lang w:val="vi-VN"/>
              </w:rPr>
            </w:pPr>
            <w:r w:rsidRPr="00A01F48">
              <w:rPr>
                <w:color w:val="000000" w:themeColor="text1"/>
                <w:u w:color="000000" w:themeColor="text1"/>
                <w:lang w:val="vi-VN"/>
              </w:rPr>
              <w:t>2,010</w:t>
            </w:r>
          </w:p>
        </w:tc>
      </w:tr>
      <w:tr w:rsidR="00FE5472" w:rsidRPr="00A01F48" w14:paraId="1CBD784E" w14:textId="77777777" w:rsidTr="00A01F48">
        <w:tc>
          <w:tcPr>
            <w:tcW w:w="1179" w:type="pct"/>
            <w:vMerge/>
            <w:vAlign w:val="center"/>
          </w:tcPr>
          <w:p w14:paraId="42EB3ED3" w14:textId="77777777" w:rsidR="00FE5472" w:rsidRPr="00A01F48" w:rsidRDefault="00FE5472" w:rsidP="00A01F48">
            <w:pPr>
              <w:spacing w:before="40" w:after="40"/>
              <w:jc w:val="center"/>
              <w:rPr>
                <w:color w:val="000000" w:themeColor="text1"/>
                <w:u w:color="000000" w:themeColor="text1"/>
                <w:lang w:val="vi-VN"/>
              </w:rPr>
            </w:pPr>
          </w:p>
        </w:tc>
        <w:tc>
          <w:tcPr>
            <w:tcW w:w="1905" w:type="pct"/>
            <w:tcMar>
              <w:top w:w="0" w:type="dxa"/>
              <w:left w:w="0" w:type="dxa"/>
              <w:bottom w:w="0" w:type="dxa"/>
              <w:right w:w="0" w:type="dxa"/>
            </w:tcMar>
            <w:vAlign w:val="center"/>
          </w:tcPr>
          <w:p w14:paraId="55D5FA25" w14:textId="77777777" w:rsidR="00FE5472" w:rsidRPr="00A01F48" w:rsidRDefault="00FE5472" w:rsidP="00A01F48">
            <w:pPr>
              <w:spacing w:before="40" w:after="40"/>
              <w:jc w:val="center"/>
              <w:rPr>
                <w:color w:val="000000" w:themeColor="text1"/>
                <w:u w:color="000000" w:themeColor="text1"/>
                <w:lang w:val="vi-VN"/>
              </w:rPr>
            </w:pPr>
            <w:r w:rsidRPr="00A01F48">
              <w:rPr>
                <w:color w:val="000000" w:themeColor="text1"/>
                <w:u w:color="000000" w:themeColor="text1"/>
                <w:lang w:val="vi-VN"/>
              </w:rPr>
              <w:t>Kỹ sư bậc 4</w:t>
            </w:r>
          </w:p>
        </w:tc>
        <w:tc>
          <w:tcPr>
            <w:tcW w:w="1105" w:type="pct"/>
            <w:tcMar>
              <w:top w:w="0" w:type="dxa"/>
              <w:left w:w="0" w:type="dxa"/>
              <w:bottom w:w="0" w:type="dxa"/>
              <w:right w:w="0" w:type="dxa"/>
            </w:tcMar>
            <w:vAlign w:val="center"/>
          </w:tcPr>
          <w:p w14:paraId="0CEA40F3" w14:textId="77777777" w:rsidR="00FE5472" w:rsidRPr="00A01F48" w:rsidRDefault="00FE5472" w:rsidP="00A01F48">
            <w:pPr>
              <w:spacing w:before="40" w:after="40"/>
              <w:jc w:val="center"/>
              <w:rPr>
                <w:color w:val="000000" w:themeColor="text1"/>
                <w:u w:color="000000" w:themeColor="text1"/>
                <w:lang w:val="vi-VN"/>
              </w:rPr>
            </w:pPr>
            <w:r w:rsidRPr="00A01F48">
              <w:rPr>
                <w:color w:val="000000" w:themeColor="text1"/>
                <w:u w:color="000000" w:themeColor="text1"/>
                <w:lang w:val="vi-VN"/>
              </w:rPr>
              <w:t>Công</w:t>
            </w:r>
          </w:p>
        </w:tc>
        <w:tc>
          <w:tcPr>
            <w:tcW w:w="811" w:type="pct"/>
            <w:tcMar>
              <w:top w:w="0" w:type="dxa"/>
              <w:left w:w="0" w:type="dxa"/>
              <w:bottom w:w="0" w:type="dxa"/>
              <w:right w:w="0" w:type="dxa"/>
            </w:tcMar>
            <w:vAlign w:val="center"/>
          </w:tcPr>
          <w:p w14:paraId="11CA6626" w14:textId="77777777" w:rsidR="00FE5472" w:rsidRPr="00A01F48" w:rsidRDefault="00FE5472" w:rsidP="00A01F48">
            <w:pPr>
              <w:spacing w:before="40" w:after="40"/>
              <w:jc w:val="center"/>
              <w:rPr>
                <w:color w:val="000000" w:themeColor="text1"/>
                <w:u w:color="000000" w:themeColor="text1"/>
                <w:lang w:val="vi-VN"/>
              </w:rPr>
            </w:pPr>
            <w:r w:rsidRPr="00A01F48">
              <w:rPr>
                <w:color w:val="000000" w:themeColor="text1"/>
                <w:u w:color="000000" w:themeColor="text1"/>
                <w:lang w:val="vi-VN"/>
              </w:rPr>
              <w:t>2,698</w:t>
            </w:r>
          </w:p>
        </w:tc>
      </w:tr>
      <w:tr w:rsidR="00FE5472" w:rsidRPr="00A01F48" w14:paraId="2F1C1165" w14:textId="77777777" w:rsidTr="00A01F48">
        <w:tc>
          <w:tcPr>
            <w:tcW w:w="1179" w:type="pct"/>
            <w:vMerge/>
            <w:vAlign w:val="center"/>
          </w:tcPr>
          <w:p w14:paraId="2BBCFA2A" w14:textId="77777777" w:rsidR="00FE5472" w:rsidRPr="00A01F48" w:rsidRDefault="00FE5472" w:rsidP="00A01F48">
            <w:pPr>
              <w:spacing w:before="40" w:after="40"/>
              <w:jc w:val="center"/>
              <w:rPr>
                <w:color w:val="000000" w:themeColor="text1"/>
                <w:u w:color="000000" w:themeColor="text1"/>
                <w:lang w:val="vi-VN"/>
              </w:rPr>
            </w:pPr>
          </w:p>
        </w:tc>
        <w:tc>
          <w:tcPr>
            <w:tcW w:w="1905" w:type="pct"/>
            <w:tcMar>
              <w:top w:w="0" w:type="dxa"/>
              <w:left w:w="0" w:type="dxa"/>
              <w:bottom w:w="0" w:type="dxa"/>
              <w:right w:w="0" w:type="dxa"/>
            </w:tcMar>
            <w:vAlign w:val="center"/>
          </w:tcPr>
          <w:p w14:paraId="0BD5EF15" w14:textId="77777777" w:rsidR="00FE5472" w:rsidRPr="00A01F48" w:rsidRDefault="00FE5472" w:rsidP="00A01F48">
            <w:pPr>
              <w:spacing w:before="40" w:after="40"/>
              <w:jc w:val="center"/>
              <w:rPr>
                <w:color w:val="000000" w:themeColor="text1"/>
                <w:u w:color="000000" w:themeColor="text1"/>
                <w:lang w:val="vi-VN"/>
              </w:rPr>
            </w:pPr>
            <w:r w:rsidRPr="00A01F48">
              <w:rPr>
                <w:color w:val="000000" w:themeColor="text1"/>
                <w:u w:color="000000" w:themeColor="text1"/>
                <w:lang w:val="vi-VN"/>
              </w:rPr>
              <w:t>Kỹ sư bậc 5</w:t>
            </w:r>
          </w:p>
        </w:tc>
        <w:tc>
          <w:tcPr>
            <w:tcW w:w="1105" w:type="pct"/>
            <w:tcMar>
              <w:top w:w="0" w:type="dxa"/>
              <w:left w:w="0" w:type="dxa"/>
              <w:bottom w:w="0" w:type="dxa"/>
              <w:right w:w="0" w:type="dxa"/>
            </w:tcMar>
            <w:vAlign w:val="center"/>
          </w:tcPr>
          <w:p w14:paraId="2941B998" w14:textId="77777777" w:rsidR="00FE5472" w:rsidRPr="00A01F48" w:rsidRDefault="00FE5472" w:rsidP="00A01F48">
            <w:pPr>
              <w:spacing w:before="40" w:after="40"/>
              <w:jc w:val="center"/>
              <w:rPr>
                <w:color w:val="000000" w:themeColor="text1"/>
                <w:u w:color="000000" w:themeColor="text1"/>
                <w:lang w:val="vi-VN"/>
              </w:rPr>
            </w:pPr>
            <w:r w:rsidRPr="00A01F48">
              <w:rPr>
                <w:color w:val="000000" w:themeColor="text1"/>
                <w:u w:color="000000" w:themeColor="text1"/>
                <w:lang w:val="vi-VN"/>
              </w:rPr>
              <w:t>Công</w:t>
            </w:r>
          </w:p>
        </w:tc>
        <w:tc>
          <w:tcPr>
            <w:tcW w:w="811" w:type="pct"/>
            <w:tcMar>
              <w:top w:w="0" w:type="dxa"/>
              <w:left w:w="0" w:type="dxa"/>
              <w:bottom w:w="0" w:type="dxa"/>
              <w:right w:w="0" w:type="dxa"/>
            </w:tcMar>
            <w:vAlign w:val="center"/>
          </w:tcPr>
          <w:p w14:paraId="5979C233" w14:textId="77777777" w:rsidR="00FE5472" w:rsidRPr="00A01F48" w:rsidRDefault="00FE5472" w:rsidP="00A01F48">
            <w:pPr>
              <w:spacing w:before="40" w:after="40"/>
              <w:jc w:val="center"/>
              <w:rPr>
                <w:color w:val="000000" w:themeColor="text1"/>
                <w:u w:color="000000" w:themeColor="text1"/>
                <w:lang w:val="vi-VN"/>
              </w:rPr>
            </w:pPr>
            <w:r w:rsidRPr="00A01F48">
              <w:rPr>
                <w:color w:val="000000" w:themeColor="text1"/>
                <w:u w:color="000000" w:themeColor="text1"/>
                <w:lang w:val="vi-VN"/>
              </w:rPr>
              <w:t>1,888</w:t>
            </w:r>
          </w:p>
        </w:tc>
      </w:tr>
      <w:tr w:rsidR="00FE5472" w:rsidRPr="00A01F48" w14:paraId="27FAF686" w14:textId="77777777" w:rsidTr="00A01F48">
        <w:tc>
          <w:tcPr>
            <w:tcW w:w="1179" w:type="pct"/>
            <w:vMerge/>
            <w:vAlign w:val="center"/>
          </w:tcPr>
          <w:p w14:paraId="62D414A0" w14:textId="77777777" w:rsidR="00FE5472" w:rsidRPr="00A01F48" w:rsidRDefault="00FE5472" w:rsidP="00A01F48">
            <w:pPr>
              <w:spacing w:before="40" w:after="40"/>
              <w:jc w:val="center"/>
              <w:rPr>
                <w:color w:val="000000" w:themeColor="text1"/>
                <w:u w:color="000000" w:themeColor="text1"/>
                <w:lang w:val="vi-VN"/>
              </w:rPr>
            </w:pPr>
          </w:p>
        </w:tc>
        <w:tc>
          <w:tcPr>
            <w:tcW w:w="1905" w:type="pct"/>
            <w:tcMar>
              <w:top w:w="0" w:type="dxa"/>
              <w:left w:w="0" w:type="dxa"/>
              <w:bottom w:w="0" w:type="dxa"/>
              <w:right w:w="0" w:type="dxa"/>
            </w:tcMar>
            <w:vAlign w:val="center"/>
          </w:tcPr>
          <w:p w14:paraId="7D281C28" w14:textId="77777777" w:rsidR="00FE5472" w:rsidRPr="00A01F48" w:rsidRDefault="00FE5472" w:rsidP="00A01F48">
            <w:pPr>
              <w:spacing w:before="40" w:after="40"/>
              <w:jc w:val="center"/>
              <w:rPr>
                <w:color w:val="000000" w:themeColor="text1"/>
                <w:u w:color="000000" w:themeColor="text1"/>
                <w:lang w:val="vi-VN"/>
              </w:rPr>
            </w:pPr>
            <w:r w:rsidRPr="00A01F48">
              <w:rPr>
                <w:i/>
                <w:iCs/>
                <w:color w:val="000000" w:themeColor="text1"/>
                <w:u w:color="000000" w:themeColor="text1"/>
                <w:lang w:val="vi-VN"/>
              </w:rPr>
              <w:t>Vật liệu</w:t>
            </w:r>
          </w:p>
        </w:tc>
        <w:tc>
          <w:tcPr>
            <w:tcW w:w="1105" w:type="pct"/>
            <w:tcMar>
              <w:top w:w="0" w:type="dxa"/>
              <w:left w:w="0" w:type="dxa"/>
              <w:bottom w:w="0" w:type="dxa"/>
              <w:right w:w="0" w:type="dxa"/>
            </w:tcMar>
            <w:vAlign w:val="center"/>
          </w:tcPr>
          <w:p w14:paraId="06CD292A" w14:textId="01ADC736" w:rsidR="00FE5472" w:rsidRPr="00A01F48" w:rsidRDefault="00FE5472" w:rsidP="00A01F48">
            <w:pPr>
              <w:spacing w:before="40" w:after="40"/>
              <w:jc w:val="center"/>
              <w:rPr>
                <w:color w:val="000000" w:themeColor="text1"/>
                <w:u w:color="000000" w:themeColor="text1"/>
                <w:lang w:val="vi-VN"/>
              </w:rPr>
            </w:pPr>
          </w:p>
        </w:tc>
        <w:tc>
          <w:tcPr>
            <w:tcW w:w="811" w:type="pct"/>
            <w:tcMar>
              <w:top w:w="0" w:type="dxa"/>
              <w:left w:w="0" w:type="dxa"/>
              <w:bottom w:w="0" w:type="dxa"/>
              <w:right w:w="0" w:type="dxa"/>
            </w:tcMar>
            <w:vAlign w:val="center"/>
          </w:tcPr>
          <w:p w14:paraId="07B0E2D7" w14:textId="02C011E7" w:rsidR="00FE5472" w:rsidRPr="00A01F48" w:rsidRDefault="00FE5472" w:rsidP="00A01F48">
            <w:pPr>
              <w:spacing w:before="40" w:after="40"/>
              <w:jc w:val="center"/>
              <w:rPr>
                <w:color w:val="000000" w:themeColor="text1"/>
                <w:u w:color="000000" w:themeColor="text1"/>
                <w:lang w:val="vi-VN"/>
              </w:rPr>
            </w:pPr>
          </w:p>
        </w:tc>
      </w:tr>
      <w:tr w:rsidR="00FE5472" w:rsidRPr="00A01F48" w14:paraId="00D503C1" w14:textId="77777777" w:rsidTr="00A01F48">
        <w:tc>
          <w:tcPr>
            <w:tcW w:w="1179" w:type="pct"/>
            <w:vMerge/>
            <w:vAlign w:val="center"/>
          </w:tcPr>
          <w:p w14:paraId="61D030CB" w14:textId="77777777" w:rsidR="00FE5472" w:rsidRPr="00A01F48" w:rsidRDefault="00FE5472" w:rsidP="00A01F48">
            <w:pPr>
              <w:spacing w:before="40" w:after="40"/>
              <w:jc w:val="center"/>
              <w:rPr>
                <w:color w:val="000000" w:themeColor="text1"/>
                <w:u w:color="000000" w:themeColor="text1"/>
                <w:lang w:val="vi-VN"/>
              </w:rPr>
            </w:pPr>
          </w:p>
        </w:tc>
        <w:tc>
          <w:tcPr>
            <w:tcW w:w="1905" w:type="pct"/>
            <w:tcMar>
              <w:top w:w="0" w:type="dxa"/>
              <w:left w:w="0" w:type="dxa"/>
              <w:bottom w:w="0" w:type="dxa"/>
              <w:right w:w="0" w:type="dxa"/>
            </w:tcMar>
            <w:vAlign w:val="center"/>
          </w:tcPr>
          <w:p w14:paraId="0AECCBD8" w14:textId="77777777" w:rsidR="00FE5472" w:rsidRPr="00A01F48" w:rsidRDefault="00FE5472" w:rsidP="00A01F48">
            <w:pPr>
              <w:spacing w:before="40" w:after="40"/>
              <w:jc w:val="center"/>
              <w:rPr>
                <w:color w:val="000000" w:themeColor="text1"/>
                <w:u w:color="000000" w:themeColor="text1"/>
                <w:lang w:val="vi-VN"/>
              </w:rPr>
            </w:pPr>
            <w:r w:rsidRPr="00A01F48">
              <w:rPr>
                <w:color w:val="000000" w:themeColor="text1"/>
                <w:u w:color="000000" w:themeColor="text1"/>
                <w:lang w:val="vi-VN"/>
              </w:rPr>
              <w:t>Giấy A4</w:t>
            </w:r>
          </w:p>
        </w:tc>
        <w:tc>
          <w:tcPr>
            <w:tcW w:w="1105" w:type="pct"/>
            <w:tcMar>
              <w:top w:w="0" w:type="dxa"/>
              <w:left w:w="0" w:type="dxa"/>
              <w:bottom w:w="0" w:type="dxa"/>
              <w:right w:w="0" w:type="dxa"/>
            </w:tcMar>
            <w:vAlign w:val="center"/>
          </w:tcPr>
          <w:p w14:paraId="3954C6C1" w14:textId="77777777" w:rsidR="00FE5472" w:rsidRPr="00A01F48" w:rsidRDefault="00FE5472" w:rsidP="00A01F48">
            <w:pPr>
              <w:spacing w:before="40" w:after="40"/>
              <w:jc w:val="center"/>
              <w:rPr>
                <w:color w:val="000000" w:themeColor="text1"/>
                <w:u w:color="000000" w:themeColor="text1"/>
                <w:lang w:val="vi-VN"/>
              </w:rPr>
            </w:pPr>
            <w:r w:rsidRPr="00A01F48">
              <w:rPr>
                <w:color w:val="000000" w:themeColor="text1"/>
                <w:u w:color="000000" w:themeColor="text1"/>
                <w:lang w:val="vi-VN"/>
              </w:rPr>
              <w:t>Ram</w:t>
            </w:r>
          </w:p>
        </w:tc>
        <w:tc>
          <w:tcPr>
            <w:tcW w:w="811" w:type="pct"/>
            <w:tcMar>
              <w:top w:w="0" w:type="dxa"/>
              <w:left w:w="0" w:type="dxa"/>
              <w:bottom w:w="0" w:type="dxa"/>
              <w:right w:w="0" w:type="dxa"/>
            </w:tcMar>
            <w:vAlign w:val="center"/>
          </w:tcPr>
          <w:p w14:paraId="0459B72E" w14:textId="77777777" w:rsidR="00FE5472" w:rsidRPr="00A01F48" w:rsidRDefault="00FE5472" w:rsidP="00A01F48">
            <w:pPr>
              <w:spacing w:before="40" w:after="40"/>
              <w:jc w:val="center"/>
              <w:rPr>
                <w:color w:val="000000" w:themeColor="text1"/>
                <w:u w:color="000000" w:themeColor="text1"/>
                <w:lang w:val="vi-VN"/>
              </w:rPr>
            </w:pPr>
            <w:r w:rsidRPr="00A01F48">
              <w:rPr>
                <w:color w:val="000000" w:themeColor="text1"/>
                <w:u w:color="000000" w:themeColor="text1"/>
                <w:lang w:val="vi-VN"/>
              </w:rPr>
              <w:t>0,010</w:t>
            </w:r>
          </w:p>
        </w:tc>
      </w:tr>
      <w:tr w:rsidR="00FE5472" w:rsidRPr="00A01F48" w14:paraId="34432FFF" w14:textId="77777777" w:rsidTr="00A01F48">
        <w:tc>
          <w:tcPr>
            <w:tcW w:w="1179" w:type="pct"/>
            <w:vMerge/>
            <w:vAlign w:val="center"/>
          </w:tcPr>
          <w:p w14:paraId="06FDC4C1" w14:textId="77777777" w:rsidR="00FE5472" w:rsidRPr="00A01F48" w:rsidRDefault="00FE5472" w:rsidP="00A01F48">
            <w:pPr>
              <w:spacing w:before="40" w:after="40"/>
              <w:jc w:val="center"/>
              <w:rPr>
                <w:color w:val="000000" w:themeColor="text1"/>
                <w:u w:color="000000" w:themeColor="text1"/>
                <w:lang w:val="vi-VN"/>
              </w:rPr>
            </w:pPr>
          </w:p>
        </w:tc>
        <w:tc>
          <w:tcPr>
            <w:tcW w:w="1905" w:type="pct"/>
            <w:tcMar>
              <w:top w:w="0" w:type="dxa"/>
              <w:left w:w="0" w:type="dxa"/>
              <w:bottom w:w="0" w:type="dxa"/>
              <w:right w:w="0" w:type="dxa"/>
            </w:tcMar>
            <w:vAlign w:val="center"/>
          </w:tcPr>
          <w:p w14:paraId="5071D816" w14:textId="77777777" w:rsidR="00FE5472" w:rsidRPr="00A01F48" w:rsidRDefault="00FE5472" w:rsidP="00A01F48">
            <w:pPr>
              <w:spacing w:before="40" w:after="40"/>
              <w:jc w:val="center"/>
              <w:rPr>
                <w:color w:val="000000" w:themeColor="text1"/>
                <w:u w:color="000000" w:themeColor="text1"/>
                <w:lang w:val="vi-VN"/>
              </w:rPr>
            </w:pPr>
            <w:r w:rsidRPr="00A01F48">
              <w:rPr>
                <w:color w:val="000000" w:themeColor="text1"/>
                <w:u w:color="000000" w:themeColor="text1"/>
                <w:lang w:val="vi-VN"/>
              </w:rPr>
              <w:t>Bút</w:t>
            </w:r>
          </w:p>
        </w:tc>
        <w:tc>
          <w:tcPr>
            <w:tcW w:w="1105" w:type="pct"/>
            <w:tcMar>
              <w:top w:w="0" w:type="dxa"/>
              <w:left w:w="0" w:type="dxa"/>
              <w:bottom w:w="0" w:type="dxa"/>
              <w:right w:w="0" w:type="dxa"/>
            </w:tcMar>
            <w:vAlign w:val="center"/>
          </w:tcPr>
          <w:p w14:paraId="3A7B9D45" w14:textId="77777777" w:rsidR="00FE5472" w:rsidRPr="00A01F48" w:rsidRDefault="00FE5472" w:rsidP="00A01F48">
            <w:pPr>
              <w:spacing w:before="40" w:after="40"/>
              <w:jc w:val="center"/>
              <w:rPr>
                <w:color w:val="000000" w:themeColor="text1"/>
                <w:u w:color="000000" w:themeColor="text1"/>
                <w:lang w:val="vi-VN"/>
              </w:rPr>
            </w:pPr>
            <w:r w:rsidRPr="00A01F48">
              <w:rPr>
                <w:color w:val="000000" w:themeColor="text1"/>
                <w:u w:color="000000" w:themeColor="text1"/>
                <w:lang w:val="vi-VN"/>
              </w:rPr>
              <w:t>Cái</w:t>
            </w:r>
          </w:p>
        </w:tc>
        <w:tc>
          <w:tcPr>
            <w:tcW w:w="811" w:type="pct"/>
            <w:tcMar>
              <w:top w:w="0" w:type="dxa"/>
              <w:left w:w="0" w:type="dxa"/>
              <w:bottom w:w="0" w:type="dxa"/>
              <w:right w:w="0" w:type="dxa"/>
            </w:tcMar>
            <w:vAlign w:val="center"/>
          </w:tcPr>
          <w:p w14:paraId="334D36FC" w14:textId="77777777" w:rsidR="00FE5472" w:rsidRPr="00A01F48" w:rsidRDefault="00FE5472" w:rsidP="00A01F48">
            <w:pPr>
              <w:spacing w:before="40" w:after="40"/>
              <w:jc w:val="center"/>
              <w:rPr>
                <w:color w:val="000000" w:themeColor="text1"/>
                <w:u w:color="000000" w:themeColor="text1"/>
                <w:lang w:val="vi-VN"/>
              </w:rPr>
            </w:pPr>
            <w:r w:rsidRPr="00A01F48">
              <w:rPr>
                <w:color w:val="000000" w:themeColor="text1"/>
                <w:u w:color="000000" w:themeColor="text1"/>
                <w:lang w:val="vi-VN"/>
              </w:rPr>
              <w:t>0,020</w:t>
            </w:r>
          </w:p>
        </w:tc>
      </w:tr>
      <w:tr w:rsidR="00FE5472" w:rsidRPr="00A01F48" w14:paraId="22C8E9E2" w14:textId="77777777" w:rsidTr="00A01F48">
        <w:tc>
          <w:tcPr>
            <w:tcW w:w="1179" w:type="pct"/>
            <w:vMerge/>
            <w:vAlign w:val="center"/>
          </w:tcPr>
          <w:p w14:paraId="10952A4C" w14:textId="77777777" w:rsidR="00FE5472" w:rsidRPr="00A01F48" w:rsidRDefault="00FE5472" w:rsidP="00A01F48">
            <w:pPr>
              <w:spacing w:before="40" w:after="40"/>
              <w:jc w:val="center"/>
              <w:rPr>
                <w:color w:val="000000" w:themeColor="text1"/>
                <w:u w:color="000000" w:themeColor="text1"/>
                <w:lang w:val="vi-VN"/>
              </w:rPr>
            </w:pPr>
          </w:p>
        </w:tc>
        <w:tc>
          <w:tcPr>
            <w:tcW w:w="1905" w:type="pct"/>
            <w:tcMar>
              <w:top w:w="0" w:type="dxa"/>
              <w:left w:w="0" w:type="dxa"/>
              <w:bottom w:w="0" w:type="dxa"/>
              <w:right w:w="0" w:type="dxa"/>
            </w:tcMar>
            <w:vAlign w:val="center"/>
          </w:tcPr>
          <w:p w14:paraId="45846539" w14:textId="77777777" w:rsidR="00FE5472" w:rsidRPr="00A01F48" w:rsidRDefault="00FE5472" w:rsidP="00A01F48">
            <w:pPr>
              <w:spacing w:before="40" w:after="40"/>
              <w:jc w:val="center"/>
              <w:rPr>
                <w:color w:val="000000" w:themeColor="text1"/>
                <w:u w:color="000000" w:themeColor="text1"/>
                <w:lang w:val="vi-VN"/>
              </w:rPr>
            </w:pPr>
            <w:r w:rsidRPr="00A01F48">
              <w:rPr>
                <w:color w:val="000000" w:themeColor="text1"/>
                <w:u w:color="000000" w:themeColor="text1"/>
                <w:lang w:val="vi-VN"/>
              </w:rPr>
              <w:t>Mực in</w:t>
            </w:r>
          </w:p>
        </w:tc>
        <w:tc>
          <w:tcPr>
            <w:tcW w:w="1105" w:type="pct"/>
            <w:tcMar>
              <w:top w:w="0" w:type="dxa"/>
              <w:left w:w="0" w:type="dxa"/>
              <w:bottom w:w="0" w:type="dxa"/>
              <w:right w:w="0" w:type="dxa"/>
            </w:tcMar>
            <w:vAlign w:val="center"/>
          </w:tcPr>
          <w:p w14:paraId="032C1DB8" w14:textId="77777777" w:rsidR="00FE5472" w:rsidRPr="00A01F48" w:rsidRDefault="00FE5472" w:rsidP="00A01F48">
            <w:pPr>
              <w:spacing w:before="40" w:after="40"/>
              <w:jc w:val="center"/>
              <w:rPr>
                <w:color w:val="000000" w:themeColor="text1"/>
                <w:u w:color="000000" w:themeColor="text1"/>
                <w:lang w:val="vi-VN"/>
              </w:rPr>
            </w:pPr>
            <w:r w:rsidRPr="00A01F48">
              <w:rPr>
                <w:color w:val="000000" w:themeColor="text1"/>
                <w:u w:color="000000" w:themeColor="text1"/>
                <w:lang w:val="vi-VN"/>
              </w:rPr>
              <w:t>Hộp</w:t>
            </w:r>
          </w:p>
        </w:tc>
        <w:tc>
          <w:tcPr>
            <w:tcW w:w="811" w:type="pct"/>
            <w:tcMar>
              <w:top w:w="0" w:type="dxa"/>
              <w:left w:w="0" w:type="dxa"/>
              <w:bottom w:w="0" w:type="dxa"/>
              <w:right w:w="0" w:type="dxa"/>
            </w:tcMar>
            <w:vAlign w:val="center"/>
          </w:tcPr>
          <w:p w14:paraId="4E7CBF6F" w14:textId="77777777" w:rsidR="00FE5472" w:rsidRPr="00A01F48" w:rsidRDefault="00FE5472" w:rsidP="00A01F48">
            <w:pPr>
              <w:spacing w:before="40" w:after="40"/>
              <w:jc w:val="center"/>
              <w:rPr>
                <w:color w:val="000000" w:themeColor="text1"/>
                <w:u w:color="000000" w:themeColor="text1"/>
                <w:lang w:val="vi-VN"/>
              </w:rPr>
            </w:pPr>
            <w:r w:rsidRPr="00A01F48">
              <w:rPr>
                <w:color w:val="000000" w:themeColor="text1"/>
                <w:u w:color="000000" w:themeColor="text1"/>
                <w:lang w:val="vi-VN"/>
              </w:rPr>
              <w:t>0,005</w:t>
            </w:r>
          </w:p>
        </w:tc>
      </w:tr>
      <w:tr w:rsidR="00FE5472" w:rsidRPr="00A01F48" w14:paraId="51C30CDD" w14:textId="77777777" w:rsidTr="00A01F48">
        <w:tc>
          <w:tcPr>
            <w:tcW w:w="1179" w:type="pct"/>
            <w:vMerge/>
            <w:vAlign w:val="center"/>
          </w:tcPr>
          <w:p w14:paraId="10C14471" w14:textId="77777777" w:rsidR="00FE5472" w:rsidRPr="00A01F48" w:rsidRDefault="00FE5472" w:rsidP="00A01F48">
            <w:pPr>
              <w:spacing w:before="40" w:after="40"/>
              <w:jc w:val="center"/>
              <w:rPr>
                <w:color w:val="000000" w:themeColor="text1"/>
                <w:u w:color="000000" w:themeColor="text1"/>
                <w:lang w:val="vi-VN"/>
              </w:rPr>
            </w:pPr>
          </w:p>
        </w:tc>
        <w:tc>
          <w:tcPr>
            <w:tcW w:w="1905" w:type="pct"/>
            <w:tcMar>
              <w:top w:w="0" w:type="dxa"/>
              <w:left w:w="0" w:type="dxa"/>
              <w:bottom w:w="0" w:type="dxa"/>
              <w:right w:w="0" w:type="dxa"/>
            </w:tcMar>
            <w:vAlign w:val="center"/>
          </w:tcPr>
          <w:p w14:paraId="616B6583" w14:textId="77777777" w:rsidR="00FE5472" w:rsidRPr="00A01F48" w:rsidRDefault="00FE5472" w:rsidP="00A01F48">
            <w:pPr>
              <w:spacing w:before="40" w:after="40"/>
              <w:jc w:val="center"/>
              <w:rPr>
                <w:color w:val="000000" w:themeColor="text1"/>
                <w:u w:color="000000" w:themeColor="text1"/>
                <w:lang w:val="vi-VN"/>
              </w:rPr>
            </w:pPr>
            <w:r w:rsidRPr="00A01F48">
              <w:rPr>
                <w:i/>
                <w:iCs/>
                <w:color w:val="000000" w:themeColor="text1"/>
                <w:u w:color="000000" w:themeColor="text1"/>
                <w:lang w:val="vi-VN"/>
              </w:rPr>
              <w:t>Máy, thiết bị</w:t>
            </w:r>
          </w:p>
        </w:tc>
        <w:tc>
          <w:tcPr>
            <w:tcW w:w="1105" w:type="pct"/>
            <w:tcMar>
              <w:top w:w="0" w:type="dxa"/>
              <w:left w:w="0" w:type="dxa"/>
              <w:bottom w:w="0" w:type="dxa"/>
              <w:right w:w="0" w:type="dxa"/>
            </w:tcMar>
            <w:vAlign w:val="center"/>
          </w:tcPr>
          <w:p w14:paraId="702230D9" w14:textId="1D7B6FA3" w:rsidR="00FE5472" w:rsidRPr="00A01F48" w:rsidRDefault="00FE5472" w:rsidP="00A01F48">
            <w:pPr>
              <w:spacing w:before="40" w:after="40"/>
              <w:jc w:val="center"/>
              <w:rPr>
                <w:color w:val="000000" w:themeColor="text1"/>
                <w:u w:color="000000" w:themeColor="text1"/>
                <w:lang w:val="vi-VN"/>
              </w:rPr>
            </w:pPr>
          </w:p>
        </w:tc>
        <w:tc>
          <w:tcPr>
            <w:tcW w:w="811" w:type="pct"/>
            <w:tcMar>
              <w:top w:w="0" w:type="dxa"/>
              <w:left w:w="0" w:type="dxa"/>
              <w:bottom w:w="0" w:type="dxa"/>
              <w:right w:w="0" w:type="dxa"/>
            </w:tcMar>
            <w:vAlign w:val="center"/>
          </w:tcPr>
          <w:p w14:paraId="6AB8E200" w14:textId="23768AD7" w:rsidR="00FE5472" w:rsidRPr="00A01F48" w:rsidRDefault="00FE5472" w:rsidP="00A01F48">
            <w:pPr>
              <w:spacing w:before="40" w:after="40"/>
              <w:jc w:val="center"/>
              <w:rPr>
                <w:color w:val="000000" w:themeColor="text1"/>
                <w:u w:color="000000" w:themeColor="text1"/>
                <w:lang w:val="vi-VN"/>
              </w:rPr>
            </w:pPr>
          </w:p>
        </w:tc>
      </w:tr>
      <w:tr w:rsidR="00FE5472" w:rsidRPr="00A01F48" w14:paraId="027CA18B" w14:textId="77777777" w:rsidTr="00A01F48">
        <w:tc>
          <w:tcPr>
            <w:tcW w:w="1179" w:type="pct"/>
            <w:vMerge/>
            <w:vAlign w:val="center"/>
          </w:tcPr>
          <w:p w14:paraId="42D16595" w14:textId="77777777" w:rsidR="00FE5472" w:rsidRPr="00A01F48" w:rsidRDefault="00FE5472" w:rsidP="00A01F48">
            <w:pPr>
              <w:spacing w:before="40" w:after="40"/>
              <w:jc w:val="center"/>
              <w:rPr>
                <w:color w:val="000000" w:themeColor="text1"/>
                <w:u w:color="000000" w:themeColor="text1"/>
                <w:lang w:val="vi-VN"/>
              </w:rPr>
            </w:pPr>
          </w:p>
        </w:tc>
        <w:tc>
          <w:tcPr>
            <w:tcW w:w="1905" w:type="pct"/>
            <w:tcMar>
              <w:top w:w="0" w:type="dxa"/>
              <w:left w:w="0" w:type="dxa"/>
              <w:bottom w:w="0" w:type="dxa"/>
              <w:right w:w="0" w:type="dxa"/>
            </w:tcMar>
            <w:vAlign w:val="center"/>
          </w:tcPr>
          <w:p w14:paraId="7632E329" w14:textId="77777777" w:rsidR="00FE5472" w:rsidRPr="00A01F48" w:rsidRDefault="00FE5472" w:rsidP="00A01F48">
            <w:pPr>
              <w:spacing w:before="40" w:after="40"/>
              <w:jc w:val="center"/>
              <w:rPr>
                <w:color w:val="000000" w:themeColor="text1"/>
                <w:u w:color="000000" w:themeColor="text1"/>
                <w:lang w:val="vi-VN"/>
              </w:rPr>
            </w:pPr>
            <w:r w:rsidRPr="00A01F48">
              <w:rPr>
                <w:color w:val="000000" w:themeColor="text1"/>
                <w:u w:color="000000" w:themeColor="text1"/>
                <w:lang w:val="vi-VN"/>
              </w:rPr>
              <w:t>Máy tính</w:t>
            </w:r>
          </w:p>
        </w:tc>
        <w:tc>
          <w:tcPr>
            <w:tcW w:w="1105" w:type="pct"/>
            <w:tcMar>
              <w:top w:w="0" w:type="dxa"/>
              <w:left w:w="0" w:type="dxa"/>
              <w:bottom w:w="0" w:type="dxa"/>
              <w:right w:w="0" w:type="dxa"/>
            </w:tcMar>
            <w:vAlign w:val="center"/>
          </w:tcPr>
          <w:p w14:paraId="19419A87" w14:textId="77777777" w:rsidR="00FE5472" w:rsidRPr="00A01F48" w:rsidRDefault="00FE5472" w:rsidP="00A01F48">
            <w:pPr>
              <w:spacing w:before="40" w:after="40"/>
              <w:jc w:val="center"/>
              <w:rPr>
                <w:color w:val="000000" w:themeColor="text1"/>
                <w:u w:color="000000" w:themeColor="text1"/>
                <w:lang w:val="vi-VN"/>
              </w:rPr>
            </w:pPr>
            <w:r w:rsidRPr="00A01F48">
              <w:rPr>
                <w:color w:val="000000" w:themeColor="text1"/>
                <w:u w:color="000000" w:themeColor="text1"/>
                <w:lang w:val="vi-VN"/>
              </w:rPr>
              <w:t>Ca</w:t>
            </w:r>
          </w:p>
        </w:tc>
        <w:tc>
          <w:tcPr>
            <w:tcW w:w="811" w:type="pct"/>
            <w:tcMar>
              <w:top w:w="0" w:type="dxa"/>
              <w:left w:w="0" w:type="dxa"/>
              <w:bottom w:w="0" w:type="dxa"/>
              <w:right w:w="0" w:type="dxa"/>
            </w:tcMar>
            <w:vAlign w:val="center"/>
          </w:tcPr>
          <w:p w14:paraId="04D1DFA0" w14:textId="77777777" w:rsidR="00FE5472" w:rsidRPr="00A01F48" w:rsidRDefault="00FE5472" w:rsidP="00A01F48">
            <w:pPr>
              <w:spacing w:before="40" w:after="40"/>
              <w:jc w:val="center"/>
              <w:rPr>
                <w:color w:val="000000" w:themeColor="text1"/>
                <w:u w:color="000000" w:themeColor="text1"/>
                <w:lang w:val="vi-VN"/>
              </w:rPr>
            </w:pPr>
            <w:r w:rsidRPr="00A01F48">
              <w:rPr>
                <w:color w:val="000000" w:themeColor="text1"/>
                <w:u w:color="000000" w:themeColor="text1"/>
                <w:lang w:val="vi-VN"/>
              </w:rPr>
              <w:t>0,156</w:t>
            </w:r>
          </w:p>
        </w:tc>
      </w:tr>
      <w:tr w:rsidR="00FE5472" w:rsidRPr="00A01F48" w14:paraId="3E6AC752" w14:textId="77777777" w:rsidTr="00A01F48">
        <w:tc>
          <w:tcPr>
            <w:tcW w:w="1179" w:type="pct"/>
            <w:vMerge/>
            <w:vAlign w:val="center"/>
          </w:tcPr>
          <w:p w14:paraId="024E0F9E" w14:textId="77777777" w:rsidR="00FE5472" w:rsidRPr="00A01F48" w:rsidRDefault="00FE5472" w:rsidP="00A01F48">
            <w:pPr>
              <w:spacing w:before="40" w:after="40"/>
              <w:jc w:val="center"/>
              <w:rPr>
                <w:color w:val="000000" w:themeColor="text1"/>
                <w:u w:color="000000" w:themeColor="text1"/>
                <w:lang w:val="vi-VN"/>
              </w:rPr>
            </w:pPr>
          </w:p>
        </w:tc>
        <w:tc>
          <w:tcPr>
            <w:tcW w:w="1905" w:type="pct"/>
            <w:tcMar>
              <w:top w:w="0" w:type="dxa"/>
              <w:left w:w="0" w:type="dxa"/>
              <w:bottom w:w="0" w:type="dxa"/>
              <w:right w:w="0" w:type="dxa"/>
            </w:tcMar>
            <w:vAlign w:val="center"/>
          </w:tcPr>
          <w:p w14:paraId="07B9C3C5" w14:textId="77777777" w:rsidR="00FE5472" w:rsidRPr="00A01F48" w:rsidRDefault="00FE5472" w:rsidP="00A01F48">
            <w:pPr>
              <w:spacing w:before="40" w:after="40"/>
              <w:jc w:val="center"/>
              <w:rPr>
                <w:color w:val="000000" w:themeColor="text1"/>
                <w:u w:color="000000" w:themeColor="text1"/>
                <w:lang w:val="vi-VN"/>
              </w:rPr>
            </w:pPr>
            <w:r w:rsidRPr="00A01F48">
              <w:rPr>
                <w:color w:val="000000" w:themeColor="text1"/>
                <w:u w:color="000000" w:themeColor="text1"/>
                <w:lang w:val="vi-VN"/>
              </w:rPr>
              <w:t>Máy tính xách tay</w:t>
            </w:r>
          </w:p>
        </w:tc>
        <w:tc>
          <w:tcPr>
            <w:tcW w:w="1105" w:type="pct"/>
            <w:tcMar>
              <w:top w:w="0" w:type="dxa"/>
              <w:left w:w="0" w:type="dxa"/>
              <w:bottom w:w="0" w:type="dxa"/>
              <w:right w:w="0" w:type="dxa"/>
            </w:tcMar>
            <w:vAlign w:val="center"/>
          </w:tcPr>
          <w:p w14:paraId="7C981CD9" w14:textId="77777777" w:rsidR="00FE5472" w:rsidRPr="00A01F48" w:rsidRDefault="00FE5472" w:rsidP="00A01F48">
            <w:pPr>
              <w:spacing w:before="40" w:after="40"/>
              <w:jc w:val="center"/>
              <w:rPr>
                <w:color w:val="000000" w:themeColor="text1"/>
                <w:u w:color="000000" w:themeColor="text1"/>
                <w:lang w:val="vi-VN"/>
              </w:rPr>
            </w:pPr>
            <w:r w:rsidRPr="00A01F48">
              <w:rPr>
                <w:color w:val="000000" w:themeColor="text1"/>
                <w:u w:color="000000" w:themeColor="text1"/>
                <w:lang w:val="vi-VN"/>
              </w:rPr>
              <w:t>Ca</w:t>
            </w:r>
          </w:p>
        </w:tc>
        <w:tc>
          <w:tcPr>
            <w:tcW w:w="811" w:type="pct"/>
            <w:tcMar>
              <w:top w:w="0" w:type="dxa"/>
              <w:left w:w="0" w:type="dxa"/>
              <w:bottom w:w="0" w:type="dxa"/>
              <w:right w:w="0" w:type="dxa"/>
            </w:tcMar>
            <w:vAlign w:val="center"/>
          </w:tcPr>
          <w:p w14:paraId="7297A390" w14:textId="77777777" w:rsidR="00FE5472" w:rsidRPr="00A01F48" w:rsidRDefault="00FE5472" w:rsidP="00A01F48">
            <w:pPr>
              <w:spacing w:before="40" w:after="40"/>
              <w:jc w:val="center"/>
              <w:rPr>
                <w:color w:val="000000" w:themeColor="text1"/>
                <w:u w:color="000000" w:themeColor="text1"/>
                <w:lang w:val="vi-VN"/>
              </w:rPr>
            </w:pPr>
            <w:r w:rsidRPr="00A01F48">
              <w:rPr>
                <w:color w:val="000000" w:themeColor="text1"/>
                <w:u w:color="000000" w:themeColor="text1"/>
                <w:lang w:val="vi-VN"/>
              </w:rPr>
              <w:t>6,440</w:t>
            </w:r>
          </w:p>
        </w:tc>
      </w:tr>
      <w:tr w:rsidR="00FE5472" w:rsidRPr="00A01F48" w14:paraId="1BAC62B0" w14:textId="77777777" w:rsidTr="00A01F48">
        <w:tc>
          <w:tcPr>
            <w:tcW w:w="1179" w:type="pct"/>
            <w:vMerge/>
            <w:vAlign w:val="center"/>
          </w:tcPr>
          <w:p w14:paraId="216D5FF2" w14:textId="77777777" w:rsidR="00FE5472" w:rsidRPr="00A01F48" w:rsidRDefault="00FE5472" w:rsidP="00A01F48">
            <w:pPr>
              <w:spacing w:before="40" w:after="40"/>
              <w:jc w:val="center"/>
              <w:rPr>
                <w:color w:val="000000" w:themeColor="text1"/>
                <w:u w:color="000000" w:themeColor="text1"/>
                <w:lang w:val="vi-VN"/>
              </w:rPr>
            </w:pPr>
          </w:p>
        </w:tc>
        <w:tc>
          <w:tcPr>
            <w:tcW w:w="1905" w:type="pct"/>
            <w:tcMar>
              <w:top w:w="0" w:type="dxa"/>
              <w:left w:w="0" w:type="dxa"/>
              <w:bottom w:w="0" w:type="dxa"/>
              <w:right w:w="0" w:type="dxa"/>
            </w:tcMar>
            <w:vAlign w:val="center"/>
          </w:tcPr>
          <w:p w14:paraId="7C068181" w14:textId="77777777" w:rsidR="00FE5472" w:rsidRPr="00A01F48" w:rsidRDefault="00FE5472" w:rsidP="00A01F48">
            <w:pPr>
              <w:spacing w:before="40" w:after="40"/>
              <w:jc w:val="center"/>
              <w:rPr>
                <w:color w:val="000000" w:themeColor="text1"/>
                <w:u w:color="000000" w:themeColor="text1"/>
                <w:lang w:val="vi-VN"/>
              </w:rPr>
            </w:pPr>
            <w:r w:rsidRPr="00A01F48">
              <w:rPr>
                <w:color w:val="000000" w:themeColor="text1"/>
                <w:u w:color="000000" w:themeColor="text1"/>
                <w:lang w:val="vi-VN"/>
              </w:rPr>
              <w:t>Máy in</w:t>
            </w:r>
          </w:p>
        </w:tc>
        <w:tc>
          <w:tcPr>
            <w:tcW w:w="1105" w:type="pct"/>
            <w:tcMar>
              <w:top w:w="0" w:type="dxa"/>
              <w:left w:w="0" w:type="dxa"/>
              <w:bottom w:w="0" w:type="dxa"/>
              <w:right w:w="0" w:type="dxa"/>
            </w:tcMar>
            <w:vAlign w:val="center"/>
          </w:tcPr>
          <w:p w14:paraId="20A333B7" w14:textId="77777777" w:rsidR="00FE5472" w:rsidRPr="00A01F48" w:rsidRDefault="00FE5472" w:rsidP="00A01F48">
            <w:pPr>
              <w:spacing w:before="40" w:after="40"/>
              <w:jc w:val="center"/>
              <w:rPr>
                <w:color w:val="000000" w:themeColor="text1"/>
                <w:u w:color="000000" w:themeColor="text1"/>
                <w:lang w:val="vi-VN"/>
              </w:rPr>
            </w:pPr>
            <w:r w:rsidRPr="00A01F48">
              <w:rPr>
                <w:color w:val="000000" w:themeColor="text1"/>
                <w:u w:color="000000" w:themeColor="text1"/>
                <w:lang w:val="vi-VN"/>
              </w:rPr>
              <w:t>Ca</w:t>
            </w:r>
          </w:p>
        </w:tc>
        <w:tc>
          <w:tcPr>
            <w:tcW w:w="811" w:type="pct"/>
            <w:tcMar>
              <w:top w:w="0" w:type="dxa"/>
              <w:left w:w="0" w:type="dxa"/>
              <w:bottom w:w="0" w:type="dxa"/>
              <w:right w:w="0" w:type="dxa"/>
            </w:tcMar>
            <w:vAlign w:val="center"/>
          </w:tcPr>
          <w:p w14:paraId="3003C514" w14:textId="77777777" w:rsidR="00FE5472" w:rsidRPr="00A01F48" w:rsidRDefault="00FE5472" w:rsidP="00A01F48">
            <w:pPr>
              <w:spacing w:before="40" w:after="40"/>
              <w:jc w:val="center"/>
              <w:rPr>
                <w:color w:val="000000" w:themeColor="text1"/>
                <w:u w:color="000000" w:themeColor="text1"/>
                <w:lang w:val="vi-VN"/>
              </w:rPr>
            </w:pPr>
            <w:r w:rsidRPr="00A01F48">
              <w:rPr>
                <w:color w:val="000000" w:themeColor="text1"/>
                <w:u w:color="000000" w:themeColor="text1"/>
                <w:lang w:val="vi-VN"/>
              </w:rPr>
              <w:t>0,004</w:t>
            </w:r>
          </w:p>
        </w:tc>
      </w:tr>
    </w:tbl>
    <w:p w14:paraId="3F52CC49" w14:textId="3FC9A1F5" w:rsidR="00FE5472" w:rsidRPr="00A01F48" w:rsidRDefault="008B179A" w:rsidP="008B179A">
      <w:pPr>
        <w:pStyle w:val="Heading3"/>
      </w:pPr>
      <w:r>
        <w:t xml:space="preserve">1.3. </w:t>
      </w:r>
      <w:r w:rsidR="00FE5472" w:rsidRPr="00A01F48">
        <w:t xml:space="preserve">ĐN.01.01.03 Hỗ trợ kỹ thuật </w:t>
      </w:r>
    </w:p>
    <w:p w14:paraId="6673D7E5" w14:textId="77777777" w:rsidR="00FE5472" w:rsidRPr="00A01F48" w:rsidRDefault="00FE5472" w:rsidP="00A01F48">
      <w:pPr>
        <w:spacing w:before="120" w:after="0"/>
        <w:ind w:firstLine="567"/>
        <w:rPr>
          <w:color w:val="000000" w:themeColor="text1"/>
          <w:u w:color="000000" w:themeColor="text1"/>
          <w:lang w:val="vi-VN"/>
        </w:rPr>
      </w:pPr>
      <w:r w:rsidRPr="00A01F48">
        <w:rPr>
          <w:color w:val="000000" w:themeColor="text1"/>
          <w:u w:color="000000" w:themeColor="text1"/>
          <w:lang w:val="vi-VN"/>
        </w:rPr>
        <w:t>a) Thành phần công việc</w:t>
      </w:r>
      <w:r w:rsidRPr="00A01F48">
        <w:rPr>
          <w:color w:val="000000" w:themeColor="text1"/>
          <w:u w:color="000000" w:themeColor="text1"/>
          <w:lang w:val="en-GB"/>
        </w:rPr>
        <w:t xml:space="preserve">: </w:t>
      </w:r>
      <w:r w:rsidRPr="00A01F48">
        <w:rPr>
          <w:color w:val="000000" w:themeColor="text1"/>
          <w:u w:color="000000" w:themeColor="text1"/>
          <w:lang w:val="vi-VN"/>
        </w:rPr>
        <w:t>Hỗ trợ qua điện thoại; Hỗ trợ qua tổng đài; Hỗ trợ qua email.</w:t>
      </w:r>
    </w:p>
    <w:p w14:paraId="052E620F" w14:textId="77777777" w:rsidR="00FE5472" w:rsidRPr="00A01F48" w:rsidRDefault="00FE5472" w:rsidP="00A01F48">
      <w:pPr>
        <w:spacing w:before="120" w:after="0"/>
        <w:ind w:firstLine="567"/>
        <w:rPr>
          <w:color w:val="000000" w:themeColor="text1"/>
          <w:u w:color="000000" w:themeColor="text1"/>
          <w:lang w:val="en-GB"/>
        </w:rPr>
      </w:pPr>
      <w:r w:rsidRPr="00A01F48">
        <w:rPr>
          <w:color w:val="000000" w:themeColor="text1"/>
          <w:u w:color="000000" w:themeColor="text1"/>
          <w:lang w:val="vi-VN"/>
        </w:rPr>
        <w:t>b) Định mức</w:t>
      </w:r>
    </w:p>
    <w:p w14:paraId="5F748235" w14:textId="77777777" w:rsidR="00FE5472" w:rsidRPr="00A01F48" w:rsidRDefault="00FE5472" w:rsidP="00A01F48">
      <w:pPr>
        <w:spacing w:before="120" w:after="0"/>
        <w:ind w:firstLine="567"/>
        <w:jc w:val="right"/>
        <w:rPr>
          <w:color w:val="000000" w:themeColor="text1"/>
          <w:u w:color="000000" w:themeColor="text1"/>
          <w:lang w:val="vi-VN"/>
        </w:rPr>
      </w:pPr>
      <w:r w:rsidRPr="00A01F48">
        <w:rPr>
          <w:i/>
          <w:iCs/>
          <w:color w:val="000000" w:themeColor="text1"/>
          <w:u w:color="000000" w:themeColor="text1"/>
          <w:lang w:val="vi-VN"/>
        </w:rPr>
        <w:t>Đơn vị tính: Hệ thống/ngày làm việc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70"/>
        <w:gridCol w:w="3668"/>
        <w:gridCol w:w="2128"/>
        <w:gridCol w:w="1562"/>
      </w:tblGrid>
      <w:tr w:rsidR="00FE5472" w:rsidRPr="00A01F48" w14:paraId="58B7244B" w14:textId="77777777" w:rsidTr="00E87FF2">
        <w:tc>
          <w:tcPr>
            <w:tcW w:w="1179" w:type="pct"/>
            <w:tcMar>
              <w:top w:w="0" w:type="dxa"/>
              <w:left w:w="0" w:type="dxa"/>
              <w:bottom w:w="0" w:type="dxa"/>
              <w:right w:w="0" w:type="dxa"/>
            </w:tcMar>
            <w:vAlign w:val="center"/>
          </w:tcPr>
          <w:p w14:paraId="13B42444" w14:textId="77777777" w:rsidR="00FE5472" w:rsidRPr="00A01F48" w:rsidRDefault="00FE5472" w:rsidP="00E87FF2">
            <w:pPr>
              <w:spacing w:before="40" w:after="40"/>
              <w:jc w:val="center"/>
              <w:rPr>
                <w:color w:val="000000" w:themeColor="text1"/>
                <w:u w:color="000000" w:themeColor="text1"/>
              </w:rPr>
            </w:pPr>
            <w:bookmarkStart w:id="7" w:name="_Toc206074938"/>
            <w:r w:rsidRPr="00A01F48">
              <w:rPr>
                <w:b/>
                <w:bCs/>
                <w:color w:val="000000" w:themeColor="text1"/>
                <w:u w:color="000000" w:themeColor="text1"/>
                <w:lang w:val="vi-VN"/>
              </w:rPr>
              <w:t xml:space="preserve">Mã </w:t>
            </w:r>
            <w:bookmarkEnd w:id="7"/>
            <w:r w:rsidRPr="00A01F48">
              <w:rPr>
                <w:b/>
                <w:bCs/>
                <w:color w:val="000000" w:themeColor="text1"/>
                <w:u w:color="000000" w:themeColor="text1"/>
              </w:rPr>
              <w:t>hiệu</w:t>
            </w:r>
          </w:p>
        </w:tc>
        <w:tc>
          <w:tcPr>
            <w:tcW w:w="1905" w:type="pct"/>
            <w:tcMar>
              <w:top w:w="0" w:type="dxa"/>
              <w:left w:w="0" w:type="dxa"/>
              <w:bottom w:w="0" w:type="dxa"/>
              <w:right w:w="0" w:type="dxa"/>
            </w:tcMar>
            <w:vAlign w:val="center"/>
          </w:tcPr>
          <w:p w14:paraId="00E00598" w14:textId="77777777" w:rsidR="00FE5472" w:rsidRPr="00A01F48" w:rsidRDefault="00FE5472" w:rsidP="00E87FF2">
            <w:pPr>
              <w:spacing w:before="40" w:after="40"/>
              <w:jc w:val="center"/>
              <w:rPr>
                <w:color w:val="000000" w:themeColor="text1"/>
                <w:u w:color="000000" w:themeColor="text1"/>
                <w:lang w:val="vi-VN"/>
              </w:rPr>
            </w:pPr>
            <w:r w:rsidRPr="00A01F48">
              <w:rPr>
                <w:b/>
                <w:bCs/>
                <w:color w:val="000000" w:themeColor="text1"/>
                <w:u w:color="000000" w:themeColor="text1"/>
                <w:lang w:val="vi-VN"/>
              </w:rPr>
              <w:t>Thành phần hao phí</w:t>
            </w:r>
          </w:p>
        </w:tc>
        <w:tc>
          <w:tcPr>
            <w:tcW w:w="1105" w:type="pct"/>
            <w:tcMar>
              <w:top w:w="0" w:type="dxa"/>
              <w:left w:w="0" w:type="dxa"/>
              <w:bottom w:w="0" w:type="dxa"/>
              <w:right w:w="0" w:type="dxa"/>
            </w:tcMar>
            <w:vAlign w:val="center"/>
          </w:tcPr>
          <w:p w14:paraId="2D43573C" w14:textId="77777777" w:rsidR="00FE5472" w:rsidRPr="00A01F48" w:rsidRDefault="00FE5472" w:rsidP="00E87FF2">
            <w:pPr>
              <w:spacing w:before="40" w:after="40"/>
              <w:jc w:val="center"/>
              <w:rPr>
                <w:color w:val="000000" w:themeColor="text1"/>
                <w:u w:color="000000" w:themeColor="text1"/>
                <w:lang w:val="vi-VN"/>
              </w:rPr>
            </w:pPr>
            <w:r w:rsidRPr="00A01F48">
              <w:rPr>
                <w:b/>
                <w:bCs/>
                <w:color w:val="000000" w:themeColor="text1"/>
                <w:u w:color="000000" w:themeColor="text1"/>
                <w:lang w:val="vi-VN"/>
              </w:rPr>
              <w:t>Đơn vị tính</w:t>
            </w:r>
          </w:p>
        </w:tc>
        <w:tc>
          <w:tcPr>
            <w:tcW w:w="811" w:type="pct"/>
            <w:tcMar>
              <w:top w:w="0" w:type="dxa"/>
              <w:left w:w="0" w:type="dxa"/>
              <w:bottom w:w="0" w:type="dxa"/>
              <w:right w:w="0" w:type="dxa"/>
            </w:tcMar>
            <w:vAlign w:val="center"/>
          </w:tcPr>
          <w:p w14:paraId="0B76696D" w14:textId="77777777" w:rsidR="00FE5472" w:rsidRPr="00A01F48" w:rsidRDefault="00FE5472" w:rsidP="00E87FF2">
            <w:pPr>
              <w:spacing w:before="40" w:after="40"/>
              <w:jc w:val="center"/>
              <w:rPr>
                <w:color w:val="000000" w:themeColor="text1"/>
                <w:u w:color="000000" w:themeColor="text1"/>
                <w:lang w:val="vi-VN"/>
              </w:rPr>
            </w:pPr>
            <w:r w:rsidRPr="00A01F48">
              <w:rPr>
                <w:b/>
                <w:bCs/>
                <w:color w:val="000000" w:themeColor="text1"/>
                <w:u w:color="000000" w:themeColor="text1"/>
                <w:lang w:val="vi-VN"/>
              </w:rPr>
              <w:t>Hao phí</w:t>
            </w:r>
          </w:p>
        </w:tc>
      </w:tr>
      <w:tr w:rsidR="00FE5472" w:rsidRPr="00A01F48" w14:paraId="7EEA4D33" w14:textId="77777777" w:rsidTr="00E87FF2">
        <w:tc>
          <w:tcPr>
            <w:tcW w:w="1179" w:type="pct"/>
            <w:vMerge w:val="restart"/>
            <w:tcMar>
              <w:top w:w="0" w:type="dxa"/>
              <w:left w:w="0" w:type="dxa"/>
              <w:bottom w:w="0" w:type="dxa"/>
              <w:right w:w="0" w:type="dxa"/>
            </w:tcMar>
            <w:vAlign w:val="center"/>
          </w:tcPr>
          <w:p w14:paraId="04F84175" w14:textId="77777777" w:rsidR="00FE5472" w:rsidRPr="00A01F48" w:rsidRDefault="00FE5472" w:rsidP="00E87FF2">
            <w:pPr>
              <w:spacing w:before="40" w:after="40"/>
              <w:jc w:val="center"/>
              <w:rPr>
                <w:color w:val="000000" w:themeColor="text1"/>
                <w:u w:color="000000" w:themeColor="text1"/>
                <w:lang w:val="vi-VN"/>
              </w:rPr>
            </w:pPr>
            <w:r w:rsidRPr="00A01F48">
              <w:rPr>
                <w:color w:val="000000" w:themeColor="text1"/>
                <w:u w:color="000000" w:themeColor="text1"/>
                <w:lang w:val="vi-VN"/>
              </w:rPr>
              <w:t>ĐN.01.01.03</w:t>
            </w:r>
          </w:p>
        </w:tc>
        <w:tc>
          <w:tcPr>
            <w:tcW w:w="1905" w:type="pct"/>
            <w:tcMar>
              <w:top w:w="0" w:type="dxa"/>
              <w:left w:w="0" w:type="dxa"/>
              <w:bottom w:w="0" w:type="dxa"/>
              <w:right w:w="0" w:type="dxa"/>
            </w:tcMar>
            <w:vAlign w:val="center"/>
          </w:tcPr>
          <w:p w14:paraId="42F3C606" w14:textId="77777777" w:rsidR="00FE5472" w:rsidRPr="00A01F48" w:rsidRDefault="00FE5472" w:rsidP="00E87FF2">
            <w:pPr>
              <w:spacing w:before="40" w:after="40"/>
              <w:jc w:val="center"/>
              <w:rPr>
                <w:color w:val="000000" w:themeColor="text1"/>
                <w:u w:color="000000" w:themeColor="text1"/>
                <w:lang w:val="vi-VN"/>
              </w:rPr>
            </w:pPr>
            <w:r w:rsidRPr="00A01F48">
              <w:rPr>
                <w:i/>
                <w:iCs/>
                <w:color w:val="000000" w:themeColor="text1"/>
                <w:u w:color="000000" w:themeColor="text1"/>
                <w:lang w:val="vi-VN"/>
              </w:rPr>
              <w:t>Nhân công</w:t>
            </w:r>
          </w:p>
        </w:tc>
        <w:tc>
          <w:tcPr>
            <w:tcW w:w="1105" w:type="pct"/>
            <w:tcMar>
              <w:top w:w="0" w:type="dxa"/>
              <w:left w:w="0" w:type="dxa"/>
              <w:bottom w:w="0" w:type="dxa"/>
              <w:right w:w="0" w:type="dxa"/>
            </w:tcMar>
            <w:vAlign w:val="center"/>
          </w:tcPr>
          <w:p w14:paraId="1D00A794" w14:textId="3FED0F49" w:rsidR="00FE5472" w:rsidRPr="00A01F48" w:rsidRDefault="00FE5472" w:rsidP="00E87FF2">
            <w:pPr>
              <w:spacing w:before="40" w:after="40"/>
              <w:jc w:val="center"/>
              <w:rPr>
                <w:color w:val="000000" w:themeColor="text1"/>
                <w:u w:color="000000" w:themeColor="text1"/>
                <w:lang w:val="vi-VN"/>
              </w:rPr>
            </w:pPr>
          </w:p>
        </w:tc>
        <w:tc>
          <w:tcPr>
            <w:tcW w:w="811" w:type="pct"/>
            <w:tcMar>
              <w:top w:w="0" w:type="dxa"/>
              <w:left w:w="0" w:type="dxa"/>
              <w:bottom w:w="0" w:type="dxa"/>
              <w:right w:w="0" w:type="dxa"/>
            </w:tcMar>
            <w:vAlign w:val="center"/>
          </w:tcPr>
          <w:p w14:paraId="3D29929C" w14:textId="047045C1" w:rsidR="00FE5472" w:rsidRPr="00A01F48" w:rsidRDefault="00FE5472" w:rsidP="00E87FF2">
            <w:pPr>
              <w:spacing w:before="40" w:after="40"/>
              <w:jc w:val="center"/>
              <w:rPr>
                <w:color w:val="000000" w:themeColor="text1"/>
                <w:u w:color="000000" w:themeColor="text1"/>
                <w:lang w:val="vi-VN"/>
              </w:rPr>
            </w:pPr>
          </w:p>
        </w:tc>
      </w:tr>
      <w:tr w:rsidR="00FE5472" w:rsidRPr="00A01F48" w14:paraId="7DCCF1DF" w14:textId="77777777" w:rsidTr="00E87FF2">
        <w:tc>
          <w:tcPr>
            <w:tcW w:w="1179" w:type="pct"/>
            <w:vMerge/>
            <w:vAlign w:val="center"/>
          </w:tcPr>
          <w:p w14:paraId="7DA09842" w14:textId="77777777" w:rsidR="00FE5472" w:rsidRPr="00A01F48" w:rsidRDefault="00FE5472" w:rsidP="00E87FF2">
            <w:pPr>
              <w:spacing w:before="40" w:after="40"/>
              <w:jc w:val="center"/>
              <w:rPr>
                <w:color w:val="000000" w:themeColor="text1"/>
                <w:u w:color="000000" w:themeColor="text1"/>
                <w:lang w:val="vi-VN"/>
              </w:rPr>
            </w:pPr>
          </w:p>
        </w:tc>
        <w:tc>
          <w:tcPr>
            <w:tcW w:w="1905" w:type="pct"/>
            <w:tcMar>
              <w:top w:w="0" w:type="dxa"/>
              <w:left w:w="0" w:type="dxa"/>
              <w:bottom w:w="0" w:type="dxa"/>
              <w:right w:w="0" w:type="dxa"/>
            </w:tcMar>
            <w:vAlign w:val="center"/>
          </w:tcPr>
          <w:p w14:paraId="14FE0A33" w14:textId="77777777" w:rsidR="00FE5472" w:rsidRPr="00A01F48" w:rsidRDefault="00FE5472" w:rsidP="00E87FF2">
            <w:pPr>
              <w:spacing w:before="40" w:after="40"/>
              <w:jc w:val="center"/>
              <w:rPr>
                <w:color w:val="000000" w:themeColor="text1"/>
                <w:u w:color="000000" w:themeColor="text1"/>
                <w:lang w:val="vi-VN"/>
              </w:rPr>
            </w:pPr>
            <w:r w:rsidRPr="00A01F48">
              <w:rPr>
                <w:color w:val="000000" w:themeColor="text1"/>
                <w:u w:color="000000" w:themeColor="text1"/>
                <w:lang w:val="vi-VN"/>
              </w:rPr>
              <w:t>Kỹ sư bậc 4</w:t>
            </w:r>
          </w:p>
        </w:tc>
        <w:tc>
          <w:tcPr>
            <w:tcW w:w="1105" w:type="pct"/>
            <w:tcMar>
              <w:top w:w="0" w:type="dxa"/>
              <w:left w:w="0" w:type="dxa"/>
              <w:bottom w:w="0" w:type="dxa"/>
              <w:right w:w="0" w:type="dxa"/>
            </w:tcMar>
            <w:vAlign w:val="center"/>
          </w:tcPr>
          <w:p w14:paraId="70DA017E" w14:textId="77777777" w:rsidR="00FE5472" w:rsidRPr="00A01F48" w:rsidRDefault="00FE5472" w:rsidP="00E87FF2">
            <w:pPr>
              <w:spacing w:before="40" w:after="40"/>
              <w:jc w:val="center"/>
              <w:rPr>
                <w:color w:val="000000" w:themeColor="text1"/>
                <w:u w:color="000000" w:themeColor="text1"/>
                <w:lang w:val="vi-VN"/>
              </w:rPr>
            </w:pPr>
            <w:r w:rsidRPr="00A01F48">
              <w:rPr>
                <w:color w:val="000000" w:themeColor="text1"/>
                <w:u w:color="000000" w:themeColor="text1"/>
                <w:lang w:val="vi-VN"/>
              </w:rPr>
              <w:t>Công</w:t>
            </w:r>
          </w:p>
        </w:tc>
        <w:tc>
          <w:tcPr>
            <w:tcW w:w="811" w:type="pct"/>
            <w:tcMar>
              <w:top w:w="0" w:type="dxa"/>
              <w:left w:w="0" w:type="dxa"/>
              <w:bottom w:w="0" w:type="dxa"/>
              <w:right w:w="0" w:type="dxa"/>
            </w:tcMar>
            <w:vAlign w:val="center"/>
          </w:tcPr>
          <w:p w14:paraId="76783D19" w14:textId="77777777" w:rsidR="00FE5472" w:rsidRPr="00A01F48" w:rsidRDefault="00FE5472" w:rsidP="00E87FF2">
            <w:pPr>
              <w:spacing w:before="40" w:after="40"/>
              <w:jc w:val="center"/>
              <w:rPr>
                <w:color w:val="000000" w:themeColor="text1"/>
                <w:u w:color="000000" w:themeColor="text1"/>
                <w:lang w:val="vi-VN"/>
              </w:rPr>
            </w:pPr>
            <w:r w:rsidRPr="00A01F48">
              <w:rPr>
                <w:color w:val="000000" w:themeColor="text1"/>
                <w:u w:color="000000" w:themeColor="text1"/>
                <w:lang w:val="vi-VN"/>
              </w:rPr>
              <w:t>0,260</w:t>
            </w:r>
          </w:p>
        </w:tc>
      </w:tr>
      <w:tr w:rsidR="00FE5472" w:rsidRPr="00A01F48" w14:paraId="7651382E" w14:textId="77777777" w:rsidTr="00E87FF2">
        <w:tc>
          <w:tcPr>
            <w:tcW w:w="1179" w:type="pct"/>
            <w:vMerge/>
            <w:vAlign w:val="center"/>
          </w:tcPr>
          <w:p w14:paraId="3A67F9B7" w14:textId="77777777" w:rsidR="00FE5472" w:rsidRPr="00A01F48" w:rsidRDefault="00FE5472" w:rsidP="00E87FF2">
            <w:pPr>
              <w:spacing w:before="40" w:after="40"/>
              <w:jc w:val="center"/>
              <w:rPr>
                <w:color w:val="000000" w:themeColor="text1"/>
                <w:u w:color="000000" w:themeColor="text1"/>
                <w:lang w:val="vi-VN"/>
              </w:rPr>
            </w:pPr>
          </w:p>
        </w:tc>
        <w:tc>
          <w:tcPr>
            <w:tcW w:w="1905" w:type="pct"/>
            <w:tcMar>
              <w:top w:w="0" w:type="dxa"/>
              <w:left w:w="0" w:type="dxa"/>
              <w:bottom w:w="0" w:type="dxa"/>
              <w:right w:w="0" w:type="dxa"/>
            </w:tcMar>
            <w:vAlign w:val="center"/>
          </w:tcPr>
          <w:p w14:paraId="41E3A524" w14:textId="77777777" w:rsidR="00FE5472" w:rsidRPr="00A01F48" w:rsidRDefault="00FE5472" w:rsidP="00E87FF2">
            <w:pPr>
              <w:spacing w:before="40" w:after="40"/>
              <w:jc w:val="center"/>
              <w:rPr>
                <w:color w:val="000000" w:themeColor="text1"/>
                <w:u w:color="000000" w:themeColor="text1"/>
                <w:lang w:val="vi-VN"/>
              </w:rPr>
            </w:pPr>
            <w:r w:rsidRPr="00A01F48">
              <w:rPr>
                <w:color w:val="000000" w:themeColor="text1"/>
                <w:u w:color="000000" w:themeColor="text1"/>
                <w:lang w:val="vi-VN"/>
              </w:rPr>
              <w:t>Kỹ sư bậc 5</w:t>
            </w:r>
          </w:p>
        </w:tc>
        <w:tc>
          <w:tcPr>
            <w:tcW w:w="1105" w:type="pct"/>
            <w:tcMar>
              <w:top w:w="0" w:type="dxa"/>
              <w:left w:w="0" w:type="dxa"/>
              <w:bottom w:w="0" w:type="dxa"/>
              <w:right w:w="0" w:type="dxa"/>
            </w:tcMar>
            <w:vAlign w:val="center"/>
          </w:tcPr>
          <w:p w14:paraId="554330BE" w14:textId="77777777" w:rsidR="00FE5472" w:rsidRPr="00A01F48" w:rsidRDefault="00FE5472" w:rsidP="00E87FF2">
            <w:pPr>
              <w:spacing w:before="40" w:after="40"/>
              <w:jc w:val="center"/>
              <w:rPr>
                <w:color w:val="000000" w:themeColor="text1"/>
                <w:u w:color="000000" w:themeColor="text1"/>
                <w:lang w:val="vi-VN"/>
              </w:rPr>
            </w:pPr>
            <w:r w:rsidRPr="00A01F48">
              <w:rPr>
                <w:color w:val="000000" w:themeColor="text1"/>
                <w:u w:color="000000" w:themeColor="text1"/>
                <w:lang w:val="vi-VN"/>
              </w:rPr>
              <w:t>Công</w:t>
            </w:r>
          </w:p>
        </w:tc>
        <w:tc>
          <w:tcPr>
            <w:tcW w:w="811" w:type="pct"/>
            <w:tcMar>
              <w:top w:w="0" w:type="dxa"/>
              <w:left w:w="0" w:type="dxa"/>
              <w:bottom w:w="0" w:type="dxa"/>
              <w:right w:w="0" w:type="dxa"/>
            </w:tcMar>
            <w:vAlign w:val="center"/>
          </w:tcPr>
          <w:p w14:paraId="0DB1BAA0" w14:textId="77777777" w:rsidR="00FE5472" w:rsidRPr="00A01F48" w:rsidRDefault="00FE5472" w:rsidP="00E87FF2">
            <w:pPr>
              <w:spacing w:before="40" w:after="40"/>
              <w:jc w:val="center"/>
              <w:rPr>
                <w:color w:val="000000" w:themeColor="text1"/>
                <w:u w:color="000000" w:themeColor="text1"/>
                <w:lang w:val="vi-VN"/>
              </w:rPr>
            </w:pPr>
            <w:r w:rsidRPr="00A01F48">
              <w:rPr>
                <w:color w:val="000000" w:themeColor="text1"/>
                <w:u w:color="000000" w:themeColor="text1"/>
                <w:lang w:val="vi-VN"/>
              </w:rPr>
              <w:t>0,198</w:t>
            </w:r>
          </w:p>
        </w:tc>
      </w:tr>
      <w:tr w:rsidR="00FE5472" w:rsidRPr="00A01F48" w14:paraId="69B55F1D" w14:textId="77777777" w:rsidTr="00E87FF2">
        <w:tc>
          <w:tcPr>
            <w:tcW w:w="1179" w:type="pct"/>
            <w:vMerge/>
            <w:vAlign w:val="center"/>
          </w:tcPr>
          <w:p w14:paraId="24E5356C" w14:textId="77777777" w:rsidR="00FE5472" w:rsidRPr="00A01F48" w:rsidRDefault="00FE5472" w:rsidP="00E87FF2">
            <w:pPr>
              <w:spacing w:before="40" w:after="40"/>
              <w:jc w:val="center"/>
              <w:rPr>
                <w:color w:val="000000" w:themeColor="text1"/>
                <w:u w:color="000000" w:themeColor="text1"/>
                <w:lang w:val="vi-VN"/>
              </w:rPr>
            </w:pPr>
          </w:p>
        </w:tc>
        <w:tc>
          <w:tcPr>
            <w:tcW w:w="1905" w:type="pct"/>
            <w:tcMar>
              <w:top w:w="0" w:type="dxa"/>
              <w:left w:w="0" w:type="dxa"/>
              <w:bottom w:w="0" w:type="dxa"/>
              <w:right w:w="0" w:type="dxa"/>
            </w:tcMar>
            <w:vAlign w:val="center"/>
          </w:tcPr>
          <w:p w14:paraId="083F3BB1" w14:textId="77777777" w:rsidR="00FE5472" w:rsidRPr="00A01F48" w:rsidRDefault="00FE5472" w:rsidP="00E87FF2">
            <w:pPr>
              <w:spacing w:before="40" w:after="40"/>
              <w:jc w:val="center"/>
              <w:rPr>
                <w:color w:val="000000" w:themeColor="text1"/>
                <w:u w:color="000000" w:themeColor="text1"/>
                <w:lang w:val="vi-VN"/>
              </w:rPr>
            </w:pPr>
            <w:r w:rsidRPr="00A01F48">
              <w:rPr>
                <w:i/>
                <w:iCs/>
                <w:color w:val="000000" w:themeColor="text1"/>
                <w:u w:color="000000" w:themeColor="text1"/>
                <w:lang w:val="vi-VN"/>
              </w:rPr>
              <w:t>Máy, thiết bị</w:t>
            </w:r>
          </w:p>
        </w:tc>
        <w:tc>
          <w:tcPr>
            <w:tcW w:w="1105" w:type="pct"/>
            <w:tcMar>
              <w:top w:w="0" w:type="dxa"/>
              <w:left w:w="0" w:type="dxa"/>
              <w:bottom w:w="0" w:type="dxa"/>
              <w:right w:w="0" w:type="dxa"/>
            </w:tcMar>
            <w:vAlign w:val="center"/>
          </w:tcPr>
          <w:p w14:paraId="7CE1A567" w14:textId="6230B59C" w:rsidR="00FE5472" w:rsidRPr="00A01F48" w:rsidRDefault="00FE5472" w:rsidP="00E87FF2">
            <w:pPr>
              <w:spacing w:before="40" w:after="40"/>
              <w:jc w:val="center"/>
              <w:rPr>
                <w:color w:val="000000" w:themeColor="text1"/>
                <w:u w:color="000000" w:themeColor="text1"/>
                <w:lang w:val="vi-VN"/>
              </w:rPr>
            </w:pPr>
          </w:p>
        </w:tc>
        <w:tc>
          <w:tcPr>
            <w:tcW w:w="811" w:type="pct"/>
            <w:tcMar>
              <w:top w:w="0" w:type="dxa"/>
              <w:left w:w="0" w:type="dxa"/>
              <w:bottom w:w="0" w:type="dxa"/>
              <w:right w:w="0" w:type="dxa"/>
            </w:tcMar>
            <w:vAlign w:val="center"/>
          </w:tcPr>
          <w:p w14:paraId="779351C8" w14:textId="01B3F9DE" w:rsidR="00FE5472" w:rsidRPr="00A01F48" w:rsidRDefault="00FE5472" w:rsidP="00E87FF2">
            <w:pPr>
              <w:spacing w:before="40" w:after="40"/>
              <w:jc w:val="center"/>
              <w:rPr>
                <w:color w:val="000000" w:themeColor="text1"/>
                <w:u w:color="000000" w:themeColor="text1"/>
                <w:lang w:val="vi-VN"/>
              </w:rPr>
            </w:pPr>
          </w:p>
        </w:tc>
      </w:tr>
      <w:tr w:rsidR="00FE5472" w:rsidRPr="00A01F48" w14:paraId="1B4E2378" w14:textId="77777777" w:rsidTr="00E87FF2">
        <w:tc>
          <w:tcPr>
            <w:tcW w:w="1179" w:type="pct"/>
            <w:vMerge/>
            <w:vAlign w:val="center"/>
          </w:tcPr>
          <w:p w14:paraId="6E0EC64E" w14:textId="77777777" w:rsidR="00FE5472" w:rsidRPr="00A01F48" w:rsidRDefault="00FE5472" w:rsidP="00E87FF2">
            <w:pPr>
              <w:spacing w:before="40" w:after="40"/>
              <w:jc w:val="center"/>
              <w:rPr>
                <w:color w:val="000000" w:themeColor="text1"/>
                <w:u w:color="000000" w:themeColor="text1"/>
                <w:lang w:val="vi-VN"/>
              </w:rPr>
            </w:pPr>
          </w:p>
        </w:tc>
        <w:tc>
          <w:tcPr>
            <w:tcW w:w="1905" w:type="pct"/>
            <w:tcMar>
              <w:top w:w="0" w:type="dxa"/>
              <w:left w:w="0" w:type="dxa"/>
              <w:bottom w:w="0" w:type="dxa"/>
              <w:right w:w="0" w:type="dxa"/>
            </w:tcMar>
            <w:vAlign w:val="center"/>
          </w:tcPr>
          <w:p w14:paraId="47DA9852" w14:textId="77777777" w:rsidR="00FE5472" w:rsidRPr="00A01F48" w:rsidRDefault="00FE5472" w:rsidP="00E87FF2">
            <w:pPr>
              <w:spacing w:before="40" w:after="40"/>
              <w:jc w:val="center"/>
              <w:rPr>
                <w:color w:val="000000" w:themeColor="text1"/>
                <w:u w:color="000000" w:themeColor="text1"/>
                <w:lang w:val="vi-VN"/>
              </w:rPr>
            </w:pPr>
            <w:r w:rsidRPr="00A01F48">
              <w:rPr>
                <w:color w:val="000000" w:themeColor="text1"/>
                <w:u w:color="000000" w:themeColor="text1"/>
                <w:lang w:val="vi-VN"/>
              </w:rPr>
              <w:t>Máy tính xách tay</w:t>
            </w:r>
          </w:p>
        </w:tc>
        <w:tc>
          <w:tcPr>
            <w:tcW w:w="1105" w:type="pct"/>
            <w:tcMar>
              <w:top w:w="0" w:type="dxa"/>
              <w:left w:w="0" w:type="dxa"/>
              <w:bottom w:w="0" w:type="dxa"/>
              <w:right w:w="0" w:type="dxa"/>
            </w:tcMar>
            <w:vAlign w:val="center"/>
          </w:tcPr>
          <w:p w14:paraId="2812508A" w14:textId="77777777" w:rsidR="00FE5472" w:rsidRPr="00A01F48" w:rsidRDefault="00FE5472" w:rsidP="00E87FF2">
            <w:pPr>
              <w:spacing w:before="40" w:after="40"/>
              <w:jc w:val="center"/>
              <w:rPr>
                <w:color w:val="000000" w:themeColor="text1"/>
                <w:u w:color="000000" w:themeColor="text1"/>
                <w:lang w:val="vi-VN"/>
              </w:rPr>
            </w:pPr>
            <w:r w:rsidRPr="00A01F48">
              <w:rPr>
                <w:color w:val="000000" w:themeColor="text1"/>
                <w:u w:color="000000" w:themeColor="text1"/>
                <w:lang w:val="vi-VN"/>
              </w:rPr>
              <w:t>Ca</w:t>
            </w:r>
          </w:p>
        </w:tc>
        <w:tc>
          <w:tcPr>
            <w:tcW w:w="811" w:type="pct"/>
            <w:tcMar>
              <w:top w:w="0" w:type="dxa"/>
              <w:left w:w="0" w:type="dxa"/>
              <w:bottom w:w="0" w:type="dxa"/>
              <w:right w:w="0" w:type="dxa"/>
            </w:tcMar>
            <w:vAlign w:val="center"/>
          </w:tcPr>
          <w:p w14:paraId="61A8944C" w14:textId="77777777" w:rsidR="00FE5472" w:rsidRPr="00A01F48" w:rsidRDefault="00FE5472" w:rsidP="00E87FF2">
            <w:pPr>
              <w:spacing w:before="40" w:after="40"/>
              <w:jc w:val="center"/>
              <w:rPr>
                <w:color w:val="000000" w:themeColor="text1"/>
                <w:u w:color="000000" w:themeColor="text1"/>
                <w:lang w:val="vi-VN"/>
              </w:rPr>
            </w:pPr>
            <w:r w:rsidRPr="00A01F48">
              <w:rPr>
                <w:color w:val="000000" w:themeColor="text1"/>
                <w:u w:color="000000" w:themeColor="text1"/>
                <w:lang w:val="vi-VN"/>
              </w:rPr>
              <w:t>0,458</w:t>
            </w:r>
          </w:p>
        </w:tc>
      </w:tr>
    </w:tbl>
    <w:p w14:paraId="1FB36FBD" w14:textId="266C809A" w:rsidR="00FE5472" w:rsidRPr="00A01F48" w:rsidRDefault="008B179A" w:rsidP="008B179A">
      <w:pPr>
        <w:pStyle w:val="Heading3"/>
      </w:pPr>
      <w:bookmarkStart w:id="8" w:name="_1.2._Dịch_vụ"/>
      <w:bookmarkEnd w:id="8"/>
      <w:r>
        <w:t xml:space="preserve">2. </w:t>
      </w:r>
      <w:r w:rsidR="00FE5472" w:rsidRPr="00A01F48">
        <w:t xml:space="preserve">ĐN.01.02 Dịch vụ  quản trị, vận hành các Website, Cổng thông tin của thành phố, các Bộ, Ban ngành - trung ương, địa phương   </w:t>
      </w:r>
    </w:p>
    <w:p w14:paraId="41D26187" w14:textId="4A9B874F" w:rsidR="00FE5472" w:rsidRPr="00A01F48" w:rsidRDefault="008B179A" w:rsidP="008B179A">
      <w:pPr>
        <w:pStyle w:val="Heading3"/>
        <w:rPr>
          <w:rFonts w:cs="Times New Roman"/>
        </w:rPr>
      </w:pPr>
      <w:r>
        <w:t xml:space="preserve">2.1 </w:t>
      </w:r>
      <w:r w:rsidR="00FE5472" w:rsidRPr="00A01F48">
        <w:t xml:space="preserve">ĐN.01.02.01 </w:t>
      </w:r>
      <w:r w:rsidR="00FE5472" w:rsidRPr="00A01F48">
        <w:rPr>
          <w:rFonts w:cs="Times New Roman"/>
        </w:rPr>
        <w:t>Vận hành</w:t>
      </w:r>
    </w:p>
    <w:p w14:paraId="3EF456E7" w14:textId="77777777" w:rsidR="00FE5472" w:rsidRPr="00E87FF2" w:rsidRDefault="00FE5472" w:rsidP="00A01F48">
      <w:pPr>
        <w:pStyle w:val="Style2"/>
        <w:spacing w:before="120" w:after="0"/>
        <w:ind w:firstLine="567"/>
        <w:rPr>
          <w:u w:val="none"/>
          <w:lang w:val="vi-VN"/>
        </w:rPr>
      </w:pPr>
      <w:r w:rsidRPr="00E87FF2">
        <w:rPr>
          <w:u w:val="none"/>
          <w:lang w:val="vi-VN"/>
        </w:rPr>
        <w:t>a) Thành phần công việc</w:t>
      </w:r>
    </w:p>
    <w:p w14:paraId="3EB6B41C" w14:textId="77777777" w:rsidR="00FE5472" w:rsidRPr="00E87FF2" w:rsidRDefault="00FE5472" w:rsidP="00A01F48">
      <w:pPr>
        <w:pStyle w:val="Style2"/>
        <w:spacing w:before="120" w:after="0"/>
        <w:ind w:firstLine="567"/>
        <w:rPr>
          <w:u w:val="none"/>
          <w:lang w:val="vi-VN"/>
        </w:rPr>
      </w:pPr>
      <w:r w:rsidRPr="00E87FF2">
        <w:rPr>
          <w:u w:val="none"/>
        </w:rPr>
        <w:t xml:space="preserve">- </w:t>
      </w:r>
      <w:r w:rsidRPr="00E87FF2">
        <w:rPr>
          <w:u w:val="none"/>
          <w:lang w:val="vi-VN"/>
        </w:rPr>
        <w:t>Thực hiện các nghiệp vụ quản trị, kiểm tra giám sát Hệ thống; kiểm tra đảm bảo hoạt động thông suốt của các Hệ thống/phần mềm chuyên ngành; phân quyền, cập nhật tài khoản của người dùng trên các Hệ thống/ phần mềm chuyên ngành.</w:t>
      </w:r>
    </w:p>
    <w:p w14:paraId="022867FF" w14:textId="77777777" w:rsidR="00FE5472" w:rsidRPr="00E87FF2" w:rsidRDefault="00FE5472" w:rsidP="00A01F48">
      <w:pPr>
        <w:pStyle w:val="Style2"/>
        <w:spacing w:before="120" w:after="0"/>
        <w:ind w:firstLine="567"/>
        <w:rPr>
          <w:u w:val="none"/>
          <w:lang w:val="vi-VN"/>
        </w:rPr>
      </w:pPr>
      <w:r w:rsidRPr="00E87FF2">
        <w:rPr>
          <w:u w:val="none"/>
        </w:rPr>
        <w:t xml:space="preserve">- </w:t>
      </w:r>
      <w:r w:rsidRPr="00E87FF2">
        <w:rPr>
          <w:u w:val="none"/>
          <w:lang w:val="vi-VN"/>
        </w:rPr>
        <w:t>Hỗ trợ báo cáo thống kê, kết xuất dữ liệu; hỗ trợ kỹ thuật, giải đáp thắc mắc, khó khăn khi vận hành; giám sát, theo dõi, cập nhật cảnh báo tình trạng hoạt động; sao lưu, back up dữ liệu định kỳ (01 tháng/ lần); ghi sổ lưu, báo cáo.</w:t>
      </w:r>
    </w:p>
    <w:p w14:paraId="632A6299" w14:textId="77777777" w:rsidR="00FE5472" w:rsidRPr="00E87FF2" w:rsidRDefault="00FE5472" w:rsidP="00A01F48">
      <w:pPr>
        <w:pStyle w:val="Style2"/>
        <w:spacing w:before="120" w:after="0"/>
        <w:ind w:firstLine="567"/>
        <w:rPr>
          <w:u w:val="none"/>
          <w:lang w:val="vi-VN"/>
        </w:rPr>
      </w:pPr>
      <w:r w:rsidRPr="00E87FF2">
        <w:rPr>
          <w:u w:val="none"/>
          <w:lang w:val="vi-VN"/>
        </w:rPr>
        <w:t>b) Định mức</w:t>
      </w:r>
    </w:p>
    <w:p w14:paraId="6C1573EE"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69"/>
        <w:gridCol w:w="3669"/>
        <w:gridCol w:w="2126"/>
        <w:gridCol w:w="1564"/>
      </w:tblGrid>
      <w:tr w:rsidR="00FE5472" w:rsidRPr="00A01F48" w14:paraId="11A74A3D" w14:textId="77777777" w:rsidTr="00E87FF2">
        <w:tc>
          <w:tcPr>
            <w:tcW w:w="1178" w:type="pct"/>
            <w:tcMar>
              <w:top w:w="0" w:type="dxa"/>
              <w:left w:w="0" w:type="dxa"/>
              <w:bottom w:w="0" w:type="dxa"/>
              <w:right w:w="0" w:type="dxa"/>
            </w:tcMar>
            <w:vAlign w:val="center"/>
          </w:tcPr>
          <w:p w14:paraId="0E0D54F8"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905" w:type="pct"/>
            <w:tcMar>
              <w:top w:w="0" w:type="dxa"/>
              <w:left w:w="0" w:type="dxa"/>
              <w:bottom w:w="0" w:type="dxa"/>
              <w:right w:w="0" w:type="dxa"/>
            </w:tcMar>
            <w:vAlign w:val="center"/>
          </w:tcPr>
          <w:p w14:paraId="308169F6"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104" w:type="pct"/>
            <w:tcMar>
              <w:top w:w="0" w:type="dxa"/>
              <w:left w:w="0" w:type="dxa"/>
              <w:bottom w:w="0" w:type="dxa"/>
              <w:right w:w="0" w:type="dxa"/>
            </w:tcMar>
            <w:vAlign w:val="center"/>
          </w:tcPr>
          <w:p w14:paraId="6FCAE139"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12" w:type="pct"/>
            <w:tcMar>
              <w:top w:w="0" w:type="dxa"/>
              <w:left w:w="0" w:type="dxa"/>
              <w:bottom w:w="0" w:type="dxa"/>
              <w:right w:w="0" w:type="dxa"/>
            </w:tcMar>
            <w:vAlign w:val="center"/>
          </w:tcPr>
          <w:p w14:paraId="552F4643"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24891D96" w14:textId="77777777" w:rsidTr="00E87FF2">
        <w:tc>
          <w:tcPr>
            <w:tcW w:w="1178" w:type="pct"/>
            <w:vMerge w:val="restart"/>
            <w:tcMar>
              <w:top w:w="0" w:type="dxa"/>
              <w:left w:w="0" w:type="dxa"/>
              <w:bottom w:w="0" w:type="dxa"/>
              <w:right w:w="0" w:type="dxa"/>
            </w:tcMar>
            <w:vAlign w:val="center"/>
          </w:tcPr>
          <w:p w14:paraId="59D7CE17"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color w:val="000000" w:themeColor="text1"/>
                <w:u w:color="000000" w:themeColor="text1"/>
                <w:lang w:val="vi-VN"/>
              </w:rPr>
              <w:t>ĐN.01.02.01</w:t>
            </w:r>
          </w:p>
        </w:tc>
        <w:tc>
          <w:tcPr>
            <w:tcW w:w="1905" w:type="pct"/>
            <w:tcMar>
              <w:top w:w="0" w:type="dxa"/>
              <w:left w:w="0" w:type="dxa"/>
              <w:bottom w:w="0" w:type="dxa"/>
              <w:right w:w="0" w:type="dxa"/>
            </w:tcMar>
            <w:vAlign w:val="center"/>
          </w:tcPr>
          <w:p w14:paraId="470A3095"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104" w:type="pct"/>
            <w:tcMar>
              <w:top w:w="0" w:type="dxa"/>
              <w:left w:w="0" w:type="dxa"/>
              <w:bottom w:w="0" w:type="dxa"/>
              <w:right w:w="0" w:type="dxa"/>
            </w:tcMar>
            <w:vAlign w:val="center"/>
          </w:tcPr>
          <w:p w14:paraId="6CF69101" w14:textId="59613DC6"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812" w:type="pct"/>
            <w:tcMar>
              <w:top w:w="0" w:type="dxa"/>
              <w:left w:w="0" w:type="dxa"/>
              <w:bottom w:w="0" w:type="dxa"/>
              <w:right w:w="0" w:type="dxa"/>
            </w:tcMar>
            <w:vAlign w:val="center"/>
          </w:tcPr>
          <w:p w14:paraId="4A25BB24" w14:textId="028BB2E5" w:rsidR="00FE5472" w:rsidRPr="00A01F48" w:rsidRDefault="00FE5472" w:rsidP="00E87FF2">
            <w:pPr>
              <w:spacing w:before="40" w:after="40"/>
              <w:jc w:val="center"/>
              <w:rPr>
                <w:rFonts w:cs="Times New Roman"/>
                <w:color w:val="000000" w:themeColor="text1"/>
                <w:szCs w:val="28"/>
                <w:u w:color="000000" w:themeColor="text1"/>
                <w:lang w:val="vi-VN"/>
              </w:rPr>
            </w:pPr>
          </w:p>
        </w:tc>
      </w:tr>
      <w:tr w:rsidR="00FE5472" w:rsidRPr="00A01F48" w14:paraId="27B911F6" w14:textId="77777777" w:rsidTr="00E87FF2">
        <w:tc>
          <w:tcPr>
            <w:tcW w:w="1178" w:type="pct"/>
            <w:vMerge/>
            <w:vAlign w:val="center"/>
          </w:tcPr>
          <w:p w14:paraId="3B40BE3D"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1905" w:type="pct"/>
            <w:tcMar>
              <w:top w:w="0" w:type="dxa"/>
              <w:left w:w="0" w:type="dxa"/>
              <w:bottom w:w="0" w:type="dxa"/>
              <w:right w:w="0" w:type="dxa"/>
            </w:tcMar>
            <w:vAlign w:val="center"/>
          </w:tcPr>
          <w:p w14:paraId="3DCEED39"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104" w:type="pct"/>
            <w:tcMar>
              <w:top w:w="0" w:type="dxa"/>
              <w:left w:w="0" w:type="dxa"/>
              <w:bottom w:w="0" w:type="dxa"/>
              <w:right w:w="0" w:type="dxa"/>
            </w:tcMar>
            <w:vAlign w:val="center"/>
          </w:tcPr>
          <w:p w14:paraId="466F6CFD"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12" w:type="pct"/>
            <w:tcMar>
              <w:top w:w="0" w:type="dxa"/>
              <w:left w:w="0" w:type="dxa"/>
              <w:bottom w:w="0" w:type="dxa"/>
              <w:right w:w="0" w:type="dxa"/>
            </w:tcMar>
            <w:vAlign w:val="center"/>
          </w:tcPr>
          <w:p w14:paraId="3BB4F21D"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71BDDE2E" w14:textId="77777777" w:rsidTr="00E87FF2">
        <w:tc>
          <w:tcPr>
            <w:tcW w:w="1178" w:type="pct"/>
            <w:vMerge/>
            <w:vAlign w:val="center"/>
          </w:tcPr>
          <w:p w14:paraId="01F2D287"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1905" w:type="pct"/>
            <w:tcMar>
              <w:top w:w="0" w:type="dxa"/>
              <w:left w:w="0" w:type="dxa"/>
              <w:bottom w:w="0" w:type="dxa"/>
              <w:right w:w="0" w:type="dxa"/>
            </w:tcMar>
            <w:vAlign w:val="center"/>
          </w:tcPr>
          <w:p w14:paraId="5B833572"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104" w:type="pct"/>
            <w:tcMar>
              <w:top w:w="0" w:type="dxa"/>
              <w:left w:w="0" w:type="dxa"/>
              <w:bottom w:w="0" w:type="dxa"/>
              <w:right w:w="0" w:type="dxa"/>
            </w:tcMar>
            <w:vAlign w:val="center"/>
          </w:tcPr>
          <w:p w14:paraId="53A63D4B"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12" w:type="pct"/>
            <w:tcMar>
              <w:top w:w="0" w:type="dxa"/>
              <w:left w:w="0" w:type="dxa"/>
              <w:bottom w:w="0" w:type="dxa"/>
              <w:right w:w="0" w:type="dxa"/>
            </w:tcMar>
            <w:vAlign w:val="center"/>
          </w:tcPr>
          <w:p w14:paraId="2B8A3FC9"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0,030</w:t>
            </w:r>
          </w:p>
        </w:tc>
      </w:tr>
      <w:tr w:rsidR="00FE5472" w:rsidRPr="00A01F48" w14:paraId="2ACC79FB" w14:textId="77777777" w:rsidTr="00E87FF2">
        <w:tc>
          <w:tcPr>
            <w:tcW w:w="1178" w:type="pct"/>
            <w:vMerge/>
            <w:vAlign w:val="center"/>
          </w:tcPr>
          <w:p w14:paraId="1C017496"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1905" w:type="pct"/>
            <w:tcMar>
              <w:top w:w="0" w:type="dxa"/>
              <w:left w:w="0" w:type="dxa"/>
              <w:bottom w:w="0" w:type="dxa"/>
              <w:right w:w="0" w:type="dxa"/>
            </w:tcMar>
            <w:vAlign w:val="center"/>
          </w:tcPr>
          <w:p w14:paraId="7EE26B4A"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104" w:type="pct"/>
            <w:tcMar>
              <w:top w:w="0" w:type="dxa"/>
              <w:left w:w="0" w:type="dxa"/>
              <w:bottom w:w="0" w:type="dxa"/>
              <w:right w:w="0" w:type="dxa"/>
            </w:tcMar>
            <w:vAlign w:val="center"/>
          </w:tcPr>
          <w:p w14:paraId="4F3AFD0E"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812" w:type="pct"/>
            <w:tcMar>
              <w:top w:w="0" w:type="dxa"/>
              <w:left w:w="0" w:type="dxa"/>
              <w:bottom w:w="0" w:type="dxa"/>
              <w:right w:w="0" w:type="dxa"/>
            </w:tcMar>
            <w:vAlign w:val="center"/>
          </w:tcPr>
          <w:p w14:paraId="250ACFA4"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r>
      <w:tr w:rsidR="00FE5472" w:rsidRPr="00A01F48" w14:paraId="6320C545" w14:textId="77777777" w:rsidTr="00E87FF2">
        <w:tc>
          <w:tcPr>
            <w:tcW w:w="1178" w:type="pct"/>
            <w:vMerge/>
            <w:vAlign w:val="center"/>
          </w:tcPr>
          <w:p w14:paraId="01705CE4"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1905" w:type="pct"/>
            <w:tcMar>
              <w:top w:w="0" w:type="dxa"/>
              <w:left w:w="0" w:type="dxa"/>
              <w:bottom w:w="0" w:type="dxa"/>
              <w:right w:w="0" w:type="dxa"/>
            </w:tcMar>
            <w:vAlign w:val="center"/>
          </w:tcPr>
          <w:p w14:paraId="4EA84DFA"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104" w:type="pct"/>
            <w:tcMar>
              <w:top w:w="0" w:type="dxa"/>
              <w:left w:w="0" w:type="dxa"/>
              <w:bottom w:w="0" w:type="dxa"/>
              <w:right w:w="0" w:type="dxa"/>
            </w:tcMar>
            <w:vAlign w:val="center"/>
          </w:tcPr>
          <w:p w14:paraId="29C43DAC"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12" w:type="pct"/>
            <w:tcMar>
              <w:top w:w="0" w:type="dxa"/>
              <w:left w:w="0" w:type="dxa"/>
              <w:bottom w:w="0" w:type="dxa"/>
              <w:right w:w="0" w:type="dxa"/>
            </w:tcMar>
            <w:vAlign w:val="center"/>
          </w:tcPr>
          <w:p w14:paraId="687ECA38"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1,458</w:t>
            </w:r>
          </w:p>
        </w:tc>
      </w:tr>
      <w:tr w:rsidR="00FE5472" w:rsidRPr="00A01F48" w14:paraId="64E02334" w14:textId="77777777" w:rsidTr="00E87FF2">
        <w:tc>
          <w:tcPr>
            <w:tcW w:w="1178" w:type="pct"/>
            <w:vMerge/>
            <w:vAlign w:val="center"/>
          </w:tcPr>
          <w:p w14:paraId="7B3CDCBA"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1905" w:type="pct"/>
            <w:tcMar>
              <w:top w:w="0" w:type="dxa"/>
              <w:left w:w="0" w:type="dxa"/>
              <w:bottom w:w="0" w:type="dxa"/>
              <w:right w:w="0" w:type="dxa"/>
            </w:tcMar>
            <w:vAlign w:val="center"/>
          </w:tcPr>
          <w:p w14:paraId="68ECC4A7"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104" w:type="pct"/>
            <w:tcMar>
              <w:top w:w="0" w:type="dxa"/>
              <w:left w:w="0" w:type="dxa"/>
              <w:bottom w:w="0" w:type="dxa"/>
              <w:right w:w="0" w:type="dxa"/>
            </w:tcMar>
            <w:vAlign w:val="center"/>
          </w:tcPr>
          <w:p w14:paraId="5E4128E3"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12" w:type="pct"/>
            <w:tcMar>
              <w:top w:w="0" w:type="dxa"/>
              <w:left w:w="0" w:type="dxa"/>
              <w:bottom w:w="0" w:type="dxa"/>
              <w:right w:w="0" w:type="dxa"/>
            </w:tcMar>
            <w:vAlign w:val="center"/>
          </w:tcPr>
          <w:p w14:paraId="04CA6DBA"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0,927</w:t>
            </w:r>
          </w:p>
        </w:tc>
      </w:tr>
      <w:tr w:rsidR="00FE5472" w:rsidRPr="00A01F48" w14:paraId="7E42B527" w14:textId="77777777" w:rsidTr="00E87FF2">
        <w:tc>
          <w:tcPr>
            <w:tcW w:w="1178" w:type="pct"/>
            <w:vMerge/>
            <w:vAlign w:val="center"/>
          </w:tcPr>
          <w:p w14:paraId="05B3694C"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1905" w:type="pct"/>
            <w:tcMar>
              <w:top w:w="0" w:type="dxa"/>
              <w:left w:w="0" w:type="dxa"/>
              <w:bottom w:w="0" w:type="dxa"/>
              <w:right w:w="0" w:type="dxa"/>
            </w:tcMar>
            <w:vAlign w:val="center"/>
          </w:tcPr>
          <w:p w14:paraId="4EDB2F32"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104" w:type="pct"/>
            <w:tcMar>
              <w:top w:w="0" w:type="dxa"/>
              <w:left w:w="0" w:type="dxa"/>
              <w:bottom w:w="0" w:type="dxa"/>
              <w:right w:w="0" w:type="dxa"/>
            </w:tcMar>
            <w:vAlign w:val="center"/>
          </w:tcPr>
          <w:p w14:paraId="49AE7FE8"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812" w:type="pct"/>
            <w:tcMar>
              <w:top w:w="0" w:type="dxa"/>
              <w:left w:w="0" w:type="dxa"/>
              <w:bottom w:w="0" w:type="dxa"/>
              <w:right w:w="0" w:type="dxa"/>
            </w:tcMar>
            <w:vAlign w:val="center"/>
          </w:tcPr>
          <w:p w14:paraId="466DD2F4"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r>
      <w:tr w:rsidR="00FE5472" w:rsidRPr="00A01F48" w14:paraId="3326093D" w14:textId="77777777" w:rsidTr="00E87FF2">
        <w:tc>
          <w:tcPr>
            <w:tcW w:w="1178" w:type="pct"/>
            <w:vMerge/>
            <w:vAlign w:val="center"/>
          </w:tcPr>
          <w:p w14:paraId="602C8331"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1905" w:type="pct"/>
            <w:tcMar>
              <w:top w:w="0" w:type="dxa"/>
              <w:left w:w="0" w:type="dxa"/>
              <w:bottom w:w="0" w:type="dxa"/>
              <w:right w:w="0" w:type="dxa"/>
            </w:tcMar>
            <w:vAlign w:val="center"/>
          </w:tcPr>
          <w:p w14:paraId="26B1C98A"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104" w:type="pct"/>
            <w:tcMar>
              <w:top w:w="0" w:type="dxa"/>
              <w:left w:w="0" w:type="dxa"/>
              <w:bottom w:w="0" w:type="dxa"/>
              <w:right w:w="0" w:type="dxa"/>
            </w:tcMar>
            <w:vAlign w:val="center"/>
          </w:tcPr>
          <w:p w14:paraId="0D8D8BB4"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12" w:type="pct"/>
            <w:tcMar>
              <w:top w:w="0" w:type="dxa"/>
              <w:left w:w="0" w:type="dxa"/>
              <w:bottom w:w="0" w:type="dxa"/>
              <w:right w:w="0" w:type="dxa"/>
            </w:tcMar>
            <w:vAlign w:val="center"/>
          </w:tcPr>
          <w:p w14:paraId="0A352055"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r w:rsidR="00FE5472" w:rsidRPr="00A01F48" w14:paraId="06831925" w14:textId="77777777" w:rsidTr="00E87FF2">
        <w:tc>
          <w:tcPr>
            <w:tcW w:w="1178" w:type="pct"/>
            <w:vMerge/>
            <w:vAlign w:val="center"/>
          </w:tcPr>
          <w:p w14:paraId="553D3104"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1905" w:type="pct"/>
            <w:tcMar>
              <w:top w:w="0" w:type="dxa"/>
              <w:left w:w="0" w:type="dxa"/>
              <w:bottom w:w="0" w:type="dxa"/>
              <w:right w:w="0" w:type="dxa"/>
            </w:tcMar>
            <w:vAlign w:val="center"/>
          </w:tcPr>
          <w:p w14:paraId="278E47B6"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104" w:type="pct"/>
            <w:tcMar>
              <w:top w:w="0" w:type="dxa"/>
              <w:left w:w="0" w:type="dxa"/>
              <w:bottom w:w="0" w:type="dxa"/>
              <w:right w:w="0" w:type="dxa"/>
            </w:tcMar>
            <w:vAlign w:val="center"/>
          </w:tcPr>
          <w:p w14:paraId="1861E21E"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12" w:type="pct"/>
            <w:tcMar>
              <w:top w:w="0" w:type="dxa"/>
              <w:left w:w="0" w:type="dxa"/>
              <w:bottom w:w="0" w:type="dxa"/>
              <w:right w:w="0" w:type="dxa"/>
            </w:tcMar>
            <w:vAlign w:val="center"/>
          </w:tcPr>
          <w:p w14:paraId="7E2C59EF"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0,031</w:t>
            </w:r>
          </w:p>
        </w:tc>
      </w:tr>
      <w:tr w:rsidR="00FE5472" w:rsidRPr="00A01F48" w14:paraId="12EE04BB" w14:textId="77777777" w:rsidTr="00E87FF2">
        <w:tc>
          <w:tcPr>
            <w:tcW w:w="1178" w:type="pct"/>
            <w:vMerge/>
            <w:vAlign w:val="center"/>
          </w:tcPr>
          <w:p w14:paraId="6E684288"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1905" w:type="pct"/>
            <w:tcMar>
              <w:top w:w="0" w:type="dxa"/>
              <w:left w:w="0" w:type="dxa"/>
              <w:bottom w:w="0" w:type="dxa"/>
              <w:right w:w="0" w:type="dxa"/>
            </w:tcMar>
            <w:vAlign w:val="center"/>
          </w:tcPr>
          <w:p w14:paraId="30CD4E0C"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104" w:type="pct"/>
            <w:tcMar>
              <w:top w:w="0" w:type="dxa"/>
              <w:left w:w="0" w:type="dxa"/>
              <w:bottom w:w="0" w:type="dxa"/>
              <w:right w:w="0" w:type="dxa"/>
            </w:tcMar>
            <w:vAlign w:val="center"/>
          </w:tcPr>
          <w:p w14:paraId="4F37F8E7"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12" w:type="pct"/>
            <w:tcMar>
              <w:top w:w="0" w:type="dxa"/>
              <w:left w:w="0" w:type="dxa"/>
              <w:bottom w:w="0" w:type="dxa"/>
              <w:right w:w="0" w:type="dxa"/>
            </w:tcMar>
            <w:vAlign w:val="center"/>
          </w:tcPr>
          <w:p w14:paraId="315487E4"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2,354</w:t>
            </w:r>
          </w:p>
        </w:tc>
      </w:tr>
    </w:tbl>
    <w:p w14:paraId="503837AD" w14:textId="7C34B3C8" w:rsidR="00FE5472" w:rsidRPr="00A01F48" w:rsidRDefault="008B179A" w:rsidP="008B179A">
      <w:pPr>
        <w:pStyle w:val="Heading3"/>
      </w:pPr>
      <w:r>
        <w:t xml:space="preserve">2.2. </w:t>
      </w:r>
      <w:r w:rsidR="00FE5472" w:rsidRPr="00A01F48">
        <w:t xml:space="preserve">ĐN.01.02.02 Khắc phục sự cố </w:t>
      </w:r>
    </w:p>
    <w:p w14:paraId="17BCB51A" w14:textId="77777777" w:rsidR="00FE5472" w:rsidRPr="00A01F48" w:rsidRDefault="00FE5472" w:rsidP="008B179A">
      <w:pPr>
        <w:pStyle w:val="Heading3"/>
      </w:pPr>
      <w:r w:rsidRPr="00A01F48">
        <w:t>a) Thành phần công việc</w:t>
      </w:r>
    </w:p>
    <w:p w14:paraId="3D7C6456" w14:textId="77777777" w:rsidR="00FE5472" w:rsidRPr="00A01F48" w:rsidRDefault="00FE5472" w:rsidP="008B179A">
      <w:pPr>
        <w:pStyle w:val="Heading3"/>
        <w:rPr>
          <w:lang w:val="en-GB"/>
        </w:rPr>
      </w:pPr>
      <w:r w:rsidRPr="00A01F48">
        <w:t xml:space="preserve">- Sao lưu, back up dữ liệu trước khi xử lý sự cố; </w:t>
      </w:r>
      <w:r w:rsidRPr="00A01F48">
        <w:rPr>
          <w:lang w:val="en-GB"/>
        </w:rPr>
        <w:t>G</w:t>
      </w:r>
      <w:r w:rsidRPr="00A01F48">
        <w:t xml:space="preserve">hi chép, lưu trữ thông số, trạng thái Hệ thống; </w:t>
      </w:r>
    </w:p>
    <w:p w14:paraId="6822126E" w14:textId="77777777" w:rsidR="00FE5472" w:rsidRPr="00A01F48" w:rsidRDefault="00FE5472" w:rsidP="008B179A">
      <w:pPr>
        <w:pStyle w:val="Heading3"/>
        <w:rPr>
          <w:lang w:val="en-GB"/>
        </w:rPr>
      </w:pPr>
      <w:r w:rsidRPr="00A01F48">
        <w:rPr>
          <w:lang w:val="en-GB"/>
        </w:rPr>
        <w:t>- K</w:t>
      </w:r>
      <w:r w:rsidRPr="00A01F48">
        <w:t xml:space="preserve">iểm tra các phần mềm, thông số, cấu hình, thiết lập; </w:t>
      </w:r>
      <w:r w:rsidRPr="00A01F48">
        <w:rPr>
          <w:lang w:val="en-GB"/>
        </w:rPr>
        <w:t>X</w:t>
      </w:r>
      <w:r w:rsidRPr="00A01F48">
        <w:t xml:space="preserve">ử lý sự cố kỹ thuật liên quan đến Hệ thống; </w:t>
      </w:r>
    </w:p>
    <w:p w14:paraId="7E29E1F8" w14:textId="77777777" w:rsidR="00FE5472" w:rsidRPr="00E87FF2" w:rsidRDefault="00FE5472" w:rsidP="008B179A">
      <w:pPr>
        <w:pStyle w:val="Heading3"/>
      </w:pPr>
      <w:r w:rsidRPr="00E87FF2">
        <w:rPr>
          <w:lang w:val="en-GB"/>
        </w:rPr>
        <w:t>- T</w:t>
      </w:r>
      <w:r w:rsidRPr="00E87FF2">
        <w:t xml:space="preserve">hiết lập lại các thông số cài đặt, cấu hình; </w:t>
      </w:r>
      <w:r w:rsidRPr="00E87FF2">
        <w:rPr>
          <w:lang w:val="en-GB"/>
        </w:rPr>
        <w:t>K</w:t>
      </w:r>
      <w:r w:rsidRPr="00E87FF2">
        <w:t xml:space="preserve">iểm tra, chạy thử; </w:t>
      </w:r>
      <w:r w:rsidRPr="00E87FF2">
        <w:rPr>
          <w:lang w:val="en-GB"/>
        </w:rPr>
        <w:t>G</w:t>
      </w:r>
      <w:r w:rsidRPr="00E87FF2">
        <w:t xml:space="preserve">hi nhận hoạt động của Hệ thống và nhật ký xử lý sự cố; </w:t>
      </w:r>
      <w:r w:rsidRPr="00E87FF2">
        <w:rPr>
          <w:lang w:val="en-GB"/>
        </w:rPr>
        <w:t>L</w:t>
      </w:r>
      <w:r w:rsidRPr="00E87FF2">
        <w:t>ập báo cáo sự cố.</w:t>
      </w:r>
    </w:p>
    <w:p w14:paraId="27CEE965" w14:textId="77777777" w:rsidR="00FE5472" w:rsidRPr="00E87FF2" w:rsidRDefault="00FE5472" w:rsidP="00A01F48">
      <w:pPr>
        <w:pStyle w:val="Style2"/>
        <w:spacing w:before="120" w:after="0"/>
        <w:ind w:firstLine="567"/>
        <w:rPr>
          <w:u w:val="none" w:color="000000" w:themeColor="text1"/>
          <w:lang w:val="vi-VN"/>
        </w:rPr>
      </w:pPr>
      <w:r w:rsidRPr="00E87FF2">
        <w:rPr>
          <w:u w:val="none" w:color="000000" w:themeColor="text1"/>
          <w:lang w:val="vi-VN"/>
        </w:rPr>
        <w:t>b) Định mức</w:t>
      </w:r>
    </w:p>
    <w:p w14:paraId="47DC9CBC"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70"/>
        <w:gridCol w:w="3668"/>
        <w:gridCol w:w="2126"/>
        <w:gridCol w:w="1564"/>
      </w:tblGrid>
      <w:tr w:rsidR="00FE5472" w:rsidRPr="00A01F48" w14:paraId="12630FCB" w14:textId="77777777" w:rsidTr="00E87FF2">
        <w:trPr>
          <w:jc w:val="center"/>
        </w:trPr>
        <w:tc>
          <w:tcPr>
            <w:tcW w:w="1179" w:type="pct"/>
            <w:tcMar>
              <w:top w:w="0" w:type="dxa"/>
              <w:left w:w="0" w:type="dxa"/>
              <w:bottom w:w="0" w:type="dxa"/>
              <w:right w:w="0" w:type="dxa"/>
            </w:tcMar>
            <w:vAlign w:val="center"/>
          </w:tcPr>
          <w:p w14:paraId="7575B85A"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905" w:type="pct"/>
            <w:tcMar>
              <w:top w:w="0" w:type="dxa"/>
              <w:left w:w="0" w:type="dxa"/>
              <w:bottom w:w="0" w:type="dxa"/>
              <w:right w:w="0" w:type="dxa"/>
            </w:tcMar>
            <w:vAlign w:val="center"/>
          </w:tcPr>
          <w:p w14:paraId="402E4FA7"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104" w:type="pct"/>
            <w:tcMar>
              <w:top w:w="0" w:type="dxa"/>
              <w:left w:w="0" w:type="dxa"/>
              <w:bottom w:w="0" w:type="dxa"/>
              <w:right w:w="0" w:type="dxa"/>
            </w:tcMar>
            <w:vAlign w:val="center"/>
          </w:tcPr>
          <w:p w14:paraId="4BB2965B"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12" w:type="pct"/>
            <w:tcMar>
              <w:top w:w="0" w:type="dxa"/>
              <w:left w:w="0" w:type="dxa"/>
              <w:bottom w:w="0" w:type="dxa"/>
              <w:right w:w="0" w:type="dxa"/>
            </w:tcMar>
            <w:vAlign w:val="center"/>
          </w:tcPr>
          <w:p w14:paraId="1D3EEEFD"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50B57A0A" w14:textId="77777777" w:rsidTr="00E87FF2">
        <w:trPr>
          <w:jc w:val="center"/>
        </w:trPr>
        <w:tc>
          <w:tcPr>
            <w:tcW w:w="1179" w:type="pct"/>
            <w:vMerge w:val="restart"/>
            <w:tcMar>
              <w:top w:w="0" w:type="dxa"/>
              <w:left w:w="0" w:type="dxa"/>
              <w:bottom w:w="0" w:type="dxa"/>
              <w:right w:w="0" w:type="dxa"/>
            </w:tcMar>
            <w:vAlign w:val="center"/>
          </w:tcPr>
          <w:p w14:paraId="7D6194D7"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u w:color="000000" w:themeColor="text1"/>
                <w:lang w:val="vi-VN"/>
              </w:rPr>
              <w:t>ĐN.01.02.02</w:t>
            </w:r>
          </w:p>
        </w:tc>
        <w:tc>
          <w:tcPr>
            <w:tcW w:w="1905" w:type="pct"/>
            <w:tcMar>
              <w:top w:w="0" w:type="dxa"/>
              <w:left w:w="0" w:type="dxa"/>
              <w:bottom w:w="0" w:type="dxa"/>
              <w:right w:w="0" w:type="dxa"/>
            </w:tcMar>
            <w:vAlign w:val="center"/>
          </w:tcPr>
          <w:p w14:paraId="239801DB"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104" w:type="pct"/>
            <w:tcMar>
              <w:top w:w="0" w:type="dxa"/>
              <w:left w:w="0" w:type="dxa"/>
              <w:bottom w:w="0" w:type="dxa"/>
              <w:right w:w="0" w:type="dxa"/>
            </w:tcMar>
            <w:vAlign w:val="center"/>
          </w:tcPr>
          <w:p w14:paraId="198BEAE1"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812" w:type="pct"/>
            <w:tcMar>
              <w:top w:w="0" w:type="dxa"/>
              <w:left w:w="0" w:type="dxa"/>
              <w:bottom w:w="0" w:type="dxa"/>
              <w:right w:w="0" w:type="dxa"/>
            </w:tcMar>
            <w:vAlign w:val="center"/>
          </w:tcPr>
          <w:p w14:paraId="27BE75AF"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r>
      <w:tr w:rsidR="00FE5472" w:rsidRPr="00A01F48" w14:paraId="2BE43412" w14:textId="77777777" w:rsidTr="00E87FF2">
        <w:trPr>
          <w:jc w:val="center"/>
        </w:trPr>
        <w:tc>
          <w:tcPr>
            <w:tcW w:w="1179" w:type="pct"/>
            <w:vMerge/>
            <w:vAlign w:val="center"/>
          </w:tcPr>
          <w:p w14:paraId="5D17A5B3"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1905" w:type="pct"/>
            <w:tcMar>
              <w:top w:w="0" w:type="dxa"/>
              <w:left w:w="0" w:type="dxa"/>
              <w:bottom w:w="0" w:type="dxa"/>
              <w:right w:w="0" w:type="dxa"/>
            </w:tcMar>
            <w:vAlign w:val="center"/>
          </w:tcPr>
          <w:p w14:paraId="6F3CBC96"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104" w:type="pct"/>
            <w:tcMar>
              <w:top w:w="0" w:type="dxa"/>
              <w:left w:w="0" w:type="dxa"/>
              <w:bottom w:w="0" w:type="dxa"/>
              <w:right w:w="0" w:type="dxa"/>
            </w:tcMar>
            <w:vAlign w:val="center"/>
          </w:tcPr>
          <w:p w14:paraId="081BAA4D"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12" w:type="pct"/>
            <w:tcMar>
              <w:top w:w="0" w:type="dxa"/>
              <w:left w:w="0" w:type="dxa"/>
              <w:bottom w:w="0" w:type="dxa"/>
              <w:right w:w="0" w:type="dxa"/>
            </w:tcMar>
            <w:vAlign w:val="center"/>
          </w:tcPr>
          <w:p w14:paraId="2860FD5A"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51564605" w14:textId="77777777" w:rsidTr="00E87FF2">
        <w:trPr>
          <w:jc w:val="center"/>
        </w:trPr>
        <w:tc>
          <w:tcPr>
            <w:tcW w:w="1179" w:type="pct"/>
            <w:vMerge/>
            <w:vAlign w:val="center"/>
          </w:tcPr>
          <w:p w14:paraId="6CAE703A"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1905" w:type="pct"/>
            <w:tcMar>
              <w:top w:w="0" w:type="dxa"/>
              <w:left w:w="0" w:type="dxa"/>
              <w:bottom w:w="0" w:type="dxa"/>
              <w:right w:w="0" w:type="dxa"/>
            </w:tcMar>
            <w:vAlign w:val="center"/>
          </w:tcPr>
          <w:p w14:paraId="7B144B2A"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104" w:type="pct"/>
            <w:tcMar>
              <w:top w:w="0" w:type="dxa"/>
              <w:left w:w="0" w:type="dxa"/>
              <w:bottom w:w="0" w:type="dxa"/>
              <w:right w:w="0" w:type="dxa"/>
            </w:tcMar>
            <w:vAlign w:val="center"/>
          </w:tcPr>
          <w:p w14:paraId="54949240"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12" w:type="pct"/>
            <w:tcMar>
              <w:top w:w="0" w:type="dxa"/>
              <w:left w:w="0" w:type="dxa"/>
              <w:bottom w:w="0" w:type="dxa"/>
              <w:right w:w="0" w:type="dxa"/>
            </w:tcMar>
            <w:vAlign w:val="center"/>
          </w:tcPr>
          <w:p w14:paraId="62BB952A"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3B4CF33E" w14:textId="77777777" w:rsidTr="00E87FF2">
        <w:trPr>
          <w:jc w:val="center"/>
        </w:trPr>
        <w:tc>
          <w:tcPr>
            <w:tcW w:w="1179" w:type="pct"/>
            <w:vMerge/>
            <w:vAlign w:val="center"/>
          </w:tcPr>
          <w:p w14:paraId="75C91EE1"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1905" w:type="pct"/>
            <w:tcMar>
              <w:top w:w="0" w:type="dxa"/>
              <w:left w:w="0" w:type="dxa"/>
              <w:bottom w:w="0" w:type="dxa"/>
              <w:right w:w="0" w:type="dxa"/>
            </w:tcMar>
            <w:vAlign w:val="center"/>
          </w:tcPr>
          <w:p w14:paraId="3FB2A19D"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104" w:type="pct"/>
            <w:tcMar>
              <w:top w:w="0" w:type="dxa"/>
              <w:left w:w="0" w:type="dxa"/>
              <w:bottom w:w="0" w:type="dxa"/>
              <w:right w:w="0" w:type="dxa"/>
            </w:tcMar>
            <w:vAlign w:val="center"/>
          </w:tcPr>
          <w:p w14:paraId="42EED1E3"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812" w:type="pct"/>
            <w:tcMar>
              <w:top w:w="0" w:type="dxa"/>
              <w:left w:w="0" w:type="dxa"/>
              <w:bottom w:w="0" w:type="dxa"/>
              <w:right w:w="0" w:type="dxa"/>
            </w:tcMar>
            <w:vAlign w:val="center"/>
          </w:tcPr>
          <w:p w14:paraId="5EF6C0BD"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r>
      <w:tr w:rsidR="00FE5472" w:rsidRPr="00A01F48" w14:paraId="74346D15" w14:textId="77777777" w:rsidTr="00E87FF2">
        <w:trPr>
          <w:jc w:val="center"/>
        </w:trPr>
        <w:tc>
          <w:tcPr>
            <w:tcW w:w="1179" w:type="pct"/>
            <w:vMerge/>
            <w:vAlign w:val="center"/>
          </w:tcPr>
          <w:p w14:paraId="121C7089"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1905" w:type="pct"/>
            <w:tcMar>
              <w:top w:w="0" w:type="dxa"/>
              <w:left w:w="0" w:type="dxa"/>
              <w:bottom w:w="0" w:type="dxa"/>
              <w:right w:w="0" w:type="dxa"/>
            </w:tcMar>
            <w:vAlign w:val="center"/>
          </w:tcPr>
          <w:p w14:paraId="6815F788"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104" w:type="pct"/>
            <w:tcMar>
              <w:top w:w="0" w:type="dxa"/>
              <w:left w:w="0" w:type="dxa"/>
              <w:bottom w:w="0" w:type="dxa"/>
              <w:right w:w="0" w:type="dxa"/>
            </w:tcMar>
            <w:vAlign w:val="center"/>
          </w:tcPr>
          <w:p w14:paraId="2DC60C5A"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12" w:type="pct"/>
            <w:tcMar>
              <w:top w:w="0" w:type="dxa"/>
              <w:left w:w="0" w:type="dxa"/>
              <w:bottom w:w="0" w:type="dxa"/>
              <w:right w:w="0" w:type="dxa"/>
            </w:tcMar>
            <w:vAlign w:val="center"/>
          </w:tcPr>
          <w:p w14:paraId="21D49A69"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0,917</w:t>
            </w:r>
          </w:p>
        </w:tc>
      </w:tr>
      <w:tr w:rsidR="00FE5472" w:rsidRPr="00A01F48" w14:paraId="6B076617" w14:textId="77777777" w:rsidTr="00E87FF2">
        <w:trPr>
          <w:jc w:val="center"/>
        </w:trPr>
        <w:tc>
          <w:tcPr>
            <w:tcW w:w="1179" w:type="pct"/>
            <w:vMerge/>
            <w:vAlign w:val="center"/>
          </w:tcPr>
          <w:p w14:paraId="1A49AEA6"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1905" w:type="pct"/>
            <w:tcMar>
              <w:top w:w="0" w:type="dxa"/>
              <w:left w:w="0" w:type="dxa"/>
              <w:bottom w:w="0" w:type="dxa"/>
              <w:right w:w="0" w:type="dxa"/>
            </w:tcMar>
            <w:vAlign w:val="center"/>
          </w:tcPr>
          <w:p w14:paraId="17BDDF10"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104" w:type="pct"/>
            <w:tcMar>
              <w:top w:w="0" w:type="dxa"/>
              <w:left w:w="0" w:type="dxa"/>
              <w:bottom w:w="0" w:type="dxa"/>
              <w:right w:w="0" w:type="dxa"/>
            </w:tcMar>
            <w:vAlign w:val="center"/>
          </w:tcPr>
          <w:p w14:paraId="6A232A99"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12" w:type="pct"/>
            <w:tcMar>
              <w:top w:w="0" w:type="dxa"/>
              <w:left w:w="0" w:type="dxa"/>
              <w:bottom w:w="0" w:type="dxa"/>
              <w:right w:w="0" w:type="dxa"/>
            </w:tcMar>
            <w:vAlign w:val="center"/>
          </w:tcPr>
          <w:p w14:paraId="62261BDA"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2,479</w:t>
            </w:r>
          </w:p>
        </w:tc>
      </w:tr>
      <w:tr w:rsidR="00FE5472" w:rsidRPr="00A01F48" w14:paraId="679069CE" w14:textId="77777777" w:rsidTr="00E87FF2">
        <w:trPr>
          <w:jc w:val="center"/>
        </w:trPr>
        <w:tc>
          <w:tcPr>
            <w:tcW w:w="1179" w:type="pct"/>
            <w:vMerge/>
            <w:vAlign w:val="center"/>
          </w:tcPr>
          <w:p w14:paraId="15E46FC7"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1905" w:type="pct"/>
            <w:tcMar>
              <w:top w:w="0" w:type="dxa"/>
              <w:left w:w="0" w:type="dxa"/>
              <w:bottom w:w="0" w:type="dxa"/>
              <w:right w:w="0" w:type="dxa"/>
            </w:tcMar>
            <w:vAlign w:val="center"/>
          </w:tcPr>
          <w:p w14:paraId="77A0DCA9"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104" w:type="pct"/>
            <w:tcMar>
              <w:top w:w="0" w:type="dxa"/>
              <w:left w:w="0" w:type="dxa"/>
              <w:bottom w:w="0" w:type="dxa"/>
              <w:right w:w="0" w:type="dxa"/>
            </w:tcMar>
            <w:vAlign w:val="center"/>
          </w:tcPr>
          <w:p w14:paraId="713E4883"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812" w:type="pct"/>
            <w:tcMar>
              <w:top w:w="0" w:type="dxa"/>
              <w:left w:w="0" w:type="dxa"/>
              <w:bottom w:w="0" w:type="dxa"/>
              <w:right w:w="0" w:type="dxa"/>
            </w:tcMar>
            <w:vAlign w:val="center"/>
          </w:tcPr>
          <w:p w14:paraId="7D70B303"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r>
      <w:tr w:rsidR="00FE5472" w:rsidRPr="00A01F48" w14:paraId="50A59864" w14:textId="77777777" w:rsidTr="00E87FF2">
        <w:trPr>
          <w:jc w:val="center"/>
        </w:trPr>
        <w:tc>
          <w:tcPr>
            <w:tcW w:w="1179" w:type="pct"/>
            <w:vMerge/>
            <w:vAlign w:val="center"/>
          </w:tcPr>
          <w:p w14:paraId="2A37FD72"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1905" w:type="pct"/>
            <w:tcMar>
              <w:top w:w="0" w:type="dxa"/>
              <w:left w:w="0" w:type="dxa"/>
              <w:bottom w:w="0" w:type="dxa"/>
              <w:right w:w="0" w:type="dxa"/>
            </w:tcMar>
            <w:vAlign w:val="center"/>
          </w:tcPr>
          <w:p w14:paraId="4102D0B0"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104" w:type="pct"/>
            <w:tcMar>
              <w:top w:w="0" w:type="dxa"/>
              <w:left w:w="0" w:type="dxa"/>
              <w:bottom w:w="0" w:type="dxa"/>
              <w:right w:w="0" w:type="dxa"/>
            </w:tcMar>
            <w:vAlign w:val="center"/>
          </w:tcPr>
          <w:p w14:paraId="240CB459"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12" w:type="pct"/>
            <w:tcMar>
              <w:top w:w="0" w:type="dxa"/>
              <w:left w:w="0" w:type="dxa"/>
              <w:bottom w:w="0" w:type="dxa"/>
              <w:right w:w="0" w:type="dxa"/>
            </w:tcMar>
            <w:vAlign w:val="center"/>
          </w:tcPr>
          <w:p w14:paraId="166F8DF4"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3,365</w:t>
            </w:r>
          </w:p>
        </w:tc>
      </w:tr>
      <w:tr w:rsidR="00FE5472" w:rsidRPr="00A01F48" w14:paraId="16845D9E" w14:textId="77777777" w:rsidTr="00E87FF2">
        <w:trPr>
          <w:jc w:val="center"/>
        </w:trPr>
        <w:tc>
          <w:tcPr>
            <w:tcW w:w="1179" w:type="pct"/>
            <w:vMerge/>
            <w:vAlign w:val="center"/>
          </w:tcPr>
          <w:p w14:paraId="7BD40A7E"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1905" w:type="pct"/>
            <w:tcMar>
              <w:top w:w="0" w:type="dxa"/>
              <w:left w:w="0" w:type="dxa"/>
              <w:bottom w:w="0" w:type="dxa"/>
              <w:right w:w="0" w:type="dxa"/>
            </w:tcMar>
            <w:vAlign w:val="center"/>
          </w:tcPr>
          <w:p w14:paraId="10A37FA2"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104" w:type="pct"/>
            <w:tcMar>
              <w:top w:w="0" w:type="dxa"/>
              <w:left w:w="0" w:type="dxa"/>
              <w:bottom w:w="0" w:type="dxa"/>
              <w:right w:w="0" w:type="dxa"/>
            </w:tcMar>
            <w:vAlign w:val="center"/>
          </w:tcPr>
          <w:p w14:paraId="6B642711"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12" w:type="pct"/>
            <w:tcMar>
              <w:top w:w="0" w:type="dxa"/>
              <w:left w:w="0" w:type="dxa"/>
              <w:bottom w:w="0" w:type="dxa"/>
              <w:right w:w="0" w:type="dxa"/>
            </w:tcMar>
            <w:vAlign w:val="center"/>
          </w:tcPr>
          <w:p w14:paraId="7C3BA05F"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0,031</w:t>
            </w:r>
          </w:p>
        </w:tc>
      </w:tr>
      <w:tr w:rsidR="00FE5472" w:rsidRPr="00A01F48" w14:paraId="2D56FC74" w14:textId="77777777" w:rsidTr="00E87FF2">
        <w:trPr>
          <w:jc w:val="center"/>
        </w:trPr>
        <w:tc>
          <w:tcPr>
            <w:tcW w:w="1179" w:type="pct"/>
            <w:vMerge/>
            <w:vAlign w:val="center"/>
          </w:tcPr>
          <w:p w14:paraId="6F0828AC"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1905" w:type="pct"/>
            <w:tcMar>
              <w:top w:w="0" w:type="dxa"/>
              <w:left w:w="0" w:type="dxa"/>
              <w:bottom w:w="0" w:type="dxa"/>
              <w:right w:w="0" w:type="dxa"/>
            </w:tcMar>
            <w:vAlign w:val="center"/>
          </w:tcPr>
          <w:p w14:paraId="270D4A1E"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104" w:type="pct"/>
            <w:tcMar>
              <w:top w:w="0" w:type="dxa"/>
              <w:left w:w="0" w:type="dxa"/>
              <w:bottom w:w="0" w:type="dxa"/>
              <w:right w:w="0" w:type="dxa"/>
            </w:tcMar>
            <w:vAlign w:val="center"/>
          </w:tcPr>
          <w:p w14:paraId="43E12FA6"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12" w:type="pct"/>
            <w:tcMar>
              <w:top w:w="0" w:type="dxa"/>
              <w:left w:w="0" w:type="dxa"/>
              <w:bottom w:w="0" w:type="dxa"/>
              <w:right w:w="0" w:type="dxa"/>
            </w:tcMar>
            <w:vAlign w:val="center"/>
          </w:tcPr>
          <w:p w14:paraId="30EDC979"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bl>
    <w:p w14:paraId="7D1FAB47" w14:textId="4B0FBE16" w:rsidR="00FE5472" w:rsidRPr="00A01F48" w:rsidRDefault="008B179A" w:rsidP="008B179A">
      <w:pPr>
        <w:pStyle w:val="Heading3"/>
      </w:pPr>
      <w:r>
        <w:t xml:space="preserve">3. </w:t>
      </w:r>
      <w:r w:rsidR="00FE5472" w:rsidRPr="00A01F48">
        <w:t xml:space="preserve">ĐN.01.03 Hệ thống Kho dữ liệu dùng chung Data warehouse </w:t>
      </w:r>
    </w:p>
    <w:p w14:paraId="42FACB63" w14:textId="35FBE6C3" w:rsidR="00FE5472" w:rsidRPr="00A01F48" w:rsidRDefault="008B179A" w:rsidP="008B179A">
      <w:pPr>
        <w:pStyle w:val="Heading3"/>
      </w:pPr>
      <w:r>
        <w:t xml:space="preserve">3.1. </w:t>
      </w:r>
      <w:r w:rsidR="00FE5472" w:rsidRPr="00A01F48">
        <w:t xml:space="preserve">ĐN.01.03.01 Vận hành </w:t>
      </w:r>
    </w:p>
    <w:p w14:paraId="2A5973E7" w14:textId="77777777" w:rsidR="00FE5472" w:rsidRPr="00E87FF2" w:rsidRDefault="00FE5472" w:rsidP="008B179A">
      <w:pPr>
        <w:pStyle w:val="Heading3"/>
      </w:pPr>
      <w:r w:rsidRPr="00E87FF2">
        <w:t>a) Thành phần công việc</w:t>
      </w:r>
    </w:p>
    <w:p w14:paraId="44C01DB7" w14:textId="77777777" w:rsidR="00FE5472" w:rsidRPr="00E87FF2" w:rsidRDefault="00FE5472" w:rsidP="00A01F48">
      <w:pPr>
        <w:pStyle w:val="Style2"/>
        <w:spacing w:before="120" w:after="0"/>
        <w:ind w:firstLine="567"/>
        <w:rPr>
          <w:u w:val="none" w:color="000000" w:themeColor="text1"/>
          <w:lang w:val="vi-VN"/>
        </w:rPr>
      </w:pPr>
      <w:r w:rsidRPr="00E87FF2">
        <w:rPr>
          <w:u w:val="none" w:color="000000" w:themeColor="text1"/>
        </w:rPr>
        <w:t xml:space="preserve">- </w:t>
      </w:r>
      <w:r w:rsidRPr="00E87FF2">
        <w:rPr>
          <w:u w:val="none" w:color="000000" w:themeColor="text1"/>
          <w:lang w:val="vi-VN"/>
        </w:rPr>
        <w:t>Thực hiện các nghiệp vụ quản trị, kiểm tra giám sát hệ.</w:t>
      </w:r>
    </w:p>
    <w:p w14:paraId="1940C32F" w14:textId="77777777" w:rsidR="00FE5472" w:rsidRPr="00E87FF2" w:rsidRDefault="00FE5472" w:rsidP="00A01F48">
      <w:pPr>
        <w:pStyle w:val="Style2"/>
        <w:spacing w:before="120" w:after="0"/>
        <w:ind w:firstLine="567"/>
        <w:rPr>
          <w:u w:val="none" w:color="000000" w:themeColor="text1"/>
          <w:lang w:val="vi-VN"/>
        </w:rPr>
      </w:pPr>
      <w:r w:rsidRPr="00E87FF2">
        <w:rPr>
          <w:u w:val="none" w:color="000000" w:themeColor="text1"/>
        </w:rPr>
        <w:t xml:space="preserve">- </w:t>
      </w:r>
      <w:r w:rsidRPr="00E87FF2">
        <w:rPr>
          <w:u w:val="none" w:color="000000" w:themeColor="text1"/>
          <w:lang w:val="vi-VN"/>
        </w:rPr>
        <w:t>Quản lý vận hành bảo đảm các hoạt động bình thường toàn bộ hạ tầng của Hệ thống. Phân tích cảnh báo và xử lý cảnh báo.</w:t>
      </w:r>
    </w:p>
    <w:p w14:paraId="648CA369" w14:textId="77777777" w:rsidR="00FE5472" w:rsidRPr="00E87FF2" w:rsidRDefault="00FE5472" w:rsidP="00A01F48">
      <w:pPr>
        <w:pStyle w:val="Style2"/>
        <w:spacing w:before="120" w:after="0"/>
        <w:ind w:firstLine="567"/>
        <w:rPr>
          <w:u w:val="none" w:color="000000" w:themeColor="text1"/>
          <w:lang w:val="vi-VN"/>
        </w:rPr>
      </w:pPr>
      <w:r w:rsidRPr="00E87FF2">
        <w:rPr>
          <w:u w:val="none" w:color="000000" w:themeColor="text1"/>
        </w:rPr>
        <w:t xml:space="preserve">- </w:t>
      </w:r>
      <w:r w:rsidRPr="00E87FF2">
        <w:rPr>
          <w:u w:val="none" w:color="000000" w:themeColor="text1"/>
          <w:lang w:val="vi-VN"/>
        </w:rPr>
        <w:t>Kiểm tra trạng thái đang hoạt động của Hệ thống và các thiết bị liên quan, phụ trợ hoạt động của Hệ thống.</w:t>
      </w:r>
    </w:p>
    <w:p w14:paraId="0265DBF9" w14:textId="77777777" w:rsidR="00FE5472" w:rsidRPr="00E87FF2" w:rsidRDefault="00FE5472" w:rsidP="00A01F48">
      <w:pPr>
        <w:pStyle w:val="Style2"/>
        <w:spacing w:before="120" w:after="0"/>
        <w:ind w:firstLine="567"/>
        <w:rPr>
          <w:u w:val="none" w:color="000000" w:themeColor="text1"/>
          <w:lang w:val="vi-VN"/>
        </w:rPr>
      </w:pPr>
      <w:r w:rsidRPr="00E87FF2">
        <w:rPr>
          <w:u w:val="none" w:color="000000" w:themeColor="text1"/>
        </w:rPr>
        <w:t xml:space="preserve">- </w:t>
      </w:r>
      <w:r w:rsidRPr="00E87FF2">
        <w:rPr>
          <w:u w:val="none" w:color="000000" w:themeColor="text1"/>
          <w:lang w:val="vi-VN"/>
        </w:rPr>
        <w:t>Giám sát, theo dõi, cập nhật cảnh báo tình trạng hoạt. Sao lưu, back up dữ liệu định kỳ (01 tháng/lần). Ghi sổ lưu, báo cáo.</w:t>
      </w:r>
    </w:p>
    <w:p w14:paraId="18B4975B" w14:textId="77777777" w:rsidR="00FE5472" w:rsidRPr="00E87FF2" w:rsidRDefault="00FE5472" w:rsidP="00A01F48">
      <w:pPr>
        <w:spacing w:before="120" w:after="0"/>
        <w:ind w:firstLine="567"/>
        <w:jc w:val="both"/>
        <w:rPr>
          <w:rFonts w:cs="Times New Roman"/>
          <w:color w:val="000000" w:themeColor="text1"/>
          <w:szCs w:val="28"/>
          <w:u w:color="000000" w:themeColor="text1"/>
          <w:lang w:val="vi-VN"/>
        </w:rPr>
      </w:pPr>
      <w:r w:rsidRPr="00E87FF2">
        <w:rPr>
          <w:rFonts w:cs="Times New Roman"/>
          <w:color w:val="000000" w:themeColor="text1"/>
          <w:szCs w:val="28"/>
          <w:u w:color="000000" w:themeColor="text1"/>
          <w:lang w:val="vi-VN"/>
        </w:rPr>
        <w:t>b) Định mức</w:t>
      </w:r>
    </w:p>
    <w:p w14:paraId="631F44DE"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47"/>
        <w:gridCol w:w="3391"/>
        <w:gridCol w:w="1851"/>
        <w:gridCol w:w="1639"/>
      </w:tblGrid>
      <w:tr w:rsidR="00FE5472" w:rsidRPr="00A01F48" w14:paraId="67B000EC" w14:textId="77777777" w:rsidTr="00E87FF2">
        <w:tc>
          <w:tcPr>
            <w:tcW w:w="1427" w:type="pct"/>
            <w:tcMar>
              <w:top w:w="0" w:type="dxa"/>
              <w:left w:w="0" w:type="dxa"/>
              <w:bottom w:w="0" w:type="dxa"/>
              <w:right w:w="0" w:type="dxa"/>
            </w:tcMar>
            <w:vAlign w:val="center"/>
          </w:tcPr>
          <w:p w14:paraId="41A1DC14"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761" w:type="pct"/>
            <w:tcMar>
              <w:top w:w="0" w:type="dxa"/>
              <w:left w:w="0" w:type="dxa"/>
              <w:bottom w:w="0" w:type="dxa"/>
              <w:right w:w="0" w:type="dxa"/>
            </w:tcMar>
            <w:vAlign w:val="center"/>
          </w:tcPr>
          <w:p w14:paraId="7984C686"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61" w:type="pct"/>
            <w:tcMar>
              <w:top w:w="0" w:type="dxa"/>
              <w:left w:w="0" w:type="dxa"/>
              <w:bottom w:w="0" w:type="dxa"/>
              <w:right w:w="0" w:type="dxa"/>
            </w:tcMar>
            <w:vAlign w:val="center"/>
          </w:tcPr>
          <w:p w14:paraId="75C10C05"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51" w:type="pct"/>
            <w:tcMar>
              <w:top w:w="0" w:type="dxa"/>
              <w:left w:w="0" w:type="dxa"/>
              <w:bottom w:w="0" w:type="dxa"/>
              <w:right w:w="0" w:type="dxa"/>
            </w:tcMar>
            <w:vAlign w:val="center"/>
          </w:tcPr>
          <w:p w14:paraId="09F71A13"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3E9CAA9F" w14:textId="77777777" w:rsidTr="00E87FF2">
        <w:tc>
          <w:tcPr>
            <w:tcW w:w="1427" w:type="pct"/>
            <w:vMerge w:val="restart"/>
            <w:tcMar>
              <w:top w:w="0" w:type="dxa"/>
              <w:left w:w="0" w:type="dxa"/>
              <w:bottom w:w="0" w:type="dxa"/>
              <w:right w:w="0" w:type="dxa"/>
            </w:tcMar>
            <w:vAlign w:val="center"/>
          </w:tcPr>
          <w:p w14:paraId="66205C83"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u w:color="000000" w:themeColor="text1"/>
                <w:lang w:val="vi-VN"/>
              </w:rPr>
              <w:t>ĐN.01.03.01</w:t>
            </w:r>
          </w:p>
        </w:tc>
        <w:tc>
          <w:tcPr>
            <w:tcW w:w="1761" w:type="pct"/>
            <w:tcMar>
              <w:top w:w="0" w:type="dxa"/>
              <w:left w:w="0" w:type="dxa"/>
              <w:bottom w:w="0" w:type="dxa"/>
              <w:right w:w="0" w:type="dxa"/>
            </w:tcMar>
            <w:vAlign w:val="center"/>
          </w:tcPr>
          <w:p w14:paraId="0289F452"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961" w:type="pct"/>
            <w:tcMar>
              <w:top w:w="0" w:type="dxa"/>
              <w:left w:w="0" w:type="dxa"/>
              <w:bottom w:w="0" w:type="dxa"/>
              <w:right w:w="0" w:type="dxa"/>
            </w:tcMar>
            <w:vAlign w:val="center"/>
          </w:tcPr>
          <w:p w14:paraId="016EA265"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851" w:type="pct"/>
            <w:tcMar>
              <w:top w:w="0" w:type="dxa"/>
              <w:left w:w="0" w:type="dxa"/>
              <w:bottom w:w="0" w:type="dxa"/>
              <w:right w:w="0" w:type="dxa"/>
            </w:tcMar>
            <w:vAlign w:val="center"/>
          </w:tcPr>
          <w:p w14:paraId="0C589D71"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r>
      <w:tr w:rsidR="00FE5472" w:rsidRPr="00A01F48" w14:paraId="5D9A5C4C" w14:textId="77777777" w:rsidTr="00E87FF2">
        <w:tc>
          <w:tcPr>
            <w:tcW w:w="1427" w:type="pct"/>
            <w:vMerge/>
            <w:vAlign w:val="center"/>
          </w:tcPr>
          <w:p w14:paraId="1B4A73C8"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1248796E"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961" w:type="pct"/>
            <w:tcMar>
              <w:top w:w="0" w:type="dxa"/>
              <w:left w:w="0" w:type="dxa"/>
              <w:bottom w:w="0" w:type="dxa"/>
              <w:right w:w="0" w:type="dxa"/>
            </w:tcMar>
            <w:vAlign w:val="center"/>
          </w:tcPr>
          <w:p w14:paraId="0167262A"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51" w:type="pct"/>
            <w:tcMar>
              <w:top w:w="0" w:type="dxa"/>
              <w:left w:w="0" w:type="dxa"/>
              <w:bottom w:w="0" w:type="dxa"/>
              <w:right w:w="0" w:type="dxa"/>
            </w:tcMar>
            <w:vAlign w:val="center"/>
          </w:tcPr>
          <w:p w14:paraId="6D2FCB62"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2ECED2CD" w14:textId="77777777" w:rsidTr="00E87FF2">
        <w:tc>
          <w:tcPr>
            <w:tcW w:w="1427" w:type="pct"/>
            <w:vMerge/>
            <w:vAlign w:val="center"/>
          </w:tcPr>
          <w:p w14:paraId="05D3B1FE"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256023B5"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961" w:type="pct"/>
            <w:tcMar>
              <w:top w:w="0" w:type="dxa"/>
              <w:left w:w="0" w:type="dxa"/>
              <w:bottom w:w="0" w:type="dxa"/>
              <w:right w:w="0" w:type="dxa"/>
            </w:tcMar>
            <w:vAlign w:val="center"/>
          </w:tcPr>
          <w:p w14:paraId="7446A6B3"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51" w:type="pct"/>
            <w:tcMar>
              <w:top w:w="0" w:type="dxa"/>
              <w:left w:w="0" w:type="dxa"/>
              <w:bottom w:w="0" w:type="dxa"/>
              <w:right w:w="0" w:type="dxa"/>
            </w:tcMar>
            <w:vAlign w:val="center"/>
          </w:tcPr>
          <w:p w14:paraId="557619F6"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34F2EDD7" w14:textId="77777777" w:rsidTr="00E87FF2">
        <w:tc>
          <w:tcPr>
            <w:tcW w:w="1427" w:type="pct"/>
            <w:vMerge/>
            <w:vAlign w:val="center"/>
          </w:tcPr>
          <w:p w14:paraId="4F79D38B"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0FB569DE"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61" w:type="pct"/>
            <w:tcMar>
              <w:top w:w="0" w:type="dxa"/>
              <w:left w:w="0" w:type="dxa"/>
              <w:bottom w:w="0" w:type="dxa"/>
              <w:right w:w="0" w:type="dxa"/>
            </w:tcMar>
            <w:vAlign w:val="center"/>
          </w:tcPr>
          <w:p w14:paraId="3DAB327B"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851" w:type="pct"/>
            <w:tcMar>
              <w:top w:w="0" w:type="dxa"/>
              <w:left w:w="0" w:type="dxa"/>
              <w:bottom w:w="0" w:type="dxa"/>
              <w:right w:w="0" w:type="dxa"/>
            </w:tcMar>
            <w:vAlign w:val="center"/>
          </w:tcPr>
          <w:p w14:paraId="6BBC6170"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r>
      <w:tr w:rsidR="00FE5472" w:rsidRPr="00A01F48" w14:paraId="04ABA2DC" w14:textId="77777777" w:rsidTr="00E87FF2">
        <w:tc>
          <w:tcPr>
            <w:tcW w:w="1427" w:type="pct"/>
            <w:vMerge/>
            <w:vAlign w:val="center"/>
          </w:tcPr>
          <w:p w14:paraId="669B1729"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66D479BA"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961" w:type="pct"/>
            <w:tcMar>
              <w:top w:w="0" w:type="dxa"/>
              <w:left w:w="0" w:type="dxa"/>
              <w:bottom w:w="0" w:type="dxa"/>
              <w:right w:w="0" w:type="dxa"/>
            </w:tcMar>
            <w:vAlign w:val="center"/>
          </w:tcPr>
          <w:p w14:paraId="004EBBC0"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51" w:type="pct"/>
            <w:tcMar>
              <w:top w:w="0" w:type="dxa"/>
              <w:left w:w="0" w:type="dxa"/>
              <w:bottom w:w="0" w:type="dxa"/>
              <w:right w:w="0" w:type="dxa"/>
            </w:tcMar>
            <w:vAlign w:val="center"/>
          </w:tcPr>
          <w:p w14:paraId="67856CCB"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0,229</w:t>
            </w:r>
          </w:p>
        </w:tc>
      </w:tr>
      <w:tr w:rsidR="00FE5472" w:rsidRPr="00A01F48" w14:paraId="573EB490" w14:textId="77777777" w:rsidTr="00E87FF2">
        <w:tc>
          <w:tcPr>
            <w:tcW w:w="1427" w:type="pct"/>
            <w:vMerge/>
            <w:vAlign w:val="center"/>
          </w:tcPr>
          <w:p w14:paraId="47937E21"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005A9846"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961" w:type="pct"/>
            <w:tcMar>
              <w:top w:w="0" w:type="dxa"/>
              <w:left w:w="0" w:type="dxa"/>
              <w:bottom w:w="0" w:type="dxa"/>
              <w:right w:w="0" w:type="dxa"/>
            </w:tcMar>
            <w:vAlign w:val="center"/>
          </w:tcPr>
          <w:p w14:paraId="2E907891"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51" w:type="pct"/>
            <w:tcMar>
              <w:top w:w="0" w:type="dxa"/>
              <w:left w:w="0" w:type="dxa"/>
              <w:bottom w:w="0" w:type="dxa"/>
              <w:right w:w="0" w:type="dxa"/>
            </w:tcMar>
            <w:vAlign w:val="center"/>
          </w:tcPr>
          <w:p w14:paraId="776E22EC"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2,677</w:t>
            </w:r>
          </w:p>
        </w:tc>
      </w:tr>
      <w:tr w:rsidR="00FE5472" w:rsidRPr="00A01F48" w14:paraId="79E86A23" w14:textId="77777777" w:rsidTr="00E87FF2">
        <w:tc>
          <w:tcPr>
            <w:tcW w:w="1427" w:type="pct"/>
            <w:vMerge/>
            <w:vAlign w:val="center"/>
          </w:tcPr>
          <w:p w14:paraId="1BA1E9D5"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2D944AF9"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61" w:type="pct"/>
            <w:tcMar>
              <w:top w:w="0" w:type="dxa"/>
              <w:left w:w="0" w:type="dxa"/>
              <w:bottom w:w="0" w:type="dxa"/>
              <w:right w:w="0" w:type="dxa"/>
            </w:tcMar>
            <w:vAlign w:val="center"/>
          </w:tcPr>
          <w:p w14:paraId="2D0D0DF2"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851" w:type="pct"/>
            <w:tcMar>
              <w:top w:w="0" w:type="dxa"/>
              <w:left w:w="0" w:type="dxa"/>
              <w:bottom w:w="0" w:type="dxa"/>
              <w:right w:w="0" w:type="dxa"/>
            </w:tcMar>
            <w:vAlign w:val="center"/>
          </w:tcPr>
          <w:p w14:paraId="68DCCE6F"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r>
      <w:tr w:rsidR="00FE5472" w:rsidRPr="00A01F48" w14:paraId="5EBF205A" w14:textId="77777777" w:rsidTr="00E87FF2">
        <w:tc>
          <w:tcPr>
            <w:tcW w:w="1427" w:type="pct"/>
            <w:vMerge/>
            <w:vAlign w:val="center"/>
          </w:tcPr>
          <w:p w14:paraId="643CBD8B"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09406F04"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961" w:type="pct"/>
            <w:tcMar>
              <w:top w:w="0" w:type="dxa"/>
              <w:left w:w="0" w:type="dxa"/>
              <w:bottom w:w="0" w:type="dxa"/>
              <w:right w:w="0" w:type="dxa"/>
            </w:tcMar>
            <w:vAlign w:val="center"/>
          </w:tcPr>
          <w:p w14:paraId="07EFA70D"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51" w:type="pct"/>
            <w:tcMar>
              <w:top w:w="0" w:type="dxa"/>
              <w:left w:w="0" w:type="dxa"/>
              <w:bottom w:w="0" w:type="dxa"/>
              <w:right w:w="0" w:type="dxa"/>
            </w:tcMar>
            <w:vAlign w:val="center"/>
          </w:tcPr>
          <w:p w14:paraId="0FE852DA"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r w:rsidR="00FE5472" w:rsidRPr="00A01F48" w14:paraId="62C3E99F" w14:textId="77777777" w:rsidTr="00E87FF2">
        <w:tc>
          <w:tcPr>
            <w:tcW w:w="1427" w:type="pct"/>
            <w:vMerge/>
            <w:vAlign w:val="center"/>
          </w:tcPr>
          <w:p w14:paraId="65490E82"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3EBE8E0F"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961" w:type="pct"/>
            <w:tcMar>
              <w:top w:w="0" w:type="dxa"/>
              <w:left w:w="0" w:type="dxa"/>
              <w:bottom w:w="0" w:type="dxa"/>
              <w:right w:w="0" w:type="dxa"/>
            </w:tcMar>
            <w:vAlign w:val="center"/>
          </w:tcPr>
          <w:p w14:paraId="2F5CA074"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51" w:type="pct"/>
            <w:tcMar>
              <w:top w:w="0" w:type="dxa"/>
              <w:left w:w="0" w:type="dxa"/>
              <w:bottom w:w="0" w:type="dxa"/>
              <w:right w:w="0" w:type="dxa"/>
            </w:tcMar>
            <w:vAlign w:val="center"/>
          </w:tcPr>
          <w:p w14:paraId="0F84552A"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0,031</w:t>
            </w:r>
          </w:p>
        </w:tc>
      </w:tr>
      <w:tr w:rsidR="00FE5472" w:rsidRPr="00A01F48" w14:paraId="4782A5B4" w14:textId="77777777" w:rsidTr="00E87FF2">
        <w:tc>
          <w:tcPr>
            <w:tcW w:w="1427" w:type="pct"/>
            <w:vMerge/>
            <w:vAlign w:val="center"/>
          </w:tcPr>
          <w:p w14:paraId="10E66FE7"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735F9D0C"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961" w:type="pct"/>
            <w:tcMar>
              <w:top w:w="0" w:type="dxa"/>
              <w:left w:w="0" w:type="dxa"/>
              <w:bottom w:w="0" w:type="dxa"/>
              <w:right w:w="0" w:type="dxa"/>
            </w:tcMar>
            <w:vAlign w:val="center"/>
          </w:tcPr>
          <w:p w14:paraId="3618D50A"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51" w:type="pct"/>
            <w:tcMar>
              <w:top w:w="0" w:type="dxa"/>
              <w:left w:w="0" w:type="dxa"/>
              <w:bottom w:w="0" w:type="dxa"/>
              <w:right w:w="0" w:type="dxa"/>
            </w:tcMar>
            <w:vAlign w:val="center"/>
          </w:tcPr>
          <w:p w14:paraId="71B1A7E3"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2,875</w:t>
            </w:r>
          </w:p>
        </w:tc>
      </w:tr>
    </w:tbl>
    <w:p w14:paraId="7A1BB624" w14:textId="25134A67" w:rsidR="00FE5472" w:rsidRPr="00A01F48" w:rsidRDefault="008B179A" w:rsidP="008B179A">
      <w:pPr>
        <w:pStyle w:val="Heading3"/>
      </w:pPr>
      <w:r>
        <w:t xml:space="preserve">3.2. </w:t>
      </w:r>
      <w:r w:rsidR="00FE5472" w:rsidRPr="00A01F48">
        <w:t xml:space="preserve">ĐN.01.03.02 Khắc phục sự cố </w:t>
      </w:r>
    </w:p>
    <w:p w14:paraId="1427756C"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a) Thành phần công việc</w:t>
      </w:r>
    </w:p>
    <w:p w14:paraId="48D06AE7" w14:textId="77777777" w:rsidR="00FE5472" w:rsidRPr="00A01F48" w:rsidRDefault="00FE5472" w:rsidP="00A01F48">
      <w:pPr>
        <w:spacing w:before="120" w:after="0"/>
        <w:ind w:firstLine="567"/>
        <w:jc w:val="both"/>
        <w:rPr>
          <w:rFonts w:cs="Times New Roman"/>
          <w:color w:val="000000" w:themeColor="text1"/>
          <w:szCs w:val="28"/>
          <w:u w:color="000000" w:themeColor="text1"/>
          <w:lang w:val="en-GB"/>
        </w:rPr>
      </w:pPr>
      <w:r w:rsidRPr="00A01F48">
        <w:rPr>
          <w:rFonts w:cs="Times New Roman"/>
          <w:color w:val="000000" w:themeColor="text1"/>
          <w:szCs w:val="28"/>
          <w:u w:color="000000" w:themeColor="text1"/>
          <w:lang w:val="en-GB"/>
        </w:rPr>
        <w:lastRenderedPageBreak/>
        <w:t xml:space="preserve">- </w:t>
      </w:r>
      <w:r w:rsidRPr="00A01F48">
        <w:rPr>
          <w:rFonts w:cs="Times New Roman"/>
          <w:color w:val="000000" w:themeColor="text1"/>
          <w:szCs w:val="28"/>
          <w:u w:color="000000" w:themeColor="text1"/>
          <w:lang w:val="vi-VN"/>
        </w:rPr>
        <w:t xml:space="preserve">Sao lưu, back up dữ liệu trước khi xử lý sự cố; Ghi chép, lưu trữ thông số, trạng thái Hệ thống; </w:t>
      </w:r>
    </w:p>
    <w:p w14:paraId="7EA2025F" w14:textId="77777777" w:rsidR="00FE5472" w:rsidRPr="00A01F48" w:rsidRDefault="00FE5472" w:rsidP="00A01F48">
      <w:pPr>
        <w:spacing w:before="120" w:after="0"/>
        <w:ind w:firstLine="567"/>
        <w:jc w:val="both"/>
        <w:rPr>
          <w:rFonts w:cs="Times New Roman"/>
          <w:color w:val="000000" w:themeColor="text1"/>
          <w:szCs w:val="28"/>
          <w:u w:color="000000" w:themeColor="text1"/>
          <w:lang w:val="en-GB"/>
        </w:rPr>
      </w:pPr>
      <w:r w:rsidRPr="00A01F48">
        <w:rPr>
          <w:rFonts w:cs="Times New Roman"/>
          <w:color w:val="000000" w:themeColor="text1"/>
          <w:szCs w:val="28"/>
          <w:u w:color="000000" w:themeColor="text1"/>
          <w:lang w:val="en-GB"/>
        </w:rPr>
        <w:t xml:space="preserve">- </w:t>
      </w:r>
      <w:r w:rsidRPr="00A01F48">
        <w:rPr>
          <w:rFonts w:cs="Times New Roman"/>
          <w:color w:val="000000" w:themeColor="text1"/>
          <w:szCs w:val="28"/>
          <w:u w:color="000000" w:themeColor="text1"/>
          <w:lang w:val="vi-VN"/>
        </w:rPr>
        <w:t xml:space="preserve">Kiểm tra các phần mềm, thông số, cấu hình, thiết lập; Xử lý sự cố kỹ thuật liên quan đến Hệ thống; </w:t>
      </w:r>
    </w:p>
    <w:p w14:paraId="2841EA47"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en-GB"/>
        </w:rPr>
        <w:t xml:space="preserve">- </w:t>
      </w:r>
      <w:r w:rsidRPr="00A01F48">
        <w:rPr>
          <w:rFonts w:cs="Times New Roman"/>
          <w:color w:val="000000" w:themeColor="text1"/>
          <w:szCs w:val="28"/>
          <w:u w:color="000000" w:themeColor="text1"/>
          <w:lang w:val="vi-VN"/>
        </w:rPr>
        <w:t>Thiết lập lại, khôi phục các thông số cài đặt, cấu hình, nâng cấp (</w:t>
      </w:r>
      <w:r w:rsidRPr="00A01F48">
        <w:rPr>
          <w:rFonts w:cs="Times New Roman"/>
          <w:i/>
          <w:iCs/>
          <w:color w:val="000000" w:themeColor="text1"/>
          <w:szCs w:val="28"/>
          <w:u w:color="000000" w:themeColor="text1"/>
          <w:lang w:val="vi-VN"/>
        </w:rPr>
        <w:t>nếu có thể</w:t>
      </w:r>
      <w:r w:rsidRPr="00A01F48">
        <w:rPr>
          <w:rFonts w:cs="Times New Roman"/>
          <w:color w:val="000000" w:themeColor="text1"/>
          <w:szCs w:val="28"/>
          <w:u w:color="000000" w:themeColor="text1"/>
          <w:lang w:val="vi-VN"/>
        </w:rPr>
        <w:t>) các cài đặt; Kiểm tra, chạy thử; Ghi nhận hoạt động của Hệ thống và nhật ký xử lý sự cố; Lập báo cáo sự cố.</w:t>
      </w:r>
    </w:p>
    <w:p w14:paraId="03C571B3"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48A79394"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47"/>
        <w:gridCol w:w="3391"/>
        <w:gridCol w:w="1851"/>
        <w:gridCol w:w="1639"/>
      </w:tblGrid>
      <w:tr w:rsidR="00FE5472" w:rsidRPr="00A01F48" w14:paraId="7BE68255" w14:textId="77777777" w:rsidTr="00E87FF2">
        <w:tc>
          <w:tcPr>
            <w:tcW w:w="1427" w:type="pct"/>
            <w:tcMar>
              <w:top w:w="0" w:type="dxa"/>
              <w:left w:w="0" w:type="dxa"/>
              <w:bottom w:w="0" w:type="dxa"/>
              <w:right w:w="0" w:type="dxa"/>
            </w:tcMar>
            <w:vAlign w:val="center"/>
          </w:tcPr>
          <w:p w14:paraId="5FD56D67"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761" w:type="pct"/>
            <w:tcMar>
              <w:top w:w="0" w:type="dxa"/>
              <w:left w:w="0" w:type="dxa"/>
              <w:bottom w:w="0" w:type="dxa"/>
              <w:right w:w="0" w:type="dxa"/>
            </w:tcMar>
            <w:vAlign w:val="center"/>
          </w:tcPr>
          <w:p w14:paraId="19D3040D"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61" w:type="pct"/>
            <w:tcMar>
              <w:top w:w="0" w:type="dxa"/>
              <w:left w:w="0" w:type="dxa"/>
              <w:bottom w:w="0" w:type="dxa"/>
              <w:right w:w="0" w:type="dxa"/>
            </w:tcMar>
            <w:vAlign w:val="center"/>
          </w:tcPr>
          <w:p w14:paraId="4F4F3552"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51" w:type="pct"/>
            <w:tcMar>
              <w:top w:w="0" w:type="dxa"/>
              <w:left w:w="0" w:type="dxa"/>
              <w:bottom w:w="0" w:type="dxa"/>
              <w:right w:w="0" w:type="dxa"/>
            </w:tcMar>
            <w:vAlign w:val="center"/>
          </w:tcPr>
          <w:p w14:paraId="2CBD7962"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33C63729" w14:textId="77777777" w:rsidTr="00E87FF2">
        <w:tc>
          <w:tcPr>
            <w:tcW w:w="1427" w:type="pct"/>
            <w:vMerge w:val="restart"/>
            <w:tcMar>
              <w:top w:w="0" w:type="dxa"/>
              <w:left w:w="0" w:type="dxa"/>
              <w:bottom w:w="0" w:type="dxa"/>
              <w:right w:w="0" w:type="dxa"/>
            </w:tcMar>
            <w:vAlign w:val="center"/>
          </w:tcPr>
          <w:p w14:paraId="5522FFFF"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u w:color="000000" w:themeColor="text1"/>
                <w:lang w:val="vi-VN"/>
              </w:rPr>
              <w:t>ĐN.01.03.02</w:t>
            </w:r>
          </w:p>
        </w:tc>
        <w:tc>
          <w:tcPr>
            <w:tcW w:w="1761" w:type="pct"/>
            <w:tcMar>
              <w:top w:w="0" w:type="dxa"/>
              <w:left w:w="0" w:type="dxa"/>
              <w:bottom w:w="0" w:type="dxa"/>
              <w:right w:w="0" w:type="dxa"/>
            </w:tcMar>
            <w:vAlign w:val="center"/>
          </w:tcPr>
          <w:p w14:paraId="3AC3C310"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961" w:type="pct"/>
            <w:tcMar>
              <w:top w:w="0" w:type="dxa"/>
              <w:left w:w="0" w:type="dxa"/>
              <w:bottom w:w="0" w:type="dxa"/>
              <w:right w:w="0" w:type="dxa"/>
            </w:tcMar>
            <w:vAlign w:val="center"/>
          </w:tcPr>
          <w:p w14:paraId="031F0619"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851" w:type="pct"/>
            <w:tcMar>
              <w:top w:w="0" w:type="dxa"/>
              <w:left w:w="0" w:type="dxa"/>
              <w:bottom w:w="0" w:type="dxa"/>
              <w:right w:w="0" w:type="dxa"/>
            </w:tcMar>
            <w:vAlign w:val="center"/>
          </w:tcPr>
          <w:p w14:paraId="583992EB"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r>
      <w:tr w:rsidR="00FE5472" w:rsidRPr="00A01F48" w14:paraId="6C549061" w14:textId="77777777" w:rsidTr="00E87FF2">
        <w:tc>
          <w:tcPr>
            <w:tcW w:w="1427" w:type="pct"/>
            <w:vMerge/>
            <w:vAlign w:val="center"/>
          </w:tcPr>
          <w:p w14:paraId="563EFF0D"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49CB89C9"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961" w:type="pct"/>
            <w:tcMar>
              <w:top w:w="0" w:type="dxa"/>
              <w:left w:w="0" w:type="dxa"/>
              <w:bottom w:w="0" w:type="dxa"/>
              <w:right w:w="0" w:type="dxa"/>
            </w:tcMar>
            <w:vAlign w:val="center"/>
          </w:tcPr>
          <w:p w14:paraId="2071CBB9"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51" w:type="pct"/>
            <w:tcMar>
              <w:top w:w="0" w:type="dxa"/>
              <w:left w:w="0" w:type="dxa"/>
              <w:bottom w:w="0" w:type="dxa"/>
              <w:right w:w="0" w:type="dxa"/>
            </w:tcMar>
            <w:vAlign w:val="center"/>
          </w:tcPr>
          <w:p w14:paraId="48A13AAB"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0,040</w:t>
            </w:r>
          </w:p>
        </w:tc>
      </w:tr>
      <w:tr w:rsidR="00FE5472" w:rsidRPr="00A01F48" w14:paraId="0BF1439A" w14:textId="77777777" w:rsidTr="00E87FF2">
        <w:tc>
          <w:tcPr>
            <w:tcW w:w="1427" w:type="pct"/>
            <w:vMerge/>
            <w:vAlign w:val="center"/>
          </w:tcPr>
          <w:p w14:paraId="0333C66A"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744F76A5"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961" w:type="pct"/>
            <w:tcMar>
              <w:top w:w="0" w:type="dxa"/>
              <w:left w:w="0" w:type="dxa"/>
              <w:bottom w:w="0" w:type="dxa"/>
              <w:right w:w="0" w:type="dxa"/>
            </w:tcMar>
            <w:vAlign w:val="center"/>
          </w:tcPr>
          <w:p w14:paraId="2787833E"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51" w:type="pct"/>
            <w:tcMar>
              <w:top w:w="0" w:type="dxa"/>
              <w:left w:w="0" w:type="dxa"/>
              <w:bottom w:w="0" w:type="dxa"/>
              <w:right w:w="0" w:type="dxa"/>
            </w:tcMar>
            <w:vAlign w:val="center"/>
          </w:tcPr>
          <w:p w14:paraId="14C2B047"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3664CD78" w14:textId="77777777" w:rsidTr="00E87FF2">
        <w:tc>
          <w:tcPr>
            <w:tcW w:w="1427" w:type="pct"/>
            <w:vMerge/>
            <w:vAlign w:val="center"/>
          </w:tcPr>
          <w:p w14:paraId="41BB1A13"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41E42E68"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61" w:type="pct"/>
            <w:tcMar>
              <w:top w:w="0" w:type="dxa"/>
              <w:left w:w="0" w:type="dxa"/>
              <w:bottom w:w="0" w:type="dxa"/>
              <w:right w:w="0" w:type="dxa"/>
            </w:tcMar>
            <w:vAlign w:val="center"/>
          </w:tcPr>
          <w:p w14:paraId="69D52E03"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851" w:type="pct"/>
            <w:tcMar>
              <w:top w:w="0" w:type="dxa"/>
              <w:left w:w="0" w:type="dxa"/>
              <w:bottom w:w="0" w:type="dxa"/>
              <w:right w:w="0" w:type="dxa"/>
            </w:tcMar>
            <w:vAlign w:val="center"/>
          </w:tcPr>
          <w:p w14:paraId="325307F3"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r>
      <w:tr w:rsidR="00FE5472" w:rsidRPr="00A01F48" w14:paraId="6C63FBE9" w14:textId="77777777" w:rsidTr="00E87FF2">
        <w:tc>
          <w:tcPr>
            <w:tcW w:w="1427" w:type="pct"/>
            <w:vMerge/>
            <w:vAlign w:val="center"/>
          </w:tcPr>
          <w:p w14:paraId="542B466A"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1B3937D6"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961" w:type="pct"/>
            <w:tcMar>
              <w:top w:w="0" w:type="dxa"/>
              <w:left w:w="0" w:type="dxa"/>
              <w:bottom w:w="0" w:type="dxa"/>
              <w:right w:w="0" w:type="dxa"/>
            </w:tcMar>
            <w:vAlign w:val="center"/>
          </w:tcPr>
          <w:p w14:paraId="7D1FD2B9"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51" w:type="pct"/>
            <w:tcMar>
              <w:top w:w="0" w:type="dxa"/>
              <w:left w:w="0" w:type="dxa"/>
              <w:bottom w:w="0" w:type="dxa"/>
              <w:right w:w="0" w:type="dxa"/>
            </w:tcMar>
            <w:vAlign w:val="center"/>
          </w:tcPr>
          <w:p w14:paraId="48E3F612"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0,563</w:t>
            </w:r>
          </w:p>
        </w:tc>
      </w:tr>
      <w:tr w:rsidR="00FE5472" w:rsidRPr="00A01F48" w14:paraId="326254EA" w14:textId="77777777" w:rsidTr="00E87FF2">
        <w:tc>
          <w:tcPr>
            <w:tcW w:w="1427" w:type="pct"/>
            <w:vMerge/>
            <w:vAlign w:val="center"/>
          </w:tcPr>
          <w:p w14:paraId="52C3FEA6"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440CFA73"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961" w:type="pct"/>
            <w:tcMar>
              <w:top w:w="0" w:type="dxa"/>
              <w:left w:w="0" w:type="dxa"/>
              <w:bottom w:w="0" w:type="dxa"/>
              <w:right w:w="0" w:type="dxa"/>
            </w:tcMar>
            <w:vAlign w:val="center"/>
          </w:tcPr>
          <w:p w14:paraId="40F0E6F1"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51" w:type="pct"/>
            <w:tcMar>
              <w:top w:w="0" w:type="dxa"/>
              <w:left w:w="0" w:type="dxa"/>
              <w:bottom w:w="0" w:type="dxa"/>
              <w:right w:w="0" w:type="dxa"/>
            </w:tcMar>
            <w:vAlign w:val="center"/>
          </w:tcPr>
          <w:p w14:paraId="74D88B3B"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3,606</w:t>
            </w:r>
          </w:p>
        </w:tc>
      </w:tr>
      <w:tr w:rsidR="00FE5472" w:rsidRPr="00A01F48" w14:paraId="0057A747" w14:textId="77777777" w:rsidTr="00E87FF2">
        <w:tc>
          <w:tcPr>
            <w:tcW w:w="1427" w:type="pct"/>
            <w:vMerge/>
            <w:vAlign w:val="center"/>
          </w:tcPr>
          <w:p w14:paraId="01605FDE"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694A665E"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61" w:type="pct"/>
            <w:tcMar>
              <w:top w:w="0" w:type="dxa"/>
              <w:left w:w="0" w:type="dxa"/>
              <w:bottom w:w="0" w:type="dxa"/>
              <w:right w:w="0" w:type="dxa"/>
            </w:tcMar>
            <w:vAlign w:val="center"/>
          </w:tcPr>
          <w:p w14:paraId="6646101F"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851" w:type="pct"/>
            <w:tcMar>
              <w:top w:w="0" w:type="dxa"/>
              <w:left w:w="0" w:type="dxa"/>
              <w:bottom w:w="0" w:type="dxa"/>
              <w:right w:w="0" w:type="dxa"/>
            </w:tcMar>
            <w:vAlign w:val="center"/>
          </w:tcPr>
          <w:p w14:paraId="28E550C0"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r>
      <w:tr w:rsidR="00FE5472" w:rsidRPr="00A01F48" w14:paraId="1399B010" w14:textId="77777777" w:rsidTr="00E87FF2">
        <w:tc>
          <w:tcPr>
            <w:tcW w:w="1427" w:type="pct"/>
            <w:vMerge/>
            <w:vAlign w:val="center"/>
          </w:tcPr>
          <w:p w14:paraId="3DB8F3E2"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7B70FB91"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961" w:type="pct"/>
            <w:tcMar>
              <w:top w:w="0" w:type="dxa"/>
              <w:left w:w="0" w:type="dxa"/>
              <w:bottom w:w="0" w:type="dxa"/>
              <w:right w:w="0" w:type="dxa"/>
            </w:tcMar>
            <w:vAlign w:val="center"/>
          </w:tcPr>
          <w:p w14:paraId="386FE96E"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51" w:type="pct"/>
            <w:tcMar>
              <w:top w:w="0" w:type="dxa"/>
              <w:left w:w="0" w:type="dxa"/>
              <w:bottom w:w="0" w:type="dxa"/>
              <w:right w:w="0" w:type="dxa"/>
            </w:tcMar>
            <w:vAlign w:val="center"/>
          </w:tcPr>
          <w:p w14:paraId="385AEF43"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4,106</w:t>
            </w:r>
          </w:p>
        </w:tc>
      </w:tr>
      <w:tr w:rsidR="00FE5472" w:rsidRPr="00A01F48" w14:paraId="36817E7B" w14:textId="77777777" w:rsidTr="00E87FF2">
        <w:tc>
          <w:tcPr>
            <w:tcW w:w="1427" w:type="pct"/>
            <w:vMerge/>
            <w:vAlign w:val="center"/>
          </w:tcPr>
          <w:p w14:paraId="0A041DAC"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5AF30A60"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961" w:type="pct"/>
            <w:tcMar>
              <w:top w:w="0" w:type="dxa"/>
              <w:left w:w="0" w:type="dxa"/>
              <w:bottom w:w="0" w:type="dxa"/>
              <w:right w:w="0" w:type="dxa"/>
            </w:tcMar>
            <w:vAlign w:val="center"/>
          </w:tcPr>
          <w:p w14:paraId="38E1FC3D"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51" w:type="pct"/>
            <w:tcMar>
              <w:top w:w="0" w:type="dxa"/>
              <w:left w:w="0" w:type="dxa"/>
              <w:bottom w:w="0" w:type="dxa"/>
              <w:right w:w="0" w:type="dxa"/>
            </w:tcMar>
            <w:vAlign w:val="center"/>
          </w:tcPr>
          <w:p w14:paraId="50967132"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0,063</w:t>
            </w:r>
          </w:p>
        </w:tc>
      </w:tr>
      <w:tr w:rsidR="00FE5472" w:rsidRPr="00A01F48" w14:paraId="68D20F1E" w14:textId="77777777" w:rsidTr="00E87FF2">
        <w:tc>
          <w:tcPr>
            <w:tcW w:w="1427" w:type="pct"/>
            <w:vMerge/>
            <w:vAlign w:val="center"/>
          </w:tcPr>
          <w:p w14:paraId="20DDFD11"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7F423A7B"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961" w:type="pct"/>
            <w:tcMar>
              <w:top w:w="0" w:type="dxa"/>
              <w:left w:w="0" w:type="dxa"/>
              <w:bottom w:w="0" w:type="dxa"/>
              <w:right w:w="0" w:type="dxa"/>
            </w:tcMar>
            <w:vAlign w:val="center"/>
          </w:tcPr>
          <w:p w14:paraId="2ACA8190"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51" w:type="pct"/>
            <w:tcMar>
              <w:top w:w="0" w:type="dxa"/>
              <w:left w:w="0" w:type="dxa"/>
              <w:bottom w:w="0" w:type="dxa"/>
              <w:right w:w="0" w:type="dxa"/>
            </w:tcMar>
            <w:vAlign w:val="center"/>
          </w:tcPr>
          <w:p w14:paraId="35D934F9"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bl>
    <w:p w14:paraId="5D9AE9DB" w14:textId="330BC987" w:rsidR="00FE5472" w:rsidRPr="00A01F48" w:rsidRDefault="008B179A" w:rsidP="008B179A">
      <w:pPr>
        <w:pStyle w:val="Heading3"/>
      </w:pPr>
      <w:r>
        <w:t xml:space="preserve">4. </w:t>
      </w:r>
      <w:r w:rsidR="00FE5472" w:rsidRPr="00A01F48">
        <w:t>ĐN.01.04 Hệ thống thông tin nguồn</w:t>
      </w:r>
    </w:p>
    <w:p w14:paraId="1B0A6F58" w14:textId="1C36077A" w:rsidR="00FE5472" w:rsidRPr="00A01F48" w:rsidRDefault="008B179A" w:rsidP="008B179A">
      <w:pPr>
        <w:pStyle w:val="Heading3"/>
      </w:pPr>
      <w:r>
        <w:t xml:space="preserve">4.1. </w:t>
      </w:r>
      <w:r w:rsidR="00FE5472" w:rsidRPr="00A01F48">
        <w:t>ĐN.01.04.01 Vận hành</w:t>
      </w:r>
    </w:p>
    <w:p w14:paraId="7A5E555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0FFBCFCF"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Thực hiện các nghiệp vụ quản trị, kiểm tra giám sát Hệ thống;</w:t>
      </w:r>
    </w:p>
    <w:p w14:paraId="4A5FE17C"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Giám sát, theo dõi, cập nhật cảnh báo tình trạng hoạt động;</w:t>
      </w:r>
    </w:p>
    <w:p w14:paraId="5B5A2F1B"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Sao lưu, back up dữ liệu định kỳ (01 tháng/lần).</w:t>
      </w:r>
    </w:p>
    <w:p w14:paraId="2DCE0F94"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55386267"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47"/>
        <w:gridCol w:w="3391"/>
        <w:gridCol w:w="1851"/>
        <w:gridCol w:w="1639"/>
      </w:tblGrid>
      <w:tr w:rsidR="00FE5472" w:rsidRPr="00A01F48" w14:paraId="708FB380" w14:textId="77777777" w:rsidTr="00E87FF2">
        <w:tc>
          <w:tcPr>
            <w:tcW w:w="1427" w:type="pct"/>
            <w:tcMar>
              <w:top w:w="0" w:type="dxa"/>
              <w:left w:w="0" w:type="dxa"/>
              <w:bottom w:w="0" w:type="dxa"/>
              <w:right w:w="0" w:type="dxa"/>
            </w:tcMar>
            <w:vAlign w:val="center"/>
          </w:tcPr>
          <w:p w14:paraId="6F23E7C0"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761" w:type="pct"/>
            <w:tcMar>
              <w:top w:w="0" w:type="dxa"/>
              <w:left w:w="0" w:type="dxa"/>
              <w:bottom w:w="0" w:type="dxa"/>
              <w:right w:w="0" w:type="dxa"/>
            </w:tcMar>
            <w:vAlign w:val="center"/>
          </w:tcPr>
          <w:p w14:paraId="4F7EA4E3"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61" w:type="pct"/>
            <w:tcMar>
              <w:top w:w="0" w:type="dxa"/>
              <w:left w:w="0" w:type="dxa"/>
              <w:bottom w:w="0" w:type="dxa"/>
              <w:right w:w="0" w:type="dxa"/>
            </w:tcMar>
            <w:vAlign w:val="center"/>
          </w:tcPr>
          <w:p w14:paraId="48888749"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51" w:type="pct"/>
            <w:tcMar>
              <w:top w:w="0" w:type="dxa"/>
              <w:left w:w="0" w:type="dxa"/>
              <w:bottom w:w="0" w:type="dxa"/>
              <w:right w:w="0" w:type="dxa"/>
            </w:tcMar>
            <w:vAlign w:val="center"/>
          </w:tcPr>
          <w:p w14:paraId="38BAC7CC"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268CC246" w14:textId="77777777" w:rsidTr="00E87FF2">
        <w:tc>
          <w:tcPr>
            <w:tcW w:w="1427" w:type="pct"/>
            <w:vMerge w:val="restart"/>
            <w:tcMar>
              <w:top w:w="0" w:type="dxa"/>
              <w:left w:w="0" w:type="dxa"/>
              <w:bottom w:w="0" w:type="dxa"/>
              <w:right w:w="0" w:type="dxa"/>
            </w:tcMar>
            <w:vAlign w:val="center"/>
          </w:tcPr>
          <w:p w14:paraId="53E61FE6"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color w:val="000000" w:themeColor="text1"/>
                <w:u w:color="000000" w:themeColor="text1"/>
                <w:lang w:val="vi-VN"/>
              </w:rPr>
              <w:t>ĐN.01.04.01</w:t>
            </w:r>
          </w:p>
        </w:tc>
        <w:tc>
          <w:tcPr>
            <w:tcW w:w="1761" w:type="pct"/>
            <w:tcMar>
              <w:top w:w="0" w:type="dxa"/>
              <w:left w:w="0" w:type="dxa"/>
              <w:bottom w:w="0" w:type="dxa"/>
              <w:right w:w="0" w:type="dxa"/>
            </w:tcMar>
            <w:vAlign w:val="center"/>
          </w:tcPr>
          <w:p w14:paraId="3E6291B2"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61" w:type="pct"/>
            <w:tcMar>
              <w:top w:w="0" w:type="dxa"/>
              <w:left w:w="0" w:type="dxa"/>
              <w:bottom w:w="0" w:type="dxa"/>
              <w:right w:w="0" w:type="dxa"/>
            </w:tcMar>
            <w:vAlign w:val="center"/>
          </w:tcPr>
          <w:p w14:paraId="667C3D04"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851" w:type="pct"/>
            <w:tcMar>
              <w:top w:w="0" w:type="dxa"/>
              <w:left w:w="0" w:type="dxa"/>
              <w:bottom w:w="0" w:type="dxa"/>
              <w:right w:w="0" w:type="dxa"/>
            </w:tcMar>
            <w:vAlign w:val="center"/>
          </w:tcPr>
          <w:p w14:paraId="473DBD1C"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r>
      <w:tr w:rsidR="00FE5472" w:rsidRPr="00A01F48" w14:paraId="3E03CB70" w14:textId="77777777" w:rsidTr="00E87FF2">
        <w:tc>
          <w:tcPr>
            <w:tcW w:w="1427" w:type="pct"/>
            <w:vMerge/>
            <w:vAlign w:val="center"/>
          </w:tcPr>
          <w:p w14:paraId="0105CEE0"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56DE19E0"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961" w:type="pct"/>
            <w:tcMar>
              <w:top w:w="0" w:type="dxa"/>
              <w:left w:w="0" w:type="dxa"/>
              <w:bottom w:w="0" w:type="dxa"/>
              <w:right w:w="0" w:type="dxa"/>
            </w:tcMar>
            <w:vAlign w:val="center"/>
          </w:tcPr>
          <w:p w14:paraId="2193908D"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51" w:type="pct"/>
            <w:tcMar>
              <w:top w:w="0" w:type="dxa"/>
              <w:left w:w="0" w:type="dxa"/>
              <w:bottom w:w="0" w:type="dxa"/>
              <w:right w:w="0" w:type="dxa"/>
            </w:tcMar>
            <w:vAlign w:val="center"/>
          </w:tcPr>
          <w:p w14:paraId="351D3EED"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0,677</w:t>
            </w:r>
          </w:p>
        </w:tc>
      </w:tr>
      <w:tr w:rsidR="00FE5472" w:rsidRPr="00A01F48" w14:paraId="04DAC3CA" w14:textId="77777777" w:rsidTr="00E87FF2">
        <w:tc>
          <w:tcPr>
            <w:tcW w:w="1427" w:type="pct"/>
            <w:vMerge/>
            <w:vAlign w:val="center"/>
          </w:tcPr>
          <w:p w14:paraId="32A04A26"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4A497210"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961" w:type="pct"/>
            <w:tcMar>
              <w:top w:w="0" w:type="dxa"/>
              <w:left w:w="0" w:type="dxa"/>
              <w:bottom w:w="0" w:type="dxa"/>
              <w:right w:w="0" w:type="dxa"/>
            </w:tcMar>
            <w:vAlign w:val="center"/>
          </w:tcPr>
          <w:p w14:paraId="7EA9BCFB"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51" w:type="pct"/>
            <w:tcMar>
              <w:top w:w="0" w:type="dxa"/>
              <w:left w:w="0" w:type="dxa"/>
              <w:bottom w:w="0" w:type="dxa"/>
              <w:right w:w="0" w:type="dxa"/>
            </w:tcMar>
            <w:vAlign w:val="center"/>
          </w:tcPr>
          <w:p w14:paraId="50C3DBF9"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1,375</w:t>
            </w:r>
          </w:p>
        </w:tc>
      </w:tr>
      <w:tr w:rsidR="00FE5472" w:rsidRPr="00A01F48" w14:paraId="5181E744" w14:textId="77777777" w:rsidTr="00E87FF2">
        <w:tc>
          <w:tcPr>
            <w:tcW w:w="1427" w:type="pct"/>
            <w:vMerge/>
            <w:vAlign w:val="center"/>
          </w:tcPr>
          <w:p w14:paraId="5795D82D"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2A930E3D"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5</w:t>
            </w:r>
          </w:p>
        </w:tc>
        <w:tc>
          <w:tcPr>
            <w:tcW w:w="961" w:type="pct"/>
            <w:tcMar>
              <w:top w:w="0" w:type="dxa"/>
              <w:left w:w="0" w:type="dxa"/>
              <w:bottom w:w="0" w:type="dxa"/>
              <w:right w:w="0" w:type="dxa"/>
            </w:tcMar>
            <w:vAlign w:val="center"/>
          </w:tcPr>
          <w:p w14:paraId="66961678"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51" w:type="pct"/>
            <w:tcMar>
              <w:top w:w="0" w:type="dxa"/>
              <w:left w:w="0" w:type="dxa"/>
              <w:bottom w:w="0" w:type="dxa"/>
              <w:right w:w="0" w:type="dxa"/>
            </w:tcMar>
            <w:vAlign w:val="center"/>
          </w:tcPr>
          <w:p w14:paraId="26E8F168"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1,910</w:t>
            </w:r>
          </w:p>
        </w:tc>
      </w:tr>
      <w:tr w:rsidR="00FE5472" w:rsidRPr="00A01F48" w14:paraId="41711C05" w14:textId="77777777" w:rsidTr="00E87FF2">
        <w:tc>
          <w:tcPr>
            <w:tcW w:w="1427" w:type="pct"/>
            <w:vMerge/>
            <w:vAlign w:val="center"/>
          </w:tcPr>
          <w:p w14:paraId="7F91F64A"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1DA265E1"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61" w:type="pct"/>
            <w:tcMar>
              <w:top w:w="0" w:type="dxa"/>
              <w:left w:w="0" w:type="dxa"/>
              <w:bottom w:w="0" w:type="dxa"/>
              <w:right w:w="0" w:type="dxa"/>
            </w:tcMar>
            <w:vAlign w:val="center"/>
          </w:tcPr>
          <w:p w14:paraId="7A2B18EA"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851" w:type="pct"/>
            <w:tcMar>
              <w:top w:w="0" w:type="dxa"/>
              <w:left w:w="0" w:type="dxa"/>
              <w:bottom w:w="0" w:type="dxa"/>
              <w:right w:w="0" w:type="dxa"/>
            </w:tcMar>
            <w:vAlign w:val="center"/>
          </w:tcPr>
          <w:p w14:paraId="6267C157"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r>
      <w:tr w:rsidR="00FE5472" w:rsidRPr="00A01F48" w14:paraId="41C9441D" w14:textId="77777777" w:rsidTr="00E87FF2">
        <w:tc>
          <w:tcPr>
            <w:tcW w:w="1427" w:type="pct"/>
            <w:vMerge/>
            <w:vAlign w:val="center"/>
          </w:tcPr>
          <w:p w14:paraId="2B4CB77F"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39284825"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961" w:type="pct"/>
            <w:tcMar>
              <w:top w:w="0" w:type="dxa"/>
              <w:left w:w="0" w:type="dxa"/>
              <w:bottom w:w="0" w:type="dxa"/>
              <w:right w:w="0" w:type="dxa"/>
            </w:tcMar>
            <w:vAlign w:val="center"/>
          </w:tcPr>
          <w:p w14:paraId="59649872"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51" w:type="pct"/>
            <w:tcMar>
              <w:top w:w="0" w:type="dxa"/>
              <w:left w:w="0" w:type="dxa"/>
              <w:bottom w:w="0" w:type="dxa"/>
              <w:right w:w="0" w:type="dxa"/>
            </w:tcMar>
            <w:vAlign w:val="center"/>
          </w:tcPr>
          <w:p w14:paraId="03392190"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3,963</w:t>
            </w:r>
          </w:p>
        </w:tc>
      </w:tr>
    </w:tbl>
    <w:p w14:paraId="6146EC38" w14:textId="763FB10A" w:rsidR="00FE5472" w:rsidRPr="00A01F48" w:rsidRDefault="008B179A" w:rsidP="008B179A">
      <w:pPr>
        <w:pStyle w:val="Heading3"/>
      </w:pPr>
      <w:r>
        <w:lastRenderedPageBreak/>
        <w:t xml:space="preserve">4.2. </w:t>
      </w:r>
      <w:r w:rsidR="00FE5472" w:rsidRPr="00A01F48">
        <w:t>ĐN.01.04.02 Khắc phục sự cố</w:t>
      </w:r>
    </w:p>
    <w:p w14:paraId="78E10F76" w14:textId="77777777" w:rsidR="00FE5472" w:rsidRPr="00A01F48" w:rsidRDefault="00FE5472" w:rsidP="00A01F48">
      <w:pPr>
        <w:spacing w:before="120" w:after="0"/>
        <w:ind w:firstLine="567"/>
        <w:jc w:val="both"/>
        <w:rPr>
          <w:rFonts w:cs="Times New Roman"/>
          <w:color w:val="000000" w:themeColor="text1"/>
          <w:szCs w:val="28"/>
          <w:u w:color="000000" w:themeColor="text1"/>
          <w:lang w:val="en-GB"/>
        </w:rPr>
      </w:pPr>
      <w:r w:rsidRPr="00A01F48">
        <w:rPr>
          <w:rFonts w:cs="Times New Roman"/>
          <w:color w:val="000000" w:themeColor="text1"/>
          <w:szCs w:val="28"/>
          <w:u w:color="000000" w:themeColor="text1"/>
          <w:lang w:val="vi-VN"/>
        </w:rPr>
        <w:t xml:space="preserve">a) Thành phần công việc: </w:t>
      </w:r>
    </w:p>
    <w:p w14:paraId="6D1B0A04" w14:textId="77777777" w:rsidR="00FE5472" w:rsidRPr="00A01F48" w:rsidRDefault="00FE5472" w:rsidP="00A01F48">
      <w:pPr>
        <w:spacing w:before="120" w:after="0"/>
        <w:ind w:firstLine="567"/>
        <w:jc w:val="both"/>
        <w:rPr>
          <w:rFonts w:cs="Times New Roman"/>
          <w:color w:val="000000" w:themeColor="text1"/>
          <w:szCs w:val="28"/>
          <w:u w:color="000000" w:themeColor="text1"/>
          <w:lang w:val="en-GB"/>
        </w:rPr>
      </w:pPr>
      <w:r w:rsidRPr="00A01F48">
        <w:rPr>
          <w:rFonts w:cs="Times New Roman"/>
          <w:color w:val="000000" w:themeColor="text1"/>
          <w:szCs w:val="28"/>
          <w:u w:color="000000" w:themeColor="text1"/>
          <w:lang w:val="en-GB"/>
        </w:rPr>
        <w:t xml:space="preserve">- </w:t>
      </w:r>
      <w:r w:rsidRPr="00A01F48">
        <w:rPr>
          <w:rFonts w:cs="Times New Roman"/>
          <w:color w:val="000000" w:themeColor="text1"/>
          <w:szCs w:val="28"/>
          <w:u w:color="000000" w:themeColor="text1"/>
          <w:lang w:val="vi-VN"/>
        </w:rPr>
        <w:t>Sao lưu, back up dữ liệu trước khi xử lý sự cố; Ghi chép, lưu trữ thông số, trạng thái Hệ thống;</w:t>
      </w:r>
    </w:p>
    <w:p w14:paraId="415C27E0" w14:textId="77777777" w:rsidR="00FE5472" w:rsidRPr="00A01F48" w:rsidRDefault="00FE5472" w:rsidP="00A01F48">
      <w:pPr>
        <w:spacing w:before="120" w:after="0"/>
        <w:ind w:firstLine="567"/>
        <w:jc w:val="both"/>
        <w:rPr>
          <w:rFonts w:cs="Times New Roman"/>
          <w:color w:val="000000" w:themeColor="text1"/>
          <w:szCs w:val="28"/>
          <w:u w:color="000000" w:themeColor="text1"/>
          <w:lang w:val="en-GB"/>
        </w:rPr>
      </w:pPr>
      <w:r w:rsidRPr="00A01F48">
        <w:rPr>
          <w:rFonts w:cs="Times New Roman"/>
          <w:color w:val="000000" w:themeColor="text1"/>
          <w:szCs w:val="28"/>
          <w:u w:color="000000" w:themeColor="text1"/>
          <w:lang w:val="en-GB"/>
        </w:rPr>
        <w:t>-</w:t>
      </w:r>
      <w:r w:rsidRPr="00A01F48">
        <w:rPr>
          <w:rFonts w:cs="Times New Roman"/>
          <w:color w:val="000000" w:themeColor="text1"/>
          <w:szCs w:val="28"/>
          <w:u w:color="000000" w:themeColor="text1"/>
          <w:lang w:val="vi-VN"/>
        </w:rPr>
        <w:t xml:space="preserve"> Kiểm tra các phần mềm, thông số, cấu hình, thiết lập;</w:t>
      </w:r>
      <w:r w:rsidRPr="00A01F48">
        <w:rPr>
          <w:rFonts w:cs="Times New Roman"/>
          <w:color w:val="000000" w:themeColor="text1"/>
          <w:szCs w:val="28"/>
          <w:u w:color="000000" w:themeColor="text1"/>
          <w:lang w:val="en-GB"/>
        </w:rPr>
        <w:t xml:space="preserve"> </w:t>
      </w:r>
      <w:r w:rsidRPr="00A01F48">
        <w:rPr>
          <w:rFonts w:cs="Times New Roman"/>
          <w:color w:val="000000" w:themeColor="text1"/>
          <w:szCs w:val="28"/>
          <w:u w:color="000000" w:themeColor="text1"/>
          <w:lang w:val="vi-VN"/>
        </w:rPr>
        <w:t xml:space="preserve">Xử lý sự cố kỹ thuật liên quan đến Hệ thống; </w:t>
      </w:r>
    </w:p>
    <w:p w14:paraId="07728FEC"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en-GB"/>
        </w:rPr>
        <w:t xml:space="preserve">- </w:t>
      </w:r>
      <w:r w:rsidRPr="00A01F48">
        <w:rPr>
          <w:rFonts w:cs="Times New Roman"/>
          <w:color w:val="000000" w:themeColor="text1"/>
          <w:szCs w:val="28"/>
          <w:u w:color="000000" w:themeColor="text1"/>
          <w:lang w:val="vi-VN"/>
        </w:rPr>
        <w:t>Thiết lập lại các thông số cài đặt, cấu hình; Kiểm tra, chạy thử; Ghi nhận hoạt động của Hệ thống và nhật ký xử lý sự cố; Lập báo cáo sự cố.</w:t>
      </w:r>
    </w:p>
    <w:p w14:paraId="51081884" w14:textId="77777777" w:rsidR="00FE5472" w:rsidRPr="00A01F48" w:rsidRDefault="00FE5472" w:rsidP="00A01F48">
      <w:pPr>
        <w:spacing w:before="120" w:after="0"/>
        <w:ind w:firstLine="567"/>
        <w:jc w:val="both"/>
        <w:rPr>
          <w:rFonts w:cs="Times New Roman"/>
          <w:color w:val="000000" w:themeColor="text1"/>
          <w:szCs w:val="28"/>
          <w:u w:color="000000" w:themeColor="text1"/>
          <w:lang w:val="en-GB"/>
        </w:rPr>
      </w:pPr>
      <w:r w:rsidRPr="00A01F48">
        <w:rPr>
          <w:rFonts w:cs="Times New Roman"/>
          <w:color w:val="000000" w:themeColor="text1"/>
          <w:szCs w:val="28"/>
          <w:u w:color="000000" w:themeColor="text1"/>
          <w:lang w:val="vi-VN"/>
        </w:rPr>
        <w:t>b) Định mức</w:t>
      </w:r>
    </w:p>
    <w:p w14:paraId="3EA15A3E"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46"/>
        <w:gridCol w:w="3391"/>
        <w:gridCol w:w="1852"/>
        <w:gridCol w:w="1639"/>
      </w:tblGrid>
      <w:tr w:rsidR="00FE5472" w:rsidRPr="00A01F48" w14:paraId="1C0CBB61" w14:textId="77777777" w:rsidTr="00E87FF2">
        <w:trPr>
          <w:jc w:val="center"/>
        </w:trPr>
        <w:tc>
          <w:tcPr>
            <w:tcW w:w="1426" w:type="pct"/>
            <w:tcMar>
              <w:top w:w="0" w:type="dxa"/>
              <w:left w:w="0" w:type="dxa"/>
              <w:bottom w:w="0" w:type="dxa"/>
              <w:right w:w="0" w:type="dxa"/>
            </w:tcMar>
            <w:vAlign w:val="center"/>
          </w:tcPr>
          <w:p w14:paraId="4F0FD1A4" w14:textId="77777777" w:rsidR="00FE5472" w:rsidRPr="00A01F48" w:rsidRDefault="00FE5472" w:rsidP="00E87FF2">
            <w:pPr>
              <w:spacing w:before="40" w:after="40"/>
              <w:jc w:val="center"/>
              <w:rPr>
                <w:rFonts w:cs="Times New Roman"/>
                <w:color w:val="000000" w:themeColor="text1"/>
                <w:szCs w:val="28"/>
                <w:u w:color="000000" w:themeColor="text1"/>
              </w:rPr>
            </w:pPr>
            <w:r w:rsidRPr="00A01F48">
              <w:rPr>
                <w:rFonts w:cs="Times New Roman"/>
                <w:b/>
                <w:bCs/>
                <w:color w:val="000000" w:themeColor="text1"/>
                <w:szCs w:val="28"/>
                <w:u w:color="000000" w:themeColor="text1"/>
                <w:lang w:val="vi-VN"/>
              </w:rPr>
              <w:t>Mã hiệu</w:t>
            </w:r>
          </w:p>
        </w:tc>
        <w:tc>
          <w:tcPr>
            <w:tcW w:w="1761" w:type="pct"/>
            <w:tcMar>
              <w:top w:w="0" w:type="dxa"/>
              <w:left w:w="0" w:type="dxa"/>
              <w:bottom w:w="0" w:type="dxa"/>
              <w:right w:w="0" w:type="dxa"/>
            </w:tcMar>
            <w:vAlign w:val="center"/>
          </w:tcPr>
          <w:p w14:paraId="2CEA679B"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62" w:type="pct"/>
            <w:tcMar>
              <w:top w:w="0" w:type="dxa"/>
              <w:left w:w="0" w:type="dxa"/>
              <w:bottom w:w="0" w:type="dxa"/>
              <w:right w:w="0" w:type="dxa"/>
            </w:tcMar>
            <w:vAlign w:val="center"/>
          </w:tcPr>
          <w:p w14:paraId="379575C8"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51" w:type="pct"/>
            <w:tcMar>
              <w:top w:w="0" w:type="dxa"/>
              <w:left w:w="0" w:type="dxa"/>
              <w:bottom w:w="0" w:type="dxa"/>
              <w:right w:w="0" w:type="dxa"/>
            </w:tcMar>
            <w:vAlign w:val="center"/>
          </w:tcPr>
          <w:p w14:paraId="7BD456A4"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0DCBC602" w14:textId="77777777" w:rsidTr="00E87FF2">
        <w:trPr>
          <w:jc w:val="center"/>
        </w:trPr>
        <w:tc>
          <w:tcPr>
            <w:tcW w:w="1426" w:type="pct"/>
            <w:vMerge w:val="restart"/>
            <w:tcMar>
              <w:top w:w="0" w:type="dxa"/>
              <w:left w:w="0" w:type="dxa"/>
              <w:bottom w:w="0" w:type="dxa"/>
              <w:right w:w="0" w:type="dxa"/>
            </w:tcMar>
            <w:vAlign w:val="center"/>
          </w:tcPr>
          <w:p w14:paraId="2F7D3DFF"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color w:val="000000" w:themeColor="text1"/>
                <w:u w:color="000000" w:themeColor="text1"/>
                <w:lang w:val="vi-VN"/>
              </w:rPr>
              <w:t>ĐN.01.04.02</w:t>
            </w:r>
          </w:p>
        </w:tc>
        <w:tc>
          <w:tcPr>
            <w:tcW w:w="1761" w:type="pct"/>
            <w:tcMar>
              <w:top w:w="0" w:type="dxa"/>
              <w:left w:w="0" w:type="dxa"/>
              <w:bottom w:w="0" w:type="dxa"/>
              <w:right w:w="0" w:type="dxa"/>
            </w:tcMar>
            <w:vAlign w:val="center"/>
          </w:tcPr>
          <w:p w14:paraId="72C03D98"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62" w:type="pct"/>
            <w:tcMar>
              <w:top w:w="0" w:type="dxa"/>
              <w:left w:w="0" w:type="dxa"/>
              <w:bottom w:w="0" w:type="dxa"/>
              <w:right w:w="0" w:type="dxa"/>
            </w:tcMar>
            <w:vAlign w:val="center"/>
          </w:tcPr>
          <w:p w14:paraId="5407E7E1"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851" w:type="pct"/>
            <w:tcMar>
              <w:top w:w="0" w:type="dxa"/>
              <w:left w:w="0" w:type="dxa"/>
              <w:bottom w:w="0" w:type="dxa"/>
              <w:right w:w="0" w:type="dxa"/>
            </w:tcMar>
            <w:vAlign w:val="center"/>
          </w:tcPr>
          <w:p w14:paraId="4E577FB9"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r>
      <w:tr w:rsidR="00FE5472" w:rsidRPr="00A01F48" w14:paraId="41E1F930" w14:textId="77777777" w:rsidTr="00E87FF2">
        <w:trPr>
          <w:jc w:val="center"/>
        </w:trPr>
        <w:tc>
          <w:tcPr>
            <w:tcW w:w="1426" w:type="pct"/>
            <w:vMerge/>
            <w:vAlign w:val="center"/>
          </w:tcPr>
          <w:p w14:paraId="5D78007C"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5FB77301"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962" w:type="pct"/>
            <w:tcMar>
              <w:top w:w="0" w:type="dxa"/>
              <w:left w:w="0" w:type="dxa"/>
              <w:bottom w:w="0" w:type="dxa"/>
              <w:right w:w="0" w:type="dxa"/>
            </w:tcMar>
            <w:vAlign w:val="center"/>
          </w:tcPr>
          <w:p w14:paraId="1BC3E507"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51" w:type="pct"/>
            <w:tcMar>
              <w:top w:w="0" w:type="dxa"/>
              <w:left w:w="0" w:type="dxa"/>
              <w:bottom w:w="0" w:type="dxa"/>
              <w:right w:w="0" w:type="dxa"/>
            </w:tcMar>
            <w:vAlign w:val="center"/>
          </w:tcPr>
          <w:p w14:paraId="4535F417"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1,198</w:t>
            </w:r>
          </w:p>
        </w:tc>
      </w:tr>
      <w:tr w:rsidR="00FE5472" w:rsidRPr="00A01F48" w14:paraId="2BD76812" w14:textId="77777777" w:rsidTr="00E87FF2">
        <w:trPr>
          <w:jc w:val="center"/>
        </w:trPr>
        <w:tc>
          <w:tcPr>
            <w:tcW w:w="1426" w:type="pct"/>
            <w:vMerge/>
            <w:vAlign w:val="center"/>
          </w:tcPr>
          <w:p w14:paraId="15217052"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3EDEB103"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5</w:t>
            </w:r>
          </w:p>
        </w:tc>
        <w:tc>
          <w:tcPr>
            <w:tcW w:w="962" w:type="pct"/>
            <w:tcMar>
              <w:top w:w="0" w:type="dxa"/>
              <w:left w:w="0" w:type="dxa"/>
              <w:bottom w:w="0" w:type="dxa"/>
              <w:right w:w="0" w:type="dxa"/>
            </w:tcMar>
            <w:vAlign w:val="center"/>
          </w:tcPr>
          <w:p w14:paraId="003994EA"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51" w:type="pct"/>
            <w:tcMar>
              <w:top w:w="0" w:type="dxa"/>
              <w:left w:w="0" w:type="dxa"/>
              <w:bottom w:w="0" w:type="dxa"/>
              <w:right w:w="0" w:type="dxa"/>
            </w:tcMar>
            <w:vAlign w:val="center"/>
          </w:tcPr>
          <w:p w14:paraId="3C1279CC"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1,042</w:t>
            </w:r>
          </w:p>
        </w:tc>
      </w:tr>
      <w:tr w:rsidR="00FE5472" w:rsidRPr="00A01F48" w14:paraId="1123FD3B" w14:textId="77777777" w:rsidTr="00E87FF2">
        <w:trPr>
          <w:jc w:val="center"/>
        </w:trPr>
        <w:tc>
          <w:tcPr>
            <w:tcW w:w="1426" w:type="pct"/>
            <w:vMerge/>
            <w:vAlign w:val="center"/>
          </w:tcPr>
          <w:p w14:paraId="01C03E0E"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47194573"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962" w:type="pct"/>
            <w:tcMar>
              <w:top w:w="0" w:type="dxa"/>
              <w:left w:w="0" w:type="dxa"/>
              <w:bottom w:w="0" w:type="dxa"/>
              <w:right w:w="0" w:type="dxa"/>
            </w:tcMar>
            <w:vAlign w:val="center"/>
          </w:tcPr>
          <w:p w14:paraId="2F8A269F"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851" w:type="pct"/>
            <w:tcMar>
              <w:top w:w="0" w:type="dxa"/>
              <w:left w:w="0" w:type="dxa"/>
              <w:bottom w:w="0" w:type="dxa"/>
              <w:right w:w="0" w:type="dxa"/>
            </w:tcMar>
            <w:vAlign w:val="center"/>
          </w:tcPr>
          <w:p w14:paraId="61F86412"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r>
      <w:tr w:rsidR="00FE5472" w:rsidRPr="00A01F48" w14:paraId="191569A9" w14:textId="77777777" w:rsidTr="00E87FF2">
        <w:trPr>
          <w:jc w:val="center"/>
        </w:trPr>
        <w:tc>
          <w:tcPr>
            <w:tcW w:w="1426" w:type="pct"/>
            <w:vMerge/>
            <w:vAlign w:val="center"/>
          </w:tcPr>
          <w:p w14:paraId="2CB6691F"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6CEB95F0"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962" w:type="pct"/>
            <w:tcMar>
              <w:top w:w="0" w:type="dxa"/>
              <w:left w:w="0" w:type="dxa"/>
              <w:bottom w:w="0" w:type="dxa"/>
              <w:right w:w="0" w:type="dxa"/>
            </w:tcMar>
            <w:vAlign w:val="center"/>
          </w:tcPr>
          <w:p w14:paraId="24E40390"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51" w:type="pct"/>
            <w:tcMar>
              <w:top w:w="0" w:type="dxa"/>
              <w:left w:w="0" w:type="dxa"/>
              <w:bottom w:w="0" w:type="dxa"/>
              <w:right w:w="0" w:type="dxa"/>
            </w:tcMar>
            <w:vAlign w:val="center"/>
          </w:tcPr>
          <w:p w14:paraId="5A696A07"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723EE102" w14:textId="77777777" w:rsidTr="00E87FF2">
        <w:trPr>
          <w:jc w:val="center"/>
        </w:trPr>
        <w:tc>
          <w:tcPr>
            <w:tcW w:w="1426" w:type="pct"/>
            <w:vMerge/>
            <w:vAlign w:val="center"/>
          </w:tcPr>
          <w:p w14:paraId="65832713"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737EE3F5"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962" w:type="pct"/>
            <w:tcMar>
              <w:top w:w="0" w:type="dxa"/>
              <w:left w:w="0" w:type="dxa"/>
              <w:bottom w:w="0" w:type="dxa"/>
              <w:right w:w="0" w:type="dxa"/>
            </w:tcMar>
            <w:vAlign w:val="center"/>
          </w:tcPr>
          <w:p w14:paraId="65FC28F6"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51" w:type="pct"/>
            <w:tcMar>
              <w:top w:w="0" w:type="dxa"/>
              <w:left w:w="0" w:type="dxa"/>
              <w:bottom w:w="0" w:type="dxa"/>
              <w:right w:w="0" w:type="dxa"/>
            </w:tcMar>
            <w:vAlign w:val="center"/>
          </w:tcPr>
          <w:p w14:paraId="15BC420E"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07C08463" w14:textId="77777777" w:rsidTr="00E87FF2">
        <w:trPr>
          <w:jc w:val="center"/>
        </w:trPr>
        <w:tc>
          <w:tcPr>
            <w:tcW w:w="1426" w:type="pct"/>
            <w:vMerge/>
            <w:vAlign w:val="center"/>
          </w:tcPr>
          <w:p w14:paraId="714B0654"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663EC76A"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Mực in</w:t>
            </w:r>
          </w:p>
        </w:tc>
        <w:tc>
          <w:tcPr>
            <w:tcW w:w="962" w:type="pct"/>
            <w:tcMar>
              <w:top w:w="0" w:type="dxa"/>
              <w:left w:w="0" w:type="dxa"/>
              <w:bottom w:w="0" w:type="dxa"/>
              <w:right w:w="0" w:type="dxa"/>
            </w:tcMar>
            <w:vAlign w:val="center"/>
          </w:tcPr>
          <w:p w14:paraId="117513F0"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Hộp</w:t>
            </w:r>
          </w:p>
        </w:tc>
        <w:tc>
          <w:tcPr>
            <w:tcW w:w="851" w:type="pct"/>
            <w:tcMar>
              <w:top w:w="0" w:type="dxa"/>
              <w:left w:w="0" w:type="dxa"/>
              <w:bottom w:w="0" w:type="dxa"/>
              <w:right w:w="0" w:type="dxa"/>
            </w:tcMar>
            <w:vAlign w:val="center"/>
          </w:tcPr>
          <w:p w14:paraId="538A9D47"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0,005</w:t>
            </w:r>
          </w:p>
        </w:tc>
      </w:tr>
      <w:tr w:rsidR="00FE5472" w:rsidRPr="00A01F48" w14:paraId="03DE23AF" w14:textId="77777777" w:rsidTr="00E87FF2">
        <w:trPr>
          <w:jc w:val="center"/>
        </w:trPr>
        <w:tc>
          <w:tcPr>
            <w:tcW w:w="1426" w:type="pct"/>
            <w:vMerge/>
            <w:vAlign w:val="center"/>
          </w:tcPr>
          <w:p w14:paraId="7FA38A66"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40017359"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62" w:type="pct"/>
            <w:tcMar>
              <w:top w:w="0" w:type="dxa"/>
              <w:left w:w="0" w:type="dxa"/>
              <w:bottom w:w="0" w:type="dxa"/>
              <w:right w:w="0" w:type="dxa"/>
            </w:tcMar>
            <w:vAlign w:val="center"/>
          </w:tcPr>
          <w:p w14:paraId="12B306C2"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851" w:type="pct"/>
            <w:tcMar>
              <w:top w:w="0" w:type="dxa"/>
              <w:left w:w="0" w:type="dxa"/>
              <w:bottom w:w="0" w:type="dxa"/>
              <w:right w:w="0" w:type="dxa"/>
            </w:tcMar>
            <w:vAlign w:val="center"/>
          </w:tcPr>
          <w:p w14:paraId="791709C1"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r>
      <w:tr w:rsidR="00FE5472" w:rsidRPr="00A01F48" w14:paraId="42425F64" w14:textId="77777777" w:rsidTr="00E87FF2">
        <w:trPr>
          <w:jc w:val="center"/>
        </w:trPr>
        <w:tc>
          <w:tcPr>
            <w:tcW w:w="1426" w:type="pct"/>
            <w:vMerge/>
            <w:vAlign w:val="center"/>
          </w:tcPr>
          <w:p w14:paraId="7C0B99B5"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6414AA3D"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962" w:type="pct"/>
            <w:tcMar>
              <w:top w:w="0" w:type="dxa"/>
              <w:left w:w="0" w:type="dxa"/>
              <w:bottom w:w="0" w:type="dxa"/>
              <w:right w:w="0" w:type="dxa"/>
            </w:tcMar>
            <w:vAlign w:val="center"/>
          </w:tcPr>
          <w:p w14:paraId="07D3DF2C"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51" w:type="pct"/>
            <w:tcMar>
              <w:top w:w="0" w:type="dxa"/>
              <w:left w:w="0" w:type="dxa"/>
              <w:bottom w:w="0" w:type="dxa"/>
              <w:right w:w="0" w:type="dxa"/>
            </w:tcMar>
            <w:vAlign w:val="center"/>
          </w:tcPr>
          <w:p w14:paraId="66255BDF"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0,063</w:t>
            </w:r>
          </w:p>
        </w:tc>
      </w:tr>
      <w:tr w:rsidR="00FE5472" w:rsidRPr="00A01F48" w14:paraId="500DAD28" w14:textId="77777777" w:rsidTr="00E87FF2">
        <w:trPr>
          <w:jc w:val="center"/>
        </w:trPr>
        <w:tc>
          <w:tcPr>
            <w:tcW w:w="1426" w:type="pct"/>
            <w:vMerge/>
            <w:vAlign w:val="center"/>
          </w:tcPr>
          <w:p w14:paraId="07524FF4"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7BD20832"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962" w:type="pct"/>
            <w:tcMar>
              <w:top w:w="0" w:type="dxa"/>
              <w:left w:w="0" w:type="dxa"/>
              <w:bottom w:w="0" w:type="dxa"/>
              <w:right w:w="0" w:type="dxa"/>
            </w:tcMar>
            <w:vAlign w:val="center"/>
          </w:tcPr>
          <w:p w14:paraId="43916E16"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51" w:type="pct"/>
            <w:tcMar>
              <w:top w:w="0" w:type="dxa"/>
              <w:left w:w="0" w:type="dxa"/>
              <w:bottom w:w="0" w:type="dxa"/>
              <w:right w:w="0" w:type="dxa"/>
            </w:tcMar>
            <w:vAlign w:val="center"/>
          </w:tcPr>
          <w:p w14:paraId="3D3908A6"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2,177</w:t>
            </w:r>
          </w:p>
        </w:tc>
      </w:tr>
      <w:tr w:rsidR="00FE5472" w:rsidRPr="00A01F48" w14:paraId="29ECA882" w14:textId="77777777" w:rsidTr="00E87FF2">
        <w:trPr>
          <w:jc w:val="center"/>
        </w:trPr>
        <w:tc>
          <w:tcPr>
            <w:tcW w:w="1426" w:type="pct"/>
            <w:vMerge/>
            <w:vAlign w:val="center"/>
          </w:tcPr>
          <w:p w14:paraId="37B8C41A" w14:textId="77777777" w:rsidR="00FE5472" w:rsidRPr="00A01F48" w:rsidRDefault="00FE5472" w:rsidP="00E87FF2">
            <w:pPr>
              <w:spacing w:before="40" w:after="40"/>
              <w:jc w:val="center"/>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4647FADA"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962" w:type="pct"/>
            <w:tcMar>
              <w:top w:w="0" w:type="dxa"/>
              <w:left w:w="0" w:type="dxa"/>
              <w:bottom w:w="0" w:type="dxa"/>
              <w:right w:w="0" w:type="dxa"/>
            </w:tcMar>
            <w:vAlign w:val="center"/>
          </w:tcPr>
          <w:p w14:paraId="526F5C21"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51" w:type="pct"/>
            <w:tcMar>
              <w:top w:w="0" w:type="dxa"/>
              <w:left w:w="0" w:type="dxa"/>
              <w:bottom w:w="0" w:type="dxa"/>
              <w:right w:w="0" w:type="dxa"/>
            </w:tcMar>
            <w:vAlign w:val="center"/>
          </w:tcPr>
          <w:p w14:paraId="152E3D26" w14:textId="77777777" w:rsidR="00FE5472" w:rsidRPr="00A01F48" w:rsidRDefault="00FE5472" w:rsidP="00E87FF2">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bl>
    <w:p w14:paraId="77094490" w14:textId="75A2A5C5" w:rsidR="00FE5472" w:rsidRPr="00A01F48" w:rsidRDefault="008B179A" w:rsidP="008B179A">
      <w:pPr>
        <w:pStyle w:val="Heading3"/>
      </w:pPr>
      <w:r>
        <w:t xml:space="preserve">4.3. </w:t>
      </w:r>
      <w:r w:rsidR="00FE5472" w:rsidRPr="00A01F48">
        <w:t xml:space="preserve">ĐN.01.04.03 Hỗ trợ kỹ thuật </w:t>
      </w:r>
    </w:p>
    <w:p w14:paraId="39983123"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lang w:val="en-GB"/>
        </w:rPr>
        <w:t xml:space="preserve">: </w:t>
      </w:r>
      <w:r w:rsidRPr="00A01F48">
        <w:rPr>
          <w:rFonts w:cs="Times New Roman"/>
          <w:color w:val="000000" w:themeColor="text1"/>
          <w:szCs w:val="28"/>
          <w:u w:color="000000" w:themeColor="text1"/>
          <w:lang w:val="vi-VN"/>
        </w:rPr>
        <w:t>Hỗ trợ qua điện thoại; Hỗ trợ qua tổng đài; Hỗ trợ qua email.</w:t>
      </w:r>
    </w:p>
    <w:p w14:paraId="1EA1EA0D" w14:textId="77777777" w:rsidR="00FE5472" w:rsidRPr="00A01F48" w:rsidRDefault="00FE5472" w:rsidP="00A01F48">
      <w:pPr>
        <w:spacing w:before="120" w:after="0"/>
        <w:ind w:firstLine="567"/>
        <w:jc w:val="both"/>
        <w:rPr>
          <w:rFonts w:cs="Times New Roman"/>
          <w:i/>
          <w:iCs/>
          <w:color w:val="000000" w:themeColor="text1"/>
          <w:szCs w:val="28"/>
          <w:u w:color="000000" w:themeColor="text1"/>
          <w:lang w:val="en-GB"/>
        </w:rPr>
      </w:pPr>
      <w:r w:rsidRPr="00A01F48">
        <w:rPr>
          <w:rFonts w:cs="Times New Roman"/>
          <w:color w:val="000000" w:themeColor="text1"/>
          <w:szCs w:val="28"/>
          <w:u w:color="000000" w:themeColor="text1"/>
          <w:lang w:val="vi-VN"/>
        </w:rPr>
        <w:t>b) Định mức</w:t>
      </w:r>
    </w:p>
    <w:p w14:paraId="449CC280"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47"/>
        <w:gridCol w:w="3391"/>
        <w:gridCol w:w="1851"/>
        <w:gridCol w:w="1639"/>
      </w:tblGrid>
      <w:tr w:rsidR="00FE5472" w:rsidRPr="00A01F48" w14:paraId="77C8DC61" w14:textId="77777777" w:rsidTr="004971F3">
        <w:trPr>
          <w:jc w:val="center"/>
        </w:trPr>
        <w:tc>
          <w:tcPr>
            <w:tcW w:w="1427" w:type="pct"/>
            <w:tcMar>
              <w:top w:w="0" w:type="dxa"/>
              <w:left w:w="0" w:type="dxa"/>
              <w:bottom w:w="0" w:type="dxa"/>
              <w:right w:w="0" w:type="dxa"/>
            </w:tcMar>
            <w:vAlign w:val="center"/>
          </w:tcPr>
          <w:p w14:paraId="4CDE70CE"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761" w:type="pct"/>
            <w:tcMar>
              <w:top w:w="0" w:type="dxa"/>
              <w:left w:w="0" w:type="dxa"/>
              <w:bottom w:w="0" w:type="dxa"/>
              <w:right w:w="0" w:type="dxa"/>
            </w:tcMar>
            <w:vAlign w:val="center"/>
          </w:tcPr>
          <w:p w14:paraId="0C9A738B"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61" w:type="pct"/>
            <w:tcMar>
              <w:top w:w="0" w:type="dxa"/>
              <w:left w:w="0" w:type="dxa"/>
              <w:bottom w:w="0" w:type="dxa"/>
              <w:right w:w="0" w:type="dxa"/>
            </w:tcMar>
            <w:vAlign w:val="center"/>
          </w:tcPr>
          <w:p w14:paraId="1C4F53C5"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51" w:type="pct"/>
            <w:tcMar>
              <w:top w:w="0" w:type="dxa"/>
              <w:left w:w="0" w:type="dxa"/>
              <w:bottom w:w="0" w:type="dxa"/>
              <w:right w:w="0" w:type="dxa"/>
            </w:tcMar>
            <w:vAlign w:val="center"/>
          </w:tcPr>
          <w:p w14:paraId="2A4D6FDB"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35823ACE" w14:textId="77777777" w:rsidTr="004971F3">
        <w:trPr>
          <w:jc w:val="center"/>
        </w:trPr>
        <w:tc>
          <w:tcPr>
            <w:tcW w:w="1427" w:type="pct"/>
            <w:vMerge w:val="restart"/>
            <w:tcMar>
              <w:top w:w="0" w:type="dxa"/>
              <w:left w:w="0" w:type="dxa"/>
              <w:bottom w:w="0" w:type="dxa"/>
              <w:right w:w="0" w:type="dxa"/>
            </w:tcMar>
            <w:vAlign w:val="center"/>
          </w:tcPr>
          <w:p w14:paraId="6FBB5B70"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color w:val="000000" w:themeColor="text1"/>
                <w:u w:color="000000" w:themeColor="text1"/>
                <w:lang w:val="vi-VN"/>
              </w:rPr>
              <w:t>ĐN.01.04.03</w:t>
            </w:r>
          </w:p>
        </w:tc>
        <w:tc>
          <w:tcPr>
            <w:tcW w:w="1761" w:type="pct"/>
            <w:tcMar>
              <w:top w:w="0" w:type="dxa"/>
              <w:left w:w="0" w:type="dxa"/>
              <w:bottom w:w="0" w:type="dxa"/>
              <w:right w:w="0" w:type="dxa"/>
            </w:tcMar>
            <w:vAlign w:val="center"/>
          </w:tcPr>
          <w:p w14:paraId="01AFCE9A"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61" w:type="pct"/>
            <w:tcMar>
              <w:top w:w="0" w:type="dxa"/>
              <w:left w:w="0" w:type="dxa"/>
              <w:bottom w:w="0" w:type="dxa"/>
              <w:right w:w="0" w:type="dxa"/>
            </w:tcMar>
            <w:vAlign w:val="center"/>
          </w:tcPr>
          <w:p w14:paraId="5095A79C"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851" w:type="pct"/>
            <w:tcMar>
              <w:top w:w="0" w:type="dxa"/>
              <w:left w:w="0" w:type="dxa"/>
              <w:bottom w:w="0" w:type="dxa"/>
              <w:right w:w="0" w:type="dxa"/>
            </w:tcMar>
            <w:vAlign w:val="center"/>
          </w:tcPr>
          <w:p w14:paraId="184BF853"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r>
      <w:tr w:rsidR="00FE5472" w:rsidRPr="00A01F48" w14:paraId="56C08515" w14:textId="77777777" w:rsidTr="004971F3">
        <w:trPr>
          <w:jc w:val="center"/>
        </w:trPr>
        <w:tc>
          <w:tcPr>
            <w:tcW w:w="1427" w:type="pct"/>
            <w:vMerge/>
            <w:vAlign w:val="center"/>
          </w:tcPr>
          <w:p w14:paraId="6016C295"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6433AE7C"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5</w:t>
            </w:r>
          </w:p>
        </w:tc>
        <w:tc>
          <w:tcPr>
            <w:tcW w:w="961" w:type="pct"/>
            <w:tcMar>
              <w:top w:w="0" w:type="dxa"/>
              <w:left w:w="0" w:type="dxa"/>
              <w:bottom w:w="0" w:type="dxa"/>
              <w:right w:w="0" w:type="dxa"/>
            </w:tcMar>
            <w:vAlign w:val="center"/>
          </w:tcPr>
          <w:p w14:paraId="2DB9BB84"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51" w:type="pct"/>
            <w:tcMar>
              <w:top w:w="0" w:type="dxa"/>
              <w:left w:w="0" w:type="dxa"/>
              <w:bottom w:w="0" w:type="dxa"/>
              <w:right w:w="0" w:type="dxa"/>
            </w:tcMar>
            <w:vAlign w:val="center"/>
          </w:tcPr>
          <w:p w14:paraId="495B8314"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0,073</w:t>
            </w:r>
          </w:p>
        </w:tc>
      </w:tr>
      <w:tr w:rsidR="00FE5472" w:rsidRPr="00A01F48" w14:paraId="3D0ABFCE" w14:textId="77777777" w:rsidTr="004971F3">
        <w:trPr>
          <w:jc w:val="center"/>
        </w:trPr>
        <w:tc>
          <w:tcPr>
            <w:tcW w:w="1427" w:type="pct"/>
            <w:vMerge/>
            <w:vAlign w:val="center"/>
          </w:tcPr>
          <w:p w14:paraId="32BE6945"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4DD95275"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61" w:type="pct"/>
            <w:tcMar>
              <w:top w:w="0" w:type="dxa"/>
              <w:left w:w="0" w:type="dxa"/>
              <w:bottom w:w="0" w:type="dxa"/>
              <w:right w:w="0" w:type="dxa"/>
            </w:tcMar>
            <w:vAlign w:val="center"/>
          </w:tcPr>
          <w:p w14:paraId="253D3CE7"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851" w:type="pct"/>
            <w:tcMar>
              <w:top w:w="0" w:type="dxa"/>
              <w:left w:w="0" w:type="dxa"/>
              <w:bottom w:w="0" w:type="dxa"/>
              <w:right w:w="0" w:type="dxa"/>
            </w:tcMar>
            <w:vAlign w:val="center"/>
          </w:tcPr>
          <w:p w14:paraId="3956410F"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r>
      <w:tr w:rsidR="00FE5472" w:rsidRPr="00A01F48" w14:paraId="592C40A1" w14:textId="77777777" w:rsidTr="004971F3">
        <w:trPr>
          <w:jc w:val="center"/>
        </w:trPr>
        <w:tc>
          <w:tcPr>
            <w:tcW w:w="1427" w:type="pct"/>
            <w:vMerge/>
            <w:vAlign w:val="center"/>
          </w:tcPr>
          <w:p w14:paraId="606D1621"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53F6D717"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961" w:type="pct"/>
            <w:tcMar>
              <w:top w:w="0" w:type="dxa"/>
              <w:left w:w="0" w:type="dxa"/>
              <w:bottom w:w="0" w:type="dxa"/>
              <w:right w:w="0" w:type="dxa"/>
            </w:tcMar>
            <w:vAlign w:val="center"/>
          </w:tcPr>
          <w:p w14:paraId="3FA664CC"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51" w:type="pct"/>
            <w:tcMar>
              <w:top w:w="0" w:type="dxa"/>
              <w:left w:w="0" w:type="dxa"/>
              <w:bottom w:w="0" w:type="dxa"/>
              <w:right w:w="0" w:type="dxa"/>
            </w:tcMar>
            <w:vAlign w:val="center"/>
          </w:tcPr>
          <w:p w14:paraId="6D75BEF9"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0,073</w:t>
            </w:r>
          </w:p>
        </w:tc>
      </w:tr>
    </w:tbl>
    <w:p w14:paraId="11B8492B" w14:textId="62F25FAD" w:rsidR="00FE5472" w:rsidRPr="00A01F48" w:rsidRDefault="008B179A" w:rsidP="008B179A">
      <w:pPr>
        <w:pStyle w:val="Heading3"/>
      </w:pPr>
      <w:r>
        <w:t xml:space="preserve">5. </w:t>
      </w:r>
      <w:r w:rsidR="00FE5472" w:rsidRPr="00A01F48">
        <w:t>ĐN.01.05 Kho dữ liệu số và dữ liệu mở thành phố Đồng Nai</w:t>
      </w:r>
    </w:p>
    <w:p w14:paraId="65DBA094" w14:textId="590CFC16" w:rsidR="00FE5472" w:rsidRPr="00A01F48" w:rsidRDefault="008B179A" w:rsidP="008B179A">
      <w:pPr>
        <w:pStyle w:val="Heading3"/>
        <w:rPr>
          <w:rFonts w:cs="Times New Roman"/>
        </w:rPr>
      </w:pPr>
      <w:r>
        <w:t xml:space="preserve">5.1. </w:t>
      </w:r>
      <w:r w:rsidR="00FE5472" w:rsidRPr="00A01F48">
        <w:t xml:space="preserve">ĐN.01.05.01 </w:t>
      </w:r>
      <w:r w:rsidR="00FE5472" w:rsidRPr="00A01F48">
        <w:rPr>
          <w:rFonts w:cs="Times New Roman"/>
        </w:rPr>
        <w:t>Vận hành</w:t>
      </w:r>
    </w:p>
    <w:p w14:paraId="35AC432E"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2C9A0764"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lastRenderedPageBreak/>
        <w:t xml:space="preserve">- </w:t>
      </w:r>
      <w:r w:rsidRPr="00A01F48">
        <w:rPr>
          <w:rFonts w:cs="Times New Roman"/>
          <w:color w:val="000000" w:themeColor="text1"/>
          <w:szCs w:val="28"/>
          <w:u w:color="000000" w:themeColor="text1"/>
          <w:lang w:val="vi-VN"/>
        </w:rPr>
        <w:t>Thực hiện các nghiệp vụ quản trị, kiểm tra giám sát Hệ thống; quản lý vận hành bảo đảm các hoạt động bình thường toàn bộ hạ tầng của Hệ thống</w:t>
      </w:r>
      <w:r w:rsidRPr="00A01F48">
        <w:rPr>
          <w:rFonts w:cs="Times New Roman"/>
          <w:color w:val="000000" w:themeColor="text1"/>
          <w:szCs w:val="28"/>
          <w:u w:color="000000" w:themeColor="text1"/>
        </w:rPr>
        <w:t>;</w:t>
      </w:r>
    </w:p>
    <w:p w14:paraId="2C1A4C57"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Phân tích cảnh báo và xử lý cảnh báo</w:t>
      </w:r>
      <w:r w:rsidRPr="00A01F48">
        <w:rPr>
          <w:rFonts w:cs="Times New Roman"/>
          <w:color w:val="000000" w:themeColor="text1"/>
          <w:szCs w:val="28"/>
          <w:u w:color="000000" w:themeColor="text1"/>
        </w:rPr>
        <w:t>;</w:t>
      </w:r>
    </w:p>
    <w:p w14:paraId="07EF6440"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Kiểm tra trạng thái đang hoạt động của Hệ thống và các thiết bị liên quan, phụ trợ hoạt động của Hệ thống</w:t>
      </w:r>
      <w:r w:rsidRPr="00A01F48">
        <w:rPr>
          <w:rFonts w:cs="Times New Roman"/>
          <w:color w:val="000000" w:themeColor="text1"/>
          <w:szCs w:val="28"/>
          <w:u w:color="000000" w:themeColor="text1"/>
        </w:rPr>
        <w:t>;</w:t>
      </w:r>
    </w:p>
    <w:p w14:paraId="05E5990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Giám sát, theo dõi, cập nhật cảnh báo tình trạng hoạt động; sao lưu, back up dữ liệu định kỳ (01 tháng/lần)</w:t>
      </w: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Ghi sổ lưu, báo cáo.</w:t>
      </w:r>
    </w:p>
    <w:p w14:paraId="542CA11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4F2C0F39"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97"/>
        <w:gridCol w:w="3549"/>
        <w:gridCol w:w="2182"/>
        <w:gridCol w:w="1700"/>
      </w:tblGrid>
      <w:tr w:rsidR="00FE5472" w:rsidRPr="00A01F48" w14:paraId="101A50E1" w14:textId="77777777" w:rsidTr="004971F3">
        <w:trPr>
          <w:jc w:val="center"/>
        </w:trPr>
        <w:tc>
          <w:tcPr>
            <w:tcW w:w="1141" w:type="pct"/>
            <w:tcMar>
              <w:top w:w="0" w:type="dxa"/>
              <w:left w:w="0" w:type="dxa"/>
              <w:bottom w:w="0" w:type="dxa"/>
              <w:right w:w="0" w:type="dxa"/>
            </w:tcMar>
            <w:vAlign w:val="center"/>
          </w:tcPr>
          <w:p w14:paraId="6850D5D2"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843" w:type="pct"/>
            <w:tcMar>
              <w:top w:w="0" w:type="dxa"/>
              <w:left w:w="0" w:type="dxa"/>
              <w:bottom w:w="0" w:type="dxa"/>
              <w:right w:w="0" w:type="dxa"/>
            </w:tcMar>
            <w:vAlign w:val="center"/>
          </w:tcPr>
          <w:p w14:paraId="0027CA83"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133" w:type="pct"/>
            <w:tcMar>
              <w:top w:w="0" w:type="dxa"/>
              <w:left w:w="0" w:type="dxa"/>
              <w:bottom w:w="0" w:type="dxa"/>
              <w:right w:w="0" w:type="dxa"/>
            </w:tcMar>
            <w:vAlign w:val="center"/>
          </w:tcPr>
          <w:p w14:paraId="1190A250"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83" w:type="pct"/>
            <w:tcMar>
              <w:top w:w="0" w:type="dxa"/>
              <w:left w:w="0" w:type="dxa"/>
              <w:bottom w:w="0" w:type="dxa"/>
              <w:right w:w="0" w:type="dxa"/>
            </w:tcMar>
            <w:vAlign w:val="center"/>
          </w:tcPr>
          <w:p w14:paraId="74AF9CAB"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3FB8FF9F" w14:textId="77777777" w:rsidTr="004971F3">
        <w:trPr>
          <w:jc w:val="center"/>
        </w:trPr>
        <w:tc>
          <w:tcPr>
            <w:tcW w:w="1141" w:type="pct"/>
            <w:vMerge w:val="restart"/>
            <w:tcMar>
              <w:top w:w="0" w:type="dxa"/>
              <w:left w:w="0" w:type="dxa"/>
              <w:bottom w:w="0" w:type="dxa"/>
              <w:right w:w="0" w:type="dxa"/>
            </w:tcMar>
            <w:vAlign w:val="center"/>
          </w:tcPr>
          <w:p w14:paraId="5C9D7E0F"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color w:val="000000" w:themeColor="text1"/>
                <w:u w:color="000000" w:themeColor="text1"/>
                <w:lang w:val="vi-VN"/>
              </w:rPr>
              <w:t>ĐN.01.05.01</w:t>
            </w:r>
          </w:p>
        </w:tc>
        <w:tc>
          <w:tcPr>
            <w:tcW w:w="1843" w:type="pct"/>
            <w:tcMar>
              <w:top w:w="0" w:type="dxa"/>
              <w:left w:w="0" w:type="dxa"/>
              <w:bottom w:w="0" w:type="dxa"/>
              <w:right w:w="0" w:type="dxa"/>
            </w:tcMar>
            <w:vAlign w:val="center"/>
          </w:tcPr>
          <w:p w14:paraId="20F9F9BD"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133" w:type="pct"/>
            <w:tcMar>
              <w:top w:w="0" w:type="dxa"/>
              <w:left w:w="0" w:type="dxa"/>
              <w:bottom w:w="0" w:type="dxa"/>
              <w:right w:w="0" w:type="dxa"/>
            </w:tcMar>
            <w:vAlign w:val="center"/>
          </w:tcPr>
          <w:p w14:paraId="30EE9DE7"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883" w:type="pct"/>
            <w:tcMar>
              <w:top w:w="0" w:type="dxa"/>
              <w:left w:w="0" w:type="dxa"/>
              <w:bottom w:w="0" w:type="dxa"/>
              <w:right w:w="0" w:type="dxa"/>
            </w:tcMar>
            <w:vAlign w:val="center"/>
          </w:tcPr>
          <w:p w14:paraId="4D2C8361"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r>
      <w:tr w:rsidR="00FE5472" w:rsidRPr="00A01F48" w14:paraId="2E698099" w14:textId="77777777" w:rsidTr="004971F3">
        <w:trPr>
          <w:jc w:val="center"/>
        </w:trPr>
        <w:tc>
          <w:tcPr>
            <w:tcW w:w="1141" w:type="pct"/>
            <w:vMerge/>
            <w:vAlign w:val="center"/>
          </w:tcPr>
          <w:p w14:paraId="3733595E"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843" w:type="pct"/>
            <w:tcMar>
              <w:top w:w="0" w:type="dxa"/>
              <w:left w:w="0" w:type="dxa"/>
              <w:bottom w:w="0" w:type="dxa"/>
              <w:right w:w="0" w:type="dxa"/>
            </w:tcMar>
            <w:vAlign w:val="center"/>
          </w:tcPr>
          <w:p w14:paraId="47F8467C"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133" w:type="pct"/>
            <w:tcMar>
              <w:top w:w="0" w:type="dxa"/>
              <w:left w:w="0" w:type="dxa"/>
              <w:bottom w:w="0" w:type="dxa"/>
              <w:right w:w="0" w:type="dxa"/>
            </w:tcMar>
            <w:vAlign w:val="center"/>
          </w:tcPr>
          <w:p w14:paraId="1AB4ED00"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83" w:type="pct"/>
            <w:tcMar>
              <w:top w:w="0" w:type="dxa"/>
              <w:left w:w="0" w:type="dxa"/>
              <w:bottom w:w="0" w:type="dxa"/>
              <w:right w:w="0" w:type="dxa"/>
            </w:tcMar>
            <w:vAlign w:val="center"/>
          </w:tcPr>
          <w:p w14:paraId="29F4C655"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319A937F" w14:textId="77777777" w:rsidTr="004971F3">
        <w:trPr>
          <w:jc w:val="center"/>
        </w:trPr>
        <w:tc>
          <w:tcPr>
            <w:tcW w:w="1141" w:type="pct"/>
            <w:vMerge/>
            <w:vAlign w:val="center"/>
          </w:tcPr>
          <w:p w14:paraId="20773FA1"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843" w:type="pct"/>
            <w:tcMar>
              <w:top w:w="0" w:type="dxa"/>
              <w:left w:w="0" w:type="dxa"/>
              <w:bottom w:w="0" w:type="dxa"/>
              <w:right w:w="0" w:type="dxa"/>
            </w:tcMar>
            <w:vAlign w:val="center"/>
          </w:tcPr>
          <w:p w14:paraId="19D0D95C"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133" w:type="pct"/>
            <w:tcMar>
              <w:top w:w="0" w:type="dxa"/>
              <w:left w:w="0" w:type="dxa"/>
              <w:bottom w:w="0" w:type="dxa"/>
              <w:right w:w="0" w:type="dxa"/>
            </w:tcMar>
            <w:vAlign w:val="center"/>
          </w:tcPr>
          <w:p w14:paraId="7C2F580A"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83" w:type="pct"/>
            <w:tcMar>
              <w:top w:w="0" w:type="dxa"/>
              <w:left w:w="0" w:type="dxa"/>
              <w:bottom w:w="0" w:type="dxa"/>
              <w:right w:w="0" w:type="dxa"/>
            </w:tcMar>
            <w:vAlign w:val="center"/>
          </w:tcPr>
          <w:p w14:paraId="3F516B9F"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781D42F7" w14:textId="77777777" w:rsidTr="004971F3">
        <w:trPr>
          <w:jc w:val="center"/>
        </w:trPr>
        <w:tc>
          <w:tcPr>
            <w:tcW w:w="1141" w:type="pct"/>
            <w:vMerge/>
            <w:vAlign w:val="center"/>
          </w:tcPr>
          <w:p w14:paraId="121935B9"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843" w:type="pct"/>
            <w:tcMar>
              <w:top w:w="0" w:type="dxa"/>
              <w:left w:w="0" w:type="dxa"/>
              <w:bottom w:w="0" w:type="dxa"/>
              <w:right w:w="0" w:type="dxa"/>
            </w:tcMar>
            <w:vAlign w:val="center"/>
          </w:tcPr>
          <w:p w14:paraId="6C2EB1BA"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133" w:type="pct"/>
            <w:tcMar>
              <w:top w:w="0" w:type="dxa"/>
              <w:left w:w="0" w:type="dxa"/>
              <w:bottom w:w="0" w:type="dxa"/>
              <w:right w:w="0" w:type="dxa"/>
            </w:tcMar>
            <w:vAlign w:val="center"/>
          </w:tcPr>
          <w:p w14:paraId="56651D43"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883" w:type="pct"/>
            <w:tcMar>
              <w:top w:w="0" w:type="dxa"/>
              <w:left w:w="0" w:type="dxa"/>
              <w:bottom w:w="0" w:type="dxa"/>
              <w:right w:w="0" w:type="dxa"/>
            </w:tcMar>
            <w:vAlign w:val="center"/>
          </w:tcPr>
          <w:p w14:paraId="00207460"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r>
      <w:tr w:rsidR="00FE5472" w:rsidRPr="00A01F48" w14:paraId="0CE997B4" w14:textId="77777777" w:rsidTr="004971F3">
        <w:trPr>
          <w:jc w:val="center"/>
        </w:trPr>
        <w:tc>
          <w:tcPr>
            <w:tcW w:w="1141" w:type="pct"/>
            <w:vMerge/>
            <w:vAlign w:val="center"/>
          </w:tcPr>
          <w:p w14:paraId="159EF180"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843" w:type="pct"/>
            <w:tcMar>
              <w:top w:w="0" w:type="dxa"/>
              <w:left w:w="0" w:type="dxa"/>
              <w:bottom w:w="0" w:type="dxa"/>
              <w:right w:w="0" w:type="dxa"/>
            </w:tcMar>
            <w:vAlign w:val="center"/>
          </w:tcPr>
          <w:p w14:paraId="0DA36F6E"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133" w:type="pct"/>
            <w:tcMar>
              <w:top w:w="0" w:type="dxa"/>
              <w:left w:w="0" w:type="dxa"/>
              <w:bottom w:w="0" w:type="dxa"/>
              <w:right w:w="0" w:type="dxa"/>
            </w:tcMar>
            <w:vAlign w:val="center"/>
          </w:tcPr>
          <w:p w14:paraId="51F67DB7"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83" w:type="pct"/>
            <w:tcMar>
              <w:top w:w="0" w:type="dxa"/>
              <w:left w:w="0" w:type="dxa"/>
              <w:bottom w:w="0" w:type="dxa"/>
              <w:right w:w="0" w:type="dxa"/>
            </w:tcMar>
            <w:vAlign w:val="center"/>
          </w:tcPr>
          <w:p w14:paraId="7841BC81"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0,229</w:t>
            </w:r>
          </w:p>
        </w:tc>
      </w:tr>
      <w:tr w:rsidR="00FE5472" w:rsidRPr="00A01F48" w14:paraId="3E5C64F5" w14:textId="77777777" w:rsidTr="004971F3">
        <w:trPr>
          <w:jc w:val="center"/>
        </w:trPr>
        <w:tc>
          <w:tcPr>
            <w:tcW w:w="1141" w:type="pct"/>
            <w:vMerge/>
            <w:vAlign w:val="center"/>
          </w:tcPr>
          <w:p w14:paraId="786D8B29"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843" w:type="pct"/>
            <w:tcMar>
              <w:top w:w="0" w:type="dxa"/>
              <w:left w:w="0" w:type="dxa"/>
              <w:bottom w:w="0" w:type="dxa"/>
              <w:right w:w="0" w:type="dxa"/>
            </w:tcMar>
            <w:vAlign w:val="center"/>
          </w:tcPr>
          <w:p w14:paraId="1D809BA2"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133" w:type="pct"/>
            <w:tcMar>
              <w:top w:w="0" w:type="dxa"/>
              <w:left w:w="0" w:type="dxa"/>
              <w:bottom w:w="0" w:type="dxa"/>
              <w:right w:w="0" w:type="dxa"/>
            </w:tcMar>
            <w:vAlign w:val="center"/>
          </w:tcPr>
          <w:p w14:paraId="69DF5384"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83" w:type="pct"/>
            <w:tcMar>
              <w:top w:w="0" w:type="dxa"/>
              <w:left w:w="0" w:type="dxa"/>
              <w:bottom w:w="0" w:type="dxa"/>
              <w:right w:w="0" w:type="dxa"/>
            </w:tcMar>
            <w:vAlign w:val="center"/>
          </w:tcPr>
          <w:p w14:paraId="3793DB9A"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2,271</w:t>
            </w:r>
          </w:p>
        </w:tc>
      </w:tr>
      <w:tr w:rsidR="00FE5472" w:rsidRPr="00A01F48" w14:paraId="5D7C64E1" w14:textId="77777777" w:rsidTr="004971F3">
        <w:trPr>
          <w:jc w:val="center"/>
        </w:trPr>
        <w:tc>
          <w:tcPr>
            <w:tcW w:w="1141" w:type="pct"/>
            <w:vMerge/>
            <w:vAlign w:val="center"/>
          </w:tcPr>
          <w:p w14:paraId="7999E5D0"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843" w:type="pct"/>
            <w:tcMar>
              <w:top w:w="0" w:type="dxa"/>
              <w:left w:w="0" w:type="dxa"/>
              <w:bottom w:w="0" w:type="dxa"/>
              <w:right w:w="0" w:type="dxa"/>
            </w:tcMar>
            <w:vAlign w:val="center"/>
          </w:tcPr>
          <w:p w14:paraId="20126276"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133" w:type="pct"/>
            <w:tcMar>
              <w:top w:w="0" w:type="dxa"/>
              <w:left w:w="0" w:type="dxa"/>
              <w:bottom w:w="0" w:type="dxa"/>
              <w:right w:w="0" w:type="dxa"/>
            </w:tcMar>
            <w:vAlign w:val="center"/>
          </w:tcPr>
          <w:p w14:paraId="7C58131E"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883" w:type="pct"/>
            <w:tcMar>
              <w:top w:w="0" w:type="dxa"/>
              <w:left w:w="0" w:type="dxa"/>
              <w:bottom w:w="0" w:type="dxa"/>
              <w:right w:w="0" w:type="dxa"/>
            </w:tcMar>
            <w:vAlign w:val="center"/>
          </w:tcPr>
          <w:p w14:paraId="59E26653"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r>
      <w:tr w:rsidR="00FE5472" w:rsidRPr="00A01F48" w14:paraId="2B70E723" w14:textId="77777777" w:rsidTr="004971F3">
        <w:trPr>
          <w:jc w:val="center"/>
        </w:trPr>
        <w:tc>
          <w:tcPr>
            <w:tcW w:w="1141" w:type="pct"/>
            <w:vMerge/>
            <w:vAlign w:val="center"/>
          </w:tcPr>
          <w:p w14:paraId="0836E6B4"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843" w:type="pct"/>
            <w:tcMar>
              <w:top w:w="0" w:type="dxa"/>
              <w:left w:w="0" w:type="dxa"/>
              <w:bottom w:w="0" w:type="dxa"/>
              <w:right w:w="0" w:type="dxa"/>
            </w:tcMar>
            <w:vAlign w:val="center"/>
          </w:tcPr>
          <w:p w14:paraId="3D3D4E80"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133" w:type="pct"/>
            <w:tcMar>
              <w:top w:w="0" w:type="dxa"/>
              <w:left w:w="0" w:type="dxa"/>
              <w:bottom w:w="0" w:type="dxa"/>
              <w:right w:w="0" w:type="dxa"/>
            </w:tcMar>
            <w:vAlign w:val="center"/>
          </w:tcPr>
          <w:p w14:paraId="73F9466F"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83" w:type="pct"/>
            <w:tcMar>
              <w:top w:w="0" w:type="dxa"/>
              <w:left w:w="0" w:type="dxa"/>
              <w:bottom w:w="0" w:type="dxa"/>
              <w:right w:w="0" w:type="dxa"/>
            </w:tcMar>
            <w:vAlign w:val="center"/>
          </w:tcPr>
          <w:p w14:paraId="3D100A88"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r w:rsidR="00FE5472" w:rsidRPr="00A01F48" w14:paraId="2BDF8BFB" w14:textId="77777777" w:rsidTr="004971F3">
        <w:trPr>
          <w:jc w:val="center"/>
        </w:trPr>
        <w:tc>
          <w:tcPr>
            <w:tcW w:w="1141" w:type="pct"/>
            <w:vMerge/>
            <w:vAlign w:val="center"/>
          </w:tcPr>
          <w:p w14:paraId="255FFA7D"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843" w:type="pct"/>
            <w:tcMar>
              <w:top w:w="0" w:type="dxa"/>
              <w:left w:w="0" w:type="dxa"/>
              <w:bottom w:w="0" w:type="dxa"/>
              <w:right w:w="0" w:type="dxa"/>
            </w:tcMar>
            <w:vAlign w:val="center"/>
          </w:tcPr>
          <w:p w14:paraId="6E195FE7"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133" w:type="pct"/>
            <w:tcMar>
              <w:top w:w="0" w:type="dxa"/>
              <w:left w:w="0" w:type="dxa"/>
              <w:bottom w:w="0" w:type="dxa"/>
              <w:right w:w="0" w:type="dxa"/>
            </w:tcMar>
            <w:vAlign w:val="center"/>
          </w:tcPr>
          <w:p w14:paraId="5E812098"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83" w:type="pct"/>
            <w:tcMar>
              <w:top w:w="0" w:type="dxa"/>
              <w:left w:w="0" w:type="dxa"/>
              <w:bottom w:w="0" w:type="dxa"/>
              <w:right w:w="0" w:type="dxa"/>
            </w:tcMar>
            <w:vAlign w:val="center"/>
          </w:tcPr>
          <w:p w14:paraId="1ACC54D7"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0,031</w:t>
            </w:r>
          </w:p>
        </w:tc>
      </w:tr>
      <w:tr w:rsidR="00FE5472" w:rsidRPr="00A01F48" w14:paraId="6CD2BB7C" w14:textId="77777777" w:rsidTr="004971F3">
        <w:trPr>
          <w:jc w:val="center"/>
        </w:trPr>
        <w:tc>
          <w:tcPr>
            <w:tcW w:w="1141" w:type="pct"/>
            <w:vMerge/>
            <w:vAlign w:val="center"/>
          </w:tcPr>
          <w:p w14:paraId="3A09E7C9"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843" w:type="pct"/>
            <w:tcMar>
              <w:top w:w="0" w:type="dxa"/>
              <w:left w:w="0" w:type="dxa"/>
              <w:bottom w:w="0" w:type="dxa"/>
              <w:right w:w="0" w:type="dxa"/>
            </w:tcMar>
            <w:vAlign w:val="center"/>
          </w:tcPr>
          <w:p w14:paraId="290DEE6D"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133" w:type="pct"/>
            <w:tcMar>
              <w:top w:w="0" w:type="dxa"/>
              <w:left w:w="0" w:type="dxa"/>
              <w:bottom w:w="0" w:type="dxa"/>
              <w:right w:w="0" w:type="dxa"/>
            </w:tcMar>
            <w:vAlign w:val="center"/>
          </w:tcPr>
          <w:p w14:paraId="16808E5D"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83" w:type="pct"/>
            <w:tcMar>
              <w:top w:w="0" w:type="dxa"/>
              <w:left w:w="0" w:type="dxa"/>
              <w:bottom w:w="0" w:type="dxa"/>
              <w:right w:w="0" w:type="dxa"/>
            </w:tcMar>
            <w:vAlign w:val="center"/>
          </w:tcPr>
          <w:p w14:paraId="5CE23331"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2,469</w:t>
            </w:r>
          </w:p>
        </w:tc>
      </w:tr>
    </w:tbl>
    <w:p w14:paraId="6B6F7855" w14:textId="784DCB23" w:rsidR="00FE5472" w:rsidRPr="00A01F48" w:rsidRDefault="008B179A" w:rsidP="008B179A">
      <w:pPr>
        <w:pStyle w:val="Heading3"/>
      </w:pPr>
      <w:r>
        <w:t xml:space="preserve">5.2. </w:t>
      </w:r>
      <w:r w:rsidR="00FE5472" w:rsidRPr="00A01F48">
        <w:t>ĐN.01.05.02 Khắc phục sự cố</w:t>
      </w:r>
    </w:p>
    <w:p w14:paraId="2E68517C"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a) Thành phần công việc</w:t>
      </w:r>
    </w:p>
    <w:p w14:paraId="730ADE95" w14:textId="77777777" w:rsidR="00FE5472" w:rsidRPr="00A01F48" w:rsidRDefault="00FE5472" w:rsidP="00A01F48">
      <w:pPr>
        <w:spacing w:before="120" w:after="0"/>
        <w:ind w:firstLine="567"/>
        <w:jc w:val="both"/>
        <w:rPr>
          <w:rFonts w:cs="Times New Roman"/>
          <w:color w:val="000000" w:themeColor="text1"/>
          <w:szCs w:val="28"/>
          <w:u w:color="000000" w:themeColor="text1"/>
          <w:lang w:val="en-GB"/>
        </w:rPr>
      </w:pPr>
      <w:r w:rsidRPr="00A01F48">
        <w:rPr>
          <w:rFonts w:cs="Times New Roman"/>
          <w:color w:val="000000" w:themeColor="text1"/>
          <w:szCs w:val="28"/>
          <w:u w:color="000000" w:themeColor="text1"/>
        </w:rPr>
        <w:t>- S</w:t>
      </w:r>
      <w:r w:rsidRPr="00A01F48">
        <w:rPr>
          <w:rFonts w:cs="Times New Roman"/>
          <w:color w:val="000000" w:themeColor="text1"/>
          <w:szCs w:val="28"/>
          <w:u w:color="000000" w:themeColor="text1"/>
          <w:lang w:val="vi-VN"/>
        </w:rPr>
        <w:t xml:space="preserve">ao lưu, back up dữ liệu trước khi xử lý sự cố; </w:t>
      </w:r>
      <w:r w:rsidRPr="00A01F48">
        <w:rPr>
          <w:rFonts w:cs="Times New Roman"/>
          <w:color w:val="000000" w:themeColor="text1"/>
          <w:szCs w:val="28"/>
          <w:u w:color="000000" w:themeColor="text1"/>
          <w:lang w:val="en-GB"/>
        </w:rPr>
        <w:t>G</w:t>
      </w:r>
      <w:r w:rsidRPr="00A01F48">
        <w:rPr>
          <w:rFonts w:cs="Times New Roman"/>
          <w:color w:val="000000" w:themeColor="text1"/>
          <w:szCs w:val="28"/>
          <w:u w:color="000000" w:themeColor="text1"/>
          <w:lang w:val="vi-VN"/>
        </w:rPr>
        <w:t xml:space="preserve">hi chép, lưu trữ thông số, trạng thái Hệ thống; </w:t>
      </w:r>
    </w:p>
    <w:p w14:paraId="0309E07C" w14:textId="77777777" w:rsidR="00FE5472" w:rsidRPr="00A01F48" w:rsidRDefault="00FE5472" w:rsidP="00A01F48">
      <w:pPr>
        <w:spacing w:before="120" w:after="0"/>
        <w:ind w:firstLine="567"/>
        <w:jc w:val="both"/>
        <w:rPr>
          <w:rFonts w:cs="Times New Roman"/>
          <w:color w:val="000000" w:themeColor="text1"/>
          <w:szCs w:val="28"/>
          <w:u w:color="000000" w:themeColor="text1"/>
          <w:lang w:val="en-GB"/>
        </w:rPr>
      </w:pPr>
      <w:r w:rsidRPr="00A01F48">
        <w:rPr>
          <w:rFonts w:cs="Times New Roman"/>
          <w:color w:val="000000" w:themeColor="text1"/>
          <w:szCs w:val="28"/>
          <w:u w:color="000000" w:themeColor="text1"/>
          <w:lang w:val="en-GB"/>
        </w:rPr>
        <w:t>- K</w:t>
      </w:r>
      <w:r w:rsidRPr="00A01F48">
        <w:rPr>
          <w:rFonts w:cs="Times New Roman"/>
          <w:color w:val="000000" w:themeColor="text1"/>
          <w:szCs w:val="28"/>
          <w:u w:color="000000" w:themeColor="text1"/>
          <w:lang w:val="vi-VN"/>
        </w:rPr>
        <w:t xml:space="preserve">iểm tra các phần mềm, thông số, cấu hình, thiết lập; </w:t>
      </w:r>
      <w:r w:rsidRPr="00A01F48">
        <w:rPr>
          <w:rFonts w:cs="Times New Roman"/>
          <w:color w:val="000000" w:themeColor="text1"/>
          <w:szCs w:val="28"/>
          <w:u w:color="000000" w:themeColor="text1"/>
          <w:lang w:val="en-GB"/>
        </w:rPr>
        <w:t>X</w:t>
      </w:r>
      <w:r w:rsidRPr="00A01F48">
        <w:rPr>
          <w:rFonts w:cs="Times New Roman"/>
          <w:color w:val="000000" w:themeColor="text1"/>
          <w:szCs w:val="28"/>
          <w:u w:color="000000" w:themeColor="text1"/>
          <w:lang w:val="vi-VN"/>
        </w:rPr>
        <w:t xml:space="preserve">ử lý sự cố kỹ thuật liên quan đến Hệ thống; </w:t>
      </w:r>
    </w:p>
    <w:p w14:paraId="2CF5AD5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en-GB"/>
        </w:rPr>
        <w:t>- T</w:t>
      </w:r>
      <w:r w:rsidRPr="00A01F48">
        <w:rPr>
          <w:rFonts w:cs="Times New Roman"/>
          <w:color w:val="000000" w:themeColor="text1"/>
          <w:szCs w:val="28"/>
          <w:u w:color="000000" w:themeColor="text1"/>
          <w:lang w:val="vi-VN"/>
        </w:rPr>
        <w:t xml:space="preserve">hiết lập lại, khôi phục các thông số cài đặt, cấu hình, nâng cấp (nếu có thể) các cài đặt; </w:t>
      </w:r>
      <w:r w:rsidRPr="00A01F48">
        <w:rPr>
          <w:rFonts w:cs="Times New Roman"/>
          <w:color w:val="000000" w:themeColor="text1"/>
          <w:szCs w:val="28"/>
          <w:u w:color="000000" w:themeColor="text1"/>
          <w:lang w:val="en-GB"/>
        </w:rPr>
        <w:t>K</w:t>
      </w:r>
      <w:r w:rsidRPr="00A01F48">
        <w:rPr>
          <w:rFonts w:cs="Times New Roman"/>
          <w:color w:val="000000" w:themeColor="text1"/>
          <w:szCs w:val="28"/>
          <w:u w:color="000000" w:themeColor="text1"/>
          <w:lang w:val="vi-VN"/>
        </w:rPr>
        <w:t xml:space="preserve">iểm tra, chạy thử; </w:t>
      </w:r>
      <w:r w:rsidRPr="00A01F48">
        <w:rPr>
          <w:rFonts w:cs="Times New Roman"/>
          <w:color w:val="000000" w:themeColor="text1"/>
          <w:szCs w:val="28"/>
          <w:u w:color="000000" w:themeColor="text1"/>
          <w:lang w:val="en-GB"/>
        </w:rPr>
        <w:t>G</w:t>
      </w:r>
      <w:r w:rsidRPr="00A01F48">
        <w:rPr>
          <w:rFonts w:cs="Times New Roman"/>
          <w:color w:val="000000" w:themeColor="text1"/>
          <w:szCs w:val="28"/>
          <w:u w:color="000000" w:themeColor="text1"/>
          <w:lang w:val="vi-VN"/>
        </w:rPr>
        <w:t xml:space="preserve">hi nhận hoạt động của Hệ thống và nhật ký xử lý sự cố; </w:t>
      </w:r>
      <w:r w:rsidRPr="00A01F48">
        <w:rPr>
          <w:rFonts w:cs="Times New Roman"/>
          <w:color w:val="000000" w:themeColor="text1"/>
          <w:szCs w:val="28"/>
          <w:u w:color="000000" w:themeColor="text1"/>
          <w:lang w:val="en-GB"/>
        </w:rPr>
        <w:t>L</w:t>
      </w:r>
      <w:r w:rsidRPr="00A01F48">
        <w:rPr>
          <w:rFonts w:cs="Times New Roman"/>
          <w:color w:val="000000" w:themeColor="text1"/>
          <w:szCs w:val="28"/>
          <w:u w:color="000000" w:themeColor="text1"/>
          <w:lang w:val="vi-VN"/>
        </w:rPr>
        <w:t>ập báo cáo sự cố.</w:t>
      </w:r>
    </w:p>
    <w:p w14:paraId="6806E613"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xml:space="preserve">b) Định mức </w:t>
      </w:r>
    </w:p>
    <w:p w14:paraId="6BB55C16" w14:textId="2F3233B6"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59"/>
        <w:gridCol w:w="3376"/>
        <w:gridCol w:w="2008"/>
        <w:gridCol w:w="1585"/>
      </w:tblGrid>
      <w:tr w:rsidR="00FE5472" w:rsidRPr="00A01F48" w14:paraId="2BF7E1B3" w14:textId="77777777" w:rsidTr="004971F3">
        <w:trPr>
          <w:jc w:val="center"/>
        </w:trPr>
        <w:tc>
          <w:tcPr>
            <w:tcW w:w="1381" w:type="pct"/>
            <w:tcMar>
              <w:top w:w="0" w:type="dxa"/>
              <w:left w:w="0" w:type="dxa"/>
              <w:bottom w:w="0" w:type="dxa"/>
              <w:right w:w="0" w:type="dxa"/>
            </w:tcMar>
            <w:vAlign w:val="center"/>
          </w:tcPr>
          <w:p w14:paraId="279ABB7E" w14:textId="77777777" w:rsidR="00FE5472" w:rsidRPr="00A01F48" w:rsidRDefault="00FE5472" w:rsidP="0021429D">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753" w:type="pct"/>
            <w:tcMar>
              <w:top w:w="0" w:type="dxa"/>
              <w:left w:w="0" w:type="dxa"/>
              <w:bottom w:w="0" w:type="dxa"/>
              <w:right w:w="0" w:type="dxa"/>
            </w:tcMar>
            <w:vAlign w:val="center"/>
          </w:tcPr>
          <w:p w14:paraId="7617A238" w14:textId="77777777" w:rsidR="00FE5472" w:rsidRPr="00A01F48" w:rsidRDefault="00FE5472" w:rsidP="0021429D">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43" w:type="pct"/>
            <w:tcMar>
              <w:top w:w="0" w:type="dxa"/>
              <w:left w:w="0" w:type="dxa"/>
              <w:bottom w:w="0" w:type="dxa"/>
              <w:right w:w="0" w:type="dxa"/>
            </w:tcMar>
            <w:vAlign w:val="center"/>
          </w:tcPr>
          <w:p w14:paraId="03B72932" w14:textId="77777777" w:rsidR="00FE5472" w:rsidRPr="00A01F48" w:rsidRDefault="00FE5472" w:rsidP="0021429D">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24" w:type="pct"/>
            <w:tcMar>
              <w:top w:w="0" w:type="dxa"/>
              <w:left w:w="0" w:type="dxa"/>
              <w:bottom w:w="0" w:type="dxa"/>
              <w:right w:w="0" w:type="dxa"/>
            </w:tcMar>
            <w:vAlign w:val="center"/>
          </w:tcPr>
          <w:p w14:paraId="24B4178A" w14:textId="77777777" w:rsidR="00FE5472" w:rsidRPr="00A01F48" w:rsidRDefault="00FE5472" w:rsidP="0021429D">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4BFB801D" w14:textId="77777777" w:rsidTr="004971F3">
        <w:trPr>
          <w:jc w:val="center"/>
        </w:trPr>
        <w:tc>
          <w:tcPr>
            <w:tcW w:w="1381" w:type="pct"/>
            <w:vMerge w:val="restart"/>
            <w:tcMar>
              <w:top w:w="0" w:type="dxa"/>
              <w:left w:w="0" w:type="dxa"/>
              <w:bottom w:w="0" w:type="dxa"/>
              <w:right w:w="0" w:type="dxa"/>
            </w:tcMar>
            <w:vAlign w:val="center"/>
          </w:tcPr>
          <w:p w14:paraId="5F9A5E53" w14:textId="77777777" w:rsidR="00FE5472" w:rsidRPr="00A01F48" w:rsidRDefault="00FE5472" w:rsidP="0021429D">
            <w:pPr>
              <w:spacing w:before="40" w:after="40"/>
              <w:jc w:val="center"/>
              <w:rPr>
                <w:rFonts w:cs="Times New Roman"/>
                <w:color w:val="000000" w:themeColor="text1"/>
                <w:szCs w:val="28"/>
                <w:u w:color="000000" w:themeColor="text1"/>
                <w:lang w:val="vi-VN"/>
              </w:rPr>
            </w:pPr>
            <w:r w:rsidRPr="00A01F48">
              <w:rPr>
                <w:color w:val="000000" w:themeColor="text1"/>
                <w:u w:color="000000" w:themeColor="text1"/>
                <w:lang w:val="vi-VN"/>
              </w:rPr>
              <w:t>ĐN.01.05.02</w:t>
            </w:r>
          </w:p>
        </w:tc>
        <w:tc>
          <w:tcPr>
            <w:tcW w:w="1753" w:type="pct"/>
            <w:tcMar>
              <w:top w:w="0" w:type="dxa"/>
              <w:left w:w="0" w:type="dxa"/>
              <w:bottom w:w="0" w:type="dxa"/>
              <w:right w:w="0" w:type="dxa"/>
            </w:tcMar>
            <w:vAlign w:val="center"/>
          </w:tcPr>
          <w:p w14:paraId="40218F3D" w14:textId="77777777" w:rsidR="00FE5472" w:rsidRPr="00A01F48" w:rsidRDefault="00FE5472" w:rsidP="0021429D">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43" w:type="pct"/>
            <w:tcMar>
              <w:top w:w="0" w:type="dxa"/>
              <w:left w:w="0" w:type="dxa"/>
              <w:bottom w:w="0" w:type="dxa"/>
              <w:right w:w="0" w:type="dxa"/>
            </w:tcMar>
            <w:vAlign w:val="center"/>
          </w:tcPr>
          <w:p w14:paraId="6280DF04" w14:textId="77777777" w:rsidR="00FE5472" w:rsidRPr="00A01F48" w:rsidRDefault="00FE5472" w:rsidP="0021429D">
            <w:pPr>
              <w:spacing w:before="40" w:after="40"/>
              <w:jc w:val="center"/>
              <w:rPr>
                <w:rFonts w:cs="Times New Roman"/>
                <w:color w:val="000000" w:themeColor="text1"/>
                <w:szCs w:val="28"/>
                <w:u w:color="000000" w:themeColor="text1"/>
                <w:lang w:val="vi-VN"/>
              </w:rPr>
            </w:pPr>
          </w:p>
        </w:tc>
        <w:tc>
          <w:tcPr>
            <w:tcW w:w="824" w:type="pct"/>
            <w:tcMar>
              <w:top w:w="0" w:type="dxa"/>
              <w:left w:w="0" w:type="dxa"/>
              <w:bottom w:w="0" w:type="dxa"/>
              <w:right w:w="0" w:type="dxa"/>
            </w:tcMar>
            <w:vAlign w:val="center"/>
          </w:tcPr>
          <w:p w14:paraId="04F87DB7" w14:textId="77777777" w:rsidR="00FE5472" w:rsidRPr="00A01F48" w:rsidRDefault="00FE5472" w:rsidP="0021429D">
            <w:pPr>
              <w:spacing w:before="40" w:after="40"/>
              <w:jc w:val="center"/>
              <w:rPr>
                <w:rFonts w:cs="Times New Roman"/>
                <w:color w:val="000000" w:themeColor="text1"/>
                <w:szCs w:val="28"/>
                <w:u w:color="000000" w:themeColor="text1"/>
                <w:lang w:val="vi-VN"/>
              </w:rPr>
            </w:pPr>
          </w:p>
        </w:tc>
      </w:tr>
      <w:tr w:rsidR="00FE5472" w:rsidRPr="00A01F48" w14:paraId="5A30D4DC" w14:textId="77777777" w:rsidTr="004971F3">
        <w:trPr>
          <w:jc w:val="center"/>
        </w:trPr>
        <w:tc>
          <w:tcPr>
            <w:tcW w:w="1381" w:type="pct"/>
            <w:vMerge/>
            <w:vAlign w:val="center"/>
          </w:tcPr>
          <w:p w14:paraId="0A6EBFF1" w14:textId="77777777" w:rsidR="00FE5472" w:rsidRPr="00A01F48" w:rsidRDefault="00FE5472" w:rsidP="0021429D">
            <w:pPr>
              <w:spacing w:before="40" w:after="40"/>
              <w:jc w:val="center"/>
              <w:rPr>
                <w:rFonts w:cs="Times New Roman"/>
                <w:color w:val="000000" w:themeColor="text1"/>
                <w:szCs w:val="28"/>
                <w:u w:color="000000" w:themeColor="text1"/>
                <w:lang w:val="vi-VN"/>
              </w:rPr>
            </w:pPr>
          </w:p>
        </w:tc>
        <w:tc>
          <w:tcPr>
            <w:tcW w:w="1753" w:type="pct"/>
            <w:tcMar>
              <w:top w:w="0" w:type="dxa"/>
              <w:left w:w="0" w:type="dxa"/>
              <w:bottom w:w="0" w:type="dxa"/>
              <w:right w:w="0" w:type="dxa"/>
            </w:tcMar>
            <w:vAlign w:val="center"/>
          </w:tcPr>
          <w:p w14:paraId="55C62723" w14:textId="77777777" w:rsidR="00FE5472" w:rsidRPr="00A01F48" w:rsidRDefault="00FE5472" w:rsidP="0021429D">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43" w:type="pct"/>
            <w:tcMar>
              <w:top w:w="0" w:type="dxa"/>
              <w:left w:w="0" w:type="dxa"/>
              <w:bottom w:w="0" w:type="dxa"/>
              <w:right w:w="0" w:type="dxa"/>
            </w:tcMar>
            <w:vAlign w:val="center"/>
          </w:tcPr>
          <w:p w14:paraId="2DD85876" w14:textId="77777777" w:rsidR="00FE5472" w:rsidRPr="00A01F48" w:rsidRDefault="00FE5472" w:rsidP="0021429D">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24" w:type="pct"/>
            <w:tcMar>
              <w:top w:w="0" w:type="dxa"/>
              <w:left w:w="0" w:type="dxa"/>
              <w:bottom w:w="0" w:type="dxa"/>
              <w:right w:w="0" w:type="dxa"/>
            </w:tcMar>
            <w:vAlign w:val="center"/>
          </w:tcPr>
          <w:p w14:paraId="5FC66C2D" w14:textId="77777777" w:rsidR="00FE5472" w:rsidRPr="00A01F48" w:rsidRDefault="00FE5472" w:rsidP="0021429D">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0,040</w:t>
            </w:r>
          </w:p>
        </w:tc>
      </w:tr>
      <w:tr w:rsidR="00FE5472" w:rsidRPr="00A01F48" w14:paraId="2C9BFF9A" w14:textId="77777777" w:rsidTr="004971F3">
        <w:trPr>
          <w:jc w:val="center"/>
        </w:trPr>
        <w:tc>
          <w:tcPr>
            <w:tcW w:w="1381" w:type="pct"/>
            <w:vMerge/>
            <w:vAlign w:val="center"/>
          </w:tcPr>
          <w:p w14:paraId="1E62E5F3" w14:textId="77777777" w:rsidR="00FE5472" w:rsidRPr="00A01F48" w:rsidRDefault="00FE5472" w:rsidP="0021429D">
            <w:pPr>
              <w:spacing w:before="40" w:after="40"/>
              <w:jc w:val="center"/>
              <w:rPr>
                <w:rFonts w:cs="Times New Roman"/>
                <w:color w:val="000000" w:themeColor="text1"/>
                <w:szCs w:val="28"/>
                <w:u w:color="000000" w:themeColor="text1"/>
                <w:lang w:val="vi-VN"/>
              </w:rPr>
            </w:pPr>
          </w:p>
        </w:tc>
        <w:tc>
          <w:tcPr>
            <w:tcW w:w="1753" w:type="pct"/>
            <w:tcMar>
              <w:top w:w="0" w:type="dxa"/>
              <w:left w:w="0" w:type="dxa"/>
              <w:bottom w:w="0" w:type="dxa"/>
              <w:right w:w="0" w:type="dxa"/>
            </w:tcMar>
            <w:vAlign w:val="center"/>
          </w:tcPr>
          <w:p w14:paraId="531C4F94" w14:textId="77777777" w:rsidR="00FE5472" w:rsidRPr="00A01F48" w:rsidRDefault="00FE5472" w:rsidP="0021429D">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43" w:type="pct"/>
            <w:tcMar>
              <w:top w:w="0" w:type="dxa"/>
              <w:left w:w="0" w:type="dxa"/>
              <w:bottom w:w="0" w:type="dxa"/>
              <w:right w:w="0" w:type="dxa"/>
            </w:tcMar>
            <w:vAlign w:val="center"/>
          </w:tcPr>
          <w:p w14:paraId="0025B25E" w14:textId="77777777" w:rsidR="00FE5472" w:rsidRPr="00A01F48" w:rsidRDefault="00FE5472" w:rsidP="0021429D">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24" w:type="pct"/>
            <w:tcMar>
              <w:top w:w="0" w:type="dxa"/>
              <w:left w:w="0" w:type="dxa"/>
              <w:bottom w:w="0" w:type="dxa"/>
              <w:right w:w="0" w:type="dxa"/>
            </w:tcMar>
            <w:vAlign w:val="center"/>
          </w:tcPr>
          <w:p w14:paraId="41386C35" w14:textId="77777777" w:rsidR="00FE5472" w:rsidRPr="00A01F48" w:rsidRDefault="00FE5472" w:rsidP="0021429D">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4849F451" w14:textId="77777777" w:rsidTr="004971F3">
        <w:trPr>
          <w:jc w:val="center"/>
        </w:trPr>
        <w:tc>
          <w:tcPr>
            <w:tcW w:w="1381" w:type="pct"/>
            <w:vMerge/>
            <w:vAlign w:val="center"/>
          </w:tcPr>
          <w:p w14:paraId="77A990B5" w14:textId="77777777" w:rsidR="00FE5472" w:rsidRPr="00A01F48" w:rsidRDefault="00FE5472" w:rsidP="0021429D">
            <w:pPr>
              <w:spacing w:before="40" w:after="40"/>
              <w:jc w:val="center"/>
              <w:rPr>
                <w:rFonts w:cs="Times New Roman"/>
                <w:color w:val="000000" w:themeColor="text1"/>
                <w:szCs w:val="28"/>
                <w:u w:color="000000" w:themeColor="text1"/>
                <w:lang w:val="vi-VN"/>
              </w:rPr>
            </w:pPr>
          </w:p>
        </w:tc>
        <w:tc>
          <w:tcPr>
            <w:tcW w:w="1753" w:type="pct"/>
            <w:tcMar>
              <w:top w:w="0" w:type="dxa"/>
              <w:left w:w="0" w:type="dxa"/>
              <w:bottom w:w="0" w:type="dxa"/>
              <w:right w:w="0" w:type="dxa"/>
            </w:tcMar>
            <w:vAlign w:val="center"/>
          </w:tcPr>
          <w:p w14:paraId="3F2160D2" w14:textId="77777777" w:rsidR="00FE5472" w:rsidRPr="00A01F48" w:rsidRDefault="00FE5472" w:rsidP="0021429D">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43" w:type="pct"/>
            <w:tcMar>
              <w:top w:w="0" w:type="dxa"/>
              <w:left w:w="0" w:type="dxa"/>
              <w:bottom w:w="0" w:type="dxa"/>
              <w:right w:w="0" w:type="dxa"/>
            </w:tcMar>
            <w:vAlign w:val="center"/>
          </w:tcPr>
          <w:p w14:paraId="7E8C35DF" w14:textId="77777777" w:rsidR="00FE5472" w:rsidRPr="00A01F48" w:rsidRDefault="00FE5472" w:rsidP="0021429D">
            <w:pPr>
              <w:spacing w:before="40" w:after="40"/>
              <w:jc w:val="center"/>
              <w:rPr>
                <w:rFonts w:cs="Times New Roman"/>
                <w:color w:val="000000" w:themeColor="text1"/>
                <w:szCs w:val="28"/>
                <w:u w:color="000000" w:themeColor="text1"/>
                <w:lang w:val="vi-VN"/>
              </w:rPr>
            </w:pPr>
          </w:p>
        </w:tc>
        <w:tc>
          <w:tcPr>
            <w:tcW w:w="824" w:type="pct"/>
            <w:tcMar>
              <w:top w:w="0" w:type="dxa"/>
              <w:left w:w="0" w:type="dxa"/>
              <w:bottom w:w="0" w:type="dxa"/>
              <w:right w:w="0" w:type="dxa"/>
            </w:tcMar>
            <w:vAlign w:val="center"/>
          </w:tcPr>
          <w:p w14:paraId="63FBA731" w14:textId="77777777" w:rsidR="00FE5472" w:rsidRPr="00A01F48" w:rsidRDefault="00FE5472" w:rsidP="0021429D">
            <w:pPr>
              <w:spacing w:before="40" w:after="40"/>
              <w:jc w:val="center"/>
              <w:rPr>
                <w:rFonts w:cs="Times New Roman"/>
                <w:color w:val="000000" w:themeColor="text1"/>
                <w:szCs w:val="28"/>
                <w:u w:color="000000" w:themeColor="text1"/>
                <w:lang w:val="vi-VN"/>
              </w:rPr>
            </w:pPr>
          </w:p>
        </w:tc>
      </w:tr>
      <w:tr w:rsidR="00FE5472" w:rsidRPr="00A01F48" w14:paraId="01783F46" w14:textId="77777777" w:rsidTr="004971F3">
        <w:trPr>
          <w:jc w:val="center"/>
        </w:trPr>
        <w:tc>
          <w:tcPr>
            <w:tcW w:w="1381" w:type="pct"/>
            <w:vMerge/>
            <w:vAlign w:val="center"/>
          </w:tcPr>
          <w:p w14:paraId="582EA862" w14:textId="77777777" w:rsidR="00FE5472" w:rsidRPr="00A01F48" w:rsidRDefault="00FE5472" w:rsidP="0021429D">
            <w:pPr>
              <w:spacing w:before="40" w:after="40"/>
              <w:jc w:val="center"/>
              <w:rPr>
                <w:rFonts w:cs="Times New Roman"/>
                <w:color w:val="000000" w:themeColor="text1"/>
                <w:szCs w:val="28"/>
                <w:u w:color="000000" w:themeColor="text1"/>
                <w:lang w:val="vi-VN"/>
              </w:rPr>
            </w:pPr>
          </w:p>
        </w:tc>
        <w:tc>
          <w:tcPr>
            <w:tcW w:w="1753" w:type="pct"/>
            <w:tcMar>
              <w:top w:w="0" w:type="dxa"/>
              <w:left w:w="0" w:type="dxa"/>
              <w:bottom w:w="0" w:type="dxa"/>
              <w:right w:w="0" w:type="dxa"/>
            </w:tcMar>
            <w:vAlign w:val="center"/>
          </w:tcPr>
          <w:p w14:paraId="10FE9318" w14:textId="77777777" w:rsidR="00FE5472" w:rsidRPr="00A01F48" w:rsidRDefault="00FE5472" w:rsidP="0021429D">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43" w:type="pct"/>
            <w:tcMar>
              <w:top w:w="0" w:type="dxa"/>
              <w:left w:w="0" w:type="dxa"/>
              <w:bottom w:w="0" w:type="dxa"/>
              <w:right w:w="0" w:type="dxa"/>
            </w:tcMar>
            <w:vAlign w:val="center"/>
          </w:tcPr>
          <w:p w14:paraId="115DAAE1" w14:textId="77777777" w:rsidR="00FE5472" w:rsidRPr="00A01F48" w:rsidRDefault="00FE5472" w:rsidP="0021429D">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4" w:type="pct"/>
            <w:tcMar>
              <w:top w:w="0" w:type="dxa"/>
              <w:left w:w="0" w:type="dxa"/>
              <w:bottom w:w="0" w:type="dxa"/>
              <w:right w:w="0" w:type="dxa"/>
            </w:tcMar>
            <w:vAlign w:val="center"/>
          </w:tcPr>
          <w:p w14:paraId="51714531" w14:textId="77777777" w:rsidR="00FE5472" w:rsidRPr="00A01F48" w:rsidRDefault="00FE5472" w:rsidP="0021429D">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0,563</w:t>
            </w:r>
          </w:p>
        </w:tc>
      </w:tr>
      <w:tr w:rsidR="00FE5472" w:rsidRPr="00A01F48" w14:paraId="167C0735" w14:textId="77777777" w:rsidTr="004971F3">
        <w:trPr>
          <w:jc w:val="center"/>
        </w:trPr>
        <w:tc>
          <w:tcPr>
            <w:tcW w:w="1381" w:type="pct"/>
            <w:vMerge/>
            <w:vAlign w:val="center"/>
          </w:tcPr>
          <w:p w14:paraId="7D200511" w14:textId="77777777" w:rsidR="00FE5472" w:rsidRPr="00A01F48" w:rsidRDefault="00FE5472" w:rsidP="0021429D">
            <w:pPr>
              <w:spacing w:before="40" w:after="40"/>
              <w:jc w:val="center"/>
              <w:rPr>
                <w:rFonts w:cs="Times New Roman"/>
                <w:color w:val="000000" w:themeColor="text1"/>
                <w:szCs w:val="28"/>
                <w:u w:color="000000" w:themeColor="text1"/>
                <w:lang w:val="vi-VN"/>
              </w:rPr>
            </w:pPr>
          </w:p>
        </w:tc>
        <w:tc>
          <w:tcPr>
            <w:tcW w:w="1753" w:type="pct"/>
            <w:tcMar>
              <w:top w:w="0" w:type="dxa"/>
              <w:left w:w="0" w:type="dxa"/>
              <w:bottom w:w="0" w:type="dxa"/>
              <w:right w:w="0" w:type="dxa"/>
            </w:tcMar>
            <w:vAlign w:val="center"/>
          </w:tcPr>
          <w:p w14:paraId="506F568F" w14:textId="77777777" w:rsidR="00FE5472" w:rsidRPr="00A01F48" w:rsidRDefault="00FE5472" w:rsidP="0021429D">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43" w:type="pct"/>
            <w:tcMar>
              <w:top w:w="0" w:type="dxa"/>
              <w:left w:w="0" w:type="dxa"/>
              <w:bottom w:w="0" w:type="dxa"/>
              <w:right w:w="0" w:type="dxa"/>
            </w:tcMar>
            <w:vAlign w:val="center"/>
          </w:tcPr>
          <w:p w14:paraId="5A589B37" w14:textId="77777777" w:rsidR="00FE5472" w:rsidRPr="00A01F48" w:rsidRDefault="00FE5472" w:rsidP="0021429D">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4" w:type="pct"/>
            <w:tcMar>
              <w:top w:w="0" w:type="dxa"/>
              <w:left w:w="0" w:type="dxa"/>
              <w:bottom w:w="0" w:type="dxa"/>
              <w:right w:w="0" w:type="dxa"/>
            </w:tcMar>
            <w:vAlign w:val="center"/>
          </w:tcPr>
          <w:p w14:paraId="14478312" w14:textId="77777777" w:rsidR="00FE5472" w:rsidRPr="00A01F48" w:rsidRDefault="00FE5472" w:rsidP="0021429D">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3,083</w:t>
            </w:r>
          </w:p>
        </w:tc>
      </w:tr>
      <w:tr w:rsidR="00FE5472" w:rsidRPr="00A01F48" w14:paraId="2EFFACFC" w14:textId="77777777" w:rsidTr="004971F3">
        <w:trPr>
          <w:jc w:val="center"/>
        </w:trPr>
        <w:tc>
          <w:tcPr>
            <w:tcW w:w="1381" w:type="pct"/>
            <w:vMerge/>
            <w:vAlign w:val="center"/>
          </w:tcPr>
          <w:p w14:paraId="2F2D428A" w14:textId="77777777" w:rsidR="00FE5472" w:rsidRPr="00A01F48" w:rsidRDefault="00FE5472" w:rsidP="0021429D">
            <w:pPr>
              <w:spacing w:before="40" w:after="40"/>
              <w:jc w:val="center"/>
              <w:rPr>
                <w:rFonts w:cs="Times New Roman"/>
                <w:color w:val="000000" w:themeColor="text1"/>
                <w:szCs w:val="28"/>
                <w:u w:color="000000" w:themeColor="text1"/>
                <w:lang w:val="vi-VN"/>
              </w:rPr>
            </w:pPr>
          </w:p>
        </w:tc>
        <w:tc>
          <w:tcPr>
            <w:tcW w:w="1753" w:type="pct"/>
            <w:tcMar>
              <w:top w:w="0" w:type="dxa"/>
              <w:left w:w="0" w:type="dxa"/>
              <w:bottom w:w="0" w:type="dxa"/>
              <w:right w:w="0" w:type="dxa"/>
            </w:tcMar>
            <w:vAlign w:val="center"/>
          </w:tcPr>
          <w:p w14:paraId="765E6A24" w14:textId="77777777" w:rsidR="00FE5472" w:rsidRPr="00A01F48" w:rsidRDefault="00FE5472" w:rsidP="0021429D">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43" w:type="pct"/>
            <w:tcMar>
              <w:top w:w="0" w:type="dxa"/>
              <w:left w:w="0" w:type="dxa"/>
              <w:bottom w:w="0" w:type="dxa"/>
              <w:right w:w="0" w:type="dxa"/>
            </w:tcMar>
            <w:vAlign w:val="center"/>
          </w:tcPr>
          <w:p w14:paraId="1F1AE842" w14:textId="77777777" w:rsidR="00FE5472" w:rsidRPr="00A01F48" w:rsidRDefault="00FE5472" w:rsidP="0021429D">
            <w:pPr>
              <w:spacing w:before="40" w:after="40"/>
              <w:jc w:val="center"/>
              <w:rPr>
                <w:rFonts w:cs="Times New Roman"/>
                <w:color w:val="000000" w:themeColor="text1"/>
                <w:szCs w:val="28"/>
                <w:u w:color="000000" w:themeColor="text1"/>
                <w:lang w:val="vi-VN"/>
              </w:rPr>
            </w:pPr>
          </w:p>
        </w:tc>
        <w:tc>
          <w:tcPr>
            <w:tcW w:w="824" w:type="pct"/>
            <w:tcMar>
              <w:top w:w="0" w:type="dxa"/>
              <w:left w:w="0" w:type="dxa"/>
              <w:bottom w:w="0" w:type="dxa"/>
              <w:right w:w="0" w:type="dxa"/>
            </w:tcMar>
            <w:vAlign w:val="center"/>
          </w:tcPr>
          <w:p w14:paraId="664CE525" w14:textId="77777777" w:rsidR="00FE5472" w:rsidRPr="00A01F48" w:rsidRDefault="00FE5472" w:rsidP="0021429D">
            <w:pPr>
              <w:spacing w:before="40" w:after="40"/>
              <w:jc w:val="center"/>
              <w:rPr>
                <w:rFonts w:cs="Times New Roman"/>
                <w:color w:val="000000" w:themeColor="text1"/>
                <w:szCs w:val="28"/>
                <w:u w:color="000000" w:themeColor="text1"/>
                <w:lang w:val="vi-VN"/>
              </w:rPr>
            </w:pPr>
          </w:p>
        </w:tc>
      </w:tr>
      <w:tr w:rsidR="00FE5472" w:rsidRPr="00A01F48" w14:paraId="3053062F" w14:textId="77777777" w:rsidTr="004971F3">
        <w:trPr>
          <w:jc w:val="center"/>
        </w:trPr>
        <w:tc>
          <w:tcPr>
            <w:tcW w:w="1381" w:type="pct"/>
            <w:vMerge/>
            <w:vAlign w:val="center"/>
          </w:tcPr>
          <w:p w14:paraId="219C12A5" w14:textId="77777777" w:rsidR="00FE5472" w:rsidRPr="00A01F48" w:rsidRDefault="00FE5472" w:rsidP="0021429D">
            <w:pPr>
              <w:spacing w:before="40" w:after="40"/>
              <w:jc w:val="center"/>
              <w:rPr>
                <w:rFonts w:cs="Times New Roman"/>
                <w:color w:val="000000" w:themeColor="text1"/>
                <w:szCs w:val="28"/>
                <w:u w:color="000000" w:themeColor="text1"/>
                <w:lang w:val="vi-VN"/>
              </w:rPr>
            </w:pPr>
          </w:p>
        </w:tc>
        <w:tc>
          <w:tcPr>
            <w:tcW w:w="1753" w:type="pct"/>
            <w:tcMar>
              <w:top w:w="0" w:type="dxa"/>
              <w:left w:w="0" w:type="dxa"/>
              <w:bottom w:w="0" w:type="dxa"/>
              <w:right w:w="0" w:type="dxa"/>
            </w:tcMar>
            <w:vAlign w:val="center"/>
          </w:tcPr>
          <w:p w14:paraId="7B840846" w14:textId="77777777" w:rsidR="00FE5472" w:rsidRPr="00A01F48" w:rsidRDefault="00FE5472" w:rsidP="0021429D">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43" w:type="pct"/>
            <w:tcMar>
              <w:top w:w="0" w:type="dxa"/>
              <w:left w:w="0" w:type="dxa"/>
              <w:bottom w:w="0" w:type="dxa"/>
              <w:right w:w="0" w:type="dxa"/>
            </w:tcMar>
            <w:vAlign w:val="center"/>
          </w:tcPr>
          <w:p w14:paraId="133E5873" w14:textId="77777777" w:rsidR="00FE5472" w:rsidRPr="00A01F48" w:rsidRDefault="00FE5472" w:rsidP="0021429D">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4" w:type="pct"/>
            <w:tcMar>
              <w:top w:w="0" w:type="dxa"/>
              <w:left w:w="0" w:type="dxa"/>
              <w:bottom w:w="0" w:type="dxa"/>
              <w:right w:w="0" w:type="dxa"/>
            </w:tcMar>
            <w:vAlign w:val="center"/>
          </w:tcPr>
          <w:p w14:paraId="59D3E05C" w14:textId="77777777" w:rsidR="00FE5472" w:rsidRPr="00A01F48" w:rsidRDefault="00FE5472" w:rsidP="0021429D">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3,583</w:t>
            </w:r>
          </w:p>
        </w:tc>
      </w:tr>
      <w:tr w:rsidR="00FE5472" w:rsidRPr="00A01F48" w14:paraId="52B95F88" w14:textId="77777777" w:rsidTr="004971F3">
        <w:trPr>
          <w:jc w:val="center"/>
        </w:trPr>
        <w:tc>
          <w:tcPr>
            <w:tcW w:w="1381" w:type="pct"/>
            <w:vMerge/>
            <w:vAlign w:val="center"/>
          </w:tcPr>
          <w:p w14:paraId="7C210DF7" w14:textId="77777777" w:rsidR="00FE5472" w:rsidRPr="00A01F48" w:rsidRDefault="00FE5472" w:rsidP="0021429D">
            <w:pPr>
              <w:spacing w:before="40" w:after="40"/>
              <w:jc w:val="center"/>
              <w:rPr>
                <w:rFonts w:cs="Times New Roman"/>
                <w:color w:val="000000" w:themeColor="text1"/>
                <w:szCs w:val="28"/>
                <w:u w:color="000000" w:themeColor="text1"/>
                <w:lang w:val="vi-VN"/>
              </w:rPr>
            </w:pPr>
          </w:p>
        </w:tc>
        <w:tc>
          <w:tcPr>
            <w:tcW w:w="1753" w:type="pct"/>
            <w:tcMar>
              <w:top w:w="0" w:type="dxa"/>
              <w:left w:w="0" w:type="dxa"/>
              <w:bottom w:w="0" w:type="dxa"/>
              <w:right w:w="0" w:type="dxa"/>
            </w:tcMar>
            <w:vAlign w:val="center"/>
          </w:tcPr>
          <w:p w14:paraId="1B21B538" w14:textId="77777777" w:rsidR="00FE5472" w:rsidRPr="00A01F48" w:rsidRDefault="00FE5472" w:rsidP="0021429D">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43" w:type="pct"/>
            <w:tcMar>
              <w:top w:w="0" w:type="dxa"/>
              <w:left w:w="0" w:type="dxa"/>
              <w:bottom w:w="0" w:type="dxa"/>
              <w:right w:w="0" w:type="dxa"/>
            </w:tcMar>
            <w:vAlign w:val="center"/>
          </w:tcPr>
          <w:p w14:paraId="7731DBD0" w14:textId="77777777" w:rsidR="00FE5472" w:rsidRPr="00A01F48" w:rsidRDefault="00FE5472" w:rsidP="0021429D">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4" w:type="pct"/>
            <w:tcMar>
              <w:top w:w="0" w:type="dxa"/>
              <w:left w:w="0" w:type="dxa"/>
              <w:bottom w:w="0" w:type="dxa"/>
              <w:right w:w="0" w:type="dxa"/>
            </w:tcMar>
            <w:vAlign w:val="center"/>
          </w:tcPr>
          <w:p w14:paraId="4ECABCCA" w14:textId="77777777" w:rsidR="00FE5472" w:rsidRPr="00A01F48" w:rsidRDefault="00FE5472" w:rsidP="0021429D">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0,063</w:t>
            </w:r>
          </w:p>
        </w:tc>
      </w:tr>
      <w:tr w:rsidR="00FE5472" w:rsidRPr="00A01F48" w14:paraId="592F4F5E" w14:textId="77777777" w:rsidTr="004971F3">
        <w:trPr>
          <w:jc w:val="center"/>
        </w:trPr>
        <w:tc>
          <w:tcPr>
            <w:tcW w:w="1381" w:type="pct"/>
            <w:vMerge/>
            <w:vAlign w:val="center"/>
          </w:tcPr>
          <w:p w14:paraId="2C92CF8E" w14:textId="77777777" w:rsidR="00FE5472" w:rsidRPr="00A01F48" w:rsidRDefault="00FE5472" w:rsidP="0021429D">
            <w:pPr>
              <w:spacing w:before="40" w:after="40"/>
              <w:jc w:val="center"/>
              <w:rPr>
                <w:rFonts w:cs="Times New Roman"/>
                <w:color w:val="000000" w:themeColor="text1"/>
                <w:szCs w:val="28"/>
                <w:u w:color="000000" w:themeColor="text1"/>
                <w:lang w:val="vi-VN"/>
              </w:rPr>
            </w:pPr>
          </w:p>
        </w:tc>
        <w:tc>
          <w:tcPr>
            <w:tcW w:w="1753" w:type="pct"/>
            <w:tcMar>
              <w:top w:w="0" w:type="dxa"/>
              <w:left w:w="0" w:type="dxa"/>
              <w:bottom w:w="0" w:type="dxa"/>
              <w:right w:w="0" w:type="dxa"/>
            </w:tcMar>
            <w:vAlign w:val="center"/>
          </w:tcPr>
          <w:p w14:paraId="17314AB0" w14:textId="77777777" w:rsidR="00FE5472" w:rsidRPr="00A01F48" w:rsidRDefault="00FE5472" w:rsidP="0021429D">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43" w:type="pct"/>
            <w:tcMar>
              <w:top w:w="0" w:type="dxa"/>
              <w:left w:w="0" w:type="dxa"/>
              <w:bottom w:w="0" w:type="dxa"/>
              <w:right w:w="0" w:type="dxa"/>
            </w:tcMar>
            <w:vAlign w:val="center"/>
          </w:tcPr>
          <w:p w14:paraId="590AFC15" w14:textId="77777777" w:rsidR="00FE5472" w:rsidRPr="00A01F48" w:rsidRDefault="00FE5472" w:rsidP="0021429D">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4" w:type="pct"/>
            <w:tcMar>
              <w:top w:w="0" w:type="dxa"/>
              <w:left w:w="0" w:type="dxa"/>
              <w:bottom w:w="0" w:type="dxa"/>
              <w:right w:w="0" w:type="dxa"/>
            </w:tcMar>
            <w:vAlign w:val="center"/>
          </w:tcPr>
          <w:p w14:paraId="157589AC" w14:textId="77777777" w:rsidR="00FE5472" w:rsidRPr="00A01F48" w:rsidRDefault="00FE5472" w:rsidP="0021429D">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bl>
    <w:p w14:paraId="0704B8B8" w14:textId="22C4CE6F" w:rsidR="00FE5472" w:rsidRPr="00A01F48" w:rsidRDefault="008B179A" w:rsidP="008B179A">
      <w:pPr>
        <w:pStyle w:val="Heading3"/>
      </w:pPr>
      <w:r>
        <w:t xml:space="preserve">6. </w:t>
      </w:r>
      <w:r w:rsidR="00FE5472" w:rsidRPr="00A01F48">
        <w:t>ĐN.01.06 Hệ thống phòng họp không giấy và phòng họp Hội đồng nhân dân</w:t>
      </w:r>
    </w:p>
    <w:p w14:paraId="5B2F3013" w14:textId="21CBBE4F" w:rsidR="00FE5472" w:rsidRPr="00A01F48" w:rsidRDefault="008B179A" w:rsidP="008B179A">
      <w:pPr>
        <w:pStyle w:val="Heading3"/>
        <w:rPr>
          <w:rFonts w:cs="Times New Roman"/>
        </w:rPr>
      </w:pPr>
      <w:r>
        <w:t xml:space="preserve">6.1. </w:t>
      </w:r>
      <w:r w:rsidR="00FE5472" w:rsidRPr="00A01F48">
        <w:t xml:space="preserve">ĐN.01.06.01 </w:t>
      </w:r>
      <w:r w:rsidR="00FE5472" w:rsidRPr="00A01F48">
        <w:rPr>
          <w:rFonts w:cs="Times New Roman"/>
        </w:rPr>
        <w:t>Vận hành</w:t>
      </w:r>
    </w:p>
    <w:p w14:paraId="3C5442D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0793ED59"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Thực hiện các nghiệp vụ quản trị, kiểm tra giám sát Hệ thống; kiểm tra đảm bảo hoạt động thông suốt của các Hệ thống/phần mềm chuyên ngành; phân quyền, cập nhật tài khoản của người dùng trên các Hệ thống/phần mềm chuyên ngành; hỗ trợ báo cáo thống kê, kết xuất dữ liệu</w:t>
      </w:r>
      <w:r w:rsidRPr="00A01F48">
        <w:rPr>
          <w:rFonts w:cs="Times New Roman"/>
          <w:color w:val="000000" w:themeColor="text1"/>
          <w:szCs w:val="28"/>
          <w:u w:color="000000" w:themeColor="text1"/>
        </w:rPr>
        <w:t>;</w:t>
      </w:r>
    </w:p>
    <w:p w14:paraId="5105234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Hỗ trợ kỹ thuật, giải đáp thắc mắc, khó khăn khi vận hành; giám sát, theo dõi, cập nhật cảnh báo tình trạng hoạt động; sao lưu, back up dữ liệu định kỳ (01 tháng/lần); ghi sổ lưu, báo cáo.</w:t>
      </w:r>
    </w:p>
    <w:p w14:paraId="4D267018"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b) Định mức</w:t>
      </w:r>
    </w:p>
    <w:p w14:paraId="56A72FBE"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82"/>
        <w:gridCol w:w="3318"/>
        <w:gridCol w:w="2039"/>
        <w:gridCol w:w="1589"/>
      </w:tblGrid>
      <w:tr w:rsidR="00FE5472" w:rsidRPr="00A01F48" w14:paraId="65F7F6EC" w14:textId="77777777" w:rsidTr="004971F3">
        <w:trPr>
          <w:jc w:val="center"/>
        </w:trPr>
        <w:tc>
          <w:tcPr>
            <w:tcW w:w="1393" w:type="pct"/>
            <w:tcMar>
              <w:top w:w="0" w:type="dxa"/>
              <w:left w:w="0" w:type="dxa"/>
              <w:bottom w:w="0" w:type="dxa"/>
              <w:right w:w="0" w:type="dxa"/>
            </w:tcMar>
            <w:vAlign w:val="center"/>
          </w:tcPr>
          <w:p w14:paraId="66DF82DC"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723" w:type="pct"/>
            <w:tcMar>
              <w:top w:w="0" w:type="dxa"/>
              <w:left w:w="0" w:type="dxa"/>
              <w:bottom w:w="0" w:type="dxa"/>
              <w:right w:w="0" w:type="dxa"/>
            </w:tcMar>
            <w:vAlign w:val="center"/>
          </w:tcPr>
          <w:p w14:paraId="27AC0EE9"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59" w:type="pct"/>
            <w:tcMar>
              <w:top w:w="0" w:type="dxa"/>
              <w:left w:w="0" w:type="dxa"/>
              <w:bottom w:w="0" w:type="dxa"/>
              <w:right w:w="0" w:type="dxa"/>
            </w:tcMar>
            <w:vAlign w:val="center"/>
          </w:tcPr>
          <w:p w14:paraId="0EC4C415"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25" w:type="pct"/>
            <w:tcMar>
              <w:top w:w="0" w:type="dxa"/>
              <w:left w:w="0" w:type="dxa"/>
              <w:bottom w:w="0" w:type="dxa"/>
              <w:right w:w="0" w:type="dxa"/>
            </w:tcMar>
            <w:vAlign w:val="center"/>
          </w:tcPr>
          <w:p w14:paraId="2DA31F63"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3E336592" w14:textId="77777777" w:rsidTr="004971F3">
        <w:trPr>
          <w:jc w:val="center"/>
        </w:trPr>
        <w:tc>
          <w:tcPr>
            <w:tcW w:w="1393" w:type="pct"/>
            <w:vMerge w:val="restart"/>
            <w:tcMar>
              <w:top w:w="0" w:type="dxa"/>
              <w:left w:w="0" w:type="dxa"/>
              <w:bottom w:w="0" w:type="dxa"/>
              <w:right w:w="0" w:type="dxa"/>
            </w:tcMar>
            <w:vAlign w:val="center"/>
          </w:tcPr>
          <w:p w14:paraId="74C8B364"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color w:val="000000" w:themeColor="text1"/>
                <w:u w:color="000000" w:themeColor="text1"/>
                <w:lang w:val="vi-VN"/>
              </w:rPr>
              <w:t>ĐN.01.06.01</w:t>
            </w:r>
          </w:p>
        </w:tc>
        <w:tc>
          <w:tcPr>
            <w:tcW w:w="1723" w:type="pct"/>
            <w:tcMar>
              <w:top w:w="0" w:type="dxa"/>
              <w:left w:w="0" w:type="dxa"/>
              <w:bottom w:w="0" w:type="dxa"/>
              <w:right w:w="0" w:type="dxa"/>
            </w:tcMar>
            <w:vAlign w:val="center"/>
          </w:tcPr>
          <w:p w14:paraId="5297069A"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59" w:type="pct"/>
            <w:tcMar>
              <w:top w:w="0" w:type="dxa"/>
              <w:left w:w="0" w:type="dxa"/>
              <w:bottom w:w="0" w:type="dxa"/>
              <w:right w:w="0" w:type="dxa"/>
            </w:tcMar>
            <w:vAlign w:val="center"/>
          </w:tcPr>
          <w:p w14:paraId="06E524C8"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1FC0B02D"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r>
      <w:tr w:rsidR="00FE5472" w:rsidRPr="00A01F48" w14:paraId="63278AAA" w14:textId="77777777" w:rsidTr="004971F3">
        <w:trPr>
          <w:jc w:val="center"/>
        </w:trPr>
        <w:tc>
          <w:tcPr>
            <w:tcW w:w="1393" w:type="pct"/>
            <w:vMerge/>
            <w:vAlign w:val="center"/>
          </w:tcPr>
          <w:p w14:paraId="54CC66DB"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4092D113"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59" w:type="pct"/>
            <w:tcMar>
              <w:top w:w="0" w:type="dxa"/>
              <w:left w:w="0" w:type="dxa"/>
              <w:bottom w:w="0" w:type="dxa"/>
              <w:right w:w="0" w:type="dxa"/>
            </w:tcMar>
            <w:vAlign w:val="center"/>
          </w:tcPr>
          <w:p w14:paraId="5B6BA6DC"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25" w:type="pct"/>
            <w:tcMar>
              <w:top w:w="0" w:type="dxa"/>
              <w:left w:w="0" w:type="dxa"/>
              <w:bottom w:w="0" w:type="dxa"/>
              <w:right w:w="0" w:type="dxa"/>
            </w:tcMar>
            <w:vAlign w:val="center"/>
          </w:tcPr>
          <w:p w14:paraId="4BED2169"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146DE979" w14:textId="77777777" w:rsidTr="004971F3">
        <w:trPr>
          <w:jc w:val="center"/>
        </w:trPr>
        <w:tc>
          <w:tcPr>
            <w:tcW w:w="1393" w:type="pct"/>
            <w:vMerge/>
            <w:vAlign w:val="center"/>
          </w:tcPr>
          <w:p w14:paraId="7EFF8D92"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2CE716DF"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59" w:type="pct"/>
            <w:tcMar>
              <w:top w:w="0" w:type="dxa"/>
              <w:left w:w="0" w:type="dxa"/>
              <w:bottom w:w="0" w:type="dxa"/>
              <w:right w:w="0" w:type="dxa"/>
            </w:tcMar>
            <w:vAlign w:val="center"/>
          </w:tcPr>
          <w:p w14:paraId="3865342A"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25" w:type="pct"/>
            <w:tcMar>
              <w:top w:w="0" w:type="dxa"/>
              <w:left w:w="0" w:type="dxa"/>
              <w:bottom w:w="0" w:type="dxa"/>
              <w:right w:w="0" w:type="dxa"/>
            </w:tcMar>
            <w:vAlign w:val="center"/>
          </w:tcPr>
          <w:p w14:paraId="1D8F1038"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18DF8A5D" w14:textId="77777777" w:rsidTr="004971F3">
        <w:trPr>
          <w:jc w:val="center"/>
        </w:trPr>
        <w:tc>
          <w:tcPr>
            <w:tcW w:w="1393" w:type="pct"/>
            <w:vMerge/>
            <w:vAlign w:val="center"/>
          </w:tcPr>
          <w:p w14:paraId="57A2721D"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0E00B45B"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59" w:type="pct"/>
            <w:tcMar>
              <w:top w:w="0" w:type="dxa"/>
              <w:left w:w="0" w:type="dxa"/>
              <w:bottom w:w="0" w:type="dxa"/>
              <w:right w:w="0" w:type="dxa"/>
            </w:tcMar>
            <w:vAlign w:val="center"/>
          </w:tcPr>
          <w:p w14:paraId="4C13B72A"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2B669143"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r>
      <w:tr w:rsidR="00FE5472" w:rsidRPr="00A01F48" w14:paraId="31E03BFA" w14:textId="77777777" w:rsidTr="004971F3">
        <w:trPr>
          <w:jc w:val="center"/>
        </w:trPr>
        <w:tc>
          <w:tcPr>
            <w:tcW w:w="1393" w:type="pct"/>
            <w:vMerge/>
            <w:vAlign w:val="center"/>
          </w:tcPr>
          <w:p w14:paraId="52CBCF27"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6FD6DBF0"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59" w:type="pct"/>
            <w:tcMar>
              <w:top w:w="0" w:type="dxa"/>
              <w:left w:w="0" w:type="dxa"/>
              <w:bottom w:w="0" w:type="dxa"/>
              <w:right w:w="0" w:type="dxa"/>
            </w:tcMar>
            <w:vAlign w:val="center"/>
          </w:tcPr>
          <w:p w14:paraId="20C07F0D"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13D6C8C0"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0,469</w:t>
            </w:r>
          </w:p>
        </w:tc>
      </w:tr>
      <w:tr w:rsidR="00FE5472" w:rsidRPr="00A01F48" w14:paraId="6BBB1598" w14:textId="77777777" w:rsidTr="004971F3">
        <w:trPr>
          <w:jc w:val="center"/>
        </w:trPr>
        <w:tc>
          <w:tcPr>
            <w:tcW w:w="1393" w:type="pct"/>
            <w:vMerge/>
            <w:vAlign w:val="center"/>
          </w:tcPr>
          <w:p w14:paraId="0269B194"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2BCE2062"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59" w:type="pct"/>
            <w:tcMar>
              <w:top w:w="0" w:type="dxa"/>
              <w:left w:w="0" w:type="dxa"/>
              <w:bottom w:w="0" w:type="dxa"/>
              <w:right w:w="0" w:type="dxa"/>
            </w:tcMar>
            <w:vAlign w:val="center"/>
          </w:tcPr>
          <w:p w14:paraId="1DBD0A20"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783A32C8"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0,417</w:t>
            </w:r>
          </w:p>
        </w:tc>
      </w:tr>
      <w:tr w:rsidR="00FE5472" w:rsidRPr="00A01F48" w14:paraId="1A08FF7A" w14:textId="77777777" w:rsidTr="004971F3">
        <w:trPr>
          <w:jc w:val="center"/>
        </w:trPr>
        <w:tc>
          <w:tcPr>
            <w:tcW w:w="1393" w:type="pct"/>
            <w:vMerge/>
            <w:vAlign w:val="center"/>
          </w:tcPr>
          <w:p w14:paraId="03385AA3"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23F9E0C7"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59" w:type="pct"/>
            <w:tcMar>
              <w:top w:w="0" w:type="dxa"/>
              <w:left w:w="0" w:type="dxa"/>
              <w:bottom w:w="0" w:type="dxa"/>
              <w:right w:w="0" w:type="dxa"/>
            </w:tcMar>
            <w:vAlign w:val="center"/>
          </w:tcPr>
          <w:p w14:paraId="443109A9"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284C814C"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r>
      <w:tr w:rsidR="00FE5472" w:rsidRPr="00A01F48" w14:paraId="0491CF28" w14:textId="77777777" w:rsidTr="004971F3">
        <w:trPr>
          <w:jc w:val="center"/>
        </w:trPr>
        <w:tc>
          <w:tcPr>
            <w:tcW w:w="1393" w:type="pct"/>
            <w:vMerge/>
            <w:vAlign w:val="center"/>
          </w:tcPr>
          <w:p w14:paraId="663DAE01"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67494F87"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59" w:type="pct"/>
            <w:tcMar>
              <w:top w:w="0" w:type="dxa"/>
              <w:left w:w="0" w:type="dxa"/>
              <w:bottom w:w="0" w:type="dxa"/>
              <w:right w:w="0" w:type="dxa"/>
            </w:tcMar>
            <w:vAlign w:val="center"/>
          </w:tcPr>
          <w:p w14:paraId="027CCEDB"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09184EC0"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r w:rsidR="00FE5472" w:rsidRPr="00A01F48" w14:paraId="17641B65" w14:textId="77777777" w:rsidTr="004971F3">
        <w:trPr>
          <w:jc w:val="center"/>
        </w:trPr>
        <w:tc>
          <w:tcPr>
            <w:tcW w:w="1393" w:type="pct"/>
            <w:vMerge/>
            <w:vAlign w:val="center"/>
          </w:tcPr>
          <w:p w14:paraId="68C4ECDD"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65BFC5D5"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59" w:type="pct"/>
            <w:tcMar>
              <w:top w:w="0" w:type="dxa"/>
              <w:left w:w="0" w:type="dxa"/>
              <w:bottom w:w="0" w:type="dxa"/>
              <w:right w:w="0" w:type="dxa"/>
            </w:tcMar>
            <w:vAlign w:val="center"/>
          </w:tcPr>
          <w:p w14:paraId="091576BE"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1778FBE4"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0,031</w:t>
            </w:r>
          </w:p>
        </w:tc>
      </w:tr>
      <w:tr w:rsidR="00FE5472" w:rsidRPr="00A01F48" w14:paraId="712528E3" w14:textId="77777777" w:rsidTr="004971F3">
        <w:trPr>
          <w:jc w:val="center"/>
        </w:trPr>
        <w:tc>
          <w:tcPr>
            <w:tcW w:w="1393" w:type="pct"/>
            <w:vMerge/>
            <w:vAlign w:val="center"/>
          </w:tcPr>
          <w:p w14:paraId="767BA2B1"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001D5891"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59" w:type="pct"/>
            <w:tcMar>
              <w:top w:w="0" w:type="dxa"/>
              <w:left w:w="0" w:type="dxa"/>
              <w:bottom w:w="0" w:type="dxa"/>
              <w:right w:w="0" w:type="dxa"/>
            </w:tcMar>
            <w:vAlign w:val="center"/>
          </w:tcPr>
          <w:p w14:paraId="00DB5453"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793E969E"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0,854</w:t>
            </w:r>
          </w:p>
        </w:tc>
      </w:tr>
    </w:tbl>
    <w:p w14:paraId="399E8ADF" w14:textId="59204353" w:rsidR="00FE5472" w:rsidRPr="00A01F48" w:rsidRDefault="008B179A" w:rsidP="008B179A">
      <w:pPr>
        <w:pStyle w:val="Heading3"/>
      </w:pPr>
      <w:r>
        <w:t xml:space="preserve">6.2. </w:t>
      </w:r>
      <w:r w:rsidR="00FE5472" w:rsidRPr="00A01F48">
        <w:t xml:space="preserve">ĐN.01.06.02 Khắc phục sự cố </w:t>
      </w:r>
    </w:p>
    <w:p w14:paraId="124250FA"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152930A2" w14:textId="77777777" w:rsidR="00FE5472" w:rsidRPr="00A01F48" w:rsidRDefault="00FE5472" w:rsidP="00A01F48">
      <w:pPr>
        <w:spacing w:before="120" w:after="0"/>
        <w:ind w:firstLine="567"/>
        <w:jc w:val="both"/>
        <w:rPr>
          <w:rFonts w:cs="Times New Roman"/>
          <w:color w:val="000000" w:themeColor="text1"/>
          <w:szCs w:val="28"/>
          <w:u w:color="000000" w:themeColor="text1"/>
          <w:lang w:val="en-GB"/>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Sao lưu, back up dữ liệu trước khi xử lý sự cố</w:t>
      </w: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 xml:space="preserve">Ghi chép, lưu trữ thông số, trạng thái Hệ thống; </w:t>
      </w:r>
    </w:p>
    <w:p w14:paraId="683B77F6"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en-GB"/>
        </w:rPr>
        <w:t>- K</w:t>
      </w:r>
      <w:r w:rsidRPr="00A01F48">
        <w:rPr>
          <w:rFonts w:cs="Times New Roman"/>
          <w:color w:val="000000" w:themeColor="text1"/>
          <w:szCs w:val="28"/>
          <w:u w:color="000000" w:themeColor="text1"/>
          <w:lang w:val="vi-VN"/>
        </w:rPr>
        <w:t>iểm tra các phần mềm, thông số, cấu hình, thiết lập</w:t>
      </w: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Xử lý sự cố kỹ thuật liên quan đến Hệ thống</w:t>
      </w:r>
      <w:r w:rsidRPr="00A01F48">
        <w:rPr>
          <w:rFonts w:cs="Times New Roman"/>
          <w:color w:val="000000" w:themeColor="text1"/>
          <w:szCs w:val="28"/>
          <w:u w:color="000000" w:themeColor="text1"/>
        </w:rPr>
        <w:t>;</w:t>
      </w:r>
    </w:p>
    <w:p w14:paraId="4C7612A6"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lastRenderedPageBreak/>
        <w:t xml:space="preserve">- </w:t>
      </w:r>
      <w:r w:rsidRPr="00A01F48">
        <w:rPr>
          <w:rFonts w:cs="Times New Roman"/>
          <w:color w:val="000000" w:themeColor="text1"/>
          <w:szCs w:val="28"/>
          <w:u w:color="000000" w:themeColor="text1"/>
          <w:lang w:val="vi-VN"/>
        </w:rPr>
        <w:t>Thiết lập lại các thông số cài đặt, cấu hình</w:t>
      </w: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 xml:space="preserve">Kiểm tra, chạy thử; </w:t>
      </w:r>
      <w:r w:rsidRPr="00A01F48">
        <w:rPr>
          <w:rFonts w:cs="Times New Roman"/>
          <w:color w:val="000000" w:themeColor="text1"/>
          <w:szCs w:val="28"/>
          <w:u w:color="000000" w:themeColor="text1"/>
          <w:lang w:val="en-GB"/>
        </w:rPr>
        <w:t>G</w:t>
      </w:r>
      <w:r w:rsidRPr="00A01F48">
        <w:rPr>
          <w:rFonts w:cs="Times New Roman"/>
          <w:color w:val="000000" w:themeColor="text1"/>
          <w:szCs w:val="28"/>
          <w:u w:color="000000" w:themeColor="text1"/>
          <w:lang w:val="vi-VN"/>
        </w:rPr>
        <w:t>hi nhận hoạt động của Hệ thống, nhật ký xử lý sự cố</w:t>
      </w: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Lập báo cáo sự cố.</w:t>
      </w:r>
    </w:p>
    <w:p w14:paraId="68B654ED" w14:textId="77777777" w:rsidR="00FE5472" w:rsidRPr="00A01F48" w:rsidRDefault="00FE5472" w:rsidP="00A01F48">
      <w:pPr>
        <w:tabs>
          <w:tab w:val="right" w:pos="8222"/>
        </w:tabs>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r w:rsidRPr="00A01F48">
        <w:rPr>
          <w:rFonts w:cs="Times New Roman"/>
          <w:color w:val="000000" w:themeColor="text1"/>
          <w:szCs w:val="28"/>
          <w:u w:color="000000" w:themeColor="text1"/>
        </w:rPr>
        <w:tab/>
      </w:r>
      <w:r w:rsidRPr="00A01F48">
        <w:rPr>
          <w:rFonts w:cs="Times New Roman"/>
          <w:i/>
          <w:iCs/>
          <w:color w:val="000000" w:themeColor="text1"/>
          <w:szCs w:val="28"/>
          <w:u w:color="000000" w:themeColor="text1"/>
          <w:lang w:val="vi-VN"/>
        </w:rPr>
        <w:t>Đơn vị tính: Sự cố</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84"/>
        <w:gridCol w:w="3318"/>
        <w:gridCol w:w="2039"/>
        <w:gridCol w:w="1587"/>
      </w:tblGrid>
      <w:tr w:rsidR="00FE5472" w:rsidRPr="00A01F48" w14:paraId="37C4C24D" w14:textId="77777777" w:rsidTr="0021429D">
        <w:trPr>
          <w:jc w:val="center"/>
        </w:trPr>
        <w:tc>
          <w:tcPr>
            <w:tcW w:w="1394" w:type="pct"/>
            <w:tcMar>
              <w:top w:w="0" w:type="dxa"/>
              <w:left w:w="0" w:type="dxa"/>
              <w:bottom w:w="0" w:type="dxa"/>
              <w:right w:w="0" w:type="dxa"/>
            </w:tcMar>
            <w:vAlign w:val="center"/>
          </w:tcPr>
          <w:p w14:paraId="35E4F425"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723" w:type="pct"/>
            <w:tcMar>
              <w:top w:w="0" w:type="dxa"/>
              <w:left w:w="0" w:type="dxa"/>
              <w:bottom w:w="0" w:type="dxa"/>
              <w:right w:w="0" w:type="dxa"/>
            </w:tcMar>
            <w:vAlign w:val="center"/>
          </w:tcPr>
          <w:p w14:paraId="2B77066F"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59" w:type="pct"/>
            <w:tcMar>
              <w:top w:w="0" w:type="dxa"/>
              <w:left w:w="0" w:type="dxa"/>
              <w:bottom w:w="0" w:type="dxa"/>
              <w:right w:w="0" w:type="dxa"/>
            </w:tcMar>
            <w:vAlign w:val="center"/>
          </w:tcPr>
          <w:p w14:paraId="103EA5BF"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24" w:type="pct"/>
            <w:tcMar>
              <w:top w:w="0" w:type="dxa"/>
              <w:left w:w="0" w:type="dxa"/>
              <w:bottom w:w="0" w:type="dxa"/>
              <w:right w:w="0" w:type="dxa"/>
            </w:tcMar>
            <w:vAlign w:val="center"/>
          </w:tcPr>
          <w:p w14:paraId="4E69468F"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07FA3E64" w14:textId="77777777" w:rsidTr="0021429D">
        <w:trPr>
          <w:jc w:val="center"/>
        </w:trPr>
        <w:tc>
          <w:tcPr>
            <w:tcW w:w="1394" w:type="pct"/>
            <w:vMerge w:val="restart"/>
            <w:tcMar>
              <w:top w:w="0" w:type="dxa"/>
              <w:left w:w="0" w:type="dxa"/>
              <w:bottom w:w="0" w:type="dxa"/>
              <w:right w:w="0" w:type="dxa"/>
            </w:tcMar>
            <w:vAlign w:val="center"/>
          </w:tcPr>
          <w:p w14:paraId="125EE276"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color w:val="000000" w:themeColor="text1"/>
                <w:u w:color="000000" w:themeColor="text1"/>
                <w:lang w:val="vi-VN"/>
              </w:rPr>
              <w:t>ĐN.01.06.02</w:t>
            </w:r>
          </w:p>
        </w:tc>
        <w:tc>
          <w:tcPr>
            <w:tcW w:w="1723" w:type="pct"/>
            <w:tcMar>
              <w:top w:w="0" w:type="dxa"/>
              <w:left w:w="0" w:type="dxa"/>
              <w:bottom w:w="0" w:type="dxa"/>
              <w:right w:w="0" w:type="dxa"/>
            </w:tcMar>
            <w:vAlign w:val="center"/>
          </w:tcPr>
          <w:p w14:paraId="5D227E37"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59" w:type="pct"/>
            <w:tcMar>
              <w:top w:w="0" w:type="dxa"/>
              <w:left w:w="0" w:type="dxa"/>
              <w:bottom w:w="0" w:type="dxa"/>
              <w:right w:w="0" w:type="dxa"/>
            </w:tcMar>
            <w:vAlign w:val="center"/>
          </w:tcPr>
          <w:p w14:paraId="0F50EA69"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824" w:type="pct"/>
            <w:tcMar>
              <w:top w:w="0" w:type="dxa"/>
              <w:left w:w="0" w:type="dxa"/>
              <w:bottom w:w="0" w:type="dxa"/>
              <w:right w:w="0" w:type="dxa"/>
            </w:tcMar>
            <w:vAlign w:val="center"/>
          </w:tcPr>
          <w:p w14:paraId="2E3D7D3C"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r>
      <w:tr w:rsidR="00FE5472" w:rsidRPr="00A01F48" w14:paraId="5D4FA8B6" w14:textId="77777777" w:rsidTr="0021429D">
        <w:trPr>
          <w:jc w:val="center"/>
        </w:trPr>
        <w:tc>
          <w:tcPr>
            <w:tcW w:w="1394" w:type="pct"/>
            <w:vMerge/>
            <w:vAlign w:val="center"/>
          </w:tcPr>
          <w:p w14:paraId="263842C5"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57663B22"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59" w:type="pct"/>
            <w:tcMar>
              <w:top w:w="0" w:type="dxa"/>
              <w:left w:w="0" w:type="dxa"/>
              <w:bottom w:w="0" w:type="dxa"/>
              <w:right w:w="0" w:type="dxa"/>
            </w:tcMar>
            <w:vAlign w:val="center"/>
          </w:tcPr>
          <w:p w14:paraId="07F770B4"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24" w:type="pct"/>
            <w:tcMar>
              <w:top w:w="0" w:type="dxa"/>
              <w:left w:w="0" w:type="dxa"/>
              <w:bottom w:w="0" w:type="dxa"/>
              <w:right w:w="0" w:type="dxa"/>
            </w:tcMar>
            <w:vAlign w:val="center"/>
          </w:tcPr>
          <w:p w14:paraId="3AAB6BB4"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7B661881" w14:textId="77777777" w:rsidTr="0021429D">
        <w:trPr>
          <w:jc w:val="center"/>
        </w:trPr>
        <w:tc>
          <w:tcPr>
            <w:tcW w:w="1394" w:type="pct"/>
            <w:vMerge/>
            <w:vAlign w:val="center"/>
          </w:tcPr>
          <w:p w14:paraId="54084387"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5C138415"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59" w:type="pct"/>
            <w:tcMar>
              <w:top w:w="0" w:type="dxa"/>
              <w:left w:w="0" w:type="dxa"/>
              <w:bottom w:w="0" w:type="dxa"/>
              <w:right w:w="0" w:type="dxa"/>
            </w:tcMar>
            <w:vAlign w:val="center"/>
          </w:tcPr>
          <w:p w14:paraId="73BF0500"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24" w:type="pct"/>
            <w:tcMar>
              <w:top w:w="0" w:type="dxa"/>
              <w:left w:w="0" w:type="dxa"/>
              <w:bottom w:w="0" w:type="dxa"/>
              <w:right w:w="0" w:type="dxa"/>
            </w:tcMar>
            <w:vAlign w:val="center"/>
          </w:tcPr>
          <w:p w14:paraId="022FB602"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4DE0BCB5" w14:textId="77777777" w:rsidTr="0021429D">
        <w:trPr>
          <w:jc w:val="center"/>
        </w:trPr>
        <w:tc>
          <w:tcPr>
            <w:tcW w:w="1394" w:type="pct"/>
            <w:vMerge/>
            <w:vAlign w:val="center"/>
          </w:tcPr>
          <w:p w14:paraId="16C70C65"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6D334F16"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59" w:type="pct"/>
            <w:tcMar>
              <w:top w:w="0" w:type="dxa"/>
              <w:left w:w="0" w:type="dxa"/>
              <w:bottom w:w="0" w:type="dxa"/>
              <w:right w:w="0" w:type="dxa"/>
            </w:tcMar>
            <w:vAlign w:val="center"/>
          </w:tcPr>
          <w:p w14:paraId="646DFB5F"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824" w:type="pct"/>
            <w:tcMar>
              <w:top w:w="0" w:type="dxa"/>
              <w:left w:w="0" w:type="dxa"/>
              <w:bottom w:w="0" w:type="dxa"/>
              <w:right w:w="0" w:type="dxa"/>
            </w:tcMar>
            <w:vAlign w:val="center"/>
          </w:tcPr>
          <w:p w14:paraId="6A51596E"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r>
      <w:tr w:rsidR="00FE5472" w:rsidRPr="00A01F48" w14:paraId="2F97176E" w14:textId="77777777" w:rsidTr="0021429D">
        <w:trPr>
          <w:jc w:val="center"/>
        </w:trPr>
        <w:tc>
          <w:tcPr>
            <w:tcW w:w="1394" w:type="pct"/>
            <w:vMerge/>
            <w:vAlign w:val="center"/>
          </w:tcPr>
          <w:p w14:paraId="41B44D3C"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3D03DCB3"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59" w:type="pct"/>
            <w:tcMar>
              <w:top w:w="0" w:type="dxa"/>
              <w:left w:w="0" w:type="dxa"/>
              <w:bottom w:w="0" w:type="dxa"/>
              <w:right w:w="0" w:type="dxa"/>
            </w:tcMar>
            <w:vAlign w:val="center"/>
          </w:tcPr>
          <w:p w14:paraId="58369A10"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4" w:type="pct"/>
            <w:tcMar>
              <w:top w:w="0" w:type="dxa"/>
              <w:left w:w="0" w:type="dxa"/>
              <w:bottom w:w="0" w:type="dxa"/>
              <w:right w:w="0" w:type="dxa"/>
            </w:tcMar>
            <w:vAlign w:val="center"/>
          </w:tcPr>
          <w:p w14:paraId="41C14C40"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0,188</w:t>
            </w:r>
          </w:p>
        </w:tc>
      </w:tr>
      <w:tr w:rsidR="00FE5472" w:rsidRPr="00A01F48" w14:paraId="1D920877" w14:textId="77777777" w:rsidTr="0021429D">
        <w:trPr>
          <w:jc w:val="center"/>
        </w:trPr>
        <w:tc>
          <w:tcPr>
            <w:tcW w:w="1394" w:type="pct"/>
            <w:vMerge/>
            <w:vAlign w:val="center"/>
          </w:tcPr>
          <w:p w14:paraId="526AAB2E"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6135E3D8"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59" w:type="pct"/>
            <w:tcMar>
              <w:top w:w="0" w:type="dxa"/>
              <w:left w:w="0" w:type="dxa"/>
              <w:bottom w:w="0" w:type="dxa"/>
              <w:right w:w="0" w:type="dxa"/>
            </w:tcMar>
            <w:vAlign w:val="center"/>
          </w:tcPr>
          <w:p w14:paraId="6B72B107"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4" w:type="pct"/>
            <w:tcMar>
              <w:top w:w="0" w:type="dxa"/>
              <w:left w:w="0" w:type="dxa"/>
              <w:bottom w:w="0" w:type="dxa"/>
              <w:right w:w="0" w:type="dxa"/>
            </w:tcMar>
            <w:vAlign w:val="center"/>
          </w:tcPr>
          <w:p w14:paraId="29FE5866"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1,125</w:t>
            </w:r>
          </w:p>
        </w:tc>
      </w:tr>
      <w:tr w:rsidR="00FE5472" w:rsidRPr="00A01F48" w14:paraId="63C67BC3" w14:textId="77777777" w:rsidTr="0021429D">
        <w:trPr>
          <w:jc w:val="center"/>
        </w:trPr>
        <w:tc>
          <w:tcPr>
            <w:tcW w:w="1394" w:type="pct"/>
            <w:vMerge/>
            <w:vAlign w:val="center"/>
          </w:tcPr>
          <w:p w14:paraId="065B74AE"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7D97FA91"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59" w:type="pct"/>
            <w:tcMar>
              <w:top w:w="0" w:type="dxa"/>
              <w:left w:w="0" w:type="dxa"/>
              <w:bottom w:w="0" w:type="dxa"/>
              <w:right w:w="0" w:type="dxa"/>
            </w:tcMar>
            <w:vAlign w:val="center"/>
          </w:tcPr>
          <w:p w14:paraId="4A749831"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824" w:type="pct"/>
            <w:tcMar>
              <w:top w:w="0" w:type="dxa"/>
              <w:left w:w="0" w:type="dxa"/>
              <w:bottom w:w="0" w:type="dxa"/>
              <w:right w:w="0" w:type="dxa"/>
            </w:tcMar>
            <w:vAlign w:val="center"/>
          </w:tcPr>
          <w:p w14:paraId="75FF7207"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r>
      <w:tr w:rsidR="00FE5472" w:rsidRPr="00A01F48" w14:paraId="3023594D" w14:textId="77777777" w:rsidTr="0021429D">
        <w:trPr>
          <w:jc w:val="center"/>
        </w:trPr>
        <w:tc>
          <w:tcPr>
            <w:tcW w:w="1394" w:type="pct"/>
            <w:vMerge/>
            <w:vAlign w:val="center"/>
          </w:tcPr>
          <w:p w14:paraId="5086E68B"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62474241"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59" w:type="pct"/>
            <w:tcMar>
              <w:top w:w="0" w:type="dxa"/>
              <w:left w:w="0" w:type="dxa"/>
              <w:bottom w:w="0" w:type="dxa"/>
              <w:right w:w="0" w:type="dxa"/>
            </w:tcMar>
            <w:vAlign w:val="center"/>
          </w:tcPr>
          <w:p w14:paraId="62C596B2"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4" w:type="pct"/>
            <w:tcMar>
              <w:top w:w="0" w:type="dxa"/>
              <w:left w:w="0" w:type="dxa"/>
              <w:bottom w:w="0" w:type="dxa"/>
              <w:right w:w="0" w:type="dxa"/>
            </w:tcMar>
            <w:vAlign w:val="center"/>
          </w:tcPr>
          <w:p w14:paraId="513317C2"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1,271</w:t>
            </w:r>
          </w:p>
        </w:tc>
      </w:tr>
      <w:tr w:rsidR="00FE5472" w:rsidRPr="00A01F48" w14:paraId="4051308B" w14:textId="77777777" w:rsidTr="0021429D">
        <w:trPr>
          <w:jc w:val="center"/>
        </w:trPr>
        <w:tc>
          <w:tcPr>
            <w:tcW w:w="1394" w:type="pct"/>
            <w:vMerge/>
            <w:vAlign w:val="center"/>
          </w:tcPr>
          <w:p w14:paraId="5725A10F"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59A09E3B"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59" w:type="pct"/>
            <w:tcMar>
              <w:top w:w="0" w:type="dxa"/>
              <w:left w:w="0" w:type="dxa"/>
              <w:bottom w:w="0" w:type="dxa"/>
              <w:right w:w="0" w:type="dxa"/>
            </w:tcMar>
            <w:vAlign w:val="center"/>
          </w:tcPr>
          <w:p w14:paraId="01E318DA"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4" w:type="pct"/>
            <w:tcMar>
              <w:top w:w="0" w:type="dxa"/>
              <w:left w:w="0" w:type="dxa"/>
              <w:bottom w:w="0" w:type="dxa"/>
              <w:right w:w="0" w:type="dxa"/>
            </w:tcMar>
            <w:vAlign w:val="center"/>
          </w:tcPr>
          <w:p w14:paraId="003D0764"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0,042</w:t>
            </w:r>
          </w:p>
        </w:tc>
      </w:tr>
      <w:tr w:rsidR="00FE5472" w:rsidRPr="00A01F48" w14:paraId="259AC200" w14:textId="77777777" w:rsidTr="0021429D">
        <w:trPr>
          <w:jc w:val="center"/>
        </w:trPr>
        <w:tc>
          <w:tcPr>
            <w:tcW w:w="1394" w:type="pct"/>
            <w:vMerge/>
            <w:vAlign w:val="center"/>
          </w:tcPr>
          <w:p w14:paraId="05C00B3A"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337B6545"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59" w:type="pct"/>
            <w:tcMar>
              <w:top w:w="0" w:type="dxa"/>
              <w:left w:w="0" w:type="dxa"/>
              <w:bottom w:w="0" w:type="dxa"/>
              <w:right w:w="0" w:type="dxa"/>
            </w:tcMar>
            <w:vAlign w:val="center"/>
          </w:tcPr>
          <w:p w14:paraId="1FE8E08F"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4" w:type="pct"/>
            <w:tcMar>
              <w:top w:w="0" w:type="dxa"/>
              <w:left w:w="0" w:type="dxa"/>
              <w:bottom w:w="0" w:type="dxa"/>
              <w:right w:w="0" w:type="dxa"/>
            </w:tcMar>
            <w:vAlign w:val="center"/>
          </w:tcPr>
          <w:p w14:paraId="43FB9548"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bl>
    <w:p w14:paraId="3D11417B" w14:textId="2F8192C3" w:rsidR="00FE5472" w:rsidRPr="00A01F48" w:rsidRDefault="007E0265" w:rsidP="008B179A">
      <w:pPr>
        <w:pStyle w:val="Heading3"/>
      </w:pPr>
      <w:r>
        <w:t xml:space="preserve">7. </w:t>
      </w:r>
      <w:r w:rsidR="00FE5472" w:rsidRPr="00A01F48">
        <w:t>ĐN.01.07 Lắng nghe mạng xã hội</w:t>
      </w:r>
    </w:p>
    <w:p w14:paraId="5A09F076" w14:textId="7C1704A3" w:rsidR="00FE5472" w:rsidRPr="00A01F48" w:rsidRDefault="007E0265" w:rsidP="008B179A">
      <w:pPr>
        <w:pStyle w:val="Heading3"/>
      </w:pPr>
      <w:r>
        <w:t xml:space="preserve">7.1 </w:t>
      </w:r>
      <w:r w:rsidR="00FE5472" w:rsidRPr="00A01F48">
        <w:t>ĐN.01.07.01 Vận hành</w:t>
      </w:r>
    </w:p>
    <w:p w14:paraId="4A5AC47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17301520"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Thực hiện các nghiệp vụ quản trị, kiểm tra giám sát Hệ thống; kiểm tra đảm bảo hoạt động thông suốt của các Hệ thống/phần mềm chuyên ngành; phân quyền, cập nhật tài khoản của người dùng trên các Hệ thống/phần mềm chuyên ngành; hỗ trợ báo cáo thống kê, kết xuất dữ liệu</w:t>
      </w:r>
      <w:r w:rsidRPr="00A01F48">
        <w:rPr>
          <w:rFonts w:cs="Times New Roman"/>
          <w:color w:val="000000" w:themeColor="text1"/>
          <w:szCs w:val="28"/>
          <w:u w:color="000000" w:themeColor="text1"/>
        </w:rPr>
        <w:t>;</w:t>
      </w:r>
    </w:p>
    <w:p w14:paraId="2AA724D3"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Hỗ trợ kỹ thuật, giải đáp thắc mắc, khó khăn khi vận hành; giám sát, theo dõi, cập nhật cảnh báo tình trạng hoạt động; sao lưu, back up dữ liệu định kỳ (01 tháng/lần); ghi sổ lưu, báo cáo.</w:t>
      </w:r>
    </w:p>
    <w:p w14:paraId="693C6EF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4E7A0266"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47"/>
        <w:gridCol w:w="3391"/>
        <w:gridCol w:w="1851"/>
        <w:gridCol w:w="1639"/>
      </w:tblGrid>
      <w:tr w:rsidR="00FE5472" w:rsidRPr="00A01F48" w14:paraId="1C6963B2" w14:textId="77777777" w:rsidTr="004971F3">
        <w:trPr>
          <w:jc w:val="center"/>
        </w:trPr>
        <w:tc>
          <w:tcPr>
            <w:tcW w:w="1427" w:type="pct"/>
            <w:tcMar>
              <w:top w:w="0" w:type="dxa"/>
              <w:left w:w="0" w:type="dxa"/>
              <w:bottom w:w="0" w:type="dxa"/>
              <w:right w:w="0" w:type="dxa"/>
            </w:tcMar>
            <w:vAlign w:val="center"/>
          </w:tcPr>
          <w:p w14:paraId="39BAE8E2"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761" w:type="pct"/>
            <w:tcMar>
              <w:top w:w="0" w:type="dxa"/>
              <w:left w:w="0" w:type="dxa"/>
              <w:bottom w:w="0" w:type="dxa"/>
              <w:right w:w="0" w:type="dxa"/>
            </w:tcMar>
            <w:vAlign w:val="center"/>
          </w:tcPr>
          <w:p w14:paraId="5284FA2C"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61" w:type="pct"/>
            <w:tcMar>
              <w:top w:w="0" w:type="dxa"/>
              <w:left w:w="0" w:type="dxa"/>
              <w:bottom w:w="0" w:type="dxa"/>
              <w:right w:w="0" w:type="dxa"/>
            </w:tcMar>
            <w:vAlign w:val="center"/>
          </w:tcPr>
          <w:p w14:paraId="527E3C2E"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51" w:type="pct"/>
            <w:tcMar>
              <w:top w:w="0" w:type="dxa"/>
              <w:left w:w="0" w:type="dxa"/>
              <w:bottom w:w="0" w:type="dxa"/>
              <w:right w:w="0" w:type="dxa"/>
            </w:tcMar>
            <w:vAlign w:val="center"/>
          </w:tcPr>
          <w:p w14:paraId="4FD79484"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617AF48E" w14:textId="77777777" w:rsidTr="004971F3">
        <w:trPr>
          <w:jc w:val="center"/>
        </w:trPr>
        <w:tc>
          <w:tcPr>
            <w:tcW w:w="1427" w:type="pct"/>
            <w:vMerge w:val="restart"/>
            <w:tcMar>
              <w:top w:w="0" w:type="dxa"/>
              <w:left w:w="0" w:type="dxa"/>
              <w:bottom w:w="0" w:type="dxa"/>
              <w:right w:w="0" w:type="dxa"/>
            </w:tcMar>
            <w:vAlign w:val="center"/>
          </w:tcPr>
          <w:p w14:paraId="1222720B"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color w:val="000000" w:themeColor="text1"/>
                <w:u w:color="000000" w:themeColor="text1"/>
                <w:lang w:val="vi-VN"/>
              </w:rPr>
              <w:t>ĐN.01.07.01</w:t>
            </w:r>
          </w:p>
        </w:tc>
        <w:tc>
          <w:tcPr>
            <w:tcW w:w="1761" w:type="pct"/>
            <w:tcMar>
              <w:top w:w="0" w:type="dxa"/>
              <w:left w:w="0" w:type="dxa"/>
              <w:bottom w:w="0" w:type="dxa"/>
              <w:right w:w="0" w:type="dxa"/>
            </w:tcMar>
            <w:vAlign w:val="center"/>
          </w:tcPr>
          <w:p w14:paraId="4E7DC352" w14:textId="77777777" w:rsidR="00FE5472" w:rsidRPr="00A01F48" w:rsidRDefault="00FE5472" w:rsidP="004971F3">
            <w:pPr>
              <w:spacing w:before="40" w:after="40"/>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961" w:type="pct"/>
            <w:tcMar>
              <w:top w:w="0" w:type="dxa"/>
              <w:left w:w="0" w:type="dxa"/>
              <w:bottom w:w="0" w:type="dxa"/>
              <w:right w:w="0" w:type="dxa"/>
            </w:tcMar>
            <w:vAlign w:val="center"/>
          </w:tcPr>
          <w:p w14:paraId="49BB0AE3"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851" w:type="pct"/>
            <w:tcMar>
              <w:top w:w="0" w:type="dxa"/>
              <w:left w:w="0" w:type="dxa"/>
              <w:bottom w:w="0" w:type="dxa"/>
              <w:right w:w="0" w:type="dxa"/>
            </w:tcMar>
            <w:vAlign w:val="center"/>
          </w:tcPr>
          <w:p w14:paraId="279D8819"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r>
      <w:tr w:rsidR="00FE5472" w:rsidRPr="00A01F48" w14:paraId="5367FFED" w14:textId="77777777" w:rsidTr="004971F3">
        <w:trPr>
          <w:jc w:val="center"/>
        </w:trPr>
        <w:tc>
          <w:tcPr>
            <w:tcW w:w="1427" w:type="pct"/>
            <w:vMerge/>
            <w:vAlign w:val="center"/>
          </w:tcPr>
          <w:p w14:paraId="4504E4BF" w14:textId="77777777" w:rsidR="00FE5472" w:rsidRPr="00A01F48" w:rsidRDefault="00FE5472" w:rsidP="004971F3">
            <w:pPr>
              <w:spacing w:before="40" w:after="40"/>
              <w:jc w:val="both"/>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67C84236" w14:textId="77777777" w:rsidR="00FE5472" w:rsidRPr="00A01F48" w:rsidRDefault="00FE5472" w:rsidP="004971F3">
            <w:pPr>
              <w:spacing w:before="40" w:after="40"/>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961" w:type="pct"/>
            <w:tcMar>
              <w:top w:w="0" w:type="dxa"/>
              <w:left w:w="0" w:type="dxa"/>
              <w:bottom w:w="0" w:type="dxa"/>
              <w:right w:w="0" w:type="dxa"/>
            </w:tcMar>
            <w:vAlign w:val="center"/>
          </w:tcPr>
          <w:p w14:paraId="08A0EEC2"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51" w:type="pct"/>
            <w:tcMar>
              <w:top w:w="0" w:type="dxa"/>
              <w:left w:w="0" w:type="dxa"/>
              <w:bottom w:w="0" w:type="dxa"/>
              <w:right w:w="0" w:type="dxa"/>
            </w:tcMar>
            <w:vAlign w:val="center"/>
          </w:tcPr>
          <w:p w14:paraId="20F4337D"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15FE519F" w14:textId="77777777" w:rsidTr="004971F3">
        <w:trPr>
          <w:jc w:val="center"/>
        </w:trPr>
        <w:tc>
          <w:tcPr>
            <w:tcW w:w="1427" w:type="pct"/>
            <w:vMerge/>
            <w:vAlign w:val="center"/>
          </w:tcPr>
          <w:p w14:paraId="57D205CE" w14:textId="77777777" w:rsidR="00FE5472" w:rsidRPr="00A01F48" w:rsidRDefault="00FE5472" w:rsidP="004971F3">
            <w:pPr>
              <w:spacing w:before="40" w:after="40"/>
              <w:jc w:val="both"/>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2F35A074" w14:textId="77777777" w:rsidR="00FE5472" w:rsidRPr="00A01F48" w:rsidRDefault="00FE5472" w:rsidP="004971F3">
            <w:pPr>
              <w:spacing w:before="40" w:after="40"/>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961" w:type="pct"/>
            <w:tcMar>
              <w:top w:w="0" w:type="dxa"/>
              <w:left w:w="0" w:type="dxa"/>
              <w:bottom w:w="0" w:type="dxa"/>
              <w:right w:w="0" w:type="dxa"/>
            </w:tcMar>
            <w:vAlign w:val="center"/>
          </w:tcPr>
          <w:p w14:paraId="37595C35"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51" w:type="pct"/>
            <w:tcMar>
              <w:top w:w="0" w:type="dxa"/>
              <w:left w:w="0" w:type="dxa"/>
              <w:bottom w:w="0" w:type="dxa"/>
              <w:right w:w="0" w:type="dxa"/>
            </w:tcMar>
            <w:vAlign w:val="center"/>
          </w:tcPr>
          <w:p w14:paraId="7A331D77"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095634C5" w14:textId="77777777" w:rsidTr="004971F3">
        <w:trPr>
          <w:jc w:val="center"/>
        </w:trPr>
        <w:tc>
          <w:tcPr>
            <w:tcW w:w="1427" w:type="pct"/>
            <w:vMerge/>
            <w:vAlign w:val="center"/>
          </w:tcPr>
          <w:p w14:paraId="588E101C" w14:textId="77777777" w:rsidR="00FE5472" w:rsidRPr="00A01F48" w:rsidRDefault="00FE5472" w:rsidP="004971F3">
            <w:pPr>
              <w:spacing w:before="40" w:after="40"/>
              <w:jc w:val="both"/>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5D0CE9B9" w14:textId="77777777" w:rsidR="00FE5472" w:rsidRPr="00A01F48" w:rsidRDefault="00FE5472" w:rsidP="004971F3">
            <w:pPr>
              <w:spacing w:before="40" w:after="40"/>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61" w:type="pct"/>
            <w:tcMar>
              <w:top w:w="0" w:type="dxa"/>
              <w:left w:w="0" w:type="dxa"/>
              <w:bottom w:w="0" w:type="dxa"/>
              <w:right w:w="0" w:type="dxa"/>
            </w:tcMar>
            <w:vAlign w:val="center"/>
          </w:tcPr>
          <w:p w14:paraId="536F3918"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851" w:type="pct"/>
            <w:tcMar>
              <w:top w:w="0" w:type="dxa"/>
              <w:left w:w="0" w:type="dxa"/>
              <w:bottom w:w="0" w:type="dxa"/>
              <w:right w:w="0" w:type="dxa"/>
            </w:tcMar>
            <w:vAlign w:val="center"/>
          </w:tcPr>
          <w:p w14:paraId="6CEE3438"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r>
      <w:tr w:rsidR="00FE5472" w:rsidRPr="00A01F48" w14:paraId="17D7DDB0" w14:textId="77777777" w:rsidTr="004971F3">
        <w:trPr>
          <w:jc w:val="center"/>
        </w:trPr>
        <w:tc>
          <w:tcPr>
            <w:tcW w:w="1427" w:type="pct"/>
            <w:vMerge/>
            <w:vAlign w:val="center"/>
          </w:tcPr>
          <w:p w14:paraId="4B3316BF" w14:textId="77777777" w:rsidR="00FE5472" w:rsidRPr="00A01F48" w:rsidRDefault="00FE5472" w:rsidP="004971F3">
            <w:pPr>
              <w:spacing w:before="40" w:after="40"/>
              <w:jc w:val="both"/>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01FC8B89" w14:textId="77777777" w:rsidR="00FE5472" w:rsidRPr="00A01F48" w:rsidRDefault="00FE5472" w:rsidP="004971F3">
            <w:pPr>
              <w:spacing w:before="40" w:after="40"/>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961" w:type="pct"/>
            <w:tcMar>
              <w:top w:w="0" w:type="dxa"/>
              <w:left w:w="0" w:type="dxa"/>
              <w:bottom w:w="0" w:type="dxa"/>
              <w:right w:w="0" w:type="dxa"/>
            </w:tcMar>
            <w:vAlign w:val="center"/>
          </w:tcPr>
          <w:p w14:paraId="5081BAB2"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51" w:type="pct"/>
            <w:tcMar>
              <w:top w:w="0" w:type="dxa"/>
              <w:left w:w="0" w:type="dxa"/>
              <w:bottom w:w="0" w:type="dxa"/>
              <w:right w:w="0" w:type="dxa"/>
            </w:tcMar>
            <w:vAlign w:val="center"/>
          </w:tcPr>
          <w:p w14:paraId="1BE413CA"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0,469</w:t>
            </w:r>
          </w:p>
        </w:tc>
      </w:tr>
      <w:tr w:rsidR="00FE5472" w:rsidRPr="00A01F48" w14:paraId="488E2F64" w14:textId="77777777" w:rsidTr="004971F3">
        <w:trPr>
          <w:jc w:val="center"/>
        </w:trPr>
        <w:tc>
          <w:tcPr>
            <w:tcW w:w="1427" w:type="pct"/>
            <w:vMerge/>
            <w:vAlign w:val="center"/>
          </w:tcPr>
          <w:p w14:paraId="4F607058" w14:textId="77777777" w:rsidR="00FE5472" w:rsidRPr="00A01F48" w:rsidRDefault="00FE5472" w:rsidP="004971F3">
            <w:pPr>
              <w:spacing w:before="40" w:after="40"/>
              <w:jc w:val="both"/>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41C2BDC7" w14:textId="77777777" w:rsidR="00FE5472" w:rsidRPr="00A01F48" w:rsidRDefault="00FE5472" w:rsidP="004971F3">
            <w:pPr>
              <w:spacing w:before="40" w:after="40"/>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961" w:type="pct"/>
            <w:tcMar>
              <w:top w:w="0" w:type="dxa"/>
              <w:left w:w="0" w:type="dxa"/>
              <w:bottom w:w="0" w:type="dxa"/>
              <w:right w:w="0" w:type="dxa"/>
            </w:tcMar>
            <w:vAlign w:val="center"/>
          </w:tcPr>
          <w:p w14:paraId="66F76504"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51" w:type="pct"/>
            <w:tcMar>
              <w:top w:w="0" w:type="dxa"/>
              <w:left w:w="0" w:type="dxa"/>
              <w:bottom w:w="0" w:type="dxa"/>
              <w:right w:w="0" w:type="dxa"/>
            </w:tcMar>
            <w:vAlign w:val="center"/>
          </w:tcPr>
          <w:p w14:paraId="3BEB2F9B"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0,417</w:t>
            </w:r>
          </w:p>
        </w:tc>
      </w:tr>
      <w:tr w:rsidR="00FE5472" w:rsidRPr="00A01F48" w14:paraId="4B7ADAE4" w14:textId="77777777" w:rsidTr="004971F3">
        <w:trPr>
          <w:jc w:val="center"/>
        </w:trPr>
        <w:tc>
          <w:tcPr>
            <w:tcW w:w="1427" w:type="pct"/>
            <w:vMerge/>
            <w:vAlign w:val="center"/>
          </w:tcPr>
          <w:p w14:paraId="11BCE041" w14:textId="77777777" w:rsidR="00FE5472" w:rsidRPr="00A01F48" w:rsidRDefault="00FE5472" w:rsidP="004971F3">
            <w:pPr>
              <w:spacing w:before="40" w:after="40"/>
              <w:jc w:val="both"/>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15F3D7B0" w14:textId="77777777" w:rsidR="00FE5472" w:rsidRPr="00A01F48" w:rsidRDefault="00FE5472" w:rsidP="004971F3">
            <w:pPr>
              <w:spacing w:before="40" w:after="40"/>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61" w:type="pct"/>
            <w:tcMar>
              <w:top w:w="0" w:type="dxa"/>
              <w:left w:w="0" w:type="dxa"/>
              <w:bottom w:w="0" w:type="dxa"/>
              <w:right w:w="0" w:type="dxa"/>
            </w:tcMar>
            <w:vAlign w:val="center"/>
          </w:tcPr>
          <w:p w14:paraId="46A625A6"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851" w:type="pct"/>
            <w:tcMar>
              <w:top w:w="0" w:type="dxa"/>
              <w:left w:w="0" w:type="dxa"/>
              <w:bottom w:w="0" w:type="dxa"/>
              <w:right w:w="0" w:type="dxa"/>
            </w:tcMar>
            <w:vAlign w:val="center"/>
          </w:tcPr>
          <w:p w14:paraId="6EFF194F"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r>
      <w:tr w:rsidR="00FE5472" w:rsidRPr="00A01F48" w14:paraId="4EBAAA19" w14:textId="77777777" w:rsidTr="004971F3">
        <w:trPr>
          <w:jc w:val="center"/>
        </w:trPr>
        <w:tc>
          <w:tcPr>
            <w:tcW w:w="1427" w:type="pct"/>
            <w:vMerge/>
            <w:vAlign w:val="center"/>
          </w:tcPr>
          <w:p w14:paraId="432C4BF2" w14:textId="77777777" w:rsidR="00FE5472" w:rsidRPr="00A01F48" w:rsidRDefault="00FE5472" w:rsidP="004971F3">
            <w:pPr>
              <w:spacing w:before="40" w:after="40"/>
              <w:jc w:val="both"/>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156A6B11" w14:textId="77777777" w:rsidR="00FE5472" w:rsidRPr="00A01F48" w:rsidRDefault="00FE5472" w:rsidP="004971F3">
            <w:pPr>
              <w:spacing w:before="40" w:after="40"/>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961" w:type="pct"/>
            <w:tcMar>
              <w:top w:w="0" w:type="dxa"/>
              <w:left w:w="0" w:type="dxa"/>
              <w:bottom w:w="0" w:type="dxa"/>
              <w:right w:w="0" w:type="dxa"/>
            </w:tcMar>
            <w:vAlign w:val="center"/>
          </w:tcPr>
          <w:p w14:paraId="2E9A3116"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51" w:type="pct"/>
            <w:tcMar>
              <w:top w:w="0" w:type="dxa"/>
              <w:left w:w="0" w:type="dxa"/>
              <w:bottom w:w="0" w:type="dxa"/>
              <w:right w:w="0" w:type="dxa"/>
            </w:tcMar>
            <w:vAlign w:val="center"/>
          </w:tcPr>
          <w:p w14:paraId="6C59DE86"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r w:rsidR="00FE5472" w:rsidRPr="00A01F48" w14:paraId="763B3C8E" w14:textId="77777777" w:rsidTr="004971F3">
        <w:trPr>
          <w:jc w:val="center"/>
        </w:trPr>
        <w:tc>
          <w:tcPr>
            <w:tcW w:w="1427" w:type="pct"/>
            <w:vMerge/>
            <w:vAlign w:val="center"/>
          </w:tcPr>
          <w:p w14:paraId="6A1C5ED1" w14:textId="77777777" w:rsidR="00FE5472" w:rsidRPr="00A01F48" w:rsidRDefault="00FE5472" w:rsidP="004971F3">
            <w:pPr>
              <w:spacing w:before="40" w:after="40"/>
              <w:jc w:val="both"/>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5D6E5AAE" w14:textId="77777777" w:rsidR="00FE5472" w:rsidRPr="00A01F48" w:rsidRDefault="00FE5472" w:rsidP="004971F3">
            <w:pPr>
              <w:spacing w:before="40" w:after="40"/>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961" w:type="pct"/>
            <w:tcMar>
              <w:top w:w="0" w:type="dxa"/>
              <w:left w:w="0" w:type="dxa"/>
              <w:bottom w:w="0" w:type="dxa"/>
              <w:right w:w="0" w:type="dxa"/>
            </w:tcMar>
            <w:vAlign w:val="center"/>
          </w:tcPr>
          <w:p w14:paraId="6D99AE7C"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51" w:type="pct"/>
            <w:tcMar>
              <w:top w:w="0" w:type="dxa"/>
              <w:left w:w="0" w:type="dxa"/>
              <w:bottom w:w="0" w:type="dxa"/>
              <w:right w:w="0" w:type="dxa"/>
            </w:tcMar>
            <w:vAlign w:val="center"/>
          </w:tcPr>
          <w:p w14:paraId="3BC7ACC1"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0,031</w:t>
            </w:r>
          </w:p>
        </w:tc>
      </w:tr>
      <w:tr w:rsidR="00FE5472" w:rsidRPr="00A01F48" w14:paraId="48550309" w14:textId="77777777" w:rsidTr="004971F3">
        <w:trPr>
          <w:jc w:val="center"/>
        </w:trPr>
        <w:tc>
          <w:tcPr>
            <w:tcW w:w="1427" w:type="pct"/>
            <w:vMerge/>
            <w:vAlign w:val="center"/>
          </w:tcPr>
          <w:p w14:paraId="598F089F" w14:textId="77777777" w:rsidR="00FE5472" w:rsidRPr="00A01F48" w:rsidRDefault="00FE5472" w:rsidP="004971F3">
            <w:pPr>
              <w:spacing w:before="40" w:after="40"/>
              <w:jc w:val="both"/>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5F4AB179" w14:textId="77777777" w:rsidR="00FE5472" w:rsidRPr="00A01F48" w:rsidRDefault="00FE5472" w:rsidP="004971F3">
            <w:pPr>
              <w:spacing w:before="40" w:after="40"/>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961" w:type="pct"/>
            <w:tcMar>
              <w:top w:w="0" w:type="dxa"/>
              <w:left w:w="0" w:type="dxa"/>
              <w:bottom w:w="0" w:type="dxa"/>
              <w:right w:w="0" w:type="dxa"/>
            </w:tcMar>
            <w:vAlign w:val="center"/>
          </w:tcPr>
          <w:p w14:paraId="4F875682"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51" w:type="pct"/>
            <w:tcMar>
              <w:top w:w="0" w:type="dxa"/>
              <w:left w:w="0" w:type="dxa"/>
              <w:bottom w:w="0" w:type="dxa"/>
              <w:right w:w="0" w:type="dxa"/>
            </w:tcMar>
            <w:vAlign w:val="center"/>
          </w:tcPr>
          <w:p w14:paraId="160E941E"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0,854</w:t>
            </w:r>
          </w:p>
        </w:tc>
      </w:tr>
    </w:tbl>
    <w:p w14:paraId="00625CB2" w14:textId="74CFE1D2" w:rsidR="00FE5472" w:rsidRPr="00A01F48" w:rsidRDefault="007E0265" w:rsidP="008B179A">
      <w:pPr>
        <w:pStyle w:val="Heading3"/>
      </w:pPr>
      <w:r>
        <w:t xml:space="preserve">7.2. </w:t>
      </w:r>
      <w:r w:rsidR="00FE5472" w:rsidRPr="00A01F48">
        <w:t xml:space="preserve">ĐN.01.07.02. Khắc phục sự cố </w:t>
      </w:r>
    </w:p>
    <w:p w14:paraId="588AC5C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5ED1FDBE" w14:textId="77777777" w:rsidR="00FE5472" w:rsidRPr="00A01F48" w:rsidRDefault="00FE5472" w:rsidP="00A01F48">
      <w:pPr>
        <w:spacing w:before="120" w:after="0"/>
        <w:ind w:firstLine="567"/>
        <w:jc w:val="both"/>
        <w:rPr>
          <w:rFonts w:cs="Times New Roman"/>
          <w:color w:val="000000" w:themeColor="text1"/>
          <w:szCs w:val="28"/>
          <w:u w:color="000000" w:themeColor="text1"/>
          <w:lang w:val="en-GB"/>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Sao lưu, back up dữ liệu trước khi xử lý sự cố</w:t>
      </w: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 xml:space="preserve">Ghi chép, lưu trữ thông số, trạng thái Hệ thống; </w:t>
      </w:r>
    </w:p>
    <w:p w14:paraId="39004ED2"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en-GB"/>
        </w:rPr>
        <w:t>- K</w:t>
      </w:r>
      <w:r w:rsidRPr="00A01F48">
        <w:rPr>
          <w:rFonts w:cs="Times New Roman"/>
          <w:color w:val="000000" w:themeColor="text1"/>
          <w:szCs w:val="28"/>
          <w:u w:color="000000" w:themeColor="text1"/>
          <w:lang w:val="vi-VN"/>
        </w:rPr>
        <w:t>iểm tra các phần mềm, thông số, cấu hình, thiết lập</w:t>
      </w: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Xử lý sự cố kỹ thuật liên quan đến Hệ thống</w:t>
      </w:r>
      <w:r w:rsidRPr="00A01F48">
        <w:rPr>
          <w:rFonts w:cs="Times New Roman"/>
          <w:color w:val="000000" w:themeColor="text1"/>
          <w:szCs w:val="28"/>
          <w:u w:color="000000" w:themeColor="text1"/>
        </w:rPr>
        <w:t xml:space="preserve">; </w:t>
      </w:r>
    </w:p>
    <w:p w14:paraId="5BDC9E3C"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Thiết lập lại các thông số cài đặt, cấu hình</w:t>
      </w: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 xml:space="preserve">Kiểm tra, chạy thử; </w:t>
      </w:r>
      <w:r w:rsidRPr="00A01F48">
        <w:rPr>
          <w:rFonts w:cs="Times New Roman"/>
          <w:color w:val="000000" w:themeColor="text1"/>
          <w:szCs w:val="28"/>
          <w:u w:color="000000" w:themeColor="text1"/>
          <w:lang w:val="en-GB"/>
        </w:rPr>
        <w:t>G</w:t>
      </w:r>
      <w:r w:rsidRPr="00A01F48">
        <w:rPr>
          <w:rFonts w:cs="Times New Roman"/>
          <w:color w:val="000000" w:themeColor="text1"/>
          <w:szCs w:val="28"/>
          <w:u w:color="000000" w:themeColor="text1"/>
          <w:lang w:val="vi-VN"/>
        </w:rPr>
        <w:t>hi nhận hoạt động của Hệ thống, nhật ký xử lý sự cố</w:t>
      </w: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Lập báo cáo sự cố.</w:t>
      </w:r>
    </w:p>
    <w:p w14:paraId="39AF5CBB"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17855238"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47"/>
        <w:gridCol w:w="3391"/>
        <w:gridCol w:w="1851"/>
        <w:gridCol w:w="1639"/>
      </w:tblGrid>
      <w:tr w:rsidR="00FE5472" w:rsidRPr="00A01F48" w14:paraId="0E9D6728" w14:textId="77777777" w:rsidTr="004971F3">
        <w:trPr>
          <w:jc w:val="center"/>
        </w:trPr>
        <w:tc>
          <w:tcPr>
            <w:tcW w:w="1427" w:type="pct"/>
            <w:tcMar>
              <w:top w:w="0" w:type="dxa"/>
              <w:left w:w="0" w:type="dxa"/>
              <w:bottom w:w="0" w:type="dxa"/>
              <w:right w:w="0" w:type="dxa"/>
            </w:tcMar>
            <w:vAlign w:val="center"/>
          </w:tcPr>
          <w:p w14:paraId="70AFF17A"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761" w:type="pct"/>
            <w:tcMar>
              <w:top w:w="0" w:type="dxa"/>
              <w:left w:w="0" w:type="dxa"/>
              <w:bottom w:w="0" w:type="dxa"/>
              <w:right w:w="0" w:type="dxa"/>
            </w:tcMar>
            <w:vAlign w:val="center"/>
          </w:tcPr>
          <w:p w14:paraId="28CFCBEF"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61" w:type="pct"/>
            <w:tcMar>
              <w:top w:w="0" w:type="dxa"/>
              <w:left w:w="0" w:type="dxa"/>
              <w:bottom w:w="0" w:type="dxa"/>
              <w:right w:w="0" w:type="dxa"/>
            </w:tcMar>
            <w:vAlign w:val="center"/>
          </w:tcPr>
          <w:p w14:paraId="46CF57FB"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51" w:type="pct"/>
            <w:tcMar>
              <w:top w:w="0" w:type="dxa"/>
              <w:left w:w="0" w:type="dxa"/>
              <w:bottom w:w="0" w:type="dxa"/>
              <w:right w:w="0" w:type="dxa"/>
            </w:tcMar>
            <w:vAlign w:val="center"/>
          </w:tcPr>
          <w:p w14:paraId="1B6F0EF4"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071BE494" w14:textId="77777777" w:rsidTr="004971F3">
        <w:trPr>
          <w:jc w:val="center"/>
        </w:trPr>
        <w:tc>
          <w:tcPr>
            <w:tcW w:w="1427" w:type="pct"/>
            <w:vMerge w:val="restart"/>
            <w:tcMar>
              <w:top w:w="0" w:type="dxa"/>
              <w:left w:w="0" w:type="dxa"/>
              <w:bottom w:w="0" w:type="dxa"/>
              <w:right w:w="0" w:type="dxa"/>
            </w:tcMar>
            <w:vAlign w:val="center"/>
          </w:tcPr>
          <w:p w14:paraId="478B2C11"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color w:val="000000" w:themeColor="text1"/>
                <w:u w:color="000000" w:themeColor="text1"/>
                <w:lang w:val="vi-VN"/>
              </w:rPr>
              <w:t>ĐN.01.07.02</w:t>
            </w:r>
          </w:p>
        </w:tc>
        <w:tc>
          <w:tcPr>
            <w:tcW w:w="1761" w:type="pct"/>
            <w:tcMar>
              <w:top w:w="0" w:type="dxa"/>
              <w:left w:w="0" w:type="dxa"/>
              <w:bottom w:w="0" w:type="dxa"/>
              <w:right w:w="0" w:type="dxa"/>
            </w:tcMar>
            <w:vAlign w:val="center"/>
          </w:tcPr>
          <w:p w14:paraId="41266D67"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961" w:type="pct"/>
            <w:tcMar>
              <w:top w:w="0" w:type="dxa"/>
              <w:left w:w="0" w:type="dxa"/>
              <w:bottom w:w="0" w:type="dxa"/>
              <w:right w:w="0" w:type="dxa"/>
            </w:tcMar>
            <w:vAlign w:val="center"/>
          </w:tcPr>
          <w:p w14:paraId="7A3FF177"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851" w:type="pct"/>
            <w:tcMar>
              <w:top w:w="0" w:type="dxa"/>
              <w:left w:w="0" w:type="dxa"/>
              <w:bottom w:w="0" w:type="dxa"/>
              <w:right w:w="0" w:type="dxa"/>
            </w:tcMar>
            <w:vAlign w:val="center"/>
          </w:tcPr>
          <w:p w14:paraId="021F5566"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r>
      <w:tr w:rsidR="00FE5472" w:rsidRPr="00A01F48" w14:paraId="13979994" w14:textId="77777777" w:rsidTr="004971F3">
        <w:trPr>
          <w:jc w:val="center"/>
        </w:trPr>
        <w:tc>
          <w:tcPr>
            <w:tcW w:w="1427" w:type="pct"/>
            <w:vMerge/>
            <w:vAlign w:val="center"/>
          </w:tcPr>
          <w:p w14:paraId="541CAFEC"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6B95DD5E"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961" w:type="pct"/>
            <w:tcMar>
              <w:top w:w="0" w:type="dxa"/>
              <w:left w:w="0" w:type="dxa"/>
              <w:bottom w:w="0" w:type="dxa"/>
              <w:right w:w="0" w:type="dxa"/>
            </w:tcMar>
            <w:vAlign w:val="center"/>
          </w:tcPr>
          <w:p w14:paraId="6F5A5E99"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51" w:type="pct"/>
            <w:tcMar>
              <w:top w:w="0" w:type="dxa"/>
              <w:left w:w="0" w:type="dxa"/>
              <w:bottom w:w="0" w:type="dxa"/>
              <w:right w:w="0" w:type="dxa"/>
            </w:tcMar>
            <w:vAlign w:val="center"/>
          </w:tcPr>
          <w:p w14:paraId="78EC12BB"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5245DEFD" w14:textId="77777777" w:rsidTr="004971F3">
        <w:trPr>
          <w:jc w:val="center"/>
        </w:trPr>
        <w:tc>
          <w:tcPr>
            <w:tcW w:w="1427" w:type="pct"/>
            <w:vMerge/>
            <w:vAlign w:val="center"/>
          </w:tcPr>
          <w:p w14:paraId="39EB902B"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1D068D73"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961" w:type="pct"/>
            <w:tcMar>
              <w:top w:w="0" w:type="dxa"/>
              <w:left w:w="0" w:type="dxa"/>
              <w:bottom w:w="0" w:type="dxa"/>
              <w:right w:w="0" w:type="dxa"/>
            </w:tcMar>
            <w:vAlign w:val="center"/>
          </w:tcPr>
          <w:p w14:paraId="1F6D47BA"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51" w:type="pct"/>
            <w:tcMar>
              <w:top w:w="0" w:type="dxa"/>
              <w:left w:w="0" w:type="dxa"/>
              <w:bottom w:w="0" w:type="dxa"/>
              <w:right w:w="0" w:type="dxa"/>
            </w:tcMar>
            <w:vAlign w:val="center"/>
          </w:tcPr>
          <w:p w14:paraId="3E6560F8"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4C883D71" w14:textId="77777777" w:rsidTr="004971F3">
        <w:trPr>
          <w:jc w:val="center"/>
        </w:trPr>
        <w:tc>
          <w:tcPr>
            <w:tcW w:w="1427" w:type="pct"/>
            <w:vMerge/>
            <w:vAlign w:val="center"/>
          </w:tcPr>
          <w:p w14:paraId="5D886208"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5425A9BE"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61" w:type="pct"/>
            <w:tcMar>
              <w:top w:w="0" w:type="dxa"/>
              <w:left w:w="0" w:type="dxa"/>
              <w:bottom w:w="0" w:type="dxa"/>
              <w:right w:w="0" w:type="dxa"/>
            </w:tcMar>
            <w:vAlign w:val="center"/>
          </w:tcPr>
          <w:p w14:paraId="43EDB9E3"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851" w:type="pct"/>
            <w:tcMar>
              <w:top w:w="0" w:type="dxa"/>
              <w:left w:w="0" w:type="dxa"/>
              <w:bottom w:w="0" w:type="dxa"/>
              <w:right w:w="0" w:type="dxa"/>
            </w:tcMar>
            <w:vAlign w:val="center"/>
          </w:tcPr>
          <w:p w14:paraId="12010778"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r>
      <w:tr w:rsidR="00FE5472" w:rsidRPr="00A01F48" w14:paraId="0654B276" w14:textId="77777777" w:rsidTr="004971F3">
        <w:trPr>
          <w:jc w:val="center"/>
        </w:trPr>
        <w:tc>
          <w:tcPr>
            <w:tcW w:w="1427" w:type="pct"/>
            <w:vMerge/>
            <w:vAlign w:val="center"/>
          </w:tcPr>
          <w:p w14:paraId="21A9F065"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0F780C17"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961" w:type="pct"/>
            <w:tcMar>
              <w:top w:w="0" w:type="dxa"/>
              <w:left w:w="0" w:type="dxa"/>
              <w:bottom w:w="0" w:type="dxa"/>
              <w:right w:w="0" w:type="dxa"/>
            </w:tcMar>
            <w:vAlign w:val="center"/>
          </w:tcPr>
          <w:p w14:paraId="0B748714"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51" w:type="pct"/>
            <w:tcMar>
              <w:top w:w="0" w:type="dxa"/>
              <w:left w:w="0" w:type="dxa"/>
              <w:bottom w:w="0" w:type="dxa"/>
              <w:right w:w="0" w:type="dxa"/>
            </w:tcMar>
            <w:vAlign w:val="center"/>
          </w:tcPr>
          <w:p w14:paraId="106ED100"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0,188</w:t>
            </w:r>
          </w:p>
        </w:tc>
      </w:tr>
      <w:tr w:rsidR="00FE5472" w:rsidRPr="00A01F48" w14:paraId="3A9F4163" w14:textId="77777777" w:rsidTr="004971F3">
        <w:trPr>
          <w:jc w:val="center"/>
        </w:trPr>
        <w:tc>
          <w:tcPr>
            <w:tcW w:w="1427" w:type="pct"/>
            <w:vMerge/>
            <w:vAlign w:val="center"/>
          </w:tcPr>
          <w:p w14:paraId="7A4F1AF3"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47C9E46C"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961" w:type="pct"/>
            <w:tcMar>
              <w:top w:w="0" w:type="dxa"/>
              <w:left w:w="0" w:type="dxa"/>
              <w:bottom w:w="0" w:type="dxa"/>
              <w:right w:w="0" w:type="dxa"/>
            </w:tcMar>
            <w:vAlign w:val="center"/>
          </w:tcPr>
          <w:p w14:paraId="274CDEB9"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51" w:type="pct"/>
            <w:tcMar>
              <w:top w:w="0" w:type="dxa"/>
              <w:left w:w="0" w:type="dxa"/>
              <w:bottom w:w="0" w:type="dxa"/>
              <w:right w:w="0" w:type="dxa"/>
            </w:tcMar>
            <w:vAlign w:val="center"/>
          </w:tcPr>
          <w:p w14:paraId="4B0930BB"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1,125</w:t>
            </w:r>
          </w:p>
        </w:tc>
      </w:tr>
      <w:tr w:rsidR="00FE5472" w:rsidRPr="00A01F48" w14:paraId="53500946" w14:textId="77777777" w:rsidTr="004971F3">
        <w:trPr>
          <w:jc w:val="center"/>
        </w:trPr>
        <w:tc>
          <w:tcPr>
            <w:tcW w:w="1427" w:type="pct"/>
            <w:vMerge/>
            <w:vAlign w:val="center"/>
          </w:tcPr>
          <w:p w14:paraId="0A9C4970"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28B9F254"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61" w:type="pct"/>
            <w:tcMar>
              <w:top w:w="0" w:type="dxa"/>
              <w:left w:w="0" w:type="dxa"/>
              <w:bottom w:w="0" w:type="dxa"/>
              <w:right w:w="0" w:type="dxa"/>
            </w:tcMar>
            <w:vAlign w:val="center"/>
          </w:tcPr>
          <w:p w14:paraId="0092538A"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851" w:type="pct"/>
            <w:tcMar>
              <w:top w:w="0" w:type="dxa"/>
              <w:left w:w="0" w:type="dxa"/>
              <w:bottom w:w="0" w:type="dxa"/>
              <w:right w:w="0" w:type="dxa"/>
            </w:tcMar>
            <w:vAlign w:val="center"/>
          </w:tcPr>
          <w:p w14:paraId="089B9281"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r>
      <w:tr w:rsidR="00FE5472" w:rsidRPr="00A01F48" w14:paraId="5CD87F1C" w14:textId="77777777" w:rsidTr="004971F3">
        <w:trPr>
          <w:jc w:val="center"/>
        </w:trPr>
        <w:tc>
          <w:tcPr>
            <w:tcW w:w="1427" w:type="pct"/>
            <w:vMerge/>
            <w:vAlign w:val="center"/>
          </w:tcPr>
          <w:p w14:paraId="4080A06D"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21975D9A"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961" w:type="pct"/>
            <w:tcMar>
              <w:top w:w="0" w:type="dxa"/>
              <w:left w:w="0" w:type="dxa"/>
              <w:bottom w:w="0" w:type="dxa"/>
              <w:right w:w="0" w:type="dxa"/>
            </w:tcMar>
            <w:vAlign w:val="center"/>
          </w:tcPr>
          <w:p w14:paraId="46EE94EB"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51" w:type="pct"/>
            <w:tcMar>
              <w:top w:w="0" w:type="dxa"/>
              <w:left w:w="0" w:type="dxa"/>
              <w:bottom w:w="0" w:type="dxa"/>
              <w:right w:w="0" w:type="dxa"/>
            </w:tcMar>
            <w:vAlign w:val="center"/>
          </w:tcPr>
          <w:p w14:paraId="49D3C925"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1,271</w:t>
            </w:r>
          </w:p>
        </w:tc>
      </w:tr>
      <w:tr w:rsidR="00FE5472" w:rsidRPr="00A01F48" w14:paraId="52092B69" w14:textId="77777777" w:rsidTr="004971F3">
        <w:trPr>
          <w:jc w:val="center"/>
        </w:trPr>
        <w:tc>
          <w:tcPr>
            <w:tcW w:w="1427" w:type="pct"/>
            <w:vMerge/>
            <w:vAlign w:val="center"/>
          </w:tcPr>
          <w:p w14:paraId="789139DF"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76662502"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961" w:type="pct"/>
            <w:tcMar>
              <w:top w:w="0" w:type="dxa"/>
              <w:left w:w="0" w:type="dxa"/>
              <w:bottom w:w="0" w:type="dxa"/>
              <w:right w:w="0" w:type="dxa"/>
            </w:tcMar>
            <w:vAlign w:val="center"/>
          </w:tcPr>
          <w:p w14:paraId="47A6A773"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51" w:type="pct"/>
            <w:tcMar>
              <w:top w:w="0" w:type="dxa"/>
              <w:left w:w="0" w:type="dxa"/>
              <w:bottom w:w="0" w:type="dxa"/>
              <w:right w:w="0" w:type="dxa"/>
            </w:tcMar>
            <w:vAlign w:val="center"/>
          </w:tcPr>
          <w:p w14:paraId="5F72CC01"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0,042</w:t>
            </w:r>
          </w:p>
        </w:tc>
      </w:tr>
      <w:tr w:rsidR="00FE5472" w:rsidRPr="00A01F48" w14:paraId="48F32F06" w14:textId="77777777" w:rsidTr="004971F3">
        <w:trPr>
          <w:jc w:val="center"/>
        </w:trPr>
        <w:tc>
          <w:tcPr>
            <w:tcW w:w="1427" w:type="pct"/>
            <w:vMerge/>
            <w:vAlign w:val="center"/>
          </w:tcPr>
          <w:p w14:paraId="44D34E4F"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79700D81"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961" w:type="pct"/>
            <w:tcMar>
              <w:top w:w="0" w:type="dxa"/>
              <w:left w:w="0" w:type="dxa"/>
              <w:bottom w:w="0" w:type="dxa"/>
              <w:right w:w="0" w:type="dxa"/>
            </w:tcMar>
            <w:vAlign w:val="center"/>
          </w:tcPr>
          <w:p w14:paraId="5AC301C7"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51" w:type="pct"/>
            <w:tcMar>
              <w:top w:w="0" w:type="dxa"/>
              <w:left w:w="0" w:type="dxa"/>
              <w:bottom w:w="0" w:type="dxa"/>
              <w:right w:w="0" w:type="dxa"/>
            </w:tcMar>
            <w:vAlign w:val="center"/>
          </w:tcPr>
          <w:p w14:paraId="06280923"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bl>
    <w:p w14:paraId="345FD292" w14:textId="34DC521C" w:rsidR="00FE5472" w:rsidRPr="00A01F48" w:rsidRDefault="007E0265" w:rsidP="008B179A">
      <w:pPr>
        <w:pStyle w:val="Heading3"/>
      </w:pPr>
      <w:r>
        <w:t xml:space="preserve">8. </w:t>
      </w:r>
      <w:r w:rsidR="00FE5472" w:rsidRPr="00A01F48">
        <w:t xml:space="preserve">ĐN.01.08 Hệ thống ứng cứu khẩn cấp SOC </w:t>
      </w:r>
    </w:p>
    <w:p w14:paraId="5B1DF943" w14:textId="5EB6BC6C" w:rsidR="00FE5472" w:rsidRPr="00A01F48" w:rsidRDefault="007E0265" w:rsidP="008B179A">
      <w:pPr>
        <w:pStyle w:val="Heading3"/>
        <w:rPr>
          <w:rFonts w:cs="Times New Roman"/>
        </w:rPr>
      </w:pPr>
      <w:r>
        <w:t xml:space="preserve">8.1. </w:t>
      </w:r>
      <w:r w:rsidR="00FE5472" w:rsidRPr="00A01F48">
        <w:t xml:space="preserve">ĐN.01.08.01 </w:t>
      </w:r>
      <w:r w:rsidR="00FE5472" w:rsidRPr="00A01F48">
        <w:rPr>
          <w:rFonts w:cs="Times New Roman"/>
        </w:rPr>
        <w:t>Vận hành</w:t>
      </w:r>
    </w:p>
    <w:p w14:paraId="27F0717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4E3D617B"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Thực hiện các nghiệp vụ quản lý, vận hành.</w:t>
      </w:r>
    </w:p>
    <w:p w14:paraId="23D18C91"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Quản lý vận hành bảo đảm các hoạt động bình thường toàn bộ hạ tầng của Hệ thống</w:t>
      </w:r>
      <w:r w:rsidRPr="00A01F48">
        <w:rPr>
          <w:rFonts w:cs="Times New Roman"/>
          <w:color w:val="000000" w:themeColor="text1"/>
          <w:szCs w:val="28"/>
          <w:u w:color="000000" w:themeColor="text1"/>
        </w:rPr>
        <w:t>;</w:t>
      </w:r>
    </w:p>
    <w:p w14:paraId="390A6B32"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Theo dõi, giám sát các sự kiện, tấn công mạng ghi nhận được trên Hệ thống</w:t>
      </w:r>
      <w:r w:rsidRPr="00A01F48">
        <w:rPr>
          <w:rFonts w:cs="Times New Roman"/>
          <w:color w:val="000000" w:themeColor="text1"/>
          <w:szCs w:val="28"/>
          <w:u w:color="000000" w:themeColor="text1"/>
        </w:rPr>
        <w:t>;</w:t>
      </w:r>
    </w:p>
    <w:p w14:paraId="5FBF32CE"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Giám sát, theo dõi, cập nhật cảnh báo tình trạng hoạt động</w:t>
      </w:r>
      <w:r w:rsidRPr="00A01F48">
        <w:rPr>
          <w:rFonts w:cs="Times New Roman"/>
          <w:color w:val="000000" w:themeColor="text1"/>
          <w:szCs w:val="28"/>
          <w:u w:color="000000" w:themeColor="text1"/>
        </w:rPr>
        <w:t>;</w:t>
      </w:r>
    </w:p>
    <w:p w14:paraId="450CFA47"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Giám sát, theo dõi và cảnh báo ở lớp mạng</w:t>
      </w:r>
      <w:r w:rsidRPr="00A01F48">
        <w:rPr>
          <w:rFonts w:cs="Times New Roman"/>
          <w:color w:val="000000" w:themeColor="text1"/>
          <w:szCs w:val="28"/>
          <w:u w:color="000000" w:themeColor="text1"/>
        </w:rPr>
        <w:t>;</w:t>
      </w:r>
    </w:p>
    <w:p w14:paraId="1DEA4FC9"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Giám sát, theo dõi và cảnh báo lớp thiết bị đầu cuối</w:t>
      </w:r>
      <w:r w:rsidRPr="00A01F48">
        <w:rPr>
          <w:rFonts w:cs="Times New Roman"/>
          <w:color w:val="000000" w:themeColor="text1"/>
          <w:szCs w:val="28"/>
          <w:u w:color="000000" w:themeColor="text1"/>
        </w:rPr>
        <w:t>;</w:t>
      </w:r>
    </w:p>
    <w:p w14:paraId="41038B44"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Đánh giá, phân loại sự cố và thực hiện cảnh báo sự cố</w:t>
      </w:r>
      <w:r w:rsidRPr="00A01F48">
        <w:rPr>
          <w:rFonts w:cs="Times New Roman"/>
          <w:color w:val="000000" w:themeColor="text1"/>
          <w:szCs w:val="28"/>
          <w:u w:color="000000" w:themeColor="text1"/>
        </w:rPr>
        <w:t>;</w:t>
      </w:r>
    </w:p>
    <w:p w14:paraId="400280DA"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Xác định và phân loại mức độ sự cố và xác định hành động phù hợp tiếp theo hoặc cảnh báo cho nhóm xử lý sự cố thực hiện</w:t>
      </w:r>
      <w:r w:rsidRPr="00A01F48">
        <w:rPr>
          <w:rFonts w:cs="Times New Roman"/>
          <w:color w:val="000000" w:themeColor="text1"/>
          <w:szCs w:val="28"/>
          <w:u w:color="000000" w:themeColor="text1"/>
        </w:rPr>
        <w:t>;</w:t>
      </w:r>
    </w:p>
    <w:p w14:paraId="3B15FA2C"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lastRenderedPageBreak/>
        <w:t xml:space="preserve">- </w:t>
      </w:r>
      <w:r w:rsidRPr="00A01F48">
        <w:rPr>
          <w:rFonts w:cs="Times New Roman"/>
          <w:color w:val="000000" w:themeColor="text1"/>
          <w:szCs w:val="28"/>
          <w:u w:color="000000" w:themeColor="text1"/>
          <w:lang w:val="vi-VN"/>
        </w:rPr>
        <w:t>Hỗ trợ kỹ thuật, giải đáp thắc mắc, khó khăn khi vận hành</w:t>
      </w:r>
      <w:r w:rsidRPr="00A01F48">
        <w:rPr>
          <w:rFonts w:cs="Times New Roman"/>
          <w:color w:val="000000" w:themeColor="text1"/>
          <w:szCs w:val="28"/>
          <w:u w:color="000000" w:themeColor="text1"/>
        </w:rPr>
        <w:t>;</w:t>
      </w:r>
    </w:p>
    <w:p w14:paraId="552B2EB1"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Sao lưu, back up dữ liệu định kỳ (01 tháng/lần)</w:t>
      </w:r>
      <w:r w:rsidRPr="00A01F48">
        <w:rPr>
          <w:rFonts w:cs="Times New Roman"/>
          <w:color w:val="000000" w:themeColor="text1"/>
          <w:szCs w:val="28"/>
          <w:u w:color="000000" w:themeColor="text1"/>
        </w:rPr>
        <w:t>;</w:t>
      </w:r>
    </w:p>
    <w:p w14:paraId="74AB2BCB"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Ghi sổ lưu, báo cáo.</w:t>
      </w:r>
    </w:p>
    <w:p w14:paraId="65BBEF5F"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75DB0D9D"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47"/>
        <w:gridCol w:w="3391"/>
        <w:gridCol w:w="1851"/>
        <w:gridCol w:w="1639"/>
      </w:tblGrid>
      <w:tr w:rsidR="00FE5472" w:rsidRPr="00A01F48" w14:paraId="07C59E7E" w14:textId="77777777" w:rsidTr="004971F3">
        <w:trPr>
          <w:jc w:val="center"/>
        </w:trPr>
        <w:tc>
          <w:tcPr>
            <w:tcW w:w="1427" w:type="pct"/>
            <w:tcMar>
              <w:top w:w="0" w:type="dxa"/>
              <w:left w:w="0" w:type="dxa"/>
              <w:bottom w:w="0" w:type="dxa"/>
              <w:right w:w="0" w:type="dxa"/>
            </w:tcMar>
            <w:vAlign w:val="center"/>
          </w:tcPr>
          <w:p w14:paraId="6FA634C5"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761" w:type="pct"/>
            <w:tcMar>
              <w:top w:w="0" w:type="dxa"/>
              <w:left w:w="0" w:type="dxa"/>
              <w:bottom w:w="0" w:type="dxa"/>
              <w:right w:w="0" w:type="dxa"/>
            </w:tcMar>
            <w:vAlign w:val="center"/>
          </w:tcPr>
          <w:p w14:paraId="564369C5"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61" w:type="pct"/>
            <w:tcMar>
              <w:top w:w="0" w:type="dxa"/>
              <w:left w:w="0" w:type="dxa"/>
              <w:bottom w:w="0" w:type="dxa"/>
              <w:right w:w="0" w:type="dxa"/>
            </w:tcMar>
            <w:vAlign w:val="center"/>
          </w:tcPr>
          <w:p w14:paraId="733D7C4F"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51" w:type="pct"/>
            <w:tcMar>
              <w:top w:w="0" w:type="dxa"/>
              <w:left w:w="0" w:type="dxa"/>
              <w:bottom w:w="0" w:type="dxa"/>
              <w:right w:w="0" w:type="dxa"/>
            </w:tcMar>
            <w:vAlign w:val="center"/>
          </w:tcPr>
          <w:p w14:paraId="18D6E96C"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0C07B40F" w14:textId="77777777" w:rsidTr="004971F3">
        <w:trPr>
          <w:jc w:val="center"/>
        </w:trPr>
        <w:tc>
          <w:tcPr>
            <w:tcW w:w="1427" w:type="pct"/>
            <w:vMerge w:val="restart"/>
            <w:tcMar>
              <w:top w:w="0" w:type="dxa"/>
              <w:left w:w="0" w:type="dxa"/>
              <w:bottom w:w="0" w:type="dxa"/>
              <w:right w:w="0" w:type="dxa"/>
            </w:tcMar>
            <w:vAlign w:val="center"/>
          </w:tcPr>
          <w:p w14:paraId="435DFB79"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color w:val="000000" w:themeColor="text1"/>
                <w:u w:color="000000" w:themeColor="text1"/>
                <w:lang w:val="vi-VN"/>
              </w:rPr>
              <w:t>ĐN.01.08.01</w:t>
            </w:r>
          </w:p>
        </w:tc>
        <w:tc>
          <w:tcPr>
            <w:tcW w:w="1761" w:type="pct"/>
            <w:tcMar>
              <w:top w:w="0" w:type="dxa"/>
              <w:left w:w="0" w:type="dxa"/>
              <w:bottom w:w="0" w:type="dxa"/>
              <w:right w:w="0" w:type="dxa"/>
            </w:tcMar>
            <w:vAlign w:val="center"/>
          </w:tcPr>
          <w:p w14:paraId="0785378A"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961" w:type="pct"/>
            <w:tcMar>
              <w:top w:w="0" w:type="dxa"/>
              <w:left w:w="0" w:type="dxa"/>
              <w:bottom w:w="0" w:type="dxa"/>
              <w:right w:w="0" w:type="dxa"/>
            </w:tcMar>
            <w:vAlign w:val="center"/>
          </w:tcPr>
          <w:p w14:paraId="1CB04FCC"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851" w:type="pct"/>
            <w:tcMar>
              <w:top w:w="0" w:type="dxa"/>
              <w:left w:w="0" w:type="dxa"/>
              <w:bottom w:w="0" w:type="dxa"/>
              <w:right w:w="0" w:type="dxa"/>
            </w:tcMar>
            <w:vAlign w:val="center"/>
          </w:tcPr>
          <w:p w14:paraId="32F21476"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r>
      <w:tr w:rsidR="00FE5472" w:rsidRPr="00A01F48" w14:paraId="4783685A" w14:textId="77777777" w:rsidTr="004971F3">
        <w:trPr>
          <w:jc w:val="center"/>
        </w:trPr>
        <w:tc>
          <w:tcPr>
            <w:tcW w:w="1427" w:type="pct"/>
            <w:vMerge/>
            <w:vAlign w:val="center"/>
          </w:tcPr>
          <w:p w14:paraId="1E9357FA"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15A2D1F6"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961" w:type="pct"/>
            <w:tcMar>
              <w:top w:w="0" w:type="dxa"/>
              <w:left w:w="0" w:type="dxa"/>
              <w:bottom w:w="0" w:type="dxa"/>
              <w:right w:w="0" w:type="dxa"/>
            </w:tcMar>
            <w:vAlign w:val="center"/>
          </w:tcPr>
          <w:p w14:paraId="225D906D"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51" w:type="pct"/>
            <w:tcMar>
              <w:top w:w="0" w:type="dxa"/>
              <w:left w:w="0" w:type="dxa"/>
              <w:bottom w:w="0" w:type="dxa"/>
              <w:right w:w="0" w:type="dxa"/>
            </w:tcMar>
            <w:vAlign w:val="center"/>
          </w:tcPr>
          <w:p w14:paraId="7A7A7911"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4741846C" w14:textId="77777777" w:rsidTr="004971F3">
        <w:trPr>
          <w:jc w:val="center"/>
        </w:trPr>
        <w:tc>
          <w:tcPr>
            <w:tcW w:w="1427" w:type="pct"/>
            <w:vMerge/>
            <w:vAlign w:val="center"/>
          </w:tcPr>
          <w:p w14:paraId="1747232F"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1F1D776D"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961" w:type="pct"/>
            <w:tcMar>
              <w:top w:w="0" w:type="dxa"/>
              <w:left w:w="0" w:type="dxa"/>
              <w:bottom w:w="0" w:type="dxa"/>
              <w:right w:w="0" w:type="dxa"/>
            </w:tcMar>
            <w:vAlign w:val="center"/>
          </w:tcPr>
          <w:p w14:paraId="487B50A9"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51" w:type="pct"/>
            <w:tcMar>
              <w:top w:w="0" w:type="dxa"/>
              <w:left w:w="0" w:type="dxa"/>
              <w:bottom w:w="0" w:type="dxa"/>
              <w:right w:w="0" w:type="dxa"/>
            </w:tcMar>
            <w:vAlign w:val="center"/>
          </w:tcPr>
          <w:p w14:paraId="3DD248D9"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2CD81B0C" w14:textId="77777777" w:rsidTr="004971F3">
        <w:trPr>
          <w:jc w:val="center"/>
        </w:trPr>
        <w:tc>
          <w:tcPr>
            <w:tcW w:w="1427" w:type="pct"/>
            <w:vMerge/>
            <w:vAlign w:val="center"/>
          </w:tcPr>
          <w:p w14:paraId="37820A09"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12C7DD34"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61" w:type="pct"/>
            <w:tcMar>
              <w:top w:w="0" w:type="dxa"/>
              <w:left w:w="0" w:type="dxa"/>
              <w:bottom w:w="0" w:type="dxa"/>
              <w:right w:w="0" w:type="dxa"/>
            </w:tcMar>
            <w:vAlign w:val="center"/>
          </w:tcPr>
          <w:p w14:paraId="187DD6E1"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851" w:type="pct"/>
            <w:tcMar>
              <w:top w:w="0" w:type="dxa"/>
              <w:left w:w="0" w:type="dxa"/>
              <w:bottom w:w="0" w:type="dxa"/>
              <w:right w:w="0" w:type="dxa"/>
            </w:tcMar>
            <w:vAlign w:val="center"/>
          </w:tcPr>
          <w:p w14:paraId="2EA9380D"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r>
      <w:tr w:rsidR="00FE5472" w:rsidRPr="00A01F48" w14:paraId="78013C71" w14:textId="77777777" w:rsidTr="004971F3">
        <w:trPr>
          <w:jc w:val="center"/>
        </w:trPr>
        <w:tc>
          <w:tcPr>
            <w:tcW w:w="1427" w:type="pct"/>
            <w:vMerge/>
            <w:vAlign w:val="center"/>
          </w:tcPr>
          <w:p w14:paraId="79926A68"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010909D4"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961" w:type="pct"/>
            <w:tcMar>
              <w:top w:w="0" w:type="dxa"/>
              <w:left w:w="0" w:type="dxa"/>
              <w:bottom w:w="0" w:type="dxa"/>
              <w:right w:w="0" w:type="dxa"/>
            </w:tcMar>
            <w:vAlign w:val="center"/>
          </w:tcPr>
          <w:p w14:paraId="52CAA8CF"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51" w:type="pct"/>
            <w:tcMar>
              <w:top w:w="0" w:type="dxa"/>
              <w:left w:w="0" w:type="dxa"/>
              <w:bottom w:w="0" w:type="dxa"/>
              <w:right w:w="0" w:type="dxa"/>
            </w:tcMar>
            <w:vAlign w:val="center"/>
          </w:tcPr>
          <w:p w14:paraId="43BB0024"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0,323</w:t>
            </w:r>
          </w:p>
        </w:tc>
      </w:tr>
      <w:tr w:rsidR="00FE5472" w:rsidRPr="00A01F48" w14:paraId="7D8F78DA" w14:textId="77777777" w:rsidTr="004971F3">
        <w:trPr>
          <w:jc w:val="center"/>
        </w:trPr>
        <w:tc>
          <w:tcPr>
            <w:tcW w:w="1427" w:type="pct"/>
            <w:vMerge/>
            <w:vAlign w:val="center"/>
          </w:tcPr>
          <w:p w14:paraId="6278B34F"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4B83CC11"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961" w:type="pct"/>
            <w:tcMar>
              <w:top w:w="0" w:type="dxa"/>
              <w:left w:w="0" w:type="dxa"/>
              <w:bottom w:w="0" w:type="dxa"/>
              <w:right w:w="0" w:type="dxa"/>
            </w:tcMar>
            <w:vAlign w:val="center"/>
          </w:tcPr>
          <w:p w14:paraId="1A38975F"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51" w:type="pct"/>
            <w:tcMar>
              <w:top w:w="0" w:type="dxa"/>
              <w:left w:w="0" w:type="dxa"/>
              <w:bottom w:w="0" w:type="dxa"/>
              <w:right w:w="0" w:type="dxa"/>
            </w:tcMar>
            <w:vAlign w:val="center"/>
          </w:tcPr>
          <w:p w14:paraId="0813E045"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0,719</w:t>
            </w:r>
          </w:p>
        </w:tc>
      </w:tr>
      <w:tr w:rsidR="00FE5472" w:rsidRPr="00A01F48" w14:paraId="2A71E706" w14:textId="77777777" w:rsidTr="004971F3">
        <w:trPr>
          <w:jc w:val="center"/>
        </w:trPr>
        <w:tc>
          <w:tcPr>
            <w:tcW w:w="1427" w:type="pct"/>
            <w:vMerge/>
            <w:vAlign w:val="center"/>
          </w:tcPr>
          <w:p w14:paraId="041C2F78"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4855D434"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61" w:type="pct"/>
            <w:tcMar>
              <w:top w:w="0" w:type="dxa"/>
              <w:left w:w="0" w:type="dxa"/>
              <w:bottom w:w="0" w:type="dxa"/>
              <w:right w:w="0" w:type="dxa"/>
            </w:tcMar>
            <w:vAlign w:val="center"/>
          </w:tcPr>
          <w:p w14:paraId="1FBA9EEB"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851" w:type="pct"/>
            <w:tcMar>
              <w:top w:w="0" w:type="dxa"/>
              <w:left w:w="0" w:type="dxa"/>
              <w:bottom w:w="0" w:type="dxa"/>
              <w:right w:w="0" w:type="dxa"/>
            </w:tcMar>
            <w:vAlign w:val="center"/>
          </w:tcPr>
          <w:p w14:paraId="556F508C"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r>
      <w:tr w:rsidR="00FE5472" w:rsidRPr="00A01F48" w14:paraId="75CC3CF7" w14:textId="77777777" w:rsidTr="004971F3">
        <w:trPr>
          <w:jc w:val="center"/>
        </w:trPr>
        <w:tc>
          <w:tcPr>
            <w:tcW w:w="1427" w:type="pct"/>
            <w:vMerge/>
            <w:vAlign w:val="center"/>
          </w:tcPr>
          <w:p w14:paraId="6EB894B0"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3A2D1707"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961" w:type="pct"/>
            <w:tcMar>
              <w:top w:w="0" w:type="dxa"/>
              <w:left w:w="0" w:type="dxa"/>
              <w:bottom w:w="0" w:type="dxa"/>
              <w:right w:w="0" w:type="dxa"/>
            </w:tcMar>
            <w:vAlign w:val="center"/>
          </w:tcPr>
          <w:p w14:paraId="6ED94161"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51" w:type="pct"/>
            <w:tcMar>
              <w:top w:w="0" w:type="dxa"/>
              <w:left w:w="0" w:type="dxa"/>
              <w:bottom w:w="0" w:type="dxa"/>
              <w:right w:w="0" w:type="dxa"/>
            </w:tcMar>
            <w:vAlign w:val="center"/>
          </w:tcPr>
          <w:p w14:paraId="1FAE1E47"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1,010</w:t>
            </w:r>
          </w:p>
        </w:tc>
      </w:tr>
      <w:tr w:rsidR="00FE5472" w:rsidRPr="00A01F48" w14:paraId="775AAE67" w14:textId="77777777" w:rsidTr="004971F3">
        <w:trPr>
          <w:jc w:val="center"/>
        </w:trPr>
        <w:tc>
          <w:tcPr>
            <w:tcW w:w="1427" w:type="pct"/>
            <w:vMerge/>
            <w:vAlign w:val="center"/>
          </w:tcPr>
          <w:p w14:paraId="374BD242"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61" w:type="pct"/>
            <w:tcMar>
              <w:top w:w="0" w:type="dxa"/>
              <w:left w:w="0" w:type="dxa"/>
              <w:bottom w:w="0" w:type="dxa"/>
              <w:right w:w="0" w:type="dxa"/>
            </w:tcMar>
            <w:vAlign w:val="center"/>
          </w:tcPr>
          <w:p w14:paraId="72CDF1A2"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961" w:type="pct"/>
            <w:tcMar>
              <w:top w:w="0" w:type="dxa"/>
              <w:left w:w="0" w:type="dxa"/>
              <w:bottom w:w="0" w:type="dxa"/>
              <w:right w:w="0" w:type="dxa"/>
            </w:tcMar>
            <w:vAlign w:val="center"/>
          </w:tcPr>
          <w:p w14:paraId="61BBD4E0"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51" w:type="pct"/>
            <w:tcMar>
              <w:top w:w="0" w:type="dxa"/>
              <w:left w:w="0" w:type="dxa"/>
              <w:bottom w:w="0" w:type="dxa"/>
              <w:right w:w="0" w:type="dxa"/>
            </w:tcMar>
            <w:vAlign w:val="center"/>
          </w:tcPr>
          <w:p w14:paraId="7DE28D7B"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bl>
    <w:p w14:paraId="6CE19608" w14:textId="7D69B17D" w:rsidR="00FE5472" w:rsidRPr="00A01F48" w:rsidRDefault="007E0265" w:rsidP="008B179A">
      <w:pPr>
        <w:pStyle w:val="Heading3"/>
      </w:pPr>
      <w:r>
        <w:t xml:space="preserve">8.2. </w:t>
      </w:r>
      <w:r w:rsidR="00FE5472" w:rsidRPr="00A01F48">
        <w:t>ĐN.01.08.02 Khắc phục sự cố</w:t>
      </w:r>
    </w:p>
    <w:p w14:paraId="2545B16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7DB3D066"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Sao lưu, back up dữ liệu trước khi xử lý sự cố</w:t>
      </w: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Ghi chép, lưu trữ thông số, trạng thái Hệ thống</w:t>
      </w:r>
      <w:r w:rsidRPr="00A01F48">
        <w:rPr>
          <w:rFonts w:cs="Times New Roman"/>
          <w:color w:val="000000" w:themeColor="text1"/>
          <w:szCs w:val="28"/>
          <w:u w:color="000000" w:themeColor="text1"/>
        </w:rPr>
        <w:t>;</w:t>
      </w:r>
    </w:p>
    <w:p w14:paraId="764ECF4A"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Kiểm tra các phần mềm, thông số, cấu hình, thiết lập; xử lý sự cố kỹ thuật liên quan đến Hệ thống</w:t>
      </w:r>
      <w:r w:rsidRPr="00A01F48">
        <w:rPr>
          <w:rFonts w:cs="Times New Roman"/>
          <w:color w:val="000000" w:themeColor="text1"/>
          <w:szCs w:val="28"/>
          <w:u w:color="000000" w:themeColor="text1"/>
        </w:rPr>
        <w:t>;</w:t>
      </w:r>
    </w:p>
    <w:p w14:paraId="48733C0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Thiết lập lại, khôi phục các thông số cài đặt, cấu hình, nâng cấp (nếu có thể) các cài đặt; kiểm tra, chạy thử</w:t>
      </w: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Ghi nhận hoạt động của Hệ thống và nhật ký xử lý sự cố</w:t>
      </w: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Lập báo cáo sự cố.</w:t>
      </w:r>
    </w:p>
    <w:p w14:paraId="07D1980E"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0EC31294"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17"/>
        <w:gridCol w:w="3358"/>
        <w:gridCol w:w="1947"/>
        <w:gridCol w:w="1606"/>
      </w:tblGrid>
      <w:tr w:rsidR="00FE5472" w:rsidRPr="00A01F48" w14:paraId="4BD3CDD2" w14:textId="77777777" w:rsidTr="004971F3">
        <w:trPr>
          <w:jc w:val="center"/>
        </w:trPr>
        <w:tc>
          <w:tcPr>
            <w:tcW w:w="1411" w:type="pct"/>
            <w:tcMar>
              <w:top w:w="0" w:type="dxa"/>
              <w:left w:w="0" w:type="dxa"/>
              <w:bottom w:w="0" w:type="dxa"/>
              <w:right w:w="0" w:type="dxa"/>
            </w:tcMar>
            <w:vAlign w:val="center"/>
          </w:tcPr>
          <w:p w14:paraId="6CAC61CC"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744" w:type="pct"/>
            <w:tcMar>
              <w:top w:w="0" w:type="dxa"/>
              <w:left w:w="0" w:type="dxa"/>
              <w:bottom w:w="0" w:type="dxa"/>
              <w:right w:w="0" w:type="dxa"/>
            </w:tcMar>
            <w:vAlign w:val="center"/>
          </w:tcPr>
          <w:p w14:paraId="2C30CB7E"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11" w:type="pct"/>
            <w:tcMar>
              <w:top w:w="0" w:type="dxa"/>
              <w:left w:w="0" w:type="dxa"/>
              <w:bottom w:w="0" w:type="dxa"/>
              <w:right w:w="0" w:type="dxa"/>
            </w:tcMar>
            <w:vAlign w:val="center"/>
          </w:tcPr>
          <w:p w14:paraId="66FB6854"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34" w:type="pct"/>
            <w:tcMar>
              <w:top w:w="0" w:type="dxa"/>
              <w:left w:w="0" w:type="dxa"/>
              <w:bottom w:w="0" w:type="dxa"/>
              <w:right w:w="0" w:type="dxa"/>
            </w:tcMar>
            <w:vAlign w:val="center"/>
          </w:tcPr>
          <w:p w14:paraId="55DE4A43"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4FFC9DCA" w14:textId="77777777" w:rsidTr="004971F3">
        <w:trPr>
          <w:jc w:val="center"/>
        </w:trPr>
        <w:tc>
          <w:tcPr>
            <w:tcW w:w="1411" w:type="pct"/>
            <w:vMerge w:val="restart"/>
            <w:tcMar>
              <w:top w:w="0" w:type="dxa"/>
              <w:left w:w="0" w:type="dxa"/>
              <w:bottom w:w="0" w:type="dxa"/>
              <w:right w:w="0" w:type="dxa"/>
            </w:tcMar>
            <w:vAlign w:val="center"/>
          </w:tcPr>
          <w:p w14:paraId="178BD732"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color w:val="000000" w:themeColor="text1"/>
                <w:u w:color="000000" w:themeColor="text1"/>
                <w:lang w:val="vi-VN"/>
              </w:rPr>
              <w:t>ĐN.01.08.02</w:t>
            </w:r>
          </w:p>
        </w:tc>
        <w:tc>
          <w:tcPr>
            <w:tcW w:w="1744" w:type="pct"/>
            <w:tcMar>
              <w:top w:w="0" w:type="dxa"/>
              <w:left w:w="0" w:type="dxa"/>
              <w:bottom w:w="0" w:type="dxa"/>
              <w:right w:w="0" w:type="dxa"/>
            </w:tcMar>
            <w:vAlign w:val="center"/>
          </w:tcPr>
          <w:p w14:paraId="6ACB4DD6"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11" w:type="pct"/>
            <w:tcMar>
              <w:top w:w="0" w:type="dxa"/>
              <w:left w:w="0" w:type="dxa"/>
              <w:bottom w:w="0" w:type="dxa"/>
              <w:right w:w="0" w:type="dxa"/>
            </w:tcMar>
            <w:vAlign w:val="center"/>
          </w:tcPr>
          <w:p w14:paraId="1475FF2F"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834" w:type="pct"/>
            <w:tcMar>
              <w:top w:w="0" w:type="dxa"/>
              <w:left w:w="0" w:type="dxa"/>
              <w:bottom w:w="0" w:type="dxa"/>
              <w:right w:w="0" w:type="dxa"/>
            </w:tcMar>
            <w:vAlign w:val="center"/>
          </w:tcPr>
          <w:p w14:paraId="0DCB6C0B"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r>
      <w:tr w:rsidR="00FE5472" w:rsidRPr="00A01F48" w14:paraId="1D8C34A4" w14:textId="77777777" w:rsidTr="004971F3">
        <w:trPr>
          <w:jc w:val="center"/>
        </w:trPr>
        <w:tc>
          <w:tcPr>
            <w:tcW w:w="1411" w:type="pct"/>
            <w:vMerge/>
            <w:vAlign w:val="center"/>
          </w:tcPr>
          <w:p w14:paraId="293E2647"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44" w:type="pct"/>
            <w:tcMar>
              <w:top w:w="0" w:type="dxa"/>
              <w:left w:w="0" w:type="dxa"/>
              <w:bottom w:w="0" w:type="dxa"/>
              <w:right w:w="0" w:type="dxa"/>
            </w:tcMar>
            <w:vAlign w:val="center"/>
          </w:tcPr>
          <w:p w14:paraId="504F27BE"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11" w:type="pct"/>
            <w:tcMar>
              <w:top w:w="0" w:type="dxa"/>
              <w:left w:w="0" w:type="dxa"/>
              <w:bottom w:w="0" w:type="dxa"/>
              <w:right w:w="0" w:type="dxa"/>
            </w:tcMar>
            <w:vAlign w:val="center"/>
          </w:tcPr>
          <w:p w14:paraId="07B47579"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34" w:type="pct"/>
            <w:tcMar>
              <w:top w:w="0" w:type="dxa"/>
              <w:left w:w="0" w:type="dxa"/>
              <w:bottom w:w="0" w:type="dxa"/>
              <w:right w:w="0" w:type="dxa"/>
            </w:tcMar>
            <w:vAlign w:val="center"/>
          </w:tcPr>
          <w:p w14:paraId="310B6771"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0,030</w:t>
            </w:r>
          </w:p>
        </w:tc>
      </w:tr>
      <w:tr w:rsidR="00FE5472" w:rsidRPr="00A01F48" w14:paraId="2B3A0C26" w14:textId="77777777" w:rsidTr="004971F3">
        <w:trPr>
          <w:jc w:val="center"/>
        </w:trPr>
        <w:tc>
          <w:tcPr>
            <w:tcW w:w="1411" w:type="pct"/>
            <w:vMerge/>
            <w:vAlign w:val="center"/>
          </w:tcPr>
          <w:p w14:paraId="26CC4235"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44" w:type="pct"/>
            <w:tcMar>
              <w:top w:w="0" w:type="dxa"/>
              <w:left w:w="0" w:type="dxa"/>
              <w:bottom w:w="0" w:type="dxa"/>
              <w:right w:w="0" w:type="dxa"/>
            </w:tcMar>
            <w:vAlign w:val="center"/>
          </w:tcPr>
          <w:p w14:paraId="0514C1CD"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11" w:type="pct"/>
            <w:tcMar>
              <w:top w:w="0" w:type="dxa"/>
              <w:left w:w="0" w:type="dxa"/>
              <w:bottom w:w="0" w:type="dxa"/>
              <w:right w:w="0" w:type="dxa"/>
            </w:tcMar>
            <w:vAlign w:val="center"/>
          </w:tcPr>
          <w:p w14:paraId="085B8116"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34" w:type="pct"/>
            <w:tcMar>
              <w:top w:w="0" w:type="dxa"/>
              <w:left w:w="0" w:type="dxa"/>
              <w:bottom w:w="0" w:type="dxa"/>
              <w:right w:w="0" w:type="dxa"/>
            </w:tcMar>
            <w:vAlign w:val="center"/>
          </w:tcPr>
          <w:p w14:paraId="3973D187"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40572D11" w14:textId="77777777" w:rsidTr="004971F3">
        <w:trPr>
          <w:jc w:val="center"/>
        </w:trPr>
        <w:tc>
          <w:tcPr>
            <w:tcW w:w="1411" w:type="pct"/>
            <w:vMerge/>
            <w:vAlign w:val="center"/>
          </w:tcPr>
          <w:p w14:paraId="6CF0DB0E"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44" w:type="pct"/>
            <w:tcMar>
              <w:top w:w="0" w:type="dxa"/>
              <w:left w:w="0" w:type="dxa"/>
              <w:bottom w:w="0" w:type="dxa"/>
              <w:right w:w="0" w:type="dxa"/>
            </w:tcMar>
            <w:vAlign w:val="center"/>
          </w:tcPr>
          <w:p w14:paraId="6F108C56"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11" w:type="pct"/>
            <w:tcMar>
              <w:top w:w="0" w:type="dxa"/>
              <w:left w:w="0" w:type="dxa"/>
              <w:bottom w:w="0" w:type="dxa"/>
              <w:right w:w="0" w:type="dxa"/>
            </w:tcMar>
            <w:vAlign w:val="center"/>
          </w:tcPr>
          <w:p w14:paraId="68E4C0F1"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834" w:type="pct"/>
            <w:tcMar>
              <w:top w:w="0" w:type="dxa"/>
              <w:left w:w="0" w:type="dxa"/>
              <w:bottom w:w="0" w:type="dxa"/>
              <w:right w:w="0" w:type="dxa"/>
            </w:tcMar>
            <w:vAlign w:val="center"/>
          </w:tcPr>
          <w:p w14:paraId="2ACAC793"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r>
      <w:tr w:rsidR="00FE5472" w:rsidRPr="00A01F48" w14:paraId="5F16525F" w14:textId="77777777" w:rsidTr="004971F3">
        <w:trPr>
          <w:jc w:val="center"/>
        </w:trPr>
        <w:tc>
          <w:tcPr>
            <w:tcW w:w="1411" w:type="pct"/>
            <w:vMerge/>
            <w:vAlign w:val="center"/>
          </w:tcPr>
          <w:p w14:paraId="6B68B6C5"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44" w:type="pct"/>
            <w:tcMar>
              <w:top w:w="0" w:type="dxa"/>
              <w:left w:w="0" w:type="dxa"/>
              <w:bottom w:w="0" w:type="dxa"/>
              <w:right w:w="0" w:type="dxa"/>
            </w:tcMar>
            <w:vAlign w:val="center"/>
          </w:tcPr>
          <w:p w14:paraId="2B389C5A"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11" w:type="pct"/>
            <w:tcMar>
              <w:top w:w="0" w:type="dxa"/>
              <w:left w:w="0" w:type="dxa"/>
              <w:bottom w:w="0" w:type="dxa"/>
              <w:right w:w="0" w:type="dxa"/>
            </w:tcMar>
            <w:vAlign w:val="center"/>
          </w:tcPr>
          <w:p w14:paraId="35D2FB0B"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34" w:type="pct"/>
            <w:tcMar>
              <w:top w:w="0" w:type="dxa"/>
              <w:left w:w="0" w:type="dxa"/>
              <w:bottom w:w="0" w:type="dxa"/>
              <w:right w:w="0" w:type="dxa"/>
            </w:tcMar>
            <w:vAlign w:val="center"/>
          </w:tcPr>
          <w:p w14:paraId="79F5A05F"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0,844</w:t>
            </w:r>
          </w:p>
        </w:tc>
      </w:tr>
      <w:tr w:rsidR="00FE5472" w:rsidRPr="00A01F48" w14:paraId="4C08F4B4" w14:textId="77777777" w:rsidTr="004971F3">
        <w:trPr>
          <w:jc w:val="center"/>
        </w:trPr>
        <w:tc>
          <w:tcPr>
            <w:tcW w:w="1411" w:type="pct"/>
            <w:vMerge/>
            <w:vAlign w:val="center"/>
          </w:tcPr>
          <w:p w14:paraId="7662FC12"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44" w:type="pct"/>
            <w:tcMar>
              <w:top w:w="0" w:type="dxa"/>
              <w:left w:w="0" w:type="dxa"/>
              <w:bottom w:w="0" w:type="dxa"/>
              <w:right w:w="0" w:type="dxa"/>
            </w:tcMar>
            <w:vAlign w:val="center"/>
          </w:tcPr>
          <w:p w14:paraId="4E6D3E84"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011" w:type="pct"/>
            <w:tcMar>
              <w:top w:w="0" w:type="dxa"/>
              <w:left w:w="0" w:type="dxa"/>
              <w:bottom w:w="0" w:type="dxa"/>
              <w:right w:w="0" w:type="dxa"/>
            </w:tcMar>
            <w:vAlign w:val="center"/>
          </w:tcPr>
          <w:p w14:paraId="50043115"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34" w:type="pct"/>
            <w:tcMar>
              <w:top w:w="0" w:type="dxa"/>
              <w:left w:w="0" w:type="dxa"/>
              <w:bottom w:w="0" w:type="dxa"/>
              <w:right w:w="0" w:type="dxa"/>
            </w:tcMar>
            <w:vAlign w:val="center"/>
          </w:tcPr>
          <w:p w14:paraId="4BDBD862"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1,396</w:t>
            </w:r>
          </w:p>
        </w:tc>
      </w:tr>
      <w:tr w:rsidR="00FE5472" w:rsidRPr="00A01F48" w14:paraId="76A6D885" w14:textId="77777777" w:rsidTr="004971F3">
        <w:trPr>
          <w:jc w:val="center"/>
        </w:trPr>
        <w:tc>
          <w:tcPr>
            <w:tcW w:w="1411" w:type="pct"/>
            <w:vMerge/>
            <w:vAlign w:val="center"/>
          </w:tcPr>
          <w:p w14:paraId="0EA073B6"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44" w:type="pct"/>
            <w:tcMar>
              <w:top w:w="0" w:type="dxa"/>
              <w:left w:w="0" w:type="dxa"/>
              <w:bottom w:w="0" w:type="dxa"/>
              <w:right w:w="0" w:type="dxa"/>
            </w:tcMar>
            <w:vAlign w:val="center"/>
          </w:tcPr>
          <w:p w14:paraId="3C83CA2F"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11" w:type="pct"/>
            <w:tcMar>
              <w:top w:w="0" w:type="dxa"/>
              <w:left w:w="0" w:type="dxa"/>
              <w:bottom w:w="0" w:type="dxa"/>
              <w:right w:w="0" w:type="dxa"/>
            </w:tcMar>
            <w:vAlign w:val="center"/>
          </w:tcPr>
          <w:p w14:paraId="26F04857"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834" w:type="pct"/>
            <w:tcMar>
              <w:top w:w="0" w:type="dxa"/>
              <w:left w:w="0" w:type="dxa"/>
              <w:bottom w:w="0" w:type="dxa"/>
              <w:right w:w="0" w:type="dxa"/>
            </w:tcMar>
            <w:vAlign w:val="center"/>
          </w:tcPr>
          <w:p w14:paraId="6B13EE38"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r>
      <w:tr w:rsidR="00FE5472" w:rsidRPr="00A01F48" w14:paraId="2444C43C" w14:textId="77777777" w:rsidTr="004971F3">
        <w:trPr>
          <w:jc w:val="center"/>
        </w:trPr>
        <w:tc>
          <w:tcPr>
            <w:tcW w:w="1411" w:type="pct"/>
            <w:vMerge/>
            <w:vAlign w:val="center"/>
          </w:tcPr>
          <w:p w14:paraId="79CD6205"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44" w:type="pct"/>
            <w:tcMar>
              <w:top w:w="0" w:type="dxa"/>
              <w:left w:w="0" w:type="dxa"/>
              <w:bottom w:w="0" w:type="dxa"/>
              <w:right w:w="0" w:type="dxa"/>
            </w:tcMar>
            <w:vAlign w:val="center"/>
          </w:tcPr>
          <w:p w14:paraId="573655D2"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11" w:type="pct"/>
            <w:tcMar>
              <w:top w:w="0" w:type="dxa"/>
              <w:left w:w="0" w:type="dxa"/>
              <w:bottom w:w="0" w:type="dxa"/>
              <w:right w:w="0" w:type="dxa"/>
            </w:tcMar>
            <w:vAlign w:val="center"/>
          </w:tcPr>
          <w:p w14:paraId="5A874ACE"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34" w:type="pct"/>
            <w:tcMar>
              <w:top w:w="0" w:type="dxa"/>
              <w:left w:w="0" w:type="dxa"/>
              <w:bottom w:w="0" w:type="dxa"/>
              <w:right w:w="0" w:type="dxa"/>
            </w:tcMar>
            <w:vAlign w:val="center"/>
          </w:tcPr>
          <w:p w14:paraId="134DA1CC"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2,167</w:t>
            </w:r>
          </w:p>
        </w:tc>
      </w:tr>
      <w:tr w:rsidR="00FE5472" w:rsidRPr="00A01F48" w14:paraId="6EEE6BDA" w14:textId="77777777" w:rsidTr="004971F3">
        <w:trPr>
          <w:jc w:val="center"/>
        </w:trPr>
        <w:tc>
          <w:tcPr>
            <w:tcW w:w="1411" w:type="pct"/>
            <w:vMerge/>
            <w:vAlign w:val="center"/>
          </w:tcPr>
          <w:p w14:paraId="7D290351"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44" w:type="pct"/>
            <w:tcMar>
              <w:top w:w="0" w:type="dxa"/>
              <w:left w:w="0" w:type="dxa"/>
              <w:bottom w:w="0" w:type="dxa"/>
              <w:right w:w="0" w:type="dxa"/>
            </w:tcMar>
            <w:vAlign w:val="center"/>
          </w:tcPr>
          <w:p w14:paraId="29712C3E"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11" w:type="pct"/>
            <w:tcMar>
              <w:top w:w="0" w:type="dxa"/>
              <w:left w:w="0" w:type="dxa"/>
              <w:bottom w:w="0" w:type="dxa"/>
              <w:right w:w="0" w:type="dxa"/>
            </w:tcMar>
            <w:vAlign w:val="center"/>
          </w:tcPr>
          <w:p w14:paraId="75BB1D10"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34" w:type="pct"/>
            <w:tcMar>
              <w:top w:w="0" w:type="dxa"/>
              <w:left w:w="0" w:type="dxa"/>
              <w:bottom w:w="0" w:type="dxa"/>
              <w:right w:w="0" w:type="dxa"/>
            </w:tcMar>
            <w:vAlign w:val="center"/>
          </w:tcPr>
          <w:p w14:paraId="2656E726"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0,073</w:t>
            </w:r>
          </w:p>
        </w:tc>
      </w:tr>
      <w:tr w:rsidR="00FE5472" w:rsidRPr="00A01F48" w14:paraId="0579F5B7" w14:textId="77777777" w:rsidTr="004971F3">
        <w:trPr>
          <w:jc w:val="center"/>
        </w:trPr>
        <w:tc>
          <w:tcPr>
            <w:tcW w:w="1411" w:type="pct"/>
            <w:vMerge/>
            <w:vAlign w:val="center"/>
          </w:tcPr>
          <w:p w14:paraId="4BAC7C3C"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44" w:type="pct"/>
            <w:tcMar>
              <w:top w:w="0" w:type="dxa"/>
              <w:left w:w="0" w:type="dxa"/>
              <w:bottom w:w="0" w:type="dxa"/>
              <w:right w:w="0" w:type="dxa"/>
            </w:tcMar>
            <w:vAlign w:val="center"/>
          </w:tcPr>
          <w:p w14:paraId="3326F552"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11" w:type="pct"/>
            <w:tcMar>
              <w:top w:w="0" w:type="dxa"/>
              <w:left w:w="0" w:type="dxa"/>
              <w:bottom w:w="0" w:type="dxa"/>
              <w:right w:w="0" w:type="dxa"/>
            </w:tcMar>
            <w:vAlign w:val="center"/>
          </w:tcPr>
          <w:p w14:paraId="789E175D"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34" w:type="pct"/>
            <w:tcMar>
              <w:top w:w="0" w:type="dxa"/>
              <w:left w:w="0" w:type="dxa"/>
              <w:bottom w:w="0" w:type="dxa"/>
              <w:right w:w="0" w:type="dxa"/>
            </w:tcMar>
            <w:vAlign w:val="center"/>
          </w:tcPr>
          <w:p w14:paraId="63F33D0D"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bl>
    <w:p w14:paraId="32D426BA" w14:textId="2C944D55" w:rsidR="00FE5472" w:rsidRPr="00A01F48" w:rsidRDefault="007E0265" w:rsidP="008B179A">
      <w:pPr>
        <w:pStyle w:val="Heading3"/>
        <w:rPr>
          <w:rFonts w:cs="Times New Roman"/>
        </w:rPr>
      </w:pPr>
      <w:r>
        <w:t xml:space="preserve">8.3. </w:t>
      </w:r>
      <w:r w:rsidR="00FE5472" w:rsidRPr="00A01F48">
        <w:t xml:space="preserve">ĐN.01.08.03 </w:t>
      </w:r>
      <w:r w:rsidR="00FE5472" w:rsidRPr="00A01F48">
        <w:rPr>
          <w:rFonts w:cs="Times New Roman"/>
        </w:rPr>
        <w:t>Bảo dưỡng</w:t>
      </w:r>
    </w:p>
    <w:p w14:paraId="0FDE7EB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65B027D1"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Chuẩn bị: Nghiên cứu tài liệu, sơ đồ thiết bị, quy trình</w:t>
      </w:r>
      <w:r w:rsidRPr="00A01F48">
        <w:rPr>
          <w:rFonts w:cs="Times New Roman"/>
          <w:color w:val="000000" w:themeColor="text1"/>
          <w:szCs w:val="28"/>
          <w:u w:color="000000" w:themeColor="text1"/>
        </w:rPr>
        <w:t>;</w:t>
      </w:r>
    </w:p>
    <w:p w14:paraId="31F46800"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Thực hiện: Kiểm tra thiết bị trước khi bảo trì; Kiểm tra trạng thái thiết bị trước khi thực hiện quy trình bảo trì; Sao lưu cấu hình hiện tại ra máy tính bên ngoài nhằm khôi phục lại nếu có sự cố sau quá trình bảo trì; Ghi lại toàn bộ trạng thái thiết bị trước khi thực hiện bảo trì</w:t>
      </w:r>
      <w:r w:rsidRPr="00A01F48">
        <w:rPr>
          <w:rFonts w:cs="Times New Roman"/>
          <w:color w:val="000000" w:themeColor="text1"/>
          <w:szCs w:val="28"/>
          <w:u w:color="000000" w:themeColor="text1"/>
        </w:rPr>
        <w:t>;</w:t>
      </w:r>
    </w:p>
    <w:p w14:paraId="08469122"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Thực hiện bảo trì; Chuẩn bị bản vá lỗi, cập nhật, thiết bị sao lưu dữ liệu; Kiểm tra chức năng, cấu hình của phần mềm; Kiểm tra và cài đặt các thông số cơ bản theo nhu cầu sử dụng; Chạy Chương trình để kiểm tra tình trạng Hệ thống trước khi bảo trì; Kiểm tra, chạy thử; Kiểm tra hoạt động sau bảo trì và lập báo cáo; Kiểm tra tình trạng tổng thể của các thiết bị trước khi đưa Hệ thống về tình trạng hoạt động bình thường</w:t>
      </w:r>
      <w:r w:rsidRPr="00A01F48">
        <w:rPr>
          <w:rFonts w:cs="Times New Roman"/>
          <w:color w:val="000000" w:themeColor="text1"/>
          <w:szCs w:val="28"/>
          <w:u w:color="000000" w:themeColor="text1"/>
        </w:rPr>
        <w:t>;</w:t>
      </w:r>
    </w:p>
    <w:p w14:paraId="163A839F"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Lập báo cáo bảo trì, cập nhật.</w:t>
      </w:r>
    </w:p>
    <w:p w14:paraId="5DD81C1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46B97F95"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Thiết bị/lần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82"/>
        <w:gridCol w:w="3318"/>
        <w:gridCol w:w="2039"/>
        <w:gridCol w:w="1589"/>
      </w:tblGrid>
      <w:tr w:rsidR="00FE5472" w:rsidRPr="00A01F48" w14:paraId="4EDC8777" w14:textId="77777777" w:rsidTr="004971F3">
        <w:trPr>
          <w:jc w:val="center"/>
        </w:trPr>
        <w:tc>
          <w:tcPr>
            <w:tcW w:w="1393" w:type="pct"/>
            <w:tcMar>
              <w:top w:w="0" w:type="dxa"/>
              <w:left w:w="0" w:type="dxa"/>
              <w:bottom w:w="0" w:type="dxa"/>
              <w:right w:w="0" w:type="dxa"/>
            </w:tcMar>
            <w:vAlign w:val="center"/>
          </w:tcPr>
          <w:p w14:paraId="556054F0"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723" w:type="pct"/>
            <w:tcMar>
              <w:top w:w="0" w:type="dxa"/>
              <w:left w:w="0" w:type="dxa"/>
              <w:bottom w:w="0" w:type="dxa"/>
              <w:right w:w="0" w:type="dxa"/>
            </w:tcMar>
            <w:vAlign w:val="center"/>
          </w:tcPr>
          <w:p w14:paraId="6BA764E9"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59" w:type="pct"/>
            <w:tcMar>
              <w:top w:w="0" w:type="dxa"/>
              <w:left w:w="0" w:type="dxa"/>
              <w:bottom w:w="0" w:type="dxa"/>
              <w:right w:w="0" w:type="dxa"/>
            </w:tcMar>
            <w:vAlign w:val="center"/>
          </w:tcPr>
          <w:p w14:paraId="0FD723CD"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25" w:type="pct"/>
            <w:tcMar>
              <w:top w:w="0" w:type="dxa"/>
              <w:left w:w="0" w:type="dxa"/>
              <w:bottom w:w="0" w:type="dxa"/>
              <w:right w:w="0" w:type="dxa"/>
            </w:tcMar>
            <w:vAlign w:val="center"/>
          </w:tcPr>
          <w:p w14:paraId="4B852B57"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5D8ED325" w14:textId="77777777" w:rsidTr="004971F3">
        <w:trPr>
          <w:jc w:val="center"/>
        </w:trPr>
        <w:tc>
          <w:tcPr>
            <w:tcW w:w="1393" w:type="pct"/>
            <w:vMerge w:val="restart"/>
            <w:tcMar>
              <w:top w:w="0" w:type="dxa"/>
              <w:left w:w="0" w:type="dxa"/>
              <w:bottom w:w="0" w:type="dxa"/>
              <w:right w:w="0" w:type="dxa"/>
            </w:tcMar>
            <w:vAlign w:val="center"/>
          </w:tcPr>
          <w:p w14:paraId="7D45B86B"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color w:val="000000" w:themeColor="text1"/>
                <w:u w:color="000000" w:themeColor="text1"/>
                <w:lang w:val="vi-VN"/>
              </w:rPr>
              <w:t>ĐN.01.08.03</w:t>
            </w:r>
          </w:p>
        </w:tc>
        <w:tc>
          <w:tcPr>
            <w:tcW w:w="1723" w:type="pct"/>
            <w:tcMar>
              <w:top w:w="0" w:type="dxa"/>
              <w:left w:w="0" w:type="dxa"/>
              <w:bottom w:w="0" w:type="dxa"/>
              <w:right w:w="0" w:type="dxa"/>
            </w:tcMar>
            <w:vAlign w:val="center"/>
          </w:tcPr>
          <w:p w14:paraId="76C0D90E"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59" w:type="pct"/>
            <w:tcMar>
              <w:top w:w="0" w:type="dxa"/>
              <w:left w:w="0" w:type="dxa"/>
              <w:bottom w:w="0" w:type="dxa"/>
              <w:right w:w="0" w:type="dxa"/>
            </w:tcMar>
            <w:vAlign w:val="center"/>
          </w:tcPr>
          <w:p w14:paraId="5F53D569"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2E2F0991"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r>
      <w:tr w:rsidR="00FE5472" w:rsidRPr="00A01F48" w14:paraId="341C242A" w14:textId="77777777" w:rsidTr="004971F3">
        <w:trPr>
          <w:jc w:val="center"/>
        </w:trPr>
        <w:tc>
          <w:tcPr>
            <w:tcW w:w="1393" w:type="pct"/>
            <w:vMerge/>
            <w:vAlign w:val="center"/>
          </w:tcPr>
          <w:p w14:paraId="4B47199E"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01AEA0D0"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59" w:type="pct"/>
            <w:tcMar>
              <w:top w:w="0" w:type="dxa"/>
              <w:left w:w="0" w:type="dxa"/>
              <w:bottom w:w="0" w:type="dxa"/>
              <w:right w:w="0" w:type="dxa"/>
            </w:tcMar>
            <w:vAlign w:val="center"/>
          </w:tcPr>
          <w:p w14:paraId="235BF9F2"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25" w:type="pct"/>
            <w:tcMar>
              <w:top w:w="0" w:type="dxa"/>
              <w:left w:w="0" w:type="dxa"/>
              <w:bottom w:w="0" w:type="dxa"/>
              <w:right w:w="0" w:type="dxa"/>
            </w:tcMar>
            <w:vAlign w:val="center"/>
          </w:tcPr>
          <w:p w14:paraId="1A907D1B"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25A87CBC" w14:textId="77777777" w:rsidTr="004971F3">
        <w:trPr>
          <w:jc w:val="center"/>
        </w:trPr>
        <w:tc>
          <w:tcPr>
            <w:tcW w:w="1393" w:type="pct"/>
            <w:vMerge/>
            <w:vAlign w:val="center"/>
          </w:tcPr>
          <w:p w14:paraId="36A4314E"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23" w:type="pct"/>
            <w:shd w:val="solid" w:color="FFFFFF" w:fill="auto"/>
            <w:tcMar>
              <w:top w:w="0" w:type="dxa"/>
              <w:left w:w="0" w:type="dxa"/>
              <w:bottom w:w="0" w:type="dxa"/>
              <w:right w:w="0" w:type="dxa"/>
            </w:tcMar>
            <w:vAlign w:val="center"/>
          </w:tcPr>
          <w:p w14:paraId="54045334"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59" w:type="pct"/>
            <w:tcMar>
              <w:top w:w="0" w:type="dxa"/>
              <w:left w:w="0" w:type="dxa"/>
              <w:bottom w:w="0" w:type="dxa"/>
              <w:right w:w="0" w:type="dxa"/>
            </w:tcMar>
            <w:vAlign w:val="center"/>
          </w:tcPr>
          <w:p w14:paraId="44F8D1E0"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25" w:type="pct"/>
            <w:tcMar>
              <w:top w:w="0" w:type="dxa"/>
              <w:left w:w="0" w:type="dxa"/>
              <w:bottom w:w="0" w:type="dxa"/>
              <w:right w:w="0" w:type="dxa"/>
            </w:tcMar>
            <w:vAlign w:val="center"/>
          </w:tcPr>
          <w:p w14:paraId="18984C01"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0,050</w:t>
            </w:r>
          </w:p>
        </w:tc>
      </w:tr>
      <w:tr w:rsidR="00FE5472" w:rsidRPr="00A01F48" w14:paraId="24BCFC71" w14:textId="77777777" w:rsidTr="004971F3">
        <w:trPr>
          <w:jc w:val="center"/>
        </w:trPr>
        <w:tc>
          <w:tcPr>
            <w:tcW w:w="1393" w:type="pct"/>
            <w:vMerge/>
            <w:vAlign w:val="center"/>
          </w:tcPr>
          <w:p w14:paraId="4BC5FEE1"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05CFDBA1"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59" w:type="pct"/>
            <w:tcMar>
              <w:top w:w="0" w:type="dxa"/>
              <w:left w:w="0" w:type="dxa"/>
              <w:bottom w:w="0" w:type="dxa"/>
              <w:right w:w="0" w:type="dxa"/>
            </w:tcMar>
            <w:vAlign w:val="center"/>
          </w:tcPr>
          <w:p w14:paraId="12295375"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56736A2C"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r>
      <w:tr w:rsidR="00FE5472" w:rsidRPr="00A01F48" w14:paraId="776A7DCC" w14:textId="77777777" w:rsidTr="004971F3">
        <w:trPr>
          <w:jc w:val="center"/>
        </w:trPr>
        <w:tc>
          <w:tcPr>
            <w:tcW w:w="1393" w:type="pct"/>
            <w:vMerge/>
            <w:vAlign w:val="center"/>
          </w:tcPr>
          <w:p w14:paraId="012D4875"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23" w:type="pct"/>
            <w:shd w:val="solid" w:color="FFFFFF" w:fill="auto"/>
            <w:tcMar>
              <w:top w:w="0" w:type="dxa"/>
              <w:left w:w="0" w:type="dxa"/>
              <w:bottom w:w="0" w:type="dxa"/>
              <w:right w:w="0" w:type="dxa"/>
            </w:tcMar>
            <w:vAlign w:val="center"/>
          </w:tcPr>
          <w:p w14:paraId="414155F8"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59" w:type="pct"/>
            <w:tcMar>
              <w:top w:w="0" w:type="dxa"/>
              <w:left w:w="0" w:type="dxa"/>
              <w:bottom w:w="0" w:type="dxa"/>
              <w:right w:w="0" w:type="dxa"/>
            </w:tcMar>
            <w:vAlign w:val="center"/>
          </w:tcPr>
          <w:p w14:paraId="028BDE0B"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4AD20DDC"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0,385</w:t>
            </w:r>
          </w:p>
        </w:tc>
      </w:tr>
      <w:tr w:rsidR="00FE5472" w:rsidRPr="00A01F48" w14:paraId="0236AF14" w14:textId="77777777" w:rsidTr="004971F3">
        <w:trPr>
          <w:jc w:val="center"/>
        </w:trPr>
        <w:tc>
          <w:tcPr>
            <w:tcW w:w="1393" w:type="pct"/>
            <w:vMerge/>
            <w:vAlign w:val="center"/>
          </w:tcPr>
          <w:p w14:paraId="4B68F9E3"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23" w:type="pct"/>
            <w:shd w:val="solid" w:color="FFFFFF" w:fill="auto"/>
            <w:tcMar>
              <w:top w:w="0" w:type="dxa"/>
              <w:left w:w="0" w:type="dxa"/>
              <w:bottom w:w="0" w:type="dxa"/>
              <w:right w:w="0" w:type="dxa"/>
            </w:tcMar>
            <w:vAlign w:val="center"/>
          </w:tcPr>
          <w:p w14:paraId="15476032"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059" w:type="pct"/>
            <w:tcMar>
              <w:top w:w="0" w:type="dxa"/>
              <w:left w:w="0" w:type="dxa"/>
              <w:bottom w:w="0" w:type="dxa"/>
              <w:right w:w="0" w:type="dxa"/>
            </w:tcMar>
            <w:vAlign w:val="center"/>
          </w:tcPr>
          <w:p w14:paraId="6E4212C3"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77D6B04F"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0,688</w:t>
            </w:r>
          </w:p>
        </w:tc>
      </w:tr>
      <w:tr w:rsidR="00FE5472" w:rsidRPr="00A01F48" w14:paraId="446C52F8" w14:textId="77777777" w:rsidTr="004971F3">
        <w:trPr>
          <w:jc w:val="center"/>
        </w:trPr>
        <w:tc>
          <w:tcPr>
            <w:tcW w:w="1393" w:type="pct"/>
            <w:vMerge/>
            <w:vAlign w:val="center"/>
          </w:tcPr>
          <w:p w14:paraId="06E746CB"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719399E2"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59" w:type="pct"/>
            <w:tcMar>
              <w:top w:w="0" w:type="dxa"/>
              <w:left w:w="0" w:type="dxa"/>
              <w:bottom w:w="0" w:type="dxa"/>
              <w:right w:w="0" w:type="dxa"/>
            </w:tcMar>
            <w:vAlign w:val="center"/>
          </w:tcPr>
          <w:p w14:paraId="46837684"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3C668796"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r>
      <w:tr w:rsidR="00FE5472" w:rsidRPr="00A01F48" w14:paraId="028F8323" w14:textId="77777777" w:rsidTr="004971F3">
        <w:trPr>
          <w:jc w:val="center"/>
        </w:trPr>
        <w:tc>
          <w:tcPr>
            <w:tcW w:w="1393" w:type="pct"/>
            <w:vMerge/>
            <w:vAlign w:val="center"/>
          </w:tcPr>
          <w:p w14:paraId="0AB7C6E5"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4755E7A7"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59" w:type="pct"/>
            <w:tcMar>
              <w:top w:w="0" w:type="dxa"/>
              <w:left w:w="0" w:type="dxa"/>
              <w:bottom w:w="0" w:type="dxa"/>
              <w:right w:w="0" w:type="dxa"/>
            </w:tcMar>
            <w:vAlign w:val="center"/>
          </w:tcPr>
          <w:p w14:paraId="45A4CECE"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5E9E8635"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1,323</w:t>
            </w:r>
          </w:p>
        </w:tc>
      </w:tr>
      <w:tr w:rsidR="00FE5472" w:rsidRPr="00A01F48" w14:paraId="2364B21F" w14:textId="77777777" w:rsidTr="004971F3">
        <w:trPr>
          <w:jc w:val="center"/>
        </w:trPr>
        <w:tc>
          <w:tcPr>
            <w:tcW w:w="1393" w:type="pct"/>
            <w:vMerge/>
            <w:vAlign w:val="center"/>
          </w:tcPr>
          <w:p w14:paraId="56A68E0F"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4EA4C611"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59" w:type="pct"/>
            <w:tcMar>
              <w:top w:w="0" w:type="dxa"/>
              <w:left w:w="0" w:type="dxa"/>
              <w:bottom w:w="0" w:type="dxa"/>
              <w:right w:w="0" w:type="dxa"/>
            </w:tcMar>
            <w:vAlign w:val="center"/>
          </w:tcPr>
          <w:p w14:paraId="224F6B3F"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5BD20708"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305AB3E6" w14:textId="77777777" w:rsidTr="004971F3">
        <w:trPr>
          <w:jc w:val="center"/>
        </w:trPr>
        <w:tc>
          <w:tcPr>
            <w:tcW w:w="1393" w:type="pct"/>
            <w:vMerge/>
            <w:vAlign w:val="center"/>
          </w:tcPr>
          <w:p w14:paraId="69121E89"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23" w:type="pct"/>
            <w:shd w:val="solid" w:color="FFFFFF" w:fill="auto"/>
            <w:tcMar>
              <w:top w:w="0" w:type="dxa"/>
              <w:left w:w="0" w:type="dxa"/>
              <w:bottom w:w="0" w:type="dxa"/>
              <w:right w:w="0" w:type="dxa"/>
            </w:tcMar>
            <w:vAlign w:val="center"/>
          </w:tcPr>
          <w:p w14:paraId="772A4E59"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59" w:type="pct"/>
            <w:tcMar>
              <w:top w:w="0" w:type="dxa"/>
              <w:left w:w="0" w:type="dxa"/>
              <w:bottom w:w="0" w:type="dxa"/>
              <w:right w:w="0" w:type="dxa"/>
            </w:tcMar>
            <w:vAlign w:val="center"/>
          </w:tcPr>
          <w:p w14:paraId="2D0CB1B5"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5B0A2C84"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0,021</w:t>
            </w:r>
          </w:p>
        </w:tc>
      </w:tr>
    </w:tbl>
    <w:p w14:paraId="22B44045" w14:textId="40AC5A9F" w:rsidR="00FE5472" w:rsidRPr="00A01F48" w:rsidRDefault="007E0265" w:rsidP="008B179A">
      <w:pPr>
        <w:pStyle w:val="Heading3"/>
      </w:pPr>
      <w:r>
        <w:t xml:space="preserve">9. </w:t>
      </w:r>
      <w:r w:rsidR="00FE5472" w:rsidRPr="00A01F48">
        <w:t>ĐN.01.09 Hệ thống phòng chống xâm nhập lớp mạng</w:t>
      </w:r>
    </w:p>
    <w:p w14:paraId="78125601" w14:textId="2C0740BB" w:rsidR="00FE5472" w:rsidRPr="00A01F48" w:rsidRDefault="007E0265" w:rsidP="008B179A">
      <w:pPr>
        <w:pStyle w:val="Heading3"/>
        <w:rPr>
          <w:rFonts w:cs="Times New Roman"/>
        </w:rPr>
      </w:pPr>
      <w:r>
        <w:t xml:space="preserve">9.1. </w:t>
      </w:r>
      <w:r w:rsidR="00FE5472" w:rsidRPr="00A01F48">
        <w:t xml:space="preserve">ĐN.01.09.01 </w:t>
      </w:r>
      <w:r w:rsidR="00FE5472" w:rsidRPr="00A01F48">
        <w:rPr>
          <w:rFonts w:cs="Times New Roman"/>
        </w:rPr>
        <w:t>Vận hành</w:t>
      </w:r>
    </w:p>
    <w:p w14:paraId="727A546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5A03FC5B"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Thực hiện các nghiệp vụ quản lý, vận hành.</w:t>
      </w:r>
    </w:p>
    <w:p w14:paraId="65F51748"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Quản lý vận hành bảo đảm các hoạt động bình thường toàn bộ hạ tầng của Hệ thống</w:t>
      </w:r>
      <w:r w:rsidRPr="00A01F48">
        <w:rPr>
          <w:rFonts w:cs="Times New Roman"/>
          <w:color w:val="000000" w:themeColor="text1"/>
          <w:szCs w:val="28"/>
          <w:u w:color="000000" w:themeColor="text1"/>
        </w:rPr>
        <w:t>;</w:t>
      </w:r>
    </w:p>
    <w:p w14:paraId="068B1866"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Theo dõi, giám sát các sự kiện, tấn công mạng ghi nhận được trên Hệ thống</w:t>
      </w:r>
      <w:r w:rsidRPr="00A01F48">
        <w:rPr>
          <w:rFonts w:cs="Times New Roman"/>
          <w:color w:val="000000" w:themeColor="text1"/>
          <w:szCs w:val="28"/>
          <w:u w:color="000000" w:themeColor="text1"/>
        </w:rPr>
        <w:t>;</w:t>
      </w:r>
    </w:p>
    <w:p w14:paraId="2133C278"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Giám sát, theo dõi, cập nhật cảnh báo tình trạng hoạt động</w:t>
      </w:r>
      <w:r w:rsidRPr="00A01F48">
        <w:rPr>
          <w:rFonts w:cs="Times New Roman"/>
          <w:color w:val="000000" w:themeColor="text1"/>
          <w:szCs w:val="28"/>
          <w:u w:color="000000" w:themeColor="text1"/>
        </w:rPr>
        <w:t>;</w:t>
      </w:r>
    </w:p>
    <w:p w14:paraId="59B83F06"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Giám sát, theo dõi và cảnh báo ở lớp mạng</w:t>
      </w:r>
      <w:r w:rsidRPr="00A01F48">
        <w:rPr>
          <w:rFonts w:cs="Times New Roman"/>
          <w:color w:val="000000" w:themeColor="text1"/>
          <w:szCs w:val="28"/>
          <w:u w:color="000000" w:themeColor="text1"/>
        </w:rPr>
        <w:t>;</w:t>
      </w:r>
    </w:p>
    <w:p w14:paraId="0C56A352"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lastRenderedPageBreak/>
        <w:t xml:space="preserve">- </w:t>
      </w:r>
      <w:r w:rsidRPr="00A01F48">
        <w:rPr>
          <w:rFonts w:cs="Times New Roman"/>
          <w:color w:val="000000" w:themeColor="text1"/>
          <w:szCs w:val="28"/>
          <w:u w:color="000000" w:themeColor="text1"/>
          <w:lang w:val="vi-VN"/>
        </w:rPr>
        <w:t>Các kết nối, truy vấn tới các máy chủ điều khiển mạng botnet</w:t>
      </w:r>
      <w:r w:rsidRPr="00A01F48">
        <w:rPr>
          <w:rFonts w:cs="Times New Roman"/>
          <w:color w:val="000000" w:themeColor="text1"/>
          <w:szCs w:val="28"/>
          <w:u w:color="000000" w:themeColor="text1"/>
        </w:rPr>
        <w:t>;</w:t>
      </w:r>
    </w:p>
    <w:p w14:paraId="72C447F8"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Các file mã độc, URL nguy hiểm được truyền qua môi trường mạng</w:t>
      </w:r>
      <w:r w:rsidRPr="00A01F48">
        <w:rPr>
          <w:rFonts w:cs="Times New Roman"/>
          <w:color w:val="000000" w:themeColor="text1"/>
          <w:szCs w:val="28"/>
          <w:u w:color="000000" w:themeColor="text1"/>
        </w:rPr>
        <w:t>;</w:t>
      </w:r>
    </w:p>
    <w:p w14:paraId="6F09E45C"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Các Shellcode, payload tấn công khai thác lỗ hổng phần mềm, dịch vụ</w:t>
      </w:r>
      <w:r w:rsidRPr="00A01F48">
        <w:rPr>
          <w:rFonts w:cs="Times New Roman"/>
          <w:color w:val="000000" w:themeColor="text1"/>
          <w:szCs w:val="28"/>
          <w:u w:color="000000" w:themeColor="text1"/>
        </w:rPr>
        <w:t>;</w:t>
      </w:r>
    </w:p>
    <w:p w14:paraId="698A9395"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Các hành vi bất thường như dò quét mạng, dò quét tài khoản mật khẩu mặc định, mật khẩu yếu</w:t>
      </w:r>
      <w:r w:rsidRPr="00A01F48">
        <w:rPr>
          <w:rFonts w:cs="Times New Roman"/>
          <w:color w:val="000000" w:themeColor="text1"/>
          <w:szCs w:val="28"/>
          <w:u w:color="000000" w:themeColor="text1"/>
        </w:rPr>
        <w:t>;</w:t>
      </w:r>
    </w:p>
    <w:p w14:paraId="044CA635"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Giám sát, theo dõi và cảnh báo lớp ứng dụng</w:t>
      </w:r>
      <w:r w:rsidRPr="00A01F48">
        <w:rPr>
          <w:rFonts w:cs="Times New Roman"/>
          <w:color w:val="000000" w:themeColor="text1"/>
          <w:szCs w:val="28"/>
          <w:u w:color="000000" w:themeColor="text1"/>
        </w:rPr>
        <w:t>;</w:t>
      </w:r>
    </w:p>
    <w:p w14:paraId="0B90E206"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Các dạng tấn công vào lớp ứng dụng như SQLi, XSS</w:t>
      </w:r>
      <w:r w:rsidRPr="00A01F48">
        <w:rPr>
          <w:rFonts w:cs="Times New Roman"/>
          <w:color w:val="000000" w:themeColor="text1"/>
          <w:szCs w:val="28"/>
          <w:u w:color="000000" w:themeColor="text1"/>
        </w:rPr>
        <w:t>;</w:t>
      </w:r>
    </w:p>
    <w:p w14:paraId="503BBE72"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Tấn công Phishing và cài cắm mã độc trên ứng dụng</w:t>
      </w:r>
      <w:r w:rsidRPr="00A01F48">
        <w:rPr>
          <w:rFonts w:cs="Times New Roman"/>
          <w:color w:val="000000" w:themeColor="text1"/>
          <w:szCs w:val="28"/>
          <w:u w:color="000000" w:themeColor="text1"/>
        </w:rPr>
        <w:t>;</w:t>
      </w:r>
    </w:p>
    <w:p w14:paraId="1F05F315"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Tấn công từ chối dịch vụ</w:t>
      </w:r>
      <w:r w:rsidRPr="00A01F48">
        <w:rPr>
          <w:rFonts w:cs="Times New Roman"/>
          <w:color w:val="000000" w:themeColor="text1"/>
          <w:szCs w:val="28"/>
          <w:u w:color="000000" w:themeColor="text1"/>
        </w:rPr>
        <w:t>;</w:t>
      </w:r>
    </w:p>
    <w:p w14:paraId="424B3409"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Giám sát an toàn thông tin và phòng thủ mã độc</w:t>
      </w:r>
      <w:r w:rsidRPr="00A01F48">
        <w:rPr>
          <w:rFonts w:cs="Times New Roman"/>
          <w:color w:val="000000" w:themeColor="text1"/>
          <w:szCs w:val="28"/>
          <w:u w:color="000000" w:themeColor="text1"/>
        </w:rPr>
        <w:t>;</w:t>
      </w:r>
    </w:p>
    <w:p w14:paraId="5A181B14"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Theo dõi số lượng máy trạm kết nối</w:t>
      </w:r>
      <w:r w:rsidRPr="00A01F48">
        <w:rPr>
          <w:rFonts w:cs="Times New Roman"/>
          <w:color w:val="000000" w:themeColor="text1"/>
          <w:szCs w:val="28"/>
          <w:u w:color="000000" w:themeColor="text1"/>
        </w:rPr>
        <w:t>;</w:t>
      </w:r>
    </w:p>
    <w:p w14:paraId="69D3B7FD"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Phát hiện các loại mã độc nguy hiểm</w:t>
      </w:r>
      <w:r w:rsidRPr="00A01F48">
        <w:rPr>
          <w:rFonts w:cs="Times New Roman"/>
          <w:color w:val="000000" w:themeColor="text1"/>
          <w:szCs w:val="28"/>
          <w:u w:color="000000" w:themeColor="text1"/>
        </w:rPr>
        <w:t>;</w:t>
      </w:r>
    </w:p>
    <w:p w14:paraId="7A464A0F"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Phát hiện các lượt lây nhiễm mã độc</w:t>
      </w:r>
      <w:r w:rsidRPr="00A01F48">
        <w:rPr>
          <w:rFonts w:cs="Times New Roman"/>
          <w:color w:val="000000" w:themeColor="text1"/>
          <w:szCs w:val="28"/>
          <w:u w:color="000000" w:themeColor="text1"/>
        </w:rPr>
        <w:t>;</w:t>
      </w:r>
    </w:p>
    <w:p w14:paraId="759429E4"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Phát hiện đơn vị lây nhiễm nhiều nhất</w:t>
      </w:r>
      <w:r w:rsidRPr="00A01F48">
        <w:rPr>
          <w:rFonts w:cs="Times New Roman"/>
          <w:color w:val="000000" w:themeColor="text1"/>
          <w:szCs w:val="28"/>
          <w:u w:color="000000" w:themeColor="text1"/>
        </w:rPr>
        <w:t>;</w:t>
      </w:r>
    </w:p>
    <w:p w14:paraId="50180730"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Đánh giá, phân loại sự cố và thực hiện cảnh báo sự cố</w:t>
      </w:r>
      <w:r w:rsidRPr="00A01F48">
        <w:rPr>
          <w:rFonts w:cs="Times New Roman"/>
          <w:color w:val="000000" w:themeColor="text1"/>
          <w:szCs w:val="28"/>
          <w:u w:color="000000" w:themeColor="text1"/>
        </w:rPr>
        <w:t>;</w:t>
      </w:r>
    </w:p>
    <w:p w14:paraId="44D8A3EA"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Phân tích các cảnh báo, các sự cố để tìm ra nguồn gốc, nguyên nhân và các dấu hiệu nhận biết tấn công</w:t>
      </w:r>
      <w:r w:rsidRPr="00A01F48">
        <w:rPr>
          <w:rFonts w:cs="Times New Roman"/>
          <w:color w:val="000000" w:themeColor="text1"/>
          <w:szCs w:val="28"/>
          <w:u w:color="000000" w:themeColor="text1"/>
        </w:rPr>
        <w:t>;</w:t>
      </w:r>
    </w:p>
    <w:p w14:paraId="46151BED"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Phân tích phát hiện tấn công dựa vào phân tích lưu lượng mạng</w:t>
      </w:r>
      <w:r w:rsidRPr="00A01F48">
        <w:rPr>
          <w:rFonts w:cs="Times New Roman"/>
          <w:color w:val="000000" w:themeColor="text1"/>
          <w:szCs w:val="28"/>
          <w:u w:color="000000" w:themeColor="text1"/>
        </w:rPr>
        <w:t>;</w:t>
      </w:r>
    </w:p>
    <w:p w14:paraId="32DD3DB9"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Phân tích phát hiện tấn công Endpoints, server</w:t>
      </w:r>
      <w:r w:rsidRPr="00A01F48">
        <w:rPr>
          <w:rFonts w:cs="Times New Roman"/>
          <w:color w:val="000000" w:themeColor="text1"/>
          <w:szCs w:val="28"/>
          <w:u w:color="000000" w:themeColor="text1"/>
        </w:rPr>
        <w:t>;</w:t>
      </w:r>
    </w:p>
    <w:p w14:paraId="6C95A7E3"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Phân tích, phát hiện ngăn chặn tấn công lớp ứng dụng</w:t>
      </w:r>
      <w:r w:rsidRPr="00A01F48">
        <w:rPr>
          <w:rFonts w:cs="Times New Roman"/>
          <w:color w:val="000000" w:themeColor="text1"/>
          <w:szCs w:val="28"/>
          <w:u w:color="000000" w:themeColor="text1"/>
        </w:rPr>
        <w:t>;</w:t>
      </w:r>
    </w:p>
    <w:p w14:paraId="4456ACD2"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Thực hiện bước đầu cô lập Hệ thống</w:t>
      </w:r>
      <w:r w:rsidRPr="00A01F48">
        <w:rPr>
          <w:rFonts w:cs="Times New Roman"/>
          <w:color w:val="000000" w:themeColor="text1"/>
          <w:szCs w:val="28"/>
          <w:u w:color="000000" w:themeColor="text1"/>
        </w:rPr>
        <w:t>;</w:t>
      </w:r>
    </w:p>
    <w:p w14:paraId="4C30C9C8"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Sao lưu, back up dữ liệu định kỳ (01 tháng/lần)</w:t>
      </w:r>
      <w:r w:rsidRPr="00A01F48">
        <w:rPr>
          <w:rFonts w:cs="Times New Roman"/>
          <w:color w:val="000000" w:themeColor="text1"/>
          <w:szCs w:val="28"/>
          <w:u w:color="000000" w:themeColor="text1"/>
        </w:rPr>
        <w:t>;</w:t>
      </w:r>
    </w:p>
    <w:p w14:paraId="06B9E12A"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Ghi sổ lưu, báo cáo</w:t>
      </w:r>
      <w:r w:rsidRPr="00A01F48">
        <w:rPr>
          <w:rFonts w:cs="Times New Roman"/>
          <w:color w:val="000000" w:themeColor="text1"/>
          <w:szCs w:val="28"/>
          <w:u w:color="000000" w:themeColor="text1"/>
        </w:rPr>
        <w:t>.</w:t>
      </w:r>
    </w:p>
    <w:p w14:paraId="3FA01311" w14:textId="77777777" w:rsidR="0021429D" w:rsidRDefault="00FE5472" w:rsidP="0021429D">
      <w:pPr>
        <w:tabs>
          <w:tab w:val="right" w:pos="8222"/>
        </w:tabs>
        <w:spacing w:before="120" w:after="0"/>
        <w:ind w:firstLine="567"/>
        <w:rPr>
          <w:rFonts w:cs="Times New Roman"/>
          <w:color w:val="000000" w:themeColor="text1"/>
          <w:szCs w:val="28"/>
          <w:u w:color="000000" w:themeColor="text1"/>
        </w:rPr>
      </w:pPr>
      <w:r w:rsidRPr="00A01F48">
        <w:rPr>
          <w:rFonts w:cs="Times New Roman"/>
          <w:color w:val="000000" w:themeColor="text1"/>
          <w:szCs w:val="28"/>
          <w:u w:color="000000" w:themeColor="text1"/>
          <w:lang w:val="vi-VN"/>
        </w:rPr>
        <w:t>b) Định mức</w:t>
      </w:r>
      <w:r w:rsidRPr="00A01F48">
        <w:rPr>
          <w:rFonts w:cs="Times New Roman"/>
          <w:color w:val="000000" w:themeColor="text1"/>
          <w:szCs w:val="28"/>
          <w:u w:color="000000" w:themeColor="text1"/>
        </w:rPr>
        <w:tab/>
      </w:r>
    </w:p>
    <w:p w14:paraId="23FFC421" w14:textId="021A223C" w:rsidR="00FE5472" w:rsidRPr="00A01F48" w:rsidRDefault="00FE5472" w:rsidP="0021429D">
      <w:pPr>
        <w:tabs>
          <w:tab w:val="right" w:pos="8222"/>
        </w:tabs>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86"/>
        <w:gridCol w:w="3318"/>
        <w:gridCol w:w="2039"/>
        <w:gridCol w:w="1585"/>
      </w:tblGrid>
      <w:tr w:rsidR="00FE5472" w:rsidRPr="00A01F48" w14:paraId="01801794" w14:textId="77777777" w:rsidTr="004971F3">
        <w:trPr>
          <w:jc w:val="center"/>
        </w:trPr>
        <w:tc>
          <w:tcPr>
            <w:tcW w:w="1395" w:type="pct"/>
            <w:tcMar>
              <w:top w:w="0" w:type="dxa"/>
              <w:left w:w="0" w:type="dxa"/>
              <w:bottom w:w="0" w:type="dxa"/>
              <w:right w:w="0" w:type="dxa"/>
            </w:tcMar>
            <w:vAlign w:val="center"/>
          </w:tcPr>
          <w:p w14:paraId="2613DE7C"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723" w:type="pct"/>
            <w:tcMar>
              <w:top w:w="0" w:type="dxa"/>
              <w:left w:w="0" w:type="dxa"/>
              <w:bottom w:w="0" w:type="dxa"/>
              <w:right w:w="0" w:type="dxa"/>
            </w:tcMar>
            <w:vAlign w:val="center"/>
          </w:tcPr>
          <w:p w14:paraId="634B133C"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59" w:type="pct"/>
            <w:tcMar>
              <w:top w:w="0" w:type="dxa"/>
              <w:left w:w="0" w:type="dxa"/>
              <w:bottom w:w="0" w:type="dxa"/>
              <w:right w:w="0" w:type="dxa"/>
            </w:tcMar>
            <w:vAlign w:val="center"/>
          </w:tcPr>
          <w:p w14:paraId="522DDCFB"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24" w:type="pct"/>
            <w:tcMar>
              <w:top w:w="0" w:type="dxa"/>
              <w:left w:w="0" w:type="dxa"/>
              <w:bottom w:w="0" w:type="dxa"/>
              <w:right w:w="0" w:type="dxa"/>
            </w:tcMar>
            <w:vAlign w:val="center"/>
          </w:tcPr>
          <w:p w14:paraId="44837082"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010A2DDB" w14:textId="77777777" w:rsidTr="004971F3">
        <w:trPr>
          <w:jc w:val="center"/>
        </w:trPr>
        <w:tc>
          <w:tcPr>
            <w:tcW w:w="1395" w:type="pct"/>
            <w:vMerge w:val="restart"/>
            <w:tcMar>
              <w:top w:w="0" w:type="dxa"/>
              <w:left w:w="0" w:type="dxa"/>
              <w:bottom w:w="0" w:type="dxa"/>
              <w:right w:w="0" w:type="dxa"/>
            </w:tcMar>
            <w:vAlign w:val="center"/>
          </w:tcPr>
          <w:p w14:paraId="2A152EE8"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color w:val="000000" w:themeColor="text1"/>
                <w:u w:color="000000" w:themeColor="text1"/>
                <w:lang w:val="vi-VN"/>
              </w:rPr>
              <w:t>ĐN.01.09.01</w:t>
            </w:r>
          </w:p>
        </w:tc>
        <w:tc>
          <w:tcPr>
            <w:tcW w:w="1723" w:type="pct"/>
            <w:tcMar>
              <w:top w:w="0" w:type="dxa"/>
              <w:left w:w="0" w:type="dxa"/>
              <w:bottom w:w="0" w:type="dxa"/>
              <w:right w:w="0" w:type="dxa"/>
            </w:tcMar>
            <w:vAlign w:val="center"/>
          </w:tcPr>
          <w:p w14:paraId="09B53F38"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59" w:type="pct"/>
            <w:tcMar>
              <w:top w:w="0" w:type="dxa"/>
              <w:left w:w="0" w:type="dxa"/>
              <w:bottom w:w="0" w:type="dxa"/>
              <w:right w:w="0" w:type="dxa"/>
            </w:tcMar>
            <w:vAlign w:val="center"/>
          </w:tcPr>
          <w:p w14:paraId="09470A85"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824" w:type="pct"/>
            <w:tcMar>
              <w:top w:w="0" w:type="dxa"/>
              <w:left w:w="0" w:type="dxa"/>
              <w:bottom w:w="0" w:type="dxa"/>
              <w:right w:w="0" w:type="dxa"/>
            </w:tcMar>
            <w:vAlign w:val="center"/>
          </w:tcPr>
          <w:p w14:paraId="056B50DF"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r>
      <w:tr w:rsidR="00FE5472" w:rsidRPr="00A01F48" w14:paraId="5BB6103D" w14:textId="77777777" w:rsidTr="004971F3">
        <w:trPr>
          <w:jc w:val="center"/>
        </w:trPr>
        <w:tc>
          <w:tcPr>
            <w:tcW w:w="1395" w:type="pct"/>
            <w:vMerge/>
            <w:vAlign w:val="center"/>
          </w:tcPr>
          <w:p w14:paraId="7E8DD42E"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2211D1F3"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59" w:type="pct"/>
            <w:tcMar>
              <w:top w:w="0" w:type="dxa"/>
              <w:left w:w="0" w:type="dxa"/>
              <w:bottom w:w="0" w:type="dxa"/>
              <w:right w:w="0" w:type="dxa"/>
            </w:tcMar>
            <w:vAlign w:val="center"/>
          </w:tcPr>
          <w:p w14:paraId="20B02DD2"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24" w:type="pct"/>
            <w:tcMar>
              <w:top w:w="0" w:type="dxa"/>
              <w:left w:w="0" w:type="dxa"/>
              <w:bottom w:w="0" w:type="dxa"/>
              <w:right w:w="0" w:type="dxa"/>
            </w:tcMar>
            <w:vAlign w:val="center"/>
          </w:tcPr>
          <w:p w14:paraId="21DAA343"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4C212824" w14:textId="77777777" w:rsidTr="004971F3">
        <w:trPr>
          <w:jc w:val="center"/>
        </w:trPr>
        <w:tc>
          <w:tcPr>
            <w:tcW w:w="1395" w:type="pct"/>
            <w:vMerge/>
            <w:vAlign w:val="center"/>
          </w:tcPr>
          <w:p w14:paraId="7299D843"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130A75F5"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59" w:type="pct"/>
            <w:tcMar>
              <w:top w:w="0" w:type="dxa"/>
              <w:left w:w="0" w:type="dxa"/>
              <w:bottom w:w="0" w:type="dxa"/>
              <w:right w:w="0" w:type="dxa"/>
            </w:tcMar>
            <w:vAlign w:val="center"/>
          </w:tcPr>
          <w:p w14:paraId="135BF5F9"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24" w:type="pct"/>
            <w:tcMar>
              <w:top w:w="0" w:type="dxa"/>
              <w:left w:w="0" w:type="dxa"/>
              <w:bottom w:w="0" w:type="dxa"/>
              <w:right w:w="0" w:type="dxa"/>
            </w:tcMar>
            <w:vAlign w:val="center"/>
          </w:tcPr>
          <w:p w14:paraId="49F80D40"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4B3804BB" w14:textId="77777777" w:rsidTr="004971F3">
        <w:trPr>
          <w:jc w:val="center"/>
        </w:trPr>
        <w:tc>
          <w:tcPr>
            <w:tcW w:w="1395" w:type="pct"/>
            <w:vMerge/>
            <w:vAlign w:val="center"/>
          </w:tcPr>
          <w:p w14:paraId="2F0DC964"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3EF3D2C7"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59" w:type="pct"/>
            <w:tcMar>
              <w:top w:w="0" w:type="dxa"/>
              <w:left w:w="0" w:type="dxa"/>
              <w:bottom w:w="0" w:type="dxa"/>
              <w:right w:w="0" w:type="dxa"/>
            </w:tcMar>
            <w:vAlign w:val="center"/>
          </w:tcPr>
          <w:p w14:paraId="2AE9E0C7"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824" w:type="pct"/>
            <w:tcMar>
              <w:top w:w="0" w:type="dxa"/>
              <w:left w:w="0" w:type="dxa"/>
              <w:bottom w:w="0" w:type="dxa"/>
              <w:right w:w="0" w:type="dxa"/>
            </w:tcMar>
            <w:vAlign w:val="center"/>
          </w:tcPr>
          <w:p w14:paraId="69610CE1"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r>
      <w:tr w:rsidR="00FE5472" w:rsidRPr="00A01F48" w14:paraId="04A538FC" w14:textId="77777777" w:rsidTr="004971F3">
        <w:trPr>
          <w:jc w:val="center"/>
        </w:trPr>
        <w:tc>
          <w:tcPr>
            <w:tcW w:w="1395" w:type="pct"/>
            <w:vMerge/>
            <w:vAlign w:val="center"/>
          </w:tcPr>
          <w:p w14:paraId="3F1A507A"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6F8E2A4A"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59" w:type="pct"/>
            <w:tcMar>
              <w:top w:w="0" w:type="dxa"/>
              <w:left w:w="0" w:type="dxa"/>
              <w:bottom w:w="0" w:type="dxa"/>
              <w:right w:w="0" w:type="dxa"/>
            </w:tcMar>
            <w:vAlign w:val="center"/>
          </w:tcPr>
          <w:p w14:paraId="3BF94E25"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4" w:type="pct"/>
            <w:tcMar>
              <w:top w:w="0" w:type="dxa"/>
              <w:left w:w="0" w:type="dxa"/>
              <w:bottom w:w="0" w:type="dxa"/>
              <w:right w:w="0" w:type="dxa"/>
            </w:tcMar>
            <w:vAlign w:val="center"/>
          </w:tcPr>
          <w:p w14:paraId="6637C59E"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0,083</w:t>
            </w:r>
          </w:p>
        </w:tc>
      </w:tr>
      <w:tr w:rsidR="00FE5472" w:rsidRPr="00A01F48" w14:paraId="75066797" w14:textId="77777777" w:rsidTr="004971F3">
        <w:trPr>
          <w:jc w:val="center"/>
        </w:trPr>
        <w:tc>
          <w:tcPr>
            <w:tcW w:w="1395" w:type="pct"/>
            <w:vMerge/>
            <w:vAlign w:val="center"/>
          </w:tcPr>
          <w:p w14:paraId="5187D551"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630F5FFD"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59" w:type="pct"/>
            <w:tcMar>
              <w:top w:w="0" w:type="dxa"/>
              <w:left w:w="0" w:type="dxa"/>
              <w:bottom w:w="0" w:type="dxa"/>
              <w:right w:w="0" w:type="dxa"/>
            </w:tcMar>
            <w:vAlign w:val="center"/>
          </w:tcPr>
          <w:p w14:paraId="5FE24566"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4" w:type="pct"/>
            <w:tcMar>
              <w:top w:w="0" w:type="dxa"/>
              <w:left w:w="0" w:type="dxa"/>
              <w:bottom w:w="0" w:type="dxa"/>
              <w:right w:w="0" w:type="dxa"/>
            </w:tcMar>
            <w:vAlign w:val="center"/>
          </w:tcPr>
          <w:p w14:paraId="068D47C1"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0,146</w:t>
            </w:r>
          </w:p>
        </w:tc>
      </w:tr>
      <w:tr w:rsidR="00FE5472" w:rsidRPr="00A01F48" w14:paraId="6AD3B2F1" w14:textId="77777777" w:rsidTr="004971F3">
        <w:trPr>
          <w:jc w:val="center"/>
        </w:trPr>
        <w:tc>
          <w:tcPr>
            <w:tcW w:w="1395" w:type="pct"/>
            <w:vMerge/>
            <w:vAlign w:val="center"/>
          </w:tcPr>
          <w:p w14:paraId="11C0F9B4"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33382CF5"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059" w:type="pct"/>
            <w:tcMar>
              <w:top w:w="0" w:type="dxa"/>
              <w:left w:w="0" w:type="dxa"/>
              <w:bottom w:w="0" w:type="dxa"/>
              <w:right w:w="0" w:type="dxa"/>
            </w:tcMar>
            <w:vAlign w:val="center"/>
          </w:tcPr>
          <w:p w14:paraId="0D21802F"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4" w:type="pct"/>
            <w:tcMar>
              <w:top w:w="0" w:type="dxa"/>
              <w:left w:w="0" w:type="dxa"/>
              <w:bottom w:w="0" w:type="dxa"/>
              <w:right w:w="0" w:type="dxa"/>
            </w:tcMar>
            <w:vAlign w:val="center"/>
          </w:tcPr>
          <w:p w14:paraId="593F41FF"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1,104</w:t>
            </w:r>
          </w:p>
        </w:tc>
      </w:tr>
      <w:tr w:rsidR="00FE5472" w:rsidRPr="00A01F48" w14:paraId="421A8B66" w14:textId="77777777" w:rsidTr="004971F3">
        <w:trPr>
          <w:jc w:val="center"/>
        </w:trPr>
        <w:tc>
          <w:tcPr>
            <w:tcW w:w="1395" w:type="pct"/>
            <w:vMerge/>
            <w:vAlign w:val="center"/>
          </w:tcPr>
          <w:p w14:paraId="5684C98D"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3F3505C2"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59" w:type="pct"/>
            <w:tcMar>
              <w:top w:w="0" w:type="dxa"/>
              <w:left w:w="0" w:type="dxa"/>
              <w:bottom w:w="0" w:type="dxa"/>
              <w:right w:w="0" w:type="dxa"/>
            </w:tcMar>
            <w:vAlign w:val="center"/>
          </w:tcPr>
          <w:p w14:paraId="702AADA7"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824" w:type="pct"/>
            <w:tcMar>
              <w:top w:w="0" w:type="dxa"/>
              <w:left w:w="0" w:type="dxa"/>
              <w:bottom w:w="0" w:type="dxa"/>
              <w:right w:w="0" w:type="dxa"/>
            </w:tcMar>
            <w:vAlign w:val="center"/>
          </w:tcPr>
          <w:p w14:paraId="3054D921"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r>
      <w:tr w:rsidR="00FE5472" w:rsidRPr="00A01F48" w14:paraId="5FF7CA07" w14:textId="77777777" w:rsidTr="004971F3">
        <w:trPr>
          <w:jc w:val="center"/>
        </w:trPr>
        <w:tc>
          <w:tcPr>
            <w:tcW w:w="1395" w:type="pct"/>
            <w:vMerge/>
            <w:vAlign w:val="center"/>
          </w:tcPr>
          <w:p w14:paraId="0F629BAE"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54FB0A99"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59" w:type="pct"/>
            <w:tcMar>
              <w:top w:w="0" w:type="dxa"/>
              <w:left w:w="0" w:type="dxa"/>
              <w:bottom w:w="0" w:type="dxa"/>
              <w:right w:w="0" w:type="dxa"/>
            </w:tcMar>
            <w:vAlign w:val="center"/>
          </w:tcPr>
          <w:p w14:paraId="3DD265C0"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4" w:type="pct"/>
            <w:tcMar>
              <w:top w:w="0" w:type="dxa"/>
              <w:left w:w="0" w:type="dxa"/>
              <w:bottom w:w="0" w:type="dxa"/>
              <w:right w:w="0" w:type="dxa"/>
            </w:tcMar>
            <w:vAlign w:val="center"/>
          </w:tcPr>
          <w:p w14:paraId="4B964C3E"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1,323</w:t>
            </w:r>
          </w:p>
        </w:tc>
      </w:tr>
      <w:tr w:rsidR="00FE5472" w:rsidRPr="00A01F48" w14:paraId="7EBB1C6A" w14:textId="77777777" w:rsidTr="004971F3">
        <w:trPr>
          <w:jc w:val="center"/>
        </w:trPr>
        <w:tc>
          <w:tcPr>
            <w:tcW w:w="1395" w:type="pct"/>
            <w:vMerge/>
            <w:vAlign w:val="center"/>
          </w:tcPr>
          <w:p w14:paraId="400E50C6"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003D9ACB"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59" w:type="pct"/>
            <w:tcMar>
              <w:top w:w="0" w:type="dxa"/>
              <w:left w:w="0" w:type="dxa"/>
              <w:bottom w:w="0" w:type="dxa"/>
              <w:right w:w="0" w:type="dxa"/>
            </w:tcMar>
            <w:vAlign w:val="center"/>
          </w:tcPr>
          <w:p w14:paraId="56680F93"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4" w:type="pct"/>
            <w:tcMar>
              <w:top w:w="0" w:type="dxa"/>
              <w:left w:w="0" w:type="dxa"/>
              <w:bottom w:w="0" w:type="dxa"/>
              <w:right w:w="0" w:type="dxa"/>
            </w:tcMar>
            <w:vAlign w:val="center"/>
          </w:tcPr>
          <w:p w14:paraId="712A4C39"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1CD71146" w14:textId="77777777" w:rsidTr="004971F3">
        <w:trPr>
          <w:jc w:val="center"/>
        </w:trPr>
        <w:tc>
          <w:tcPr>
            <w:tcW w:w="1395" w:type="pct"/>
            <w:vMerge/>
            <w:vAlign w:val="center"/>
          </w:tcPr>
          <w:p w14:paraId="6B3E1C7F"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48D81611"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59" w:type="pct"/>
            <w:tcMar>
              <w:top w:w="0" w:type="dxa"/>
              <w:left w:w="0" w:type="dxa"/>
              <w:bottom w:w="0" w:type="dxa"/>
              <w:right w:w="0" w:type="dxa"/>
            </w:tcMar>
            <w:vAlign w:val="center"/>
          </w:tcPr>
          <w:p w14:paraId="24D3739A"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4" w:type="pct"/>
            <w:tcMar>
              <w:top w:w="0" w:type="dxa"/>
              <w:left w:w="0" w:type="dxa"/>
              <w:bottom w:w="0" w:type="dxa"/>
              <w:right w:w="0" w:type="dxa"/>
            </w:tcMar>
            <w:vAlign w:val="center"/>
          </w:tcPr>
          <w:p w14:paraId="5F06A439"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bl>
    <w:p w14:paraId="01BE79DC" w14:textId="65523126" w:rsidR="00FE5472" w:rsidRPr="00A01F48" w:rsidRDefault="007E0265" w:rsidP="008B179A">
      <w:pPr>
        <w:pStyle w:val="Heading3"/>
      </w:pPr>
      <w:r>
        <w:t xml:space="preserve">9.2. </w:t>
      </w:r>
      <w:r w:rsidR="00FE5472" w:rsidRPr="00A01F48">
        <w:t xml:space="preserve">ĐN.01.09.02 Khắc phục sự cố </w:t>
      </w:r>
    </w:p>
    <w:p w14:paraId="03558EB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0450D941"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Sao lưu, back up dữ liệu trước khi xử lý sự cố; ghi chép, lưu trữ thông số, trạng thái Hệ thống</w:t>
      </w:r>
      <w:r w:rsidRPr="00A01F48">
        <w:rPr>
          <w:rFonts w:cs="Times New Roman"/>
          <w:color w:val="000000" w:themeColor="text1"/>
          <w:szCs w:val="28"/>
          <w:u w:color="000000" w:themeColor="text1"/>
        </w:rPr>
        <w:t>;</w:t>
      </w:r>
    </w:p>
    <w:p w14:paraId="2CAB43C3"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Kiểm tra các phần mềm, thông số, cấu hình, thiết lập; xử lý sự cố kỹ thuật liên quan đến Hệ thống</w:t>
      </w:r>
      <w:r w:rsidRPr="00A01F48">
        <w:rPr>
          <w:rFonts w:cs="Times New Roman"/>
          <w:color w:val="000000" w:themeColor="text1"/>
          <w:szCs w:val="28"/>
          <w:u w:color="000000" w:themeColor="text1"/>
        </w:rPr>
        <w:t>;</w:t>
      </w:r>
    </w:p>
    <w:p w14:paraId="4153680B"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Thiết lập lại, khôi phục các thông số cài đặt, cấu hình, nâng cấp (nếu có thể) các cài đặt. Kiểm tra, chạy thử; ghi nhận hoạt động của Hệ thống và nhật ký xử lý sự cố. Lập báo cáo sự cố.</w:t>
      </w:r>
    </w:p>
    <w:p w14:paraId="37CB56B6" w14:textId="77777777" w:rsidR="00FE5472" w:rsidRPr="00A01F48" w:rsidRDefault="00FE5472" w:rsidP="00A01F48">
      <w:pPr>
        <w:tabs>
          <w:tab w:val="right" w:pos="8505"/>
        </w:tabs>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r w:rsidRPr="00A01F48">
        <w:rPr>
          <w:rFonts w:cs="Times New Roman"/>
          <w:color w:val="000000" w:themeColor="text1"/>
          <w:szCs w:val="28"/>
          <w:u w:color="000000" w:themeColor="text1"/>
        </w:rPr>
        <w:tab/>
      </w:r>
      <w:r w:rsidRPr="00A01F48">
        <w:rPr>
          <w:rFonts w:cs="Times New Roman"/>
          <w:i/>
          <w:iCs/>
          <w:color w:val="000000" w:themeColor="text1"/>
          <w:szCs w:val="28"/>
          <w:u w:color="000000" w:themeColor="text1"/>
          <w:lang w:val="vi-VN"/>
        </w:rPr>
        <w:t>Đơn vị tính: Sự cố</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56"/>
        <w:gridCol w:w="3154"/>
        <w:gridCol w:w="1895"/>
        <w:gridCol w:w="1723"/>
      </w:tblGrid>
      <w:tr w:rsidR="00FE5472" w:rsidRPr="00A01F48" w14:paraId="16BD1EDF" w14:textId="77777777" w:rsidTr="0021429D">
        <w:tc>
          <w:tcPr>
            <w:tcW w:w="1483" w:type="pct"/>
            <w:tcMar>
              <w:top w:w="55" w:type="dxa"/>
              <w:left w:w="0" w:type="dxa"/>
              <w:bottom w:w="55" w:type="dxa"/>
              <w:right w:w="0" w:type="dxa"/>
            </w:tcMar>
            <w:vAlign w:val="center"/>
          </w:tcPr>
          <w:p w14:paraId="0ECA44B5"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38" w:type="pct"/>
            <w:tcMar>
              <w:top w:w="55" w:type="dxa"/>
              <w:left w:w="0" w:type="dxa"/>
              <w:bottom w:w="55" w:type="dxa"/>
              <w:right w:w="0" w:type="dxa"/>
            </w:tcMar>
            <w:vAlign w:val="center"/>
          </w:tcPr>
          <w:p w14:paraId="00BA9D43"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84" w:type="pct"/>
            <w:tcMar>
              <w:top w:w="55" w:type="dxa"/>
              <w:left w:w="0" w:type="dxa"/>
              <w:bottom w:w="55" w:type="dxa"/>
              <w:right w:w="0" w:type="dxa"/>
            </w:tcMar>
            <w:vAlign w:val="center"/>
          </w:tcPr>
          <w:p w14:paraId="122FCE16"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95" w:type="pct"/>
            <w:tcMar>
              <w:top w:w="55" w:type="dxa"/>
              <w:left w:w="0" w:type="dxa"/>
              <w:bottom w:w="55" w:type="dxa"/>
              <w:right w:w="0" w:type="dxa"/>
            </w:tcMar>
            <w:vAlign w:val="center"/>
          </w:tcPr>
          <w:p w14:paraId="4F01E50E"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3CED9D96" w14:textId="77777777" w:rsidTr="0021429D">
        <w:tc>
          <w:tcPr>
            <w:tcW w:w="1483" w:type="pct"/>
            <w:vMerge w:val="restart"/>
            <w:tcMar>
              <w:top w:w="0" w:type="dxa"/>
              <w:left w:w="0" w:type="dxa"/>
              <w:bottom w:w="0" w:type="dxa"/>
              <w:right w:w="0" w:type="dxa"/>
            </w:tcMar>
            <w:vAlign w:val="center"/>
          </w:tcPr>
          <w:p w14:paraId="70560575"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color w:val="000000" w:themeColor="text1"/>
                <w:u w:color="000000" w:themeColor="text1"/>
                <w:lang w:val="vi-VN"/>
              </w:rPr>
              <w:t>ĐN.01.09.02</w:t>
            </w:r>
          </w:p>
        </w:tc>
        <w:tc>
          <w:tcPr>
            <w:tcW w:w="1638" w:type="pct"/>
            <w:tcMar>
              <w:top w:w="0" w:type="dxa"/>
              <w:left w:w="0" w:type="dxa"/>
              <w:bottom w:w="0" w:type="dxa"/>
              <w:right w:w="0" w:type="dxa"/>
            </w:tcMar>
            <w:vAlign w:val="center"/>
          </w:tcPr>
          <w:p w14:paraId="2F1C5F67"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984" w:type="pct"/>
            <w:tcMar>
              <w:top w:w="0" w:type="dxa"/>
              <w:left w:w="0" w:type="dxa"/>
              <w:bottom w:w="0" w:type="dxa"/>
              <w:right w:w="0" w:type="dxa"/>
            </w:tcMar>
            <w:vAlign w:val="center"/>
          </w:tcPr>
          <w:p w14:paraId="6E84BCAB"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895" w:type="pct"/>
            <w:tcMar>
              <w:top w:w="0" w:type="dxa"/>
              <w:left w:w="0" w:type="dxa"/>
              <w:bottom w:w="0" w:type="dxa"/>
              <w:right w:w="0" w:type="dxa"/>
            </w:tcMar>
            <w:vAlign w:val="center"/>
          </w:tcPr>
          <w:p w14:paraId="7546EC8C"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r>
      <w:tr w:rsidR="00FE5472" w:rsidRPr="00A01F48" w14:paraId="3700A25E" w14:textId="77777777" w:rsidTr="0021429D">
        <w:tc>
          <w:tcPr>
            <w:tcW w:w="1483" w:type="pct"/>
            <w:vMerge/>
            <w:vAlign w:val="center"/>
          </w:tcPr>
          <w:p w14:paraId="02C35E89"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638" w:type="pct"/>
            <w:tcMar>
              <w:top w:w="0" w:type="dxa"/>
              <w:left w:w="0" w:type="dxa"/>
              <w:bottom w:w="0" w:type="dxa"/>
              <w:right w:w="0" w:type="dxa"/>
            </w:tcMar>
            <w:vAlign w:val="center"/>
          </w:tcPr>
          <w:p w14:paraId="1C0E557C"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984" w:type="pct"/>
            <w:tcMar>
              <w:top w:w="0" w:type="dxa"/>
              <w:left w:w="0" w:type="dxa"/>
              <w:bottom w:w="0" w:type="dxa"/>
              <w:right w:w="0" w:type="dxa"/>
            </w:tcMar>
            <w:vAlign w:val="center"/>
          </w:tcPr>
          <w:p w14:paraId="6CF233DD"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95" w:type="pct"/>
            <w:tcMar>
              <w:top w:w="0" w:type="dxa"/>
              <w:left w:w="0" w:type="dxa"/>
              <w:bottom w:w="0" w:type="dxa"/>
              <w:right w:w="0" w:type="dxa"/>
            </w:tcMar>
            <w:vAlign w:val="center"/>
          </w:tcPr>
          <w:p w14:paraId="22BC9082"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0,030</w:t>
            </w:r>
          </w:p>
        </w:tc>
      </w:tr>
      <w:tr w:rsidR="00FE5472" w:rsidRPr="00A01F48" w14:paraId="1659D91D" w14:textId="77777777" w:rsidTr="0021429D">
        <w:tc>
          <w:tcPr>
            <w:tcW w:w="1483" w:type="pct"/>
            <w:vMerge/>
            <w:vAlign w:val="center"/>
          </w:tcPr>
          <w:p w14:paraId="2E61D381"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638" w:type="pct"/>
            <w:tcMar>
              <w:top w:w="0" w:type="dxa"/>
              <w:left w:w="0" w:type="dxa"/>
              <w:bottom w:w="0" w:type="dxa"/>
              <w:right w:w="0" w:type="dxa"/>
            </w:tcMar>
            <w:vAlign w:val="center"/>
          </w:tcPr>
          <w:p w14:paraId="79FBD028"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984" w:type="pct"/>
            <w:tcMar>
              <w:top w:w="0" w:type="dxa"/>
              <w:left w:w="0" w:type="dxa"/>
              <w:bottom w:w="0" w:type="dxa"/>
              <w:right w:w="0" w:type="dxa"/>
            </w:tcMar>
            <w:vAlign w:val="center"/>
          </w:tcPr>
          <w:p w14:paraId="4C6D75A2"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95" w:type="pct"/>
            <w:tcMar>
              <w:top w:w="0" w:type="dxa"/>
              <w:left w:w="0" w:type="dxa"/>
              <w:bottom w:w="0" w:type="dxa"/>
              <w:right w:w="0" w:type="dxa"/>
            </w:tcMar>
            <w:vAlign w:val="center"/>
          </w:tcPr>
          <w:p w14:paraId="1E469F4C"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2E759D97" w14:textId="77777777" w:rsidTr="0021429D">
        <w:tc>
          <w:tcPr>
            <w:tcW w:w="1483" w:type="pct"/>
            <w:vMerge/>
            <w:vAlign w:val="center"/>
          </w:tcPr>
          <w:p w14:paraId="0FEAF159"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638" w:type="pct"/>
            <w:tcMar>
              <w:top w:w="0" w:type="dxa"/>
              <w:left w:w="0" w:type="dxa"/>
              <w:bottom w:w="0" w:type="dxa"/>
              <w:right w:w="0" w:type="dxa"/>
            </w:tcMar>
            <w:vAlign w:val="center"/>
          </w:tcPr>
          <w:p w14:paraId="4339A592"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84" w:type="pct"/>
            <w:tcMar>
              <w:top w:w="0" w:type="dxa"/>
              <w:left w:w="0" w:type="dxa"/>
              <w:bottom w:w="0" w:type="dxa"/>
              <w:right w:w="0" w:type="dxa"/>
            </w:tcMar>
            <w:vAlign w:val="center"/>
          </w:tcPr>
          <w:p w14:paraId="15919B66"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895" w:type="pct"/>
            <w:tcMar>
              <w:top w:w="0" w:type="dxa"/>
              <w:left w:w="0" w:type="dxa"/>
              <w:bottom w:w="0" w:type="dxa"/>
              <w:right w:w="0" w:type="dxa"/>
            </w:tcMar>
            <w:vAlign w:val="center"/>
          </w:tcPr>
          <w:p w14:paraId="0E0344DD"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r>
      <w:tr w:rsidR="00FE5472" w:rsidRPr="00A01F48" w14:paraId="793B84AB" w14:textId="77777777" w:rsidTr="0021429D">
        <w:tc>
          <w:tcPr>
            <w:tcW w:w="1483" w:type="pct"/>
            <w:vMerge/>
            <w:vAlign w:val="center"/>
          </w:tcPr>
          <w:p w14:paraId="712B7262"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638" w:type="pct"/>
            <w:tcMar>
              <w:top w:w="0" w:type="dxa"/>
              <w:left w:w="0" w:type="dxa"/>
              <w:bottom w:w="0" w:type="dxa"/>
              <w:right w:w="0" w:type="dxa"/>
            </w:tcMar>
            <w:vAlign w:val="center"/>
          </w:tcPr>
          <w:p w14:paraId="2AD01336"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984" w:type="pct"/>
            <w:tcMar>
              <w:top w:w="0" w:type="dxa"/>
              <w:left w:w="0" w:type="dxa"/>
              <w:bottom w:w="0" w:type="dxa"/>
              <w:right w:w="0" w:type="dxa"/>
            </w:tcMar>
            <w:vAlign w:val="center"/>
          </w:tcPr>
          <w:p w14:paraId="0B7DD0F8"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95" w:type="pct"/>
            <w:tcMar>
              <w:top w:w="0" w:type="dxa"/>
              <w:left w:w="0" w:type="dxa"/>
              <w:bottom w:w="0" w:type="dxa"/>
              <w:right w:w="0" w:type="dxa"/>
            </w:tcMar>
            <w:vAlign w:val="center"/>
          </w:tcPr>
          <w:p w14:paraId="74C65F1B"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0,385</w:t>
            </w:r>
          </w:p>
        </w:tc>
      </w:tr>
      <w:tr w:rsidR="00FE5472" w:rsidRPr="00A01F48" w14:paraId="3EA30F28" w14:textId="77777777" w:rsidTr="0021429D">
        <w:tc>
          <w:tcPr>
            <w:tcW w:w="1483" w:type="pct"/>
            <w:vMerge/>
            <w:vAlign w:val="center"/>
          </w:tcPr>
          <w:p w14:paraId="7B5D89AE"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638" w:type="pct"/>
            <w:tcMar>
              <w:top w:w="0" w:type="dxa"/>
              <w:left w:w="0" w:type="dxa"/>
              <w:bottom w:w="0" w:type="dxa"/>
              <w:right w:w="0" w:type="dxa"/>
            </w:tcMar>
            <w:vAlign w:val="center"/>
          </w:tcPr>
          <w:p w14:paraId="4E77D843"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984" w:type="pct"/>
            <w:tcMar>
              <w:top w:w="0" w:type="dxa"/>
              <w:left w:w="0" w:type="dxa"/>
              <w:bottom w:w="0" w:type="dxa"/>
              <w:right w:w="0" w:type="dxa"/>
            </w:tcMar>
            <w:vAlign w:val="center"/>
          </w:tcPr>
          <w:p w14:paraId="66B06C83"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95" w:type="pct"/>
            <w:tcMar>
              <w:top w:w="0" w:type="dxa"/>
              <w:left w:w="0" w:type="dxa"/>
              <w:bottom w:w="0" w:type="dxa"/>
              <w:right w:w="0" w:type="dxa"/>
            </w:tcMar>
            <w:vAlign w:val="center"/>
          </w:tcPr>
          <w:p w14:paraId="193FC631"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1,469</w:t>
            </w:r>
          </w:p>
        </w:tc>
      </w:tr>
      <w:tr w:rsidR="00FE5472" w:rsidRPr="00A01F48" w14:paraId="1333307E" w14:textId="77777777" w:rsidTr="0021429D">
        <w:tc>
          <w:tcPr>
            <w:tcW w:w="1483" w:type="pct"/>
            <w:vMerge/>
            <w:vAlign w:val="center"/>
          </w:tcPr>
          <w:p w14:paraId="108944B4"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638" w:type="pct"/>
            <w:tcMar>
              <w:top w:w="0" w:type="dxa"/>
              <w:left w:w="0" w:type="dxa"/>
              <w:bottom w:w="0" w:type="dxa"/>
              <w:right w:w="0" w:type="dxa"/>
            </w:tcMar>
            <w:vAlign w:val="center"/>
          </w:tcPr>
          <w:p w14:paraId="7D1D78B1"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984" w:type="pct"/>
            <w:tcMar>
              <w:top w:w="0" w:type="dxa"/>
              <w:left w:w="0" w:type="dxa"/>
              <w:bottom w:w="0" w:type="dxa"/>
              <w:right w:w="0" w:type="dxa"/>
            </w:tcMar>
            <w:vAlign w:val="center"/>
          </w:tcPr>
          <w:p w14:paraId="6EAC0D31"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95" w:type="pct"/>
            <w:tcMar>
              <w:top w:w="0" w:type="dxa"/>
              <w:left w:w="0" w:type="dxa"/>
              <w:bottom w:w="0" w:type="dxa"/>
              <w:right w:w="0" w:type="dxa"/>
            </w:tcMar>
            <w:vAlign w:val="center"/>
          </w:tcPr>
          <w:p w14:paraId="59830A68"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1,073</w:t>
            </w:r>
          </w:p>
        </w:tc>
      </w:tr>
      <w:tr w:rsidR="00FE5472" w:rsidRPr="00A01F48" w14:paraId="0239B6A9" w14:textId="77777777" w:rsidTr="0021429D">
        <w:tc>
          <w:tcPr>
            <w:tcW w:w="1483" w:type="pct"/>
            <w:vMerge/>
            <w:vAlign w:val="center"/>
          </w:tcPr>
          <w:p w14:paraId="2DD81D27"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638" w:type="pct"/>
            <w:tcMar>
              <w:top w:w="0" w:type="dxa"/>
              <w:left w:w="0" w:type="dxa"/>
              <w:bottom w:w="0" w:type="dxa"/>
              <w:right w:w="0" w:type="dxa"/>
            </w:tcMar>
            <w:vAlign w:val="center"/>
          </w:tcPr>
          <w:p w14:paraId="56E330AA"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5</w:t>
            </w:r>
          </w:p>
        </w:tc>
        <w:tc>
          <w:tcPr>
            <w:tcW w:w="984" w:type="pct"/>
            <w:tcMar>
              <w:top w:w="0" w:type="dxa"/>
              <w:left w:w="0" w:type="dxa"/>
              <w:bottom w:w="0" w:type="dxa"/>
              <w:right w:w="0" w:type="dxa"/>
            </w:tcMar>
            <w:vAlign w:val="center"/>
          </w:tcPr>
          <w:p w14:paraId="64CEDF3E"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95" w:type="pct"/>
            <w:tcMar>
              <w:top w:w="0" w:type="dxa"/>
              <w:left w:w="0" w:type="dxa"/>
              <w:bottom w:w="0" w:type="dxa"/>
              <w:right w:w="0" w:type="dxa"/>
            </w:tcMar>
            <w:vAlign w:val="center"/>
          </w:tcPr>
          <w:p w14:paraId="6F574688"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3,448</w:t>
            </w:r>
          </w:p>
        </w:tc>
      </w:tr>
      <w:tr w:rsidR="00FE5472" w:rsidRPr="00A01F48" w14:paraId="2653C5A5" w14:textId="77777777" w:rsidTr="0021429D">
        <w:tc>
          <w:tcPr>
            <w:tcW w:w="1483" w:type="pct"/>
            <w:vMerge/>
            <w:vAlign w:val="center"/>
          </w:tcPr>
          <w:p w14:paraId="7B21308E"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638" w:type="pct"/>
            <w:tcMar>
              <w:top w:w="0" w:type="dxa"/>
              <w:left w:w="0" w:type="dxa"/>
              <w:bottom w:w="0" w:type="dxa"/>
              <w:right w:w="0" w:type="dxa"/>
            </w:tcMar>
            <w:vAlign w:val="center"/>
          </w:tcPr>
          <w:p w14:paraId="4350BC83"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84" w:type="pct"/>
            <w:tcMar>
              <w:top w:w="0" w:type="dxa"/>
              <w:left w:w="0" w:type="dxa"/>
              <w:bottom w:w="0" w:type="dxa"/>
              <w:right w:w="0" w:type="dxa"/>
            </w:tcMar>
            <w:vAlign w:val="center"/>
          </w:tcPr>
          <w:p w14:paraId="0B5CC0FD"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895" w:type="pct"/>
            <w:tcMar>
              <w:top w:w="0" w:type="dxa"/>
              <w:left w:w="0" w:type="dxa"/>
              <w:bottom w:w="0" w:type="dxa"/>
              <w:right w:w="0" w:type="dxa"/>
            </w:tcMar>
            <w:vAlign w:val="center"/>
          </w:tcPr>
          <w:p w14:paraId="006463C2"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r>
      <w:tr w:rsidR="00FE5472" w:rsidRPr="00A01F48" w14:paraId="6F58D4BB" w14:textId="77777777" w:rsidTr="0021429D">
        <w:tc>
          <w:tcPr>
            <w:tcW w:w="1483" w:type="pct"/>
            <w:vMerge/>
            <w:vAlign w:val="center"/>
          </w:tcPr>
          <w:p w14:paraId="76D21F4F"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638" w:type="pct"/>
            <w:tcMar>
              <w:top w:w="0" w:type="dxa"/>
              <w:left w:w="0" w:type="dxa"/>
              <w:bottom w:w="0" w:type="dxa"/>
              <w:right w:w="0" w:type="dxa"/>
            </w:tcMar>
            <w:vAlign w:val="center"/>
          </w:tcPr>
          <w:p w14:paraId="76081627"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984" w:type="pct"/>
            <w:tcMar>
              <w:top w:w="0" w:type="dxa"/>
              <w:left w:w="0" w:type="dxa"/>
              <w:bottom w:w="0" w:type="dxa"/>
              <w:right w:w="0" w:type="dxa"/>
            </w:tcMar>
            <w:vAlign w:val="center"/>
          </w:tcPr>
          <w:p w14:paraId="2F46CB22"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95" w:type="pct"/>
            <w:tcMar>
              <w:top w:w="0" w:type="dxa"/>
              <w:left w:w="0" w:type="dxa"/>
              <w:bottom w:w="0" w:type="dxa"/>
              <w:right w:w="0" w:type="dxa"/>
            </w:tcMar>
            <w:vAlign w:val="center"/>
          </w:tcPr>
          <w:p w14:paraId="49EB9FA8"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6,302</w:t>
            </w:r>
          </w:p>
        </w:tc>
      </w:tr>
      <w:tr w:rsidR="00FE5472" w:rsidRPr="00A01F48" w14:paraId="0098D218" w14:textId="77777777" w:rsidTr="0021429D">
        <w:tc>
          <w:tcPr>
            <w:tcW w:w="1483" w:type="pct"/>
            <w:vMerge/>
            <w:vAlign w:val="center"/>
          </w:tcPr>
          <w:p w14:paraId="3DE60EEF"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638" w:type="pct"/>
            <w:tcMar>
              <w:top w:w="0" w:type="dxa"/>
              <w:left w:w="0" w:type="dxa"/>
              <w:bottom w:w="0" w:type="dxa"/>
              <w:right w:w="0" w:type="dxa"/>
            </w:tcMar>
            <w:vAlign w:val="center"/>
          </w:tcPr>
          <w:p w14:paraId="3DD7AA2F"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984" w:type="pct"/>
            <w:tcMar>
              <w:top w:w="0" w:type="dxa"/>
              <w:left w:w="0" w:type="dxa"/>
              <w:bottom w:w="0" w:type="dxa"/>
              <w:right w:w="0" w:type="dxa"/>
            </w:tcMar>
            <w:vAlign w:val="center"/>
          </w:tcPr>
          <w:p w14:paraId="15A8B23B"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95" w:type="pct"/>
            <w:tcMar>
              <w:top w:w="0" w:type="dxa"/>
              <w:left w:w="0" w:type="dxa"/>
              <w:bottom w:w="0" w:type="dxa"/>
              <w:right w:w="0" w:type="dxa"/>
            </w:tcMar>
            <w:vAlign w:val="center"/>
          </w:tcPr>
          <w:p w14:paraId="03CA3D28"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0,073</w:t>
            </w:r>
          </w:p>
        </w:tc>
      </w:tr>
      <w:tr w:rsidR="00FE5472" w:rsidRPr="00A01F48" w14:paraId="7D4E89D7" w14:textId="77777777" w:rsidTr="0021429D">
        <w:tc>
          <w:tcPr>
            <w:tcW w:w="1483" w:type="pct"/>
            <w:vMerge/>
            <w:vAlign w:val="center"/>
          </w:tcPr>
          <w:p w14:paraId="01C09CCB" w14:textId="77777777" w:rsidR="00FE5472" w:rsidRPr="00A01F48" w:rsidRDefault="00FE5472" w:rsidP="004971F3">
            <w:pPr>
              <w:spacing w:before="40" w:after="40"/>
              <w:jc w:val="center"/>
              <w:rPr>
                <w:rFonts w:cs="Times New Roman"/>
                <w:color w:val="000000" w:themeColor="text1"/>
                <w:szCs w:val="28"/>
                <w:u w:color="000000" w:themeColor="text1"/>
                <w:lang w:val="vi-VN"/>
              </w:rPr>
            </w:pPr>
          </w:p>
        </w:tc>
        <w:tc>
          <w:tcPr>
            <w:tcW w:w="1638" w:type="pct"/>
            <w:tcMar>
              <w:top w:w="0" w:type="dxa"/>
              <w:left w:w="0" w:type="dxa"/>
              <w:bottom w:w="0" w:type="dxa"/>
              <w:right w:w="0" w:type="dxa"/>
            </w:tcMar>
            <w:vAlign w:val="center"/>
          </w:tcPr>
          <w:p w14:paraId="554BC275"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984" w:type="pct"/>
            <w:tcMar>
              <w:top w:w="0" w:type="dxa"/>
              <w:left w:w="0" w:type="dxa"/>
              <w:bottom w:w="0" w:type="dxa"/>
              <w:right w:w="0" w:type="dxa"/>
            </w:tcMar>
            <w:vAlign w:val="center"/>
          </w:tcPr>
          <w:p w14:paraId="566FD602"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95" w:type="pct"/>
            <w:tcMar>
              <w:top w:w="0" w:type="dxa"/>
              <w:left w:w="0" w:type="dxa"/>
              <w:bottom w:w="0" w:type="dxa"/>
              <w:right w:w="0" w:type="dxa"/>
            </w:tcMar>
            <w:vAlign w:val="center"/>
          </w:tcPr>
          <w:p w14:paraId="1B71F19B" w14:textId="77777777" w:rsidR="00FE5472" w:rsidRPr="00A01F48" w:rsidRDefault="00FE5472" w:rsidP="004971F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bl>
    <w:p w14:paraId="490B08B2" w14:textId="4DACF501" w:rsidR="00FE5472" w:rsidRPr="00A01F48" w:rsidRDefault="007E0265" w:rsidP="008B179A">
      <w:pPr>
        <w:pStyle w:val="Heading3"/>
        <w:rPr>
          <w:rFonts w:cs="Times New Roman"/>
        </w:rPr>
      </w:pPr>
      <w:r>
        <w:t xml:space="preserve">9.3. </w:t>
      </w:r>
      <w:r w:rsidR="00FE5472" w:rsidRPr="00A01F48">
        <w:t xml:space="preserve">ĐN.01.09.03 </w:t>
      </w:r>
      <w:r w:rsidR="00FE5472" w:rsidRPr="00A01F48">
        <w:rPr>
          <w:rFonts w:cs="Times New Roman"/>
        </w:rPr>
        <w:t>Bảo dưỡng</w:t>
      </w:r>
    </w:p>
    <w:p w14:paraId="47597DCA"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4F3B8227"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Chuẩn bị: Nghiên cứu tài liệu, sơ đồ thiết bị, quy trình</w:t>
      </w:r>
      <w:r w:rsidRPr="00A01F48">
        <w:rPr>
          <w:rFonts w:cs="Times New Roman"/>
          <w:color w:val="000000" w:themeColor="text1"/>
          <w:szCs w:val="28"/>
          <w:u w:color="000000" w:themeColor="text1"/>
        </w:rPr>
        <w:t>;</w:t>
      </w:r>
    </w:p>
    <w:p w14:paraId="38FCEEDB"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 xml:space="preserve">Thực hiện: Kiểm tra thiết bị trước khi bảo trì; Kiểm tra trạng thái thiết bị trước khi thực hiện quy trình bảo trì; Sao lưu cấu hình hiện tại ra máy tính bên ngoài nhằm khôi phục lại nếu có sự cố sau quá trình bảo trì; Ghi lại toàn bộ trạng thái thiết bị trước khi thực hiện bảo trì; Thực hiện bảo trì; Chuẩn bị bản vá lỗi, cập nhật, thiết bị sao lưu dữ liệu; Kiểm tra chức năng, cấu hình của phần mềm; Kiểm tra và cài đặt các thông số cơ bản theo nhu cầu sử dụng; Chạy Chương trình để kiểm tra tình trạng Hệ thống trước khi bảo trì; Kiểm tra, chạy thử; Kiểm tra hoạt động sau bảo trì và lập báo cáo; Kiểm tra </w:t>
      </w:r>
      <w:r w:rsidRPr="00A01F48">
        <w:rPr>
          <w:rFonts w:cs="Times New Roman"/>
          <w:color w:val="000000" w:themeColor="text1"/>
          <w:szCs w:val="28"/>
          <w:u w:color="000000" w:themeColor="text1"/>
          <w:lang w:val="vi-VN"/>
        </w:rPr>
        <w:lastRenderedPageBreak/>
        <w:t>tình trạng tổng thể của các thiết bị trước khi đưa Hệ thống về tình trạng hoạt động bình thường</w:t>
      </w:r>
      <w:r w:rsidRPr="00A01F48">
        <w:rPr>
          <w:rFonts w:cs="Times New Roman"/>
          <w:color w:val="000000" w:themeColor="text1"/>
          <w:szCs w:val="28"/>
          <w:u w:color="000000" w:themeColor="text1"/>
        </w:rPr>
        <w:t>;</w:t>
      </w:r>
    </w:p>
    <w:p w14:paraId="5A64157C"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Lập báo cáo bảo trì, cập nhật.</w:t>
      </w:r>
    </w:p>
    <w:p w14:paraId="4C990C4A" w14:textId="77777777" w:rsidR="00FE5472" w:rsidRPr="00A01F48" w:rsidRDefault="00FE5472" w:rsidP="00A01F48">
      <w:pPr>
        <w:tabs>
          <w:tab w:val="right" w:pos="8364"/>
        </w:tabs>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r w:rsidRPr="00A01F48">
        <w:rPr>
          <w:rFonts w:cs="Times New Roman"/>
          <w:color w:val="000000" w:themeColor="text1"/>
          <w:szCs w:val="28"/>
          <w:u w:color="000000" w:themeColor="text1"/>
        </w:rPr>
        <w:tab/>
      </w:r>
      <w:r w:rsidRPr="00A01F48">
        <w:rPr>
          <w:rFonts w:cs="Times New Roman"/>
          <w:i/>
          <w:iCs/>
          <w:color w:val="000000" w:themeColor="text1"/>
          <w:szCs w:val="28"/>
          <w:u w:color="000000" w:themeColor="text1"/>
          <w:lang w:val="vi-VN"/>
        </w:rPr>
        <w:t>Đơn vị tính: Thiết bị/lần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82"/>
        <w:gridCol w:w="3318"/>
        <w:gridCol w:w="2039"/>
        <w:gridCol w:w="1589"/>
      </w:tblGrid>
      <w:tr w:rsidR="00FE5472" w:rsidRPr="00A01F48" w14:paraId="0AD7D2A7" w14:textId="77777777" w:rsidTr="00B90013">
        <w:trPr>
          <w:jc w:val="center"/>
        </w:trPr>
        <w:tc>
          <w:tcPr>
            <w:tcW w:w="1393" w:type="pct"/>
            <w:tcMar>
              <w:top w:w="0" w:type="dxa"/>
              <w:left w:w="0" w:type="dxa"/>
              <w:bottom w:w="0" w:type="dxa"/>
              <w:right w:w="0" w:type="dxa"/>
            </w:tcMar>
            <w:vAlign w:val="center"/>
          </w:tcPr>
          <w:p w14:paraId="26794F59"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723" w:type="pct"/>
            <w:tcMar>
              <w:top w:w="0" w:type="dxa"/>
              <w:left w:w="0" w:type="dxa"/>
              <w:bottom w:w="0" w:type="dxa"/>
              <w:right w:w="0" w:type="dxa"/>
            </w:tcMar>
            <w:vAlign w:val="center"/>
          </w:tcPr>
          <w:p w14:paraId="16E5C25B"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59" w:type="pct"/>
            <w:tcMar>
              <w:top w:w="0" w:type="dxa"/>
              <w:left w:w="0" w:type="dxa"/>
              <w:bottom w:w="0" w:type="dxa"/>
              <w:right w:w="0" w:type="dxa"/>
            </w:tcMar>
            <w:vAlign w:val="center"/>
          </w:tcPr>
          <w:p w14:paraId="075DD94E"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25" w:type="pct"/>
            <w:tcMar>
              <w:top w:w="0" w:type="dxa"/>
              <w:left w:w="0" w:type="dxa"/>
              <w:bottom w:w="0" w:type="dxa"/>
              <w:right w:w="0" w:type="dxa"/>
            </w:tcMar>
            <w:vAlign w:val="center"/>
          </w:tcPr>
          <w:p w14:paraId="36663A50"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6BA697A5" w14:textId="77777777" w:rsidTr="00B90013">
        <w:trPr>
          <w:jc w:val="center"/>
        </w:trPr>
        <w:tc>
          <w:tcPr>
            <w:tcW w:w="1393" w:type="pct"/>
            <w:vMerge w:val="restart"/>
            <w:tcMar>
              <w:top w:w="0" w:type="dxa"/>
              <w:left w:w="0" w:type="dxa"/>
              <w:bottom w:w="0" w:type="dxa"/>
              <w:right w:w="0" w:type="dxa"/>
            </w:tcMar>
            <w:vAlign w:val="center"/>
          </w:tcPr>
          <w:p w14:paraId="14B8FE01"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color w:val="000000" w:themeColor="text1"/>
                <w:u w:color="000000" w:themeColor="text1"/>
                <w:lang w:val="vi-VN"/>
              </w:rPr>
              <w:t>ĐN.01.09.03</w:t>
            </w:r>
          </w:p>
        </w:tc>
        <w:tc>
          <w:tcPr>
            <w:tcW w:w="1723" w:type="pct"/>
            <w:tcMar>
              <w:top w:w="0" w:type="dxa"/>
              <w:left w:w="0" w:type="dxa"/>
              <w:bottom w:w="0" w:type="dxa"/>
              <w:right w:w="0" w:type="dxa"/>
            </w:tcMar>
            <w:vAlign w:val="center"/>
          </w:tcPr>
          <w:p w14:paraId="17F51BB9"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59" w:type="pct"/>
            <w:tcMar>
              <w:top w:w="0" w:type="dxa"/>
              <w:left w:w="0" w:type="dxa"/>
              <w:bottom w:w="0" w:type="dxa"/>
              <w:right w:w="0" w:type="dxa"/>
            </w:tcMar>
            <w:vAlign w:val="center"/>
          </w:tcPr>
          <w:p w14:paraId="313533E4"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611487B2"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r>
      <w:tr w:rsidR="00FE5472" w:rsidRPr="00A01F48" w14:paraId="1F213DA7" w14:textId="77777777" w:rsidTr="00B90013">
        <w:trPr>
          <w:jc w:val="center"/>
        </w:trPr>
        <w:tc>
          <w:tcPr>
            <w:tcW w:w="1393" w:type="pct"/>
            <w:vMerge/>
            <w:vAlign w:val="center"/>
          </w:tcPr>
          <w:p w14:paraId="711488ED"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3BD5F332"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59" w:type="pct"/>
            <w:tcMar>
              <w:top w:w="0" w:type="dxa"/>
              <w:left w:w="0" w:type="dxa"/>
              <w:bottom w:w="0" w:type="dxa"/>
              <w:right w:w="0" w:type="dxa"/>
            </w:tcMar>
            <w:vAlign w:val="center"/>
          </w:tcPr>
          <w:p w14:paraId="19DF8BD3"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25" w:type="pct"/>
            <w:tcMar>
              <w:top w:w="0" w:type="dxa"/>
              <w:left w:w="0" w:type="dxa"/>
              <w:bottom w:w="0" w:type="dxa"/>
              <w:right w:w="0" w:type="dxa"/>
            </w:tcMar>
            <w:vAlign w:val="center"/>
          </w:tcPr>
          <w:p w14:paraId="3003DC25"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152C9B40" w14:textId="77777777" w:rsidTr="00B90013">
        <w:trPr>
          <w:jc w:val="center"/>
        </w:trPr>
        <w:tc>
          <w:tcPr>
            <w:tcW w:w="1393" w:type="pct"/>
            <w:vMerge/>
            <w:vAlign w:val="center"/>
          </w:tcPr>
          <w:p w14:paraId="5946EAB6"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c>
          <w:tcPr>
            <w:tcW w:w="1723" w:type="pct"/>
            <w:shd w:val="solid" w:color="FFFFFF" w:fill="auto"/>
            <w:tcMar>
              <w:top w:w="0" w:type="dxa"/>
              <w:left w:w="0" w:type="dxa"/>
              <w:bottom w:w="0" w:type="dxa"/>
              <w:right w:w="0" w:type="dxa"/>
            </w:tcMar>
            <w:vAlign w:val="center"/>
          </w:tcPr>
          <w:p w14:paraId="10A7270E"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59" w:type="pct"/>
            <w:tcMar>
              <w:top w:w="0" w:type="dxa"/>
              <w:left w:w="0" w:type="dxa"/>
              <w:bottom w:w="0" w:type="dxa"/>
              <w:right w:w="0" w:type="dxa"/>
            </w:tcMar>
            <w:vAlign w:val="center"/>
          </w:tcPr>
          <w:p w14:paraId="7791FCE1"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25" w:type="pct"/>
            <w:tcMar>
              <w:top w:w="0" w:type="dxa"/>
              <w:left w:w="0" w:type="dxa"/>
              <w:bottom w:w="0" w:type="dxa"/>
              <w:right w:w="0" w:type="dxa"/>
            </w:tcMar>
            <w:vAlign w:val="center"/>
          </w:tcPr>
          <w:p w14:paraId="369F37CE"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0,050</w:t>
            </w:r>
          </w:p>
        </w:tc>
      </w:tr>
      <w:tr w:rsidR="00FE5472" w:rsidRPr="00A01F48" w14:paraId="14576E6E" w14:textId="77777777" w:rsidTr="00B90013">
        <w:trPr>
          <w:jc w:val="center"/>
        </w:trPr>
        <w:tc>
          <w:tcPr>
            <w:tcW w:w="1393" w:type="pct"/>
            <w:vMerge/>
            <w:vAlign w:val="center"/>
          </w:tcPr>
          <w:p w14:paraId="6B4CAFAD"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77FC8059"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59" w:type="pct"/>
            <w:tcMar>
              <w:top w:w="0" w:type="dxa"/>
              <w:left w:w="0" w:type="dxa"/>
              <w:bottom w:w="0" w:type="dxa"/>
              <w:right w:w="0" w:type="dxa"/>
            </w:tcMar>
            <w:vAlign w:val="center"/>
          </w:tcPr>
          <w:p w14:paraId="2CD4C3F4"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796E3796"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r>
      <w:tr w:rsidR="00FE5472" w:rsidRPr="00A01F48" w14:paraId="18CDCB64" w14:textId="77777777" w:rsidTr="00B90013">
        <w:trPr>
          <w:jc w:val="center"/>
        </w:trPr>
        <w:tc>
          <w:tcPr>
            <w:tcW w:w="1393" w:type="pct"/>
            <w:vMerge/>
            <w:vAlign w:val="center"/>
          </w:tcPr>
          <w:p w14:paraId="79342C07"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c>
          <w:tcPr>
            <w:tcW w:w="1723" w:type="pct"/>
            <w:shd w:val="solid" w:color="FFFFFF" w:fill="auto"/>
            <w:tcMar>
              <w:top w:w="0" w:type="dxa"/>
              <w:left w:w="0" w:type="dxa"/>
              <w:bottom w:w="0" w:type="dxa"/>
              <w:right w:w="0" w:type="dxa"/>
            </w:tcMar>
            <w:vAlign w:val="center"/>
          </w:tcPr>
          <w:p w14:paraId="6189FFFA"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59" w:type="pct"/>
            <w:tcMar>
              <w:top w:w="0" w:type="dxa"/>
              <w:left w:w="0" w:type="dxa"/>
              <w:bottom w:w="0" w:type="dxa"/>
              <w:right w:w="0" w:type="dxa"/>
            </w:tcMar>
            <w:vAlign w:val="center"/>
          </w:tcPr>
          <w:p w14:paraId="062E0858"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2F02C860"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0,292</w:t>
            </w:r>
          </w:p>
        </w:tc>
      </w:tr>
      <w:tr w:rsidR="00FE5472" w:rsidRPr="00A01F48" w14:paraId="5C527FC9" w14:textId="77777777" w:rsidTr="00B90013">
        <w:trPr>
          <w:jc w:val="center"/>
        </w:trPr>
        <w:tc>
          <w:tcPr>
            <w:tcW w:w="1393" w:type="pct"/>
            <w:vMerge/>
            <w:vAlign w:val="center"/>
          </w:tcPr>
          <w:p w14:paraId="2A007DDE"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c>
          <w:tcPr>
            <w:tcW w:w="1723" w:type="pct"/>
            <w:shd w:val="solid" w:color="FFFFFF" w:fill="auto"/>
            <w:tcMar>
              <w:top w:w="0" w:type="dxa"/>
              <w:left w:w="0" w:type="dxa"/>
              <w:bottom w:w="0" w:type="dxa"/>
              <w:right w:w="0" w:type="dxa"/>
            </w:tcMar>
            <w:vAlign w:val="center"/>
          </w:tcPr>
          <w:p w14:paraId="6FE96C83"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59" w:type="pct"/>
            <w:tcMar>
              <w:top w:w="0" w:type="dxa"/>
              <w:left w:w="0" w:type="dxa"/>
              <w:bottom w:w="0" w:type="dxa"/>
              <w:right w:w="0" w:type="dxa"/>
            </w:tcMar>
            <w:vAlign w:val="center"/>
          </w:tcPr>
          <w:p w14:paraId="68F4C6A3"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11754E88"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0,406</w:t>
            </w:r>
          </w:p>
        </w:tc>
      </w:tr>
      <w:tr w:rsidR="00FE5472" w:rsidRPr="00A01F48" w14:paraId="4B35E221" w14:textId="77777777" w:rsidTr="00B90013">
        <w:trPr>
          <w:jc w:val="center"/>
        </w:trPr>
        <w:tc>
          <w:tcPr>
            <w:tcW w:w="1393" w:type="pct"/>
            <w:vMerge/>
            <w:vAlign w:val="center"/>
          </w:tcPr>
          <w:p w14:paraId="63FD2DB1"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c>
          <w:tcPr>
            <w:tcW w:w="1723" w:type="pct"/>
            <w:shd w:val="solid" w:color="FFFFFF" w:fill="auto"/>
            <w:tcMar>
              <w:top w:w="0" w:type="dxa"/>
              <w:left w:w="0" w:type="dxa"/>
              <w:bottom w:w="0" w:type="dxa"/>
              <w:right w:w="0" w:type="dxa"/>
            </w:tcMar>
            <w:vAlign w:val="center"/>
          </w:tcPr>
          <w:p w14:paraId="02CEB9D1"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059" w:type="pct"/>
            <w:tcMar>
              <w:top w:w="0" w:type="dxa"/>
              <w:left w:w="0" w:type="dxa"/>
              <w:bottom w:w="0" w:type="dxa"/>
              <w:right w:w="0" w:type="dxa"/>
            </w:tcMar>
            <w:vAlign w:val="center"/>
          </w:tcPr>
          <w:p w14:paraId="4FBB4A96"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5F293728"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1,375</w:t>
            </w:r>
          </w:p>
        </w:tc>
      </w:tr>
      <w:tr w:rsidR="00FE5472" w:rsidRPr="00A01F48" w14:paraId="623AB84D" w14:textId="77777777" w:rsidTr="00B90013">
        <w:trPr>
          <w:jc w:val="center"/>
        </w:trPr>
        <w:tc>
          <w:tcPr>
            <w:tcW w:w="1393" w:type="pct"/>
            <w:vMerge/>
            <w:vAlign w:val="center"/>
          </w:tcPr>
          <w:p w14:paraId="6D30FBB4"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0B3521EE"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59" w:type="pct"/>
            <w:tcMar>
              <w:top w:w="0" w:type="dxa"/>
              <w:left w:w="0" w:type="dxa"/>
              <w:bottom w:w="0" w:type="dxa"/>
              <w:right w:w="0" w:type="dxa"/>
            </w:tcMar>
            <w:vAlign w:val="center"/>
          </w:tcPr>
          <w:p w14:paraId="10634C8E"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4C7C93B1"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r>
      <w:tr w:rsidR="00FE5472" w:rsidRPr="00A01F48" w14:paraId="7AD77A27" w14:textId="77777777" w:rsidTr="00B90013">
        <w:trPr>
          <w:jc w:val="center"/>
        </w:trPr>
        <w:tc>
          <w:tcPr>
            <w:tcW w:w="1393" w:type="pct"/>
            <w:vMerge/>
            <w:vAlign w:val="center"/>
          </w:tcPr>
          <w:p w14:paraId="01BD5B5C"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586695C9"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59" w:type="pct"/>
            <w:tcMar>
              <w:top w:w="0" w:type="dxa"/>
              <w:left w:w="0" w:type="dxa"/>
              <w:bottom w:w="0" w:type="dxa"/>
              <w:right w:w="0" w:type="dxa"/>
            </w:tcMar>
            <w:vAlign w:val="center"/>
          </w:tcPr>
          <w:p w14:paraId="728D3728"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2E89E308"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2,031</w:t>
            </w:r>
          </w:p>
        </w:tc>
      </w:tr>
      <w:tr w:rsidR="00FE5472" w:rsidRPr="00A01F48" w14:paraId="39EA5D49" w14:textId="77777777" w:rsidTr="00B90013">
        <w:trPr>
          <w:jc w:val="center"/>
        </w:trPr>
        <w:tc>
          <w:tcPr>
            <w:tcW w:w="1393" w:type="pct"/>
            <w:vMerge/>
            <w:vAlign w:val="center"/>
          </w:tcPr>
          <w:p w14:paraId="3776189D"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489B0EFC"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59" w:type="pct"/>
            <w:tcMar>
              <w:top w:w="0" w:type="dxa"/>
              <w:left w:w="0" w:type="dxa"/>
              <w:bottom w:w="0" w:type="dxa"/>
              <w:right w:w="0" w:type="dxa"/>
            </w:tcMar>
            <w:vAlign w:val="center"/>
          </w:tcPr>
          <w:p w14:paraId="7F9AAC1D"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6BC9DB2E"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bl>
    <w:p w14:paraId="6F0990CF" w14:textId="3271BFAA" w:rsidR="00FE5472" w:rsidRPr="00A01F48" w:rsidRDefault="007E0265" w:rsidP="008B179A">
      <w:pPr>
        <w:pStyle w:val="Heading3"/>
      </w:pPr>
      <w:r>
        <w:t xml:space="preserve">10. </w:t>
      </w:r>
      <w:r w:rsidR="00FE5472" w:rsidRPr="00A01F48">
        <w:t xml:space="preserve">ĐN.01.10 Hệ thống giám sát, phát hiện và phản ứng sự cố an toàn thông tin trên thiết bị đầu cuối </w:t>
      </w:r>
    </w:p>
    <w:p w14:paraId="5D05467D" w14:textId="56D66E23" w:rsidR="00FE5472" w:rsidRPr="00A01F48" w:rsidRDefault="007E0265" w:rsidP="008B179A">
      <w:pPr>
        <w:pStyle w:val="Heading3"/>
        <w:rPr>
          <w:rFonts w:cs="Times New Roman"/>
        </w:rPr>
      </w:pPr>
      <w:r>
        <w:t xml:space="preserve">10.1. </w:t>
      </w:r>
      <w:r w:rsidR="00FE5472" w:rsidRPr="00A01F48">
        <w:t xml:space="preserve">ĐN.01.10.01 </w:t>
      </w:r>
      <w:r w:rsidR="00FE5472" w:rsidRPr="00A01F48">
        <w:rPr>
          <w:rFonts w:cs="Times New Roman"/>
        </w:rPr>
        <w:t>Vận hành</w:t>
      </w:r>
    </w:p>
    <w:p w14:paraId="2E6E1BD4"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512E5581"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Thực hiện các nghiệp vụ quản lý, vận hành</w:t>
      </w:r>
      <w:r w:rsidRPr="00A01F48">
        <w:rPr>
          <w:rFonts w:cs="Times New Roman"/>
          <w:color w:val="000000" w:themeColor="text1"/>
          <w:szCs w:val="28"/>
          <w:u w:color="000000" w:themeColor="text1"/>
        </w:rPr>
        <w:t>;</w:t>
      </w:r>
    </w:p>
    <w:p w14:paraId="79930642"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Quản lý vận hành bảo đảm các hoạt động bình thường toàn bộ hạ tầng của Hệ thống</w:t>
      </w:r>
      <w:r w:rsidRPr="00A01F48">
        <w:rPr>
          <w:rFonts w:cs="Times New Roman"/>
          <w:color w:val="000000" w:themeColor="text1"/>
          <w:szCs w:val="28"/>
          <w:u w:color="000000" w:themeColor="text1"/>
        </w:rPr>
        <w:t>;</w:t>
      </w:r>
    </w:p>
    <w:p w14:paraId="18640E5C"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Theo dõi, cập nhật thông tin các hướng dẫn, cảnh báo lỗ hổng bảo mật của Bộ Khoa học và Công nghệ</w:t>
      </w:r>
      <w:r w:rsidRPr="00A01F48">
        <w:rPr>
          <w:rFonts w:cs="Times New Roman"/>
          <w:color w:val="000000" w:themeColor="text1"/>
          <w:szCs w:val="28"/>
          <w:u w:color="000000" w:themeColor="text1"/>
        </w:rPr>
        <w:t>;</w:t>
      </w:r>
    </w:p>
    <w:p w14:paraId="5187A6FA"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Theo dõi, giám sát các sự kiện, tấn công mạng ghi nhận được trên Hệ thống</w:t>
      </w:r>
      <w:r w:rsidRPr="00A01F48">
        <w:rPr>
          <w:rFonts w:cs="Times New Roman"/>
          <w:color w:val="000000" w:themeColor="text1"/>
          <w:szCs w:val="28"/>
          <w:u w:color="000000" w:themeColor="text1"/>
        </w:rPr>
        <w:t>;</w:t>
      </w:r>
    </w:p>
    <w:p w14:paraId="5C1DB091"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Giám sát, theo dõi, cập nhật cảnh báo tình trạng hoạt động</w:t>
      </w:r>
      <w:r w:rsidRPr="00A01F48">
        <w:rPr>
          <w:rFonts w:cs="Times New Roman"/>
          <w:color w:val="000000" w:themeColor="text1"/>
          <w:szCs w:val="28"/>
          <w:u w:color="000000" w:themeColor="text1"/>
        </w:rPr>
        <w:t>;</w:t>
      </w:r>
    </w:p>
    <w:p w14:paraId="7A0B8C27"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Giám sát, theo dõi và cảnh báo ở lớp mạng</w:t>
      </w:r>
      <w:r w:rsidRPr="00A01F48">
        <w:rPr>
          <w:rFonts w:cs="Times New Roman"/>
          <w:color w:val="000000" w:themeColor="text1"/>
          <w:szCs w:val="28"/>
          <w:u w:color="000000" w:themeColor="text1"/>
        </w:rPr>
        <w:t>;</w:t>
      </w:r>
    </w:p>
    <w:p w14:paraId="280CC06F"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Các kết nối, truy vấn tới các máy chủ điều khiển mạng botnet</w:t>
      </w:r>
      <w:r w:rsidRPr="00A01F48">
        <w:rPr>
          <w:rFonts w:cs="Times New Roman"/>
          <w:color w:val="000000" w:themeColor="text1"/>
          <w:szCs w:val="28"/>
          <w:u w:color="000000" w:themeColor="text1"/>
        </w:rPr>
        <w:t>;</w:t>
      </w:r>
    </w:p>
    <w:p w14:paraId="0C3F3D5E"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Các file mã độc, URL nguy hiểm được truyền qua môi trường mạng</w:t>
      </w:r>
      <w:r w:rsidRPr="00A01F48">
        <w:rPr>
          <w:rFonts w:cs="Times New Roman"/>
          <w:color w:val="000000" w:themeColor="text1"/>
          <w:szCs w:val="28"/>
          <w:u w:color="000000" w:themeColor="text1"/>
        </w:rPr>
        <w:t>;</w:t>
      </w:r>
    </w:p>
    <w:p w14:paraId="7121E6DC"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Các Shellcode, payload tấn công khai thác lỗ hổng phần mềm, dịch vụ</w:t>
      </w:r>
      <w:r w:rsidRPr="00A01F48">
        <w:rPr>
          <w:rFonts w:cs="Times New Roman"/>
          <w:color w:val="000000" w:themeColor="text1"/>
          <w:szCs w:val="28"/>
          <w:u w:color="000000" w:themeColor="text1"/>
        </w:rPr>
        <w:t>;</w:t>
      </w:r>
    </w:p>
    <w:p w14:paraId="3CA26A1A" w14:textId="77777777" w:rsidR="00FE5472" w:rsidRPr="00A01F48" w:rsidRDefault="00FE5472" w:rsidP="00B90013">
      <w:pPr>
        <w:spacing w:before="10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Các hành vi bất thường như dò quét mạng, dò quét tài khoản mật khẩu mặc định, mật khẩu yếu</w:t>
      </w:r>
      <w:r w:rsidRPr="00A01F48">
        <w:rPr>
          <w:rFonts w:cs="Times New Roman"/>
          <w:color w:val="000000" w:themeColor="text1"/>
          <w:szCs w:val="28"/>
          <w:u w:color="000000" w:themeColor="text1"/>
        </w:rPr>
        <w:t>;</w:t>
      </w:r>
    </w:p>
    <w:p w14:paraId="3DCD3BBD" w14:textId="77777777" w:rsidR="00FE5472" w:rsidRPr="00A01F48" w:rsidRDefault="00FE5472" w:rsidP="00B90013">
      <w:pPr>
        <w:spacing w:before="10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Giám sát, theo dõi và cảnh báo lớp máy chủ</w:t>
      </w:r>
      <w:r w:rsidRPr="00A01F48">
        <w:rPr>
          <w:rFonts w:cs="Times New Roman"/>
          <w:color w:val="000000" w:themeColor="text1"/>
          <w:szCs w:val="28"/>
          <w:u w:color="000000" w:themeColor="text1"/>
        </w:rPr>
        <w:t>;</w:t>
      </w:r>
    </w:p>
    <w:p w14:paraId="0579A8C4" w14:textId="77777777" w:rsidR="00FE5472" w:rsidRPr="00A01F48" w:rsidRDefault="00FE5472" w:rsidP="00B90013">
      <w:pPr>
        <w:spacing w:before="10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Các hành vi vi phạm chính sách truy cập, quản lý, thiết lập cấu hình hệ điều hành, các dịch vụ Hệ thống</w:t>
      </w:r>
      <w:r w:rsidRPr="00A01F48">
        <w:rPr>
          <w:rFonts w:cs="Times New Roman"/>
          <w:color w:val="000000" w:themeColor="text1"/>
          <w:szCs w:val="28"/>
          <w:u w:color="000000" w:themeColor="text1"/>
        </w:rPr>
        <w:t>;</w:t>
      </w:r>
    </w:p>
    <w:p w14:paraId="274C1848" w14:textId="77777777" w:rsidR="00FE5472" w:rsidRPr="00A01F48" w:rsidRDefault="00FE5472" w:rsidP="00B90013">
      <w:pPr>
        <w:spacing w:before="10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Các kết nối của máy chủ ra các địa chỉ IP độc hại</w:t>
      </w:r>
      <w:r w:rsidRPr="00A01F48">
        <w:rPr>
          <w:rFonts w:cs="Times New Roman"/>
          <w:color w:val="000000" w:themeColor="text1"/>
          <w:szCs w:val="28"/>
          <w:u w:color="000000" w:themeColor="text1"/>
        </w:rPr>
        <w:t>;</w:t>
      </w:r>
    </w:p>
    <w:p w14:paraId="2D4C5B06" w14:textId="77777777" w:rsidR="00FE5472" w:rsidRPr="00A01F48" w:rsidRDefault="00FE5472" w:rsidP="00B90013">
      <w:pPr>
        <w:spacing w:before="10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lastRenderedPageBreak/>
        <w:t xml:space="preserve">- </w:t>
      </w:r>
      <w:r w:rsidRPr="00A01F48">
        <w:rPr>
          <w:rFonts w:cs="Times New Roman"/>
          <w:color w:val="000000" w:themeColor="text1"/>
          <w:szCs w:val="28"/>
          <w:u w:color="000000" w:themeColor="text1"/>
          <w:lang w:val="vi-VN"/>
        </w:rPr>
        <w:t>Các hình thức tấn công mạng như tấn công khai thác điểm yếu, tấn công dò quét và các dạng tấn công tương tự khác</w:t>
      </w:r>
      <w:r w:rsidRPr="00A01F48">
        <w:rPr>
          <w:rFonts w:cs="Times New Roman"/>
          <w:color w:val="000000" w:themeColor="text1"/>
          <w:szCs w:val="28"/>
          <w:u w:color="000000" w:themeColor="text1"/>
        </w:rPr>
        <w:t>;</w:t>
      </w:r>
    </w:p>
    <w:p w14:paraId="654CB8FD" w14:textId="77777777" w:rsidR="00FE5472" w:rsidRPr="00A01F48" w:rsidRDefault="00FE5472" w:rsidP="00B90013">
      <w:pPr>
        <w:spacing w:before="10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Các tiến trình có dấu hiệu bất thường về hành vi và việc sử dụng tài nguyên máy chủ</w:t>
      </w:r>
      <w:r w:rsidRPr="00A01F48">
        <w:rPr>
          <w:rFonts w:cs="Times New Roman"/>
          <w:color w:val="000000" w:themeColor="text1"/>
          <w:szCs w:val="28"/>
          <w:u w:color="000000" w:themeColor="text1"/>
        </w:rPr>
        <w:t>;</w:t>
      </w:r>
    </w:p>
    <w:p w14:paraId="4B61AA82" w14:textId="77777777" w:rsidR="00FE5472" w:rsidRPr="00A01F48" w:rsidRDefault="00FE5472" w:rsidP="00B90013">
      <w:pPr>
        <w:spacing w:before="10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Giám sát, theo dõi và cảnh báo lớp ứng dụng</w:t>
      </w:r>
      <w:r w:rsidRPr="00A01F48">
        <w:rPr>
          <w:rFonts w:cs="Times New Roman"/>
          <w:color w:val="000000" w:themeColor="text1"/>
          <w:szCs w:val="28"/>
          <w:u w:color="000000" w:themeColor="text1"/>
        </w:rPr>
        <w:t>;</w:t>
      </w:r>
    </w:p>
    <w:p w14:paraId="7CD72CF1" w14:textId="77777777" w:rsidR="00FE5472" w:rsidRPr="00A01F48" w:rsidRDefault="00FE5472" w:rsidP="00B90013">
      <w:pPr>
        <w:spacing w:before="10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Các dạng tấn công vào lớp ứng dụng như SQLi, XSS</w:t>
      </w:r>
      <w:r w:rsidRPr="00A01F48">
        <w:rPr>
          <w:rFonts w:cs="Times New Roman"/>
          <w:color w:val="000000" w:themeColor="text1"/>
          <w:szCs w:val="28"/>
          <w:u w:color="000000" w:themeColor="text1"/>
        </w:rPr>
        <w:t>;</w:t>
      </w:r>
    </w:p>
    <w:p w14:paraId="65E41315" w14:textId="77777777" w:rsidR="00FE5472" w:rsidRPr="00A01F48" w:rsidRDefault="00FE5472" w:rsidP="00B90013">
      <w:pPr>
        <w:spacing w:before="10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Tấn công Phishing và cài cắm mã độc trên ứng dụng</w:t>
      </w:r>
      <w:r w:rsidRPr="00A01F48">
        <w:rPr>
          <w:rFonts w:cs="Times New Roman"/>
          <w:color w:val="000000" w:themeColor="text1"/>
          <w:szCs w:val="28"/>
          <w:u w:color="000000" w:themeColor="text1"/>
        </w:rPr>
        <w:t>;</w:t>
      </w:r>
    </w:p>
    <w:p w14:paraId="79BCFE71" w14:textId="77777777" w:rsidR="00FE5472" w:rsidRPr="00A01F48" w:rsidRDefault="00FE5472" w:rsidP="00B90013">
      <w:pPr>
        <w:spacing w:before="10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Tấn công từ chối dịch vụ</w:t>
      </w:r>
      <w:r w:rsidRPr="00A01F48">
        <w:rPr>
          <w:rFonts w:cs="Times New Roman"/>
          <w:color w:val="000000" w:themeColor="text1"/>
          <w:szCs w:val="28"/>
          <w:u w:color="000000" w:themeColor="text1"/>
        </w:rPr>
        <w:t>;</w:t>
      </w:r>
    </w:p>
    <w:p w14:paraId="627A31E1" w14:textId="77777777" w:rsidR="00FE5472" w:rsidRPr="00A01F48" w:rsidRDefault="00FE5472" w:rsidP="00B90013">
      <w:pPr>
        <w:spacing w:before="10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Giám sát, theo dõi và cảnh báo lớp thiết bị đầu cuối</w:t>
      </w:r>
      <w:r w:rsidRPr="00A01F48">
        <w:rPr>
          <w:rFonts w:cs="Times New Roman"/>
          <w:color w:val="000000" w:themeColor="text1"/>
          <w:szCs w:val="28"/>
          <w:u w:color="000000" w:themeColor="text1"/>
        </w:rPr>
        <w:t>;</w:t>
      </w:r>
    </w:p>
    <w:p w14:paraId="04D87642" w14:textId="77777777" w:rsidR="00FE5472" w:rsidRPr="00A01F48" w:rsidRDefault="00FE5472" w:rsidP="00B90013">
      <w:pPr>
        <w:spacing w:before="10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Các kết nối của máy chủ ra các địa chỉ IP độc hại</w:t>
      </w:r>
      <w:r w:rsidRPr="00A01F48">
        <w:rPr>
          <w:rFonts w:cs="Times New Roman"/>
          <w:color w:val="000000" w:themeColor="text1"/>
          <w:szCs w:val="28"/>
          <w:u w:color="000000" w:themeColor="text1"/>
        </w:rPr>
        <w:t>;</w:t>
      </w:r>
    </w:p>
    <w:p w14:paraId="7F3D7C91" w14:textId="77777777" w:rsidR="00FE5472" w:rsidRPr="00A01F48" w:rsidRDefault="00FE5472" w:rsidP="00B90013">
      <w:pPr>
        <w:spacing w:before="10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Các hình thức tấn công mạng như tấn công khai thác điểm yếu, tấn công dò quét và các dạng tấn công tương tự khác</w:t>
      </w:r>
      <w:r w:rsidRPr="00A01F48">
        <w:rPr>
          <w:rFonts w:cs="Times New Roman"/>
          <w:color w:val="000000" w:themeColor="text1"/>
          <w:szCs w:val="28"/>
          <w:u w:color="000000" w:themeColor="text1"/>
        </w:rPr>
        <w:t>;</w:t>
      </w:r>
    </w:p>
    <w:p w14:paraId="74E0C886" w14:textId="77777777" w:rsidR="00FE5472" w:rsidRPr="00A01F48" w:rsidRDefault="00FE5472" w:rsidP="00B90013">
      <w:pPr>
        <w:spacing w:before="10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Các tiến trình có dấu hiệu bất thường về hành vi và việc sử dụng tài nguyên máy tính</w:t>
      </w:r>
      <w:r w:rsidRPr="00A01F48">
        <w:rPr>
          <w:rFonts w:cs="Times New Roman"/>
          <w:color w:val="000000" w:themeColor="text1"/>
          <w:szCs w:val="28"/>
          <w:u w:color="000000" w:themeColor="text1"/>
        </w:rPr>
        <w:t>;</w:t>
      </w:r>
    </w:p>
    <w:p w14:paraId="6E79B4A3" w14:textId="77777777" w:rsidR="00FE5472" w:rsidRPr="00A01F48" w:rsidRDefault="00FE5472" w:rsidP="00B90013">
      <w:pPr>
        <w:spacing w:before="10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Giám sát an toàn thông tin và phòng thủ mã độc</w:t>
      </w:r>
      <w:r w:rsidRPr="00A01F48">
        <w:rPr>
          <w:rFonts w:cs="Times New Roman"/>
          <w:color w:val="000000" w:themeColor="text1"/>
          <w:szCs w:val="28"/>
          <w:u w:color="000000" w:themeColor="text1"/>
        </w:rPr>
        <w:t>;</w:t>
      </w:r>
    </w:p>
    <w:p w14:paraId="4E13CA13" w14:textId="77777777" w:rsidR="00FE5472" w:rsidRPr="00A01F48" w:rsidRDefault="00FE5472" w:rsidP="00B90013">
      <w:pPr>
        <w:spacing w:before="10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Theo dõi số lượng máy trạm kết nối</w:t>
      </w:r>
      <w:r w:rsidRPr="00A01F48">
        <w:rPr>
          <w:rFonts w:cs="Times New Roman"/>
          <w:color w:val="000000" w:themeColor="text1"/>
          <w:szCs w:val="28"/>
          <w:u w:color="000000" w:themeColor="text1"/>
        </w:rPr>
        <w:t>;</w:t>
      </w:r>
    </w:p>
    <w:p w14:paraId="683C144A" w14:textId="77777777" w:rsidR="00FE5472" w:rsidRPr="00A01F48" w:rsidRDefault="00FE5472" w:rsidP="00B90013">
      <w:pPr>
        <w:spacing w:before="10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Phát hiện các lượt lây nhiễm mã độc</w:t>
      </w:r>
      <w:r w:rsidRPr="00A01F48">
        <w:rPr>
          <w:rFonts w:cs="Times New Roman"/>
          <w:color w:val="000000" w:themeColor="text1"/>
          <w:szCs w:val="28"/>
          <w:u w:color="000000" w:themeColor="text1"/>
        </w:rPr>
        <w:t>;</w:t>
      </w:r>
    </w:p>
    <w:p w14:paraId="63E34F78" w14:textId="77777777" w:rsidR="00FE5472" w:rsidRPr="00A01F48" w:rsidRDefault="00FE5472" w:rsidP="00B90013">
      <w:pPr>
        <w:spacing w:before="10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Phát hiện đơn vị lây nhiễm nhiều nhất</w:t>
      </w:r>
      <w:r w:rsidRPr="00A01F48">
        <w:rPr>
          <w:rFonts w:cs="Times New Roman"/>
          <w:color w:val="000000" w:themeColor="text1"/>
          <w:szCs w:val="28"/>
          <w:u w:color="000000" w:themeColor="text1"/>
        </w:rPr>
        <w:t>;</w:t>
      </w:r>
    </w:p>
    <w:p w14:paraId="226CA0B6" w14:textId="77777777" w:rsidR="00FE5472" w:rsidRPr="00A01F48" w:rsidRDefault="00FE5472" w:rsidP="00B90013">
      <w:pPr>
        <w:spacing w:before="10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Giám sát kết nối thiết bị USB</w:t>
      </w:r>
      <w:r w:rsidRPr="00A01F48">
        <w:rPr>
          <w:rFonts w:cs="Times New Roman"/>
          <w:color w:val="000000" w:themeColor="text1"/>
          <w:szCs w:val="28"/>
          <w:u w:color="000000" w:themeColor="text1"/>
        </w:rPr>
        <w:t>;</w:t>
      </w:r>
    </w:p>
    <w:p w14:paraId="3C5E3218" w14:textId="77777777" w:rsidR="00FE5472" w:rsidRPr="00A01F48" w:rsidRDefault="00FE5472" w:rsidP="00B90013">
      <w:pPr>
        <w:spacing w:before="10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Giám sát kết nối máy trạm</w:t>
      </w:r>
      <w:r w:rsidRPr="00A01F48">
        <w:rPr>
          <w:rFonts w:cs="Times New Roman"/>
          <w:color w:val="000000" w:themeColor="text1"/>
          <w:szCs w:val="28"/>
          <w:u w:color="000000" w:themeColor="text1"/>
        </w:rPr>
        <w:t>;</w:t>
      </w:r>
    </w:p>
    <w:p w14:paraId="04B4A39B" w14:textId="77777777" w:rsidR="00FE5472" w:rsidRPr="00A01F48" w:rsidRDefault="00FE5472" w:rsidP="00B90013">
      <w:pPr>
        <w:spacing w:before="10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Đánh giá, phân loại sự cố và thực hiện cảnh báo sự cố</w:t>
      </w:r>
      <w:r w:rsidRPr="00A01F48">
        <w:rPr>
          <w:rFonts w:cs="Times New Roman"/>
          <w:color w:val="000000" w:themeColor="text1"/>
          <w:szCs w:val="28"/>
          <w:u w:color="000000" w:themeColor="text1"/>
        </w:rPr>
        <w:t>;</w:t>
      </w:r>
    </w:p>
    <w:p w14:paraId="20F51F77" w14:textId="77777777" w:rsidR="00FE5472" w:rsidRPr="00A01F48" w:rsidRDefault="00FE5472" w:rsidP="00B90013">
      <w:pPr>
        <w:spacing w:before="10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Xác định và phân loại mức độ sự cố và xác định hành động phù hợp tiếp theo hoặc cảnh báo cho nhóm xử lý sự cố thực hiện</w:t>
      </w:r>
      <w:r w:rsidRPr="00A01F48">
        <w:rPr>
          <w:rFonts w:cs="Times New Roman"/>
          <w:color w:val="000000" w:themeColor="text1"/>
          <w:szCs w:val="28"/>
          <w:u w:color="000000" w:themeColor="text1"/>
        </w:rPr>
        <w:t>;</w:t>
      </w:r>
    </w:p>
    <w:p w14:paraId="76C4EDDF" w14:textId="77777777" w:rsidR="00FE5472" w:rsidRPr="00A01F48" w:rsidRDefault="00FE5472" w:rsidP="00B90013">
      <w:pPr>
        <w:spacing w:before="10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Phân tích các cảnh báo, các sự cố để tìm ra nguồn gốc, nguyên nhân và các dấu hiệu nhận biết tấn công</w:t>
      </w:r>
      <w:r w:rsidRPr="00A01F48">
        <w:rPr>
          <w:rFonts w:cs="Times New Roman"/>
          <w:color w:val="000000" w:themeColor="text1"/>
          <w:szCs w:val="28"/>
          <w:u w:color="000000" w:themeColor="text1"/>
        </w:rPr>
        <w:t>;</w:t>
      </w:r>
    </w:p>
    <w:p w14:paraId="7BE67573" w14:textId="77777777" w:rsidR="00FE5472" w:rsidRPr="00A01F48" w:rsidRDefault="00FE5472" w:rsidP="00B90013">
      <w:pPr>
        <w:spacing w:before="10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Sao lưu, back up dữ liệu định kỳ (01 tháng/lần)</w:t>
      </w: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Ghi sổ lưu, báo cáo</w:t>
      </w:r>
      <w:r w:rsidRPr="00A01F48">
        <w:rPr>
          <w:rFonts w:cs="Times New Roman"/>
          <w:color w:val="000000" w:themeColor="text1"/>
          <w:szCs w:val="28"/>
          <w:u w:color="000000" w:themeColor="text1"/>
        </w:rPr>
        <w:t>.</w:t>
      </w:r>
    </w:p>
    <w:p w14:paraId="5334BD47" w14:textId="77777777" w:rsidR="00FE5472" w:rsidRPr="00A01F48" w:rsidRDefault="00FE5472" w:rsidP="00B90013">
      <w:pPr>
        <w:spacing w:before="10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294E3A6A"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Thiết bị/ngày làm việc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82"/>
        <w:gridCol w:w="3318"/>
        <w:gridCol w:w="2039"/>
        <w:gridCol w:w="1589"/>
      </w:tblGrid>
      <w:tr w:rsidR="00FE5472" w:rsidRPr="00A01F48" w14:paraId="0CA5B049" w14:textId="77777777" w:rsidTr="00B90013">
        <w:tc>
          <w:tcPr>
            <w:tcW w:w="1393" w:type="pct"/>
            <w:tcMar>
              <w:top w:w="0" w:type="dxa"/>
              <w:left w:w="0" w:type="dxa"/>
              <w:bottom w:w="0" w:type="dxa"/>
              <w:right w:w="0" w:type="dxa"/>
            </w:tcMar>
            <w:vAlign w:val="center"/>
          </w:tcPr>
          <w:p w14:paraId="3923C462"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723" w:type="pct"/>
            <w:tcMar>
              <w:top w:w="0" w:type="dxa"/>
              <w:left w:w="0" w:type="dxa"/>
              <w:bottom w:w="0" w:type="dxa"/>
              <w:right w:w="0" w:type="dxa"/>
            </w:tcMar>
            <w:vAlign w:val="center"/>
          </w:tcPr>
          <w:p w14:paraId="2C31AF35"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59" w:type="pct"/>
            <w:tcMar>
              <w:top w:w="0" w:type="dxa"/>
              <w:left w:w="0" w:type="dxa"/>
              <w:bottom w:w="0" w:type="dxa"/>
              <w:right w:w="0" w:type="dxa"/>
            </w:tcMar>
            <w:vAlign w:val="center"/>
          </w:tcPr>
          <w:p w14:paraId="091B424C"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25" w:type="pct"/>
            <w:tcMar>
              <w:top w:w="0" w:type="dxa"/>
              <w:left w:w="0" w:type="dxa"/>
              <w:bottom w:w="0" w:type="dxa"/>
              <w:right w:w="0" w:type="dxa"/>
            </w:tcMar>
            <w:vAlign w:val="center"/>
          </w:tcPr>
          <w:p w14:paraId="75CB205E" w14:textId="77777777" w:rsidR="00FE5472" w:rsidRPr="00A01F48" w:rsidRDefault="00FE5472" w:rsidP="00B90013">
            <w:pPr>
              <w:spacing w:before="40" w:after="40"/>
              <w:jc w:val="both"/>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34C261A4" w14:textId="77777777" w:rsidTr="00B90013">
        <w:tc>
          <w:tcPr>
            <w:tcW w:w="1393" w:type="pct"/>
            <w:vMerge w:val="restart"/>
            <w:tcMar>
              <w:top w:w="0" w:type="dxa"/>
              <w:left w:w="0" w:type="dxa"/>
              <w:bottom w:w="0" w:type="dxa"/>
              <w:right w:w="0" w:type="dxa"/>
            </w:tcMar>
            <w:vAlign w:val="center"/>
          </w:tcPr>
          <w:p w14:paraId="4B6896FE"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color w:val="000000" w:themeColor="text1"/>
                <w:u w:color="000000" w:themeColor="text1"/>
                <w:lang w:val="vi-VN"/>
              </w:rPr>
              <w:t>ĐN.01.10.01</w:t>
            </w:r>
          </w:p>
        </w:tc>
        <w:tc>
          <w:tcPr>
            <w:tcW w:w="1723" w:type="pct"/>
            <w:tcMar>
              <w:top w:w="0" w:type="dxa"/>
              <w:left w:w="0" w:type="dxa"/>
              <w:bottom w:w="0" w:type="dxa"/>
              <w:right w:w="0" w:type="dxa"/>
            </w:tcMar>
            <w:vAlign w:val="center"/>
          </w:tcPr>
          <w:p w14:paraId="06756A24" w14:textId="77777777" w:rsidR="00FE5472" w:rsidRPr="00A01F48" w:rsidRDefault="00FE5472" w:rsidP="00B90013">
            <w:pPr>
              <w:spacing w:before="40" w:after="40"/>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59" w:type="pct"/>
            <w:tcMar>
              <w:top w:w="0" w:type="dxa"/>
              <w:left w:w="0" w:type="dxa"/>
              <w:bottom w:w="0" w:type="dxa"/>
              <w:right w:w="0" w:type="dxa"/>
            </w:tcMar>
            <w:vAlign w:val="center"/>
          </w:tcPr>
          <w:p w14:paraId="61758EB7"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75F0DFB0"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r>
      <w:tr w:rsidR="00FE5472" w:rsidRPr="00A01F48" w14:paraId="5B3BCA92" w14:textId="77777777" w:rsidTr="00B90013">
        <w:tc>
          <w:tcPr>
            <w:tcW w:w="1393" w:type="pct"/>
            <w:vMerge/>
            <w:vAlign w:val="center"/>
          </w:tcPr>
          <w:p w14:paraId="2028B06A" w14:textId="77777777" w:rsidR="00FE5472" w:rsidRPr="00A01F48" w:rsidRDefault="00FE5472" w:rsidP="00B90013">
            <w:pPr>
              <w:spacing w:before="40" w:after="40"/>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54049232" w14:textId="77777777" w:rsidR="00FE5472" w:rsidRPr="00A01F48" w:rsidRDefault="00FE5472" w:rsidP="00B90013">
            <w:pPr>
              <w:spacing w:before="40" w:after="40"/>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59" w:type="pct"/>
            <w:tcMar>
              <w:top w:w="0" w:type="dxa"/>
              <w:left w:w="0" w:type="dxa"/>
              <w:bottom w:w="0" w:type="dxa"/>
              <w:right w:w="0" w:type="dxa"/>
            </w:tcMar>
            <w:vAlign w:val="center"/>
          </w:tcPr>
          <w:p w14:paraId="4E697123"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25" w:type="pct"/>
            <w:tcMar>
              <w:top w:w="0" w:type="dxa"/>
              <w:left w:w="0" w:type="dxa"/>
              <w:bottom w:w="0" w:type="dxa"/>
              <w:right w:w="0" w:type="dxa"/>
            </w:tcMar>
            <w:vAlign w:val="center"/>
          </w:tcPr>
          <w:p w14:paraId="3E2637E9"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31B1F8F5" w14:textId="77777777" w:rsidTr="00B90013">
        <w:tc>
          <w:tcPr>
            <w:tcW w:w="1393" w:type="pct"/>
            <w:vMerge/>
            <w:vAlign w:val="center"/>
          </w:tcPr>
          <w:p w14:paraId="1FD73695" w14:textId="77777777" w:rsidR="00FE5472" w:rsidRPr="00A01F48" w:rsidRDefault="00FE5472" w:rsidP="00B90013">
            <w:pPr>
              <w:spacing w:before="40" w:after="40"/>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1E55A90E" w14:textId="77777777" w:rsidR="00FE5472" w:rsidRPr="00A01F48" w:rsidRDefault="00FE5472" w:rsidP="00B90013">
            <w:pPr>
              <w:spacing w:before="40" w:after="40"/>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59" w:type="pct"/>
            <w:tcMar>
              <w:top w:w="0" w:type="dxa"/>
              <w:left w:w="0" w:type="dxa"/>
              <w:bottom w:w="0" w:type="dxa"/>
              <w:right w:w="0" w:type="dxa"/>
            </w:tcMar>
            <w:vAlign w:val="center"/>
          </w:tcPr>
          <w:p w14:paraId="57433708"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25" w:type="pct"/>
            <w:tcMar>
              <w:top w:w="0" w:type="dxa"/>
              <w:left w:w="0" w:type="dxa"/>
              <w:bottom w:w="0" w:type="dxa"/>
              <w:right w:w="0" w:type="dxa"/>
            </w:tcMar>
            <w:vAlign w:val="center"/>
          </w:tcPr>
          <w:p w14:paraId="48A3098B"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7E36FD9A" w14:textId="77777777" w:rsidTr="00B90013">
        <w:tc>
          <w:tcPr>
            <w:tcW w:w="1393" w:type="pct"/>
            <w:vMerge/>
            <w:vAlign w:val="center"/>
          </w:tcPr>
          <w:p w14:paraId="13A89238" w14:textId="77777777" w:rsidR="00FE5472" w:rsidRPr="00A01F48" w:rsidRDefault="00FE5472" w:rsidP="00B90013">
            <w:pPr>
              <w:spacing w:before="40" w:after="40"/>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44FE1F32" w14:textId="77777777" w:rsidR="00FE5472" w:rsidRPr="00A01F48" w:rsidRDefault="00FE5472" w:rsidP="00B90013">
            <w:pPr>
              <w:spacing w:before="40" w:after="40"/>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59" w:type="pct"/>
            <w:tcMar>
              <w:top w:w="0" w:type="dxa"/>
              <w:left w:w="0" w:type="dxa"/>
              <w:bottom w:w="0" w:type="dxa"/>
              <w:right w:w="0" w:type="dxa"/>
            </w:tcMar>
            <w:vAlign w:val="center"/>
          </w:tcPr>
          <w:p w14:paraId="63FFAB7C"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6262AA95"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r>
      <w:tr w:rsidR="00FE5472" w:rsidRPr="00A01F48" w14:paraId="19B5CEA6" w14:textId="77777777" w:rsidTr="00B90013">
        <w:tc>
          <w:tcPr>
            <w:tcW w:w="1393" w:type="pct"/>
            <w:vMerge/>
            <w:vAlign w:val="center"/>
          </w:tcPr>
          <w:p w14:paraId="1EABF73B" w14:textId="77777777" w:rsidR="00FE5472" w:rsidRPr="00A01F48" w:rsidRDefault="00FE5472" w:rsidP="00B90013">
            <w:pPr>
              <w:spacing w:before="40" w:after="40"/>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463856B1" w14:textId="77777777" w:rsidR="00FE5472" w:rsidRPr="00A01F48" w:rsidRDefault="00FE5472" w:rsidP="00B90013">
            <w:pPr>
              <w:spacing w:before="40" w:after="40"/>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59" w:type="pct"/>
            <w:tcMar>
              <w:top w:w="0" w:type="dxa"/>
              <w:left w:w="0" w:type="dxa"/>
              <w:bottom w:w="0" w:type="dxa"/>
              <w:right w:w="0" w:type="dxa"/>
            </w:tcMar>
            <w:vAlign w:val="center"/>
          </w:tcPr>
          <w:p w14:paraId="7A62B058"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37141D53"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0,198</w:t>
            </w:r>
          </w:p>
        </w:tc>
      </w:tr>
      <w:tr w:rsidR="00FE5472" w:rsidRPr="00A01F48" w14:paraId="1F62139F" w14:textId="77777777" w:rsidTr="00B90013">
        <w:tc>
          <w:tcPr>
            <w:tcW w:w="1393" w:type="pct"/>
            <w:vMerge/>
            <w:vAlign w:val="center"/>
          </w:tcPr>
          <w:p w14:paraId="6EC57372" w14:textId="77777777" w:rsidR="00FE5472" w:rsidRPr="00A01F48" w:rsidRDefault="00FE5472" w:rsidP="00B90013">
            <w:pPr>
              <w:spacing w:before="40" w:after="40"/>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27EABEA6" w14:textId="77777777" w:rsidR="00FE5472" w:rsidRPr="00A01F48" w:rsidRDefault="00FE5472" w:rsidP="00B90013">
            <w:pPr>
              <w:spacing w:before="40" w:after="40"/>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59" w:type="pct"/>
            <w:tcMar>
              <w:top w:w="0" w:type="dxa"/>
              <w:left w:w="0" w:type="dxa"/>
              <w:bottom w:w="0" w:type="dxa"/>
              <w:right w:w="0" w:type="dxa"/>
            </w:tcMar>
            <w:vAlign w:val="center"/>
          </w:tcPr>
          <w:p w14:paraId="73A09EDF"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73FBD688"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0,385</w:t>
            </w:r>
          </w:p>
        </w:tc>
      </w:tr>
      <w:tr w:rsidR="00FE5472" w:rsidRPr="00A01F48" w14:paraId="5928CEC4" w14:textId="77777777" w:rsidTr="00B90013">
        <w:tc>
          <w:tcPr>
            <w:tcW w:w="1393" w:type="pct"/>
            <w:vMerge/>
            <w:vAlign w:val="center"/>
          </w:tcPr>
          <w:p w14:paraId="10978A1D" w14:textId="77777777" w:rsidR="00FE5472" w:rsidRPr="00A01F48" w:rsidRDefault="00FE5472" w:rsidP="00B90013">
            <w:pPr>
              <w:spacing w:before="40" w:after="40"/>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209A3BBA" w14:textId="77777777" w:rsidR="00FE5472" w:rsidRPr="00A01F48" w:rsidRDefault="00FE5472" w:rsidP="00B90013">
            <w:pPr>
              <w:spacing w:before="40" w:after="40"/>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059" w:type="pct"/>
            <w:tcMar>
              <w:top w:w="0" w:type="dxa"/>
              <w:left w:w="0" w:type="dxa"/>
              <w:bottom w:w="0" w:type="dxa"/>
              <w:right w:w="0" w:type="dxa"/>
            </w:tcMar>
            <w:vAlign w:val="center"/>
          </w:tcPr>
          <w:p w14:paraId="57F20318"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7A6D9638"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0,104</w:t>
            </w:r>
          </w:p>
        </w:tc>
      </w:tr>
      <w:tr w:rsidR="00FE5472" w:rsidRPr="00A01F48" w14:paraId="52E858AF" w14:textId="77777777" w:rsidTr="00B90013">
        <w:tc>
          <w:tcPr>
            <w:tcW w:w="1393" w:type="pct"/>
            <w:vMerge/>
            <w:vAlign w:val="center"/>
          </w:tcPr>
          <w:p w14:paraId="0D9108C0" w14:textId="77777777" w:rsidR="00FE5472" w:rsidRPr="00A01F48" w:rsidRDefault="00FE5472" w:rsidP="00B90013">
            <w:pPr>
              <w:spacing w:before="40" w:after="40"/>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10097589" w14:textId="77777777" w:rsidR="00FE5472" w:rsidRPr="00A01F48" w:rsidRDefault="00FE5472" w:rsidP="00B90013">
            <w:pPr>
              <w:spacing w:before="40" w:after="40"/>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59" w:type="pct"/>
            <w:tcMar>
              <w:top w:w="0" w:type="dxa"/>
              <w:left w:w="0" w:type="dxa"/>
              <w:bottom w:w="0" w:type="dxa"/>
              <w:right w:w="0" w:type="dxa"/>
            </w:tcMar>
            <w:vAlign w:val="center"/>
          </w:tcPr>
          <w:p w14:paraId="55EEBCB2"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42C9CDC8"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r>
      <w:tr w:rsidR="00FE5472" w:rsidRPr="00A01F48" w14:paraId="0B7B1D1E" w14:textId="77777777" w:rsidTr="00B90013">
        <w:tc>
          <w:tcPr>
            <w:tcW w:w="1393" w:type="pct"/>
            <w:vMerge/>
            <w:vAlign w:val="center"/>
          </w:tcPr>
          <w:p w14:paraId="369F020C" w14:textId="77777777" w:rsidR="00FE5472" w:rsidRPr="00A01F48" w:rsidRDefault="00FE5472" w:rsidP="00B90013">
            <w:pPr>
              <w:spacing w:before="40" w:after="40"/>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0D1E6359" w14:textId="77777777" w:rsidR="00FE5472" w:rsidRPr="00A01F48" w:rsidRDefault="00FE5472" w:rsidP="00B90013">
            <w:pPr>
              <w:spacing w:before="40" w:after="40"/>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59" w:type="pct"/>
            <w:tcMar>
              <w:top w:w="0" w:type="dxa"/>
              <w:left w:w="0" w:type="dxa"/>
              <w:bottom w:w="0" w:type="dxa"/>
              <w:right w:w="0" w:type="dxa"/>
            </w:tcMar>
            <w:vAlign w:val="center"/>
          </w:tcPr>
          <w:p w14:paraId="61D610C4"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6C4E1B53"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r w:rsidR="00FE5472" w:rsidRPr="00A01F48" w14:paraId="7A8AAEBE" w14:textId="77777777" w:rsidTr="00B90013">
        <w:tc>
          <w:tcPr>
            <w:tcW w:w="1393" w:type="pct"/>
            <w:vMerge/>
            <w:vAlign w:val="center"/>
          </w:tcPr>
          <w:p w14:paraId="0D18B2FC" w14:textId="77777777" w:rsidR="00FE5472" w:rsidRPr="00A01F48" w:rsidRDefault="00FE5472" w:rsidP="00B90013">
            <w:pPr>
              <w:spacing w:before="40" w:after="40"/>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07973209" w14:textId="77777777" w:rsidR="00FE5472" w:rsidRPr="00A01F48" w:rsidRDefault="00FE5472" w:rsidP="00B90013">
            <w:pPr>
              <w:spacing w:before="40" w:after="40"/>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59" w:type="pct"/>
            <w:tcMar>
              <w:top w:w="0" w:type="dxa"/>
              <w:left w:w="0" w:type="dxa"/>
              <w:bottom w:w="0" w:type="dxa"/>
              <w:right w:w="0" w:type="dxa"/>
            </w:tcMar>
            <w:vAlign w:val="center"/>
          </w:tcPr>
          <w:p w14:paraId="4E67377E"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68C8CDC3"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0,031</w:t>
            </w:r>
          </w:p>
        </w:tc>
      </w:tr>
      <w:tr w:rsidR="00FE5472" w:rsidRPr="00A01F48" w14:paraId="0E01FDB7" w14:textId="77777777" w:rsidTr="00B90013">
        <w:tc>
          <w:tcPr>
            <w:tcW w:w="1393" w:type="pct"/>
            <w:vMerge/>
            <w:vAlign w:val="center"/>
          </w:tcPr>
          <w:p w14:paraId="355EA75C" w14:textId="77777777" w:rsidR="00FE5472" w:rsidRPr="00A01F48" w:rsidRDefault="00FE5472" w:rsidP="00B90013">
            <w:pPr>
              <w:spacing w:before="40" w:after="40"/>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0B47437A" w14:textId="77777777" w:rsidR="00FE5472" w:rsidRPr="00A01F48" w:rsidRDefault="00FE5472" w:rsidP="00B90013">
            <w:pPr>
              <w:spacing w:before="40" w:after="40"/>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59" w:type="pct"/>
            <w:tcMar>
              <w:top w:w="0" w:type="dxa"/>
              <w:left w:w="0" w:type="dxa"/>
              <w:bottom w:w="0" w:type="dxa"/>
              <w:right w:w="0" w:type="dxa"/>
            </w:tcMar>
            <w:vAlign w:val="center"/>
          </w:tcPr>
          <w:p w14:paraId="47F444A2"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00F9E63A"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0,656</w:t>
            </w:r>
          </w:p>
        </w:tc>
      </w:tr>
    </w:tbl>
    <w:p w14:paraId="7D6F0342" w14:textId="19C46E33" w:rsidR="00FE5472" w:rsidRPr="00A01F48" w:rsidRDefault="007E0265" w:rsidP="008B179A">
      <w:pPr>
        <w:pStyle w:val="Heading3"/>
      </w:pPr>
      <w:r>
        <w:t xml:space="preserve">10.2. </w:t>
      </w:r>
      <w:r w:rsidR="00FE5472" w:rsidRPr="00A01F48">
        <w:t>ĐN.01.10.02 Khắc phục sự cố</w:t>
      </w:r>
    </w:p>
    <w:p w14:paraId="26DD060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083C42BD"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Sao lưu, back up dữ liệu trước khi xử lý sự cố. Ghi chép, lưu trữ thông số, trạng thái Hệ thống</w:t>
      </w:r>
      <w:r w:rsidRPr="00A01F48">
        <w:rPr>
          <w:rFonts w:cs="Times New Roman"/>
          <w:color w:val="000000" w:themeColor="text1"/>
          <w:szCs w:val="28"/>
          <w:u w:color="000000" w:themeColor="text1"/>
        </w:rPr>
        <w:t>;</w:t>
      </w:r>
    </w:p>
    <w:p w14:paraId="0AD8EF21"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Kiểm tra các phần mềm, thông số, cấu hình, thiết lập. Xử lý sự cố kỹ thuật liên quan đến Hệ thống</w:t>
      </w:r>
      <w:r w:rsidRPr="00A01F48">
        <w:rPr>
          <w:rFonts w:cs="Times New Roman"/>
          <w:color w:val="000000" w:themeColor="text1"/>
          <w:szCs w:val="28"/>
          <w:u w:color="000000" w:themeColor="text1"/>
        </w:rPr>
        <w:t>;</w:t>
      </w:r>
    </w:p>
    <w:p w14:paraId="3F5A8DBE"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Thiết lập lại, khôi phục các thông số cài đặt, cấu hình, nâng cấp (nếu có thể) các cài đặt</w:t>
      </w: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Kiểm tra, chạy thử. Ghi nhận hoạt động của Hệ thống và nhật ký xử lý sự cố. Lập báo cáo sự cố.</w:t>
      </w:r>
    </w:p>
    <w:p w14:paraId="0FFC9A2D"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68B37641"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84"/>
        <w:gridCol w:w="3318"/>
        <w:gridCol w:w="2039"/>
        <w:gridCol w:w="1587"/>
      </w:tblGrid>
      <w:tr w:rsidR="00FE5472" w:rsidRPr="00A01F48" w14:paraId="076C9E55" w14:textId="77777777" w:rsidTr="00B90013">
        <w:trPr>
          <w:jc w:val="center"/>
        </w:trPr>
        <w:tc>
          <w:tcPr>
            <w:tcW w:w="1394" w:type="pct"/>
            <w:tcMar>
              <w:top w:w="0" w:type="dxa"/>
              <w:left w:w="0" w:type="dxa"/>
              <w:bottom w:w="0" w:type="dxa"/>
              <w:right w:w="0" w:type="dxa"/>
            </w:tcMar>
            <w:vAlign w:val="center"/>
          </w:tcPr>
          <w:p w14:paraId="47CC8783"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723" w:type="pct"/>
            <w:tcMar>
              <w:top w:w="0" w:type="dxa"/>
              <w:left w:w="0" w:type="dxa"/>
              <w:bottom w:w="0" w:type="dxa"/>
              <w:right w:w="0" w:type="dxa"/>
            </w:tcMar>
            <w:vAlign w:val="center"/>
          </w:tcPr>
          <w:p w14:paraId="0C7775A6"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59" w:type="pct"/>
            <w:tcMar>
              <w:top w:w="0" w:type="dxa"/>
              <w:left w:w="0" w:type="dxa"/>
              <w:bottom w:w="0" w:type="dxa"/>
              <w:right w:w="0" w:type="dxa"/>
            </w:tcMar>
            <w:vAlign w:val="center"/>
          </w:tcPr>
          <w:p w14:paraId="5DE9189A"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24" w:type="pct"/>
            <w:tcMar>
              <w:top w:w="0" w:type="dxa"/>
              <w:left w:w="0" w:type="dxa"/>
              <w:bottom w:w="0" w:type="dxa"/>
              <w:right w:w="0" w:type="dxa"/>
            </w:tcMar>
            <w:vAlign w:val="center"/>
          </w:tcPr>
          <w:p w14:paraId="5261A7BB"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3824E0AC" w14:textId="77777777" w:rsidTr="00B90013">
        <w:trPr>
          <w:jc w:val="center"/>
        </w:trPr>
        <w:tc>
          <w:tcPr>
            <w:tcW w:w="1394" w:type="pct"/>
            <w:vMerge w:val="restart"/>
            <w:tcMar>
              <w:top w:w="0" w:type="dxa"/>
              <w:left w:w="0" w:type="dxa"/>
              <w:bottom w:w="0" w:type="dxa"/>
              <w:right w:w="0" w:type="dxa"/>
            </w:tcMar>
            <w:vAlign w:val="center"/>
          </w:tcPr>
          <w:p w14:paraId="6D02DDD8"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color w:val="000000" w:themeColor="text1"/>
                <w:u w:color="000000" w:themeColor="text1"/>
                <w:lang w:val="vi-VN"/>
              </w:rPr>
              <w:t>ĐN.01.10.02</w:t>
            </w:r>
          </w:p>
        </w:tc>
        <w:tc>
          <w:tcPr>
            <w:tcW w:w="1723" w:type="pct"/>
            <w:tcMar>
              <w:top w:w="0" w:type="dxa"/>
              <w:left w:w="0" w:type="dxa"/>
              <w:bottom w:w="0" w:type="dxa"/>
              <w:right w:w="0" w:type="dxa"/>
            </w:tcMar>
            <w:vAlign w:val="center"/>
          </w:tcPr>
          <w:p w14:paraId="2205A5CD"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59" w:type="pct"/>
            <w:tcMar>
              <w:top w:w="0" w:type="dxa"/>
              <w:left w:w="0" w:type="dxa"/>
              <w:bottom w:w="0" w:type="dxa"/>
              <w:right w:w="0" w:type="dxa"/>
            </w:tcMar>
            <w:vAlign w:val="center"/>
          </w:tcPr>
          <w:p w14:paraId="4DB6668A"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c>
          <w:tcPr>
            <w:tcW w:w="824" w:type="pct"/>
            <w:tcMar>
              <w:top w:w="0" w:type="dxa"/>
              <w:left w:w="0" w:type="dxa"/>
              <w:bottom w:w="0" w:type="dxa"/>
              <w:right w:w="0" w:type="dxa"/>
            </w:tcMar>
            <w:vAlign w:val="center"/>
          </w:tcPr>
          <w:p w14:paraId="69889765"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r>
      <w:tr w:rsidR="00FE5472" w:rsidRPr="00A01F48" w14:paraId="5B31AA63" w14:textId="77777777" w:rsidTr="00B90013">
        <w:trPr>
          <w:jc w:val="center"/>
        </w:trPr>
        <w:tc>
          <w:tcPr>
            <w:tcW w:w="1394" w:type="pct"/>
            <w:vMerge/>
            <w:vAlign w:val="center"/>
          </w:tcPr>
          <w:p w14:paraId="79CBFE4C"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21E7A551"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59" w:type="pct"/>
            <w:tcMar>
              <w:top w:w="0" w:type="dxa"/>
              <w:left w:w="0" w:type="dxa"/>
              <w:bottom w:w="0" w:type="dxa"/>
              <w:right w:w="0" w:type="dxa"/>
            </w:tcMar>
            <w:vAlign w:val="center"/>
          </w:tcPr>
          <w:p w14:paraId="4EBDEA11"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24" w:type="pct"/>
            <w:tcMar>
              <w:top w:w="0" w:type="dxa"/>
              <w:left w:w="0" w:type="dxa"/>
              <w:bottom w:w="0" w:type="dxa"/>
              <w:right w:w="0" w:type="dxa"/>
            </w:tcMar>
            <w:vAlign w:val="center"/>
          </w:tcPr>
          <w:p w14:paraId="66C97F9D"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0,030</w:t>
            </w:r>
          </w:p>
        </w:tc>
      </w:tr>
      <w:tr w:rsidR="00FE5472" w:rsidRPr="00A01F48" w14:paraId="069DE14B" w14:textId="77777777" w:rsidTr="00B90013">
        <w:trPr>
          <w:jc w:val="center"/>
        </w:trPr>
        <w:tc>
          <w:tcPr>
            <w:tcW w:w="1394" w:type="pct"/>
            <w:vMerge/>
            <w:vAlign w:val="center"/>
          </w:tcPr>
          <w:p w14:paraId="1B627793"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2B92138D"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59" w:type="pct"/>
            <w:tcMar>
              <w:top w:w="0" w:type="dxa"/>
              <w:left w:w="0" w:type="dxa"/>
              <w:bottom w:w="0" w:type="dxa"/>
              <w:right w:w="0" w:type="dxa"/>
            </w:tcMar>
            <w:vAlign w:val="center"/>
          </w:tcPr>
          <w:p w14:paraId="1E04D733"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24" w:type="pct"/>
            <w:tcMar>
              <w:top w:w="0" w:type="dxa"/>
              <w:left w:w="0" w:type="dxa"/>
              <w:bottom w:w="0" w:type="dxa"/>
              <w:right w:w="0" w:type="dxa"/>
            </w:tcMar>
            <w:vAlign w:val="center"/>
          </w:tcPr>
          <w:p w14:paraId="3AC0843D"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42C58ACD" w14:textId="77777777" w:rsidTr="00B90013">
        <w:trPr>
          <w:jc w:val="center"/>
        </w:trPr>
        <w:tc>
          <w:tcPr>
            <w:tcW w:w="1394" w:type="pct"/>
            <w:vMerge/>
            <w:vAlign w:val="center"/>
          </w:tcPr>
          <w:p w14:paraId="71D8B882"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222B5142"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59" w:type="pct"/>
            <w:tcMar>
              <w:top w:w="0" w:type="dxa"/>
              <w:left w:w="0" w:type="dxa"/>
              <w:bottom w:w="0" w:type="dxa"/>
              <w:right w:w="0" w:type="dxa"/>
            </w:tcMar>
            <w:vAlign w:val="center"/>
          </w:tcPr>
          <w:p w14:paraId="72D91888"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c>
          <w:tcPr>
            <w:tcW w:w="824" w:type="pct"/>
            <w:tcMar>
              <w:top w:w="0" w:type="dxa"/>
              <w:left w:w="0" w:type="dxa"/>
              <w:bottom w:w="0" w:type="dxa"/>
              <w:right w:w="0" w:type="dxa"/>
            </w:tcMar>
            <w:vAlign w:val="center"/>
          </w:tcPr>
          <w:p w14:paraId="0D8F0528"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r>
      <w:tr w:rsidR="00FE5472" w:rsidRPr="00A01F48" w14:paraId="3152E421" w14:textId="77777777" w:rsidTr="00B90013">
        <w:trPr>
          <w:jc w:val="center"/>
        </w:trPr>
        <w:tc>
          <w:tcPr>
            <w:tcW w:w="1394" w:type="pct"/>
            <w:vMerge/>
            <w:vAlign w:val="center"/>
          </w:tcPr>
          <w:p w14:paraId="2F6AA7F3"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29B9E813"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59" w:type="pct"/>
            <w:tcMar>
              <w:top w:w="0" w:type="dxa"/>
              <w:left w:w="0" w:type="dxa"/>
              <w:bottom w:w="0" w:type="dxa"/>
              <w:right w:w="0" w:type="dxa"/>
            </w:tcMar>
            <w:vAlign w:val="center"/>
          </w:tcPr>
          <w:p w14:paraId="5C08EFBA"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4" w:type="pct"/>
            <w:tcMar>
              <w:top w:w="0" w:type="dxa"/>
              <w:left w:w="0" w:type="dxa"/>
              <w:bottom w:w="0" w:type="dxa"/>
              <w:right w:w="0" w:type="dxa"/>
            </w:tcMar>
            <w:vAlign w:val="center"/>
          </w:tcPr>
          <w:p w14:paraId="5DE18FB4"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0,438</w:t>
            </w:r>
          </w:p>
        </w:tc>
      </w:tr>
      <w:tr w:rsidR="00FE5472" w:rsidRPr="00A01F48" w14:paraId="5F0D154B" w14:textId="77777777" w:rsidTr="00B90013">
        <w:trPr>
          <w:jc w:val="center"/>
        </w:trPr>
        <w:tc>
          <w:tcPr>
            <w:tcW w:w="1394" w:type="pct"/>
            <w:vMerge/>
            <w:vAlign w:val="center"/>
          </w:tcPr>
          <w:p w14:paraId="54068381"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18EFCA93"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59" w:type="pct"/>
            <w:tcMar>
              <w:top w:w="0" w:type="dxa"/>
              <w:left w:w="0" w:type="dxa"/>
              <w:bottom w:w="0" w:type="dxa"/>
              <w:right w:w="0" w:type="dxa"/>
            </w:tcMar>
            <w:vAlign w:val="center"/>
          </w:tcPr>
          <w:p w14:paraId="423B33A8"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4" w:type="pct"/>
            <w:tcMar>
              <w:top w:w="0" w:type="dxa"/>
              <w:left w:w="0" w:type="dxa"/>
              <w:bottom w:w="0" w:type="dxa"/>
              <w:right w:w="0" w:type="dxa"/>
            </w:tcMar>
            <w:vAlign w:val="center"/>
          </w:tcPr>
          <w:p w14:paraId="74398E18"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1,438</w:t>
            </w:r>
          </w:p>
        </w:tc>
      </w:tr>
      <w:tr w:rsidR="00FE5472" w:rsidRPr="00A01F48" w14:paraId="29740ABA" w14:textId="77777777" w:rsidTr="00B90013">
        <w:trPr>
          <w:jc w:val="center"/>
        </w:trPr>
        <w:tc>
          <w:tcPr>
            <w:tcW w:w="1394" w:type="pct"/>
            <w:vMerge/>
            <w:vAlign w:val="center"/>
          </w:tcPr>
          <w:p w14:paraId="13F6D1B7"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7ED8096E"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059" w:type="pct"/>
            <w:tcMar>
              <w:top w:w="0" w:type="dxa"/>
              <w:left w:w="0" w:type="dxa"/>
              <w:bottom w:w="0" w:type="dxa"/>
              <w:right w:w="0" w:type="dxa"/>
            </w:tcMar>
            <w:vAlign w:val="center"/>
          </w:tcPr>
          <w:p w14:paraId="40EECAC1"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4" w:type="pct"/>
            <w:tcMar>
              <w:top w:w="0" w:type="dxa"/>
              <w:left w:w="0" w:type="dxa"/>
              <w:bottom w:w="0" w:type="dxa"/>
              <w:right w:w="0" w:type="dxa"/>
            </w:tcMar>
            <w:vAlign w:val="center"/>
          </w:tcPr>
          <w:p w14:paraId="23E52974"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1,865</w:t>
            </w:r>
          </w:p>
        </w:tc>
      </w:tr>
      <w:tr w:rsidR="00FE5472" w:rsidRPr="00A01F48" w14:paraId="2D0D3250" w14:textId="77777777" w:rsidTr="00B90013">
        <w:trPr>
          <w:jc w:val="center"/>
        </w:trPr>
        <w:tc>
          <w:tcPr>
            <w:tcW w:w="1394" w:type="pct"/>
            <w:vMerge/>
            <w:vAlign w:val="center"/>
          </w:tcPr>
          <w:p w14:paraId="63CC5543"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30EFE76C"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5</w:t>
            </w:r>
          </w:p>
        </w:tc>
        <w:tc>
          <w:tcPr>
            <w:tcW w:w="1059" w:type="pct"/>
            <w:tcMar>
              <w:top w:w="0" w:type="dxa"/>
              <w:left w:w="0" w:type="dxa"/>
              <w:bottom w:w="0" w:type="dxa"/>
              <w:right w:w="0" w:type="dxa"/>
            </w:tcMar>
            <w:vAlign w:val="center"/>
          </w:tcPr>
          <w:p w14:paraId="7E8DEC47"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4" w:type="pct"/>
            <w:tcMar>
              <w:top w:w="0" w:type="dxa"/>
              <w:left w:w="0" w:type="dxa"/>
              <w:bottom w:w="0" w:type="dxa"/>
              <w:right w:w="0" w:type="dxa"/>
            </w:tcMar>
            <w:vAlign w:val="center"/>
          </w:tcPr>
          <w:p w14:paraId="25AE5C07"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1,969</w:t>
            </w:r>
          </w:p>
        </w:tc>
      </w:tr>
      <w:tr w:rsidR="00FE5472" w:rsidRPr="00A01F48" w14:paraId="1F1BBFAB" w14:textId="77777777" w:rsidTr="00B90013">
        <w:trPr>
          <w:jc w:val="center"/>
        </w:trPr>
        <w:tc>
          <w:tcPr>
            <w:tcW w:w="1394" w:type="pct"/>
            <w:vMerge/>
            <w:vAlign w:val="center"/>
          </w:tcPr>
          <w:p w14:paraId="6E50029F"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0E818C9E"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59" w:type="pct"/>
            <w:tcMar>
              <w:top w:w="0" w:type="dxa"/>
              <w:left w:w="0" w:type="dxa"/>
              <w:bottom w:w="0" w:type="dxa"/>
              <w:right w:w="0" w:type="dxa"/>
            </w:tcMar>
            <w:vAlign w:val="center"/>
          </w:tcPr>
          <w:p w14:paraId="1AFC50CF"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c>
          <w:tcPr>
            <w:tcW w:w="824" w:type="pct"/>
            <w:tcMar>
              <w:top w:w="0" w:type="dxa"/>
              <w:left w:w="0" w:type="dxa"/>
              <w:bottom w:w="0" w:type="dxa"/>
              <w:right w:w="0" w:type="dxa"/>
            </w:tcMar>
            <w:vAlign w:val="center"/>
          </w:tcPr>
          <w:p w14:paraId="5CB4CCA5"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r>
      <w:tr w:rsidR="00FE5472" w:rsidRPr="00A01F48" w14:paraId="35B3F954" w14:textId="77777777" w:rsidTr="00B90013">
        <w:trPr>
          <w:jc w:val="center"/>
        </w:trPr>
        <w:tc>
          <w:tcPr>
            <w:tcW w:w="1394" w:type="pct"/>
            <w:vMerge/>
            <w:vAlign w:val="center"/>
          </w:tcPr>
          <w:p w14:paraId="0694C1EA"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13DFE9BB"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59" w:type="pct"/>
            <w:tcMar>
              <w:top w:w="0" w:type="dxa"/>
              <w:left w:w="0" w:type="dxa"/>
              <w:bottom w:w="0" w:type="dxa"/>
              <w:right w:w="0" w:type="dxa"/>
            </w:tcMar>
            <w:vAlign w:val="center"/>
          </w:tcPr>
          <w:p w14:paraId="1016557F"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4" w:type="pct"/>
            <w:tcMar>
              <w:top w:w="0" w:type="dxa"/>
              <w:left w:w="0" w:type="dxa"/>
              <w:bottom w:w="0" w:type="dxa"/>
              <w:right w:w="0" w:type="dxa"/>
            </w:tcMar>
            <w:vAlign w:val="center"/>
          </w:tcPr>
          <w:p w14:paraId="43DAA335"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5,635</w:t>
            </w:r>
          </w:p>
        </w:tc>
      </w:tr>
      <w:tr w:rsidR="00FE5472" w:rsidRPr="00A01F48" w14:paraId="341EF12C" w14:textId="77777777" w:rsidTr="00B90013">
        <w:trPr>
          <w:jc w:val="center"/>
        </w:trPr>
        <w:tc>
          <w:tcPr>
            <w:tcW w:w="1394" w:type="pct"/>
            <w:vMerge/>
            <w:vAlign w:val="center"/>
          </w:tcPr>
          <w:p w14:paraId="5470D385"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076F8484"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59" w:type="pct"/>
            <w:tcMar>
              <w:top w:w="0" w:type="dxa"/>
              <w:left w:w="0" w:type="dxa"/>
              <w:bottom w:w="0" w:type="dxa"/>
              <w:right w:w="0" w:type="dxa"/>
            </w:tcMar>
            <w:vAlign w:val="center"/>
          </w:tcPr>
          <w:p w14:paraId="5C3B5E58"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4" w:type="pct"/>
            <w:tcMar>
              <w:top w:w="0" w:type="dxa"/>
              <w:left w:w="0" w:type="dxa"/>
              <w:bottom w:w="0" w:type="dxa"/>
              <w:right w:w="0" w:type="dxa"/>
            </w:tcMar>
            <w:vAlign w:val="center"/>
          </w:tcPr>
          <w:p w14:paraId="6C9F3E1E"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0,073</w:t>
            </w:r>
          </w:p>
        </w:tc>
      </w:tr>
      <w:tr w:rsidR="00FE5472" w:rsidRPr="00A01F48" w14:paraId="43DE1855" w14:textId="77777777" w:rsidTr="00B90013">
        <w:trPr>
          <w:jc w:val="center"/>
        </w:trPr>
        <w:tc>
          <w:tcPr>
            <w:tcW w:w="1394" w:type="pct"/>
            <w:vMerge/>
            <w:vAlign w:val="center"/>
          </w:tcPr>
          <w:p w14:paraId="2216EA98"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6432993E"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59" w:type="pct"/>
            <w:tcMar>
              <w:top w:w="0" w:type="dxa"/>
              <w:left w:w="0" w:type="dxa"/>
              <w:bottom w:w="0" w:type="dxa"/>
              <w:right w:w="0" w:type="dxa"/>
            </w:tcMar>
            <w:vAlign w:val="center"/>
          </w:tcPr>
          <w:p w14:paraId="042DB911"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4" w:type="pct"/>
            <w:tcMar>
              <w:top w:w="0" w:type="dxa"/>
              <w:left w:w="0" w:type="dxa"/>
              <w:bottom w:w="0" w:type="dxa"/>
              <w:right w:w="0" w:type="dxa"/>
            </w:tcMar>
            <w:vAlign w:val="center"/>
          </w:tcPr>
          <w:p w14:paraId="692176F9"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bl>
    <w:p w14:paraId="3A58419B" w14:textId="1B90ACD5" w:rsidR="00FE5472" w:rsidRPr="00A01F48" w:rsidRDefault="007E0265" w:rsidP="008B179A">
      <w:pPr>
        <w:pStyle w:val="Heading3"/>
        <w:rPr>
          <w:rFonts w:cs="Times New Roman"/>
        </w:rPr>
      </w:pPr>
      <w:r>
        <w:t xml:space="preserve">10.3. </w:t>
      </w:r>
      <w:r w:rsidR="00FE5472" w:rsidRPr="00A01F48">
        <w:t xml:space="preserve">ĐN.01.10.03 </w:t>
      </w:r>
      <w:r w:rsidR="00FE5472" w:rsidRPr="00A01F48">
        <w:rPr>
          <w:rFonts w:cs="Times New Roman"/>
        </w:rPr>
        <w:t>Bảo dưỡng</w:t>
      </w:r>
    </w:p>
    <w:p w14:paraId="66D9B12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486DD07A"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Chuẩn bị: Nghiên cứu tài liệu, sơ đồ thiết bị, quy trình</w:t>
      </w:r>
      <w:r w:rsidRPr="00A01F48">
        <w:rPr>
          <w:rFonts w:cs="Times New Roman"/>
          <w:color w:val="000000" w:themeColor="text1"/>
          <w:szCs w:val="28"/>
          <w:u w:color="000000" w:themeColor="text1"/>
        </w:rPr>
        <w:t>;</w:t>
      </w:r>
    </w:p>
    <w:p w14:paraId="37E3B1B6"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 xml:space="preserve">Thực hiện: Kiểm tra thiết bị trước khi bảo trì; Kiểm tra trạng thái thiết bị trước khi thực hiện quy trình bảo trì; Sao lưu cấu hình hiện tại ra máy tính bên ngoài nhằm khôi phục lại nếu có sự cố sau quá trình bảo trì; Ghi lại toàn bộ trạng thái thiết bị trước khi thực hiện bảo trì; Thực hiện bảo trì; Chuẩn bị bản vá lỗi, cập nhật, thiết bị sao lưu dữ liệu; Kiểm tra chức năng, cấu hình của phần mềm; Kiểm tra và cài đặt các thông số </w:t>
      </w:r>
      <w:r w:rsidRPr="00A01F48">
        <w:rPr>
          <w:rFonts w:cs="Times New Roman"/>
          <w:color w:val="000000" w:themeColor="text1"/>
          <w:szCs w:val="28"/>
          <w:u w:color="000000" w:themeColor="text1"/>
          <w:lang w:val="vi-VN"/>
        </w:rPr>
        <w:lastRenderedPageBreak/>
        <w:t>cơ bản theo nhu cầu sử dụng; Chạy Chương trình để kiểm tra tình trạng Hệ thống trước khi bảo trì; Kiểm tra, chạy thử; Kiểm tra hoạt động sau bảo trì và lập báo cáo; Kiểm tra tình trạng tổng thể của các thiết bị trước khi đưa Hệ thống về tình trạng hoạt động bình thường</w:t>
      </w:r>
      <w:r w:rsidRPr="00A01F48">
        <w:rPr>
          <w:rFonts w:cs="Times New Roman"/>
          <w:color w:val="000000" w:themeColor="text1"/>
          <w:szCs w:val="28"/>
          <w:u w:color="000000" w:themeColor="text1"/>
        </w:rPr>
        <w:t>;</w:t>
      </w:r>
    </w:p>
    <w:p w14:paraId="3525615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Lập báo cáo bảo trì, cập nhật.</w:t>
      </w:r>
    </w:p>
    <w:p w14:paraId="761438B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r w:rsidRPr="00A01F48">
        <w:rPr>
          <w:rFonts w:cs="Times New Roman"/>
          <w:i/>
          <w:iCs/>
          <w:color w:val="000000" w:themeColor="text1"/>
          <w:szCs w:val="28"/>
          <w:u w:color="000000" w:themeColor="text1"/>
          <w:lang w:val="vi-VN"/>
        </w:rPr>
        <w:t xml:space="preserve"> </w:t>
      </w:r>
    </w:p>
    <w:p w14:paraId="00D0DD30"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Thiết bị/lần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82"/>
        <w:gridCol w:w="3318"/>
        <w:gridCol w:w="2039"/>
        <w:gridCol w:w="1589"/>
      </w:tblGrid>
      <w:tr w:rsidR="00FE5472" w:rsidRPr="00A01F48" w14:paraId="7CFAFD6E" w14:textId="77777777" w:rsidTr="00B90013">
        <w:trPr>
          <w:jc w:val="center"/>
        </w:trPr>
        <w:tc>
          <w:tcPr>
            <w:tcW w:w="1393" w:type="pct"/>
            <w:tcMar>
              <w:top w:w="0" w:type="dxa"/>
              <w:left w:w="0" w:type="dxa"/>
              <w:bottom w:w="0" w:type="dxa"/>
              <w:right w:w="0" w:type="dxa"/>
            </w:tcMar>
            <w:vAlign w:val="center"/>
          </w:tcPr>
          <w:p w14:paraId="67C2351B"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723" w:type="pct"/>
            <w:tcMar>
              <w:top w:w="0" w:type="dxa"/>
              <w:left w:w="0" w:type="dxa"/>
              <w:bottom w:w="0" w:type="dxa"/>
              <w:right w:w="0" w:type="dxa"/>
            </w:tcMar>
            <w:vAlign w:val="center"/>
          </w:tcPr>
          <w:p w14:paraId="207C2F45"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59" w:type="pct"/>
            <w:tcMar>
              <w:top w:w="0" w:type="dxa"/>
              <w:left w:w="0" w:type="dxa"/>
              <w:bottom w:w="0" w:type="dxa"/>
              <w:right w:w="0" w:type="dxa"/>
            </w:tcMar>
            <w:vAlign w:val="center"/>
          </w:tcPr>
          <w:p w14:paraId="572E1C91"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25" w:type="pct"/>
            <w:tcMar>
              <w:top w:w="0" w:type="dxa"/>
              <w:left w:w="0" w:type="dxa"/>
              <w:bottom w:w="0" w:type="dxa"/>
              <w:right w:w="0" w:type="dxa"/>
            </w:tcMar>
            <w:vAlign w:val="center"/>
          </w:tcPr>
          <w:p w14:paraId="1F0AD0DA"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77D70702" w14:textId="77777777" w:rsidTr="00B90013">
        <w:trPr>
          <w:jc w:val="center"/>
        </w:trPr>
        <w:tc>
          <w:tcPr>
            <w:tcW w:w="1393" w:type="pct"/>
            <w:vMerge w:val="restart"/>
            <w:tcMar>
              <w:top w:w="0" w:type="dxa"/>
              <w:left w:w="0" w:type="dxa"/>
              <w:bottom w:w="0" w:type="dxa"/>
              <w:right w:w="0" w:type="dxa"/>
            </w:tcMar>
            <w:vAlign w:val="center"/>
          </w:tcPr>
          <w:p w14:paraId="43D954AE"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color w:val="000000" w:themeColor="text1"/>
                <w:u w:color="000000" w:themeColor="text1"/>
                <w:lang w:val="vi-VN"/>
              </w:rPr>
              <w:t>ĐN.01.10.03</w:t>
            </w:r>
          </w:p>
        </w:tc>
        <w:tc>
          <w:tcPr>
            <w:tcW w:w="1723" w:type="pct"/>
            <w:tcMar>
              <w:top w:w="0" w:type="dxa"/>
              <w:left w:w="0" w:type="dxa"/>
              <w:bottom w:w="0" w:type="dxa"/>
              <w:right w:w="0" w:type="dxa"/>
            </w:tcMar>
            <w:vAlign w:val="center"/>
          </w:tcPr>
          <w:p w14:paraId="03926A76"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59" w:type="pct"/>
            <w:tcMar>
              <w:top w:w="0" w:type="dxa"/>
              <w:left w:w="0" w:type="dxa"/>
              <w:bottom w:w="0" w:type="dxa"/>
              <w:right w:w="0" w:type="dxa"/>
            </w:tcMar>
            <w:vAlign w:val="center"/>
          </w:tcPr>
          <w:p w14:paraId="230ADCC7"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72C482B3"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r>
      <w:tr w:rsidR="00FE5472" w:rsidRPr="00A01F48" w14:paraId="406EE756" w14:textId="77777777" w:rsidTr="00B90013">
        <w:trPr>
          <w:jc w:val="center"/>
        </w:trPr>
        <w:tc>
          <w:tcPr>
            <w:tcW w:w="1393" w:type="pct"/>
            <w:vMerge/>
            <w:vAlign w:val="center"/>
          </w:tcPr>
          <w:p w14:paraId="0F34CCD8"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77A32A58"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59" w:type="pct"/>
            <w:tcMar>
              <w:top w:w="0" w:type="dxa"/>
              <w:left w:w="0" w:type="dxa"/>
              <w:bottom w:w="0" w:type="dxa"/>
              <w:right w:w="0" w:type="dxa"/>
            </w:tcMar>
            <w:vAlign w:val="center"/>
          </w:tcPr>
          <w:p w14:paraId="499C74CB"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25" w:type="pct"/>
            <w:tcMar>
              <w:top w:w="0" w:type="dxa"/>
              <w:left w:w="0" w:type="dxa"/>
              <w:bottom w:w="0" w:type="dxa"/>
              <w:right w:w="0" w:type="dxa"/>
            </w:tcMar>
            <w:vAlign w:val="center"/>
          </w:tcPr>
          <w:p w14:paraId="12396F48"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064F43A3" w14:textId="77777777" w:rsidTr="00B90013">
        <w:trPr>
          <w:jc w:val="center"/>
        </w:trPr>
        <w:tc>
          <w:tcPr>
            <w:tcW w:w="1393" w:type="pct"/>
            <w:vMerge/>
            <w:vAlign w:val="center"/>
          </w:tcPr>
          <w:p w14:paraId="79ADA156"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c>
          <w:tcPr>
            <w:tcW w:w="1723" w:type="pct"/>
            <w:shd w:val="solid" w:color="FFFFFF" w:fill="auto"/>
            <w:tcMar>
              <w:top w:w="0" w:type="dxa"/>
              <w:left w:w="0" w:type="dxa"/>
              <w:bottom w:w="0" w:type="dxa"/>
              <w:right w:w="0" w:type="dxa"/>
            </w:tcMar>
            <w:vAlign w:val="center"/>
          </w:tcPr>
          <w:p w14:paraId="15134AF1"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59" w:type="pct"/>
            <w:tcMar>
              <w:top w:w="0" w:type="dxa"/>
              <w:left w:w="0" w:type="dxa"/>
              <w:bottom w:w="0" w:type="dxa"/>
              <w:right w:w="0" w:type="dxa"/>
            </w:tcMar>
            <w:vAlign w:val="center"/>
          </w:tcPr>
          <w:p w14:paraId="202ECC34"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25" w:type="pct"/>
            <w:tcMar>
              <w:top w:w="0" w:type="dxa"/>
              <w:left w:w="0" w:type="dxa"/>
              <w:bottom w:w="0" w:type="dxa"/>
              <w:right w:w="0" w:type="dxa"/>
            </w:tcMar>
            <w:vAlign w:val="center"/>
          </w:tcPr>
          <w:p w14:paraId="3E5CB9C3"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0,050</w:t>
            </w:r>
          </w:p>
        </w:tc>
      </w:tr>
      <w:tr w:rsidR="00FE5472" w:rsidRPr="00A01F48" w14:paraId="0E1CBBF6" w14:textId="77777777" w:rsidTr="00B90013">
        <w:trPr>
          <w:jc w:val="center"/>
        </w:trPr>
        <w:tc>
          <w:tcPr>
            <w:tcW w:w="1393" w:type="pct"/>
            <w:vMerge/>
            <w:vAlign w:val="center"/>
          </w:tcPr>
          <w:p w14:paraId="29E276DE"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6FF6F465"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59" w:type="pct"/>
            <w:tcMar>
              <w:top w:w="0" w:type="dxa"/>
              <w:left w:w="0" w:type="dxa"/>
              <w:bottom w:w="0" w:type="dxa"/>
              <w:right w:w="0" w:type="dxa"/>
            </w:tcMar>
            <w:vAlign w:val="center"/>
          </w:tcPr>
          <w:p w14:paraId="700AA70C"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63B767FA"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r>
      <w:tr w:rsidR="00FE5472" w:rsidRPr="00A01F48" w14:paraId="0D8341FB" w14:textId="77777777" w:rsidTr="00B90013">
        <w:trPr>
          <w:jc w:val="center"/>
        </w:trPr>
        <w:tc>
          <w:tcPr>
            <w:tcW w:w="1393" w:type="pct"/>
            <w:vMerge/>
            <w:vAlign w:val="center"/>
          </w:tcPr>
          <w:p w14:paraId="7F63938C"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c>
          <w:tcPr>
            <w:tcW w:w="1723" w:type="pct"/>
            <w:shd w:val="solid" w:color="FFFFFF" w:fill="auto"/>
            <w:tcMar>
              <w:top w:w="0" w:type="dxa"/>
              <w:left w:w="0" w:type="dxa"/>
              <w:bottom w:w="0" w:type="dxa"/>
              <w:right w:w="0" w:type="dxa"/>
            </w:tcMar>
            <w:vAlign w:val="center"/>
          </w:tcPr>
          <w:p w14:paraId="2A205121"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59" w:type="pct"/>
            <w:tcMar>
              <w:top w:w="0" w:type="dxa"/>
              <w:left w:w="0" w:type="dxa"/>
              <w:bottom w:w="0" w:type="dxa"/>
              <w:right w:w="0" w:type="dxa"/>
            </w:tcMar>
            <w:vAlign w:val="center"/>
          </w:tcPr>
          <w:p w14:paraId="34D52ECA"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7170C004"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0,406</w:t>
            </w:r>
          </w:p>
        </w:tc>
      </w:tr>
      <w:tr w:rsidR="00FE5472" w:rsidRPr="00A01F48" w14:paraId="72F34A1E" w14:textId="77777777" w:rsidTr="00B90013">
        <w:trPr>
          <w:jc w:val="center"/>
        </w:trPr>
        <w:tc>
          <w:tcPr>
            <w:tcW w:w="1393" w:type="pct"/>
            <w:vMerge/>
            <w:vAlign w:val="center"/>
          </w:tcPr>
          <w:p w14:paraId="7F86FCA4"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c>
          <w:tcPr>
            <w:tcW w:w="1723" w:type="pct"/>
            <w:shd w:val="solid" w:color="FFFFFF" w:fill="auto"/>
            <w:tcMar>
              <w:top w:w="0" w:type="dxa"/>
              <w:left w:w="0" w:type="dxa"/>
              <w:bottom w:w="0" w:type="dxa"/>
              <w:right w:w="0" w:type="dxa"/>
            </w:tcMar>
            <w:vAlign w:val="center"/>
          </w:tcPr>
          <w:p w14:paraId="78972433"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59" w:type="pct"/>
            <w:tcMar>
              <w:top w:w="0" w:type="dxa"/>
              <w:left w:w="0" w:type="dxa"/>
              <w:bottom w:w="0" w:type="dxa"/>
              <w:right w:w="0" w:type="dxa"/>
            </w:tcMar>
            <w:vAlign w:val="center"/>
          </w:tcPr>
          <w:p w14:paraId="5954A5D9"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1F6B5046"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0,406</w:t>
            </w:r>
          </w:p>
        </w:tc>
      </w:tr>
      <w:tr w:rsidR="00FE5472" w:rsidRPr="00A01F48" w14:paraId="2C9E4B5F" w14:textId="77777777" w:rsidTr="00B90013">
        <w:trPr>
          <w:jc w:val="center"/>
        </w:trPr>
        <w:tc>
          <w:tcPr>
            <w:tcW w:w="1393" w:type="pct"/>
            <w:vMerge/>
            <w:vAlign w:val="center"/>
          </w:tcPr>
          <w:p w14:paraId="7A6F660B"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c>
          <w:tcPr>
            <w:tcW w:w="1723" w:type="pct"/>
            <w:shd w:val="solid" w:color="FFFFFF" w:fill="auto"/>
            <w:tcMar>
              <w:top w:w="0" w:type="dxa"/>
              <w:left w:w="0" w:type="dxa"/>
              <w:bottom w:w="0" w:type="dxa"/>
              <w:right w:w="0" w:type="dxa"/>
            </w:tcMar>
            <w:vAlign w:val="center"/>
          </w:tcPr>
          <w:p w14:paraId="1EAAABA9"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059" w:type="pct"/>
            <w:tcMar>
              <w:top w:w="0" w:type="dxa"/>
              <w:left w:w="0" w:type="dxa"/>
              <w:bottom w:w="0" w:type="dxa"/>
              <w:right w:w="0" w:type="dxa"/>
            </w:tcMar>
            <w:vAlign w:val="center"/>
          </w:tcPr>
          <w:p w14:paraId="14882905"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469A6840"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1,135</w:t>
            </w:r>
          </w:p>
        </w:tc>
      </w:tr>
      <w:tr w:rsidR="00FE5472" w:rsidRPr="00A01F48" w14:paraId="03DD7879" w14:textId="77777777" w:rsidTr="00B90013">
        <w:trPr>
          <w:jc w:val="center"/>
        </w:trPr>
        <w:tc>
          <w:tcPr>
            <w:tcW w:w="1393" w:type="pct"/>
            <w:vMerge/>
            <w:vAlign w:val="center"/>
          </w:tcPr>
          <w:p w14:paraId="4FBE5979"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547B4841"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59" w:type="pct"/>
            <w:tcMar>
              <w:top w:w="0" w:type="dxa"/>
              <w:left w:w="0" w:type="dxa"/>
              <w:bottom w:w="0" w:type="dxa"/>
              <w:right w:w="0" w:type="dxa"/>
            </w:tcMar>
            <w:vAlign w:val="center"/>
          </w:tcPr>
          <w:p w14:paraId="188FC287"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5E267182"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r>
      <w:tr w:rsidR="00FE5472" w:rsidRPr="00A01F48" w14:paraId="0D525FC6" w14:textId="77777777" w:rsidTr="00B90013">
        <w:trPr>
          <w:jc w:val="center"/>
        </w:trPr>
        <w:tc>
          <w:tcPr>
            <w:tcW w:w="1393" w:type="pct"/>
            <w:vMerge/>
            <w:vAlign w:val="center"/>
          </w:tcPr>
          <w:p w14:paraId="6263712D"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1BF9C688"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59" w:type="pct"/>
            <w:tcMar>
              <w:top w:w="0" w:type="dxa"/>
              <w:left w:w="0" w:type="dxa"/>
              <w:bottom w:w="0" w:type="dxa"/>
              <w:right w:w="0" w:type="dxa"/>
            </w:tcMar>
            <w:vAlign w:val="center"/>
          </w:tcPr>
          <w:p w14:paraId="58421A8F"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7B01C0E7"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1,792</w:t>
            </w:r>
          </w:p>
        </w:tc>
      </w:tr>
      <w:tr w:rsidR="00FE5472" w:rsidRPr="00A01F48" w14:paraId="47387304" w14:textId="77777777" w:rsidTr="00B90013">
        <w:trPr>
          <w:jc w:val="center"/>
        </w:trPr>
        <w:tc>
          <w:tcPr>
            <w:tcW w:w="1393" w:type="pct"/>
            <w:vMerge/>
            <w:vAlign w:val="center"/>
          </w:tcPr>
          <w:p w14:paraId="2C30DA2A"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692E4FAD"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59" w:type="pct"/>
            <w:tcMar>
              <w:top w:w="0" w:type="dxa"/>
              <w:left w:w="0" w:type="dxa"/>
              <w:bottom w:w="0" w:type="dxa"/>
              <w:right w:w="0" w:type="dxa"/>
            </w:tcMar>
            <w:vAlign w:val="center"/>
          </w:tcPr>
          <w:p w14:paraId="30B3988F"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74F07153"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bl>
    <w:p w14:paraId="5BA12FA7" w14:textId="1F0C51C5" w:rsidR="00FE5472" w:rsidRPr="00A01F48" w:rsidRDefault="007E0265" w:rsidP="008B179A">
      <w:pPr>
        <w:pStyle w:val="Heading3"/>
      </w:pPr>
      <w:r>
        <w:t xml:space="preserve">11. </w:t>
      </w:r>
      <w:r w:rsidR="00FE5472" w:rsidRPr="00A01F48">
        <w:t>ĐN.01.11 Hệ thống giám sát hoạt động các thiết bị</w:t>
      </w:r>
    </w:p>
    <w:p w14:paraId="51ADF348" w14:textId="4607CCE0" w:rsidR="00FE5472" w:rsidRPr="00A01F48" w:rsidRDefault="007E0265" w:rsidP="008B179A">
      <w:pPr>
        <w:pStyle w:val="Heading3"/>
        <w:rPr>
          <w:rFonts w:cs="Times New Roman"/>
        </w:rPr>
      </w:pPr>
      <w:r>
        <w:t xml:space="preserve">11.1. </w:t>
      </w:r>
      <w:r w:rsidR="00FE5472" w:rsidRPr="00A01F48">
        <w:t xml:space="preserve">ĐN.01.11.01 </w:t>
      </w:r>
      <w:r w:rsidR="00FE5472" w:rsidRPr="00A01F48">
        <w:rPr>
          <w:rFonts w:cs="Times New Roman"/>
        </w:rPr>
        <w:t xml:space="preserve">Vận hành </w:t>
      </w:r>
    </w:p>
    <w:p w14:paraId="195AF44A"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515A7A45"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Thực hiện các nghiệp vụ quản lý, vận hành</w:t>
      </w:r>
      <w:r w:rsidRPr="00A01F48">
        <w:rPr>
          <w:rFonts w:cs="Times New Roman"/>
          <w:color w:val="000000" w:themeColor="text1"/>
          <w:szCs w:val="28"/>
          <w:u w:color="000000" w:themeColor="text1"/>
        </w:rPr>
        <w:t>;</w:t>
      </w:r>
    </w:p>
    <w:p w14:paraId="17119C89"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Quản lý vận hành bảo đảm các hoạt động bình thường toàn bộ hạ tầng của Hệ thống</w:t>
      </w:r>
      <w:r w:rsidRPr="00A01F48">
        <w:rPr>
          <w:rFonts w:cs="Times New Roman"/>
          <w:color w:val="000000" w:themeColor="text1"/>
          <w:szCs w:val="28"/>
          <w:u w:color="000000" w:themeColor="text1"/>
        </w:rPr>
        <w:t>;</w:t>
      </w:r>
    </w:p>
    <w:p w14:paraId="19AEE3BA"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Giám sát, theo dõi, cập nhật cảnh báo tình trạng hoạt động</w:t>
      </w:r>
      <w:r w:rsidRPr="00A01F48">
        <w:rPr>
          <w:rFonts w:cs="Times New Roman"/>
          <w:color w:val="000000" w:themeColor="text1"/>
          <w:szCs w:val="28"/>
          <w:u w:color="000000" w:themeColor="text1"/>
        </w:rPr>
        <w:t>;</w:t>
      </w:r>
    </w:p>
    <w:p w14:paraId="656313A3"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Giám sát, theo dõi và cảnh báo lớp thiết bị đầu cuối</w:t>
      </w:r>
      <w:r w:rsidRPr="00A01F48">
        <w:rPr>
          <w:rFonts w:cs="Times New Roman"/>
          <w:color w:val="000000" w:themeColor="text1"/>
          <w:szCs w:val="28"/>
          <w:u w:color="000000" w:themeColor="text1"/>
        </w:rPr>
        <w:t>;</w:t>
      </w:r>
    </w:p>
    <w:p w14:paraId="24F52F7B"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Các kết nối của máy chủ ra các địa chỉ IP độc hại</w:t>
      </w:r>
      <w:r w:rsidRPr="00A01F48">
        <w:rPr>
          <w:rFonts w:cs="Times New Roman"/>
          <w:color w:val="000000" w:themeColor="text1"/>
          <w:szCs w:val="28"/>
          <w:u w:color="000000" w:themeColor="text1"/>
        </w:rPr>
        <w:t>;</w:t>
      </w:r>
    </w:p>
    <w:p w14:paraId="6D2B3E4C"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Các hình thức tấn công mạng như tấn công khai thác điểm yếu, tấn công dò quét và các dạng tấn công tương tự khá</w:t>
      </w:r>
      <w:r w:rsidRPr="00A01F48">
        <w:rPr>
          <w:rFonts w:cs="Times New Roman"/>
          <w:color w:val="000000" w:themeColor="text1"/>
          <w:szCs w:val="28"/>
          <w:u w:color="000000" w:themeColor="text1"/>
        </w:rPr>
        <w:t>c;</w:t>
      </w:r>
    </w:p>
    <w:p w14:paraId="2F01E7CA"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Các tiến trình có dấu hiệu bất thường về hành vi và việc sử dụng tài nguyên máy tính</w:t>
      </w:r>
      <w:r w:rsidRPr="00A01F48">
        <w:rPr>
          <w:rFonts w:cs="Times New Roman"/>
          <w:color w:val="000000" w:themeColor="text1"/>
          <w:szCs w:val="28"/>
          <w:u w:color="000000" w:themeColor="text1"/>
        </w:rPr>
        <w:t>;</w:t>
      </w:r>
    </w:p>
    <w:p w14:paraId="772605B9"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Đánh giá, phân loại sự cố và thực hiện cảnh báo sự cố</w:t>
      </w:r>
      <w:r w:rsidRPr="00A01F48">
        <w:rPr>
          <w:rFonts w:cs="Times New Roman"/>
          <w:color w:val="000000" w:themeColor="text1"/>
          <w:szCs w:val="28"/>
          <w:u w:color="000000" w:themeColor="text1"/>
        </w:rPr>
        <w:t>;</w:t>
      </w:r>
    </w:p>
    <w:p w14:paraId="08B68624"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Xác định và phân loại mức độ sự cố và xác định hành động phù hợp tiếp theo hoặc cảnh báo cho nhóm xử lý sự cố thực hiện</w:t>
      </w:r>
      <w:r w:rsidRPr="00A01F48">
        <w:rPr>
          <w:rFonts w:cs="Times New Roman"/>
          <w:color w:val="000000" w:themeColor="text1"/>
          <w:szCs w:val="28"/>
          <w:u w:color="000000" w:themeColor="text1"/>
        </w:rPr>
        <w:t>;</w:t>
      </w:r>
    </w:p>
    <w:p w14:paraId="5D44D756"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Thực hiện phân tích, thiết lập Hệ thống</w:t>
      </w:r>
      <w:r w:rsidRPr="00A01F48">
        <w:rPr>
          <w:rFonts w:cs="Times New Roman"/>
          <w:color w:val="000000" w:themeColor="text1"/>
          <w:szCs w:val="28"/>
          <w:u w:color="000000" w:themeColor="text1"/>
        </w:rPr>
        <w:t>;</w:t>
      </w:r>
    </w:p>
    <w:p w14:paraId="3505EA4A"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Sao lưu, back up dữ liệu định kỳ (01 tháng/lần)</w:t>
      </w: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Ghi sổ lưu, báo cáo.</w:t>
      </w:r>
    </w:p>
    <w:p w14:paraId="3EF9EFE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lastRenderedPageBreak/>
        <w:t>b) Định mức</w:t>
      </w:r>
    </w:p>
    <w:p w14:paraId="157439CC"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2680"/>
        <w:gridCol w:w="3314"/>
        <w:gridCol w:w="2037"/>
        <w:gridCol w:w="1587"/>
      </w:tblGrid>
      <w:tr w:rsidR="00FE5472" w:rsidRPr="00A01F48" w14:paraId="287A8672" w14:textId="77777777" w:rsidTr="00B90013">
        <w:trPr>
          <w:jc w:val="center"/>
        </w:trPr>
        <w:tc>
          <w:tcPr>
            <w:tcW w:w="1393" w:type="pct"/>
            <w:tcMar>
              <w:top w:w="0" w:type="dxa"/>
              <w:left w:w="0" w:type="dxa"/>
              <w:bottom w:w="0" w:type="dxa"/>
              <w:right w:w="0" w:type="dxa"/>
            </w:tcMar>
            <w:vAlign w:val="center"/>
          </w:tcPr>
          <w:p w14:paraId="26D9FD49"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723" w:type="pct"/>
            <w:tcMar>
              <w:top w:w="0" w:type="dxa"/>
              <w:left w:w="0" w:type="dxa"/>
              <w:bottom w:w="0" w:type="dxa"/>
              <w:right w:w="0" w:type="dxa"/>
            </w:tcMar>
            <w:vAlign w:val="center"/>
          </w:tcPr>
          <w:p w14:paraId="13D69983"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59" w:type="pct"/>
            <w:tcMar>
              <w:top w:w="0" w:type="dxa"/>
              <w:left w:w="0" w:type="dxa"/>
              <w:bottom w:w="0" w:type="dxa"/>
              <w:right w:w="0" w:type="dxa"/>
            </w:tcMar>
            <w:vAlign w:val="center"/>
          </w:tcPr>
          <w:p w14:paraId="2ACBEEB6"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25" w:type="pct"/>
            <w:tcMar>
              <w:top w:w="0" w:type="dxa"/>
              <w:left w:w="0" w:type="dxa"/>
              <w:bottom w:w="0" w:type="dxa"/>
              <w:right w:w="0" w:type="dxa"/>
            </w:tcMar>
            <w:vAlign w:val="center"/>
          </w:tcPr>
          <w:p w14:paraId="6C9197D4"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1C5F2C30" w14:textId="77777777" w:rsidTr="00B90013">
        <w:trPr>
          <w:jc w:val="center"/>
        </w:trPr>
        <w:tc>
          <w:tcPr>
            <w:tcW w:w="1393" w:type="pct"/>
            <w:vMerge w:val="restart"/>
            <w:tcMar>
              <w:top w:w="0" w:type="dxa"/>
              <w:left w:w="0" w:type="dxa"/>
              <w:bottom w:w="0" w:type="dxa"/>
              <w:right w:w="0" w:type="dxa"/>
            </w:tcMar>
            <w:vAlign w:val="center"/>
          </w:tcPr>
          <w:p w14:paraId="7F848293"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color w:val="000000" w:themeColor="text1"/>
                <w:u w:color="000000" w:themeColor="text1"/>
                <w:lang w:val="vi-VN"/>
              </w:rPr>
              <w:t>ĐN.01.11.01</w:t>
            </w:r>
          </w:p>
        </w:tc>
        <w:tc>
          <w:tcPr>
            <w:tcW w:w="1723" w:type="pct"/>
            <w:tcMar>
              <w:top w:w="0" w:type="dxa"/>
              <w:left w:w="0" w:type="dxa"/>
              <w:bottom w:w="0" w:type="dxa"/>
              <w:right w:w="0" w:type="dxa"/>
            </w:tcMar>
            <w:vAlign w:val="center"/>
          </w:tcPr>
          <w:p w14:paraId="19924654"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59" w:type="pct"/>
            <w:tcMar>
              <w:top w:w="0" w:type="dxa"/>
              <w:left w:w="0" w:type="dxa"/>
              <w:bottom w:w="0" w:type="dxa"/>
              <w:right w:w="0" w:type="dxa"/>
            </w:tcMar>
            <w:vAlign w:val="center"/>
          </w:tcPr>
          <w:p w14:paraId="1BA0C0FC"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01184D6E"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r>
      <w:tr w:rsidR="00FE5472" w:rsidRPr="00A01F48" w14:paraId="4D805D5A" w14:textId="77777777" w:rsidTr="00B90013">
        <w:trPr>
          <w:jc w:val="center"/>
        </w:trPr>
        <w:tc>
          <w:tcPr>
            <w:tcW w:w="1393" w:type="pct"/>
            <w:vMerge/>
            <w:vAlign w:val="center"/>
          </w:tcPr>
          <w:p w14:paraId="0A2EDBE6"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42B6B6D9"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59" w:type="pct"/>
            <w:tcMar>
              <w:top w:w="0" w:type="dxa"/>
              <w:left w:w="0" w:type="dxa"/>
              <w:bottom w:w="0" w:type="dxa"/>
              <w:right w:w="0" w:type="dxa"/>
            </w:tcMar>
            <w:vAlign w:val="center"/>
          </w:tcPr>
          <w:p w14:paraId="76916C12"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25" w:type="pct"/>
            <w:tcMar>
              <w:top w:w="0" w:type="dxa"/>
              <w:left w:w="0" w:type="dxa"/>
              <w:bottom w:w="0" w:type="dxa"/>
              <w:right w:w="0" w:type="dxa"/>
            </w:tcMar>
            <w:vAlign w:val="center"/>
          </w:tcPr>
          <w:p w14:paraId="43EBF0C4"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7C8A82C8" w14:textId="77777777" w:rsidTr="00B90013">
        <w:trPr>
          <w:jc w:val="center"/>
        </w:trPr>
        <w:tc>
          <w:tcPr>
            <w:tcW w:w="1393" w:type="pct"/>
            <w:vMerge/>
            <w:vAlign w:val="center"/>
          </w:tcPr>
          <w:p w14:paraId="508A30D8"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60809E91"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59" w:type="pct"/>
            <w:tcMar>
              <w:top w:w="0" w:type="dxa"/>
              <w:left w:w="0" w:type="dxa"/>
              <w:bottom w:w="0" w:type="dxa"/>
              <w:right w:w="0" w:type="dxa"/>
            </w:tcMar>
            <w:vAlign w:val="center"/>
          </w:tcPr>
          <w:p w14:paraId="4150012F"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25" w:type="pct"/>
            <w:tcMar>
              <w:top w:w="0" w:type="dxa"/>
              <w:left w:w="0" w:type="dxa"/>
              <w:bottom w:w="0" w:type="dxa"/>
              <w:right w:w="0" w:type="dxa"/>
            </w:tcMar>
            <w:vAlign w:val="center"/>
          </w:tcPr>
          <w:p w14:paraId="354A401E"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658DE497" w14:textId="77777777" w:rsidTr="00B90013">
        <w:trPr>
          <w:jc w:val="center"/>
        </w:trPr>
        <w:tc>
          <w:tcPr>
            <w:tcW w:w="1393" w:type="pct"/>
            <w:vMerge/>
            <w:vAlign w:val="center"/>
          </w:tcPr>
          <w:p w14:paraId="68C82239"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60D5D061"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59" w:type="pct"/>
            <w:tcMar>
              <w:top w:w="0" w:type="dxa"/>
              <w:left w:w="0" w:type="dxa"/>
              <w:bottom w:w="0" w:type="dxa"/>
              <w:right w:w="0" w:type="dxa"/>
            </w:tcMar>
            <w:vAlign w:val="center"/>
          </w:tcPr>
          <w:p w14:paraId="05A7F3C1"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173EF6C7"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r>
      <w:tr w:rsidR="00FE5472" w:rsidRPr="00A01F48" w14:paraId="06475E5C" w14:textId="77777777" w:rsidTr="00B90013">
        <w:trPr>
          <w:jc w:val="center"/>
        </w:trPr>
        <w:tc>
          <w:tcPr>
            <w:tcW w:w="1393" w:type="pct"/>
            <w:vMerge/>
            <w:vAlign w:val="center"/>
          </w:tcPr>
          <w:p w14:paraId="0F876CD2"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59666058"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59" w:type="pct"/>
            <w:tcMar>
              <w:top w:w="0" w:type="dxa"/>
              <w:left w:w="0" w:type="dxa"/>
              <w:bottom w:w="0" w:type="dxa"/>
              <w:right w:w="0" w:type="dxa"/>
            </w:tcMar>
            <w:vAlign w:val="center"/>
          </w:tcPr>
          <w:p w14:paraId="478B08AE"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3BD8C697"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0,104</w:t>
            </w:r>
          </w:p>
        </w:tc>
      </w:tr>
      <w:tr w:rsidR="00FE5472" w:rsidRPr="00A01F48" w14:paraId="607CF298" w14:textId="77777777" w:rsidTr="00B90013">
        <w:trPr>
          <w:jc w:val="center"/>
        </w:trPr>
        <w:tc>
          <w:tcPr>
            <w:tcW w:w="1393" w:type="pct"/>
            <w:vMerge/>
            <w:vAlign w:val="center"/>
          </w:tcPr>
          <w:p w14:paraId="7AFB982E"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210A15B9"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59" w:type="pct"/>
            <w:tcMar>
              <w:top w:w="0" w:type="dxa"/>
              <w:left w:w="0" w:type="dxa"/>
              <w:bottom w:w="0" w:type="dxa"/>
              <w:right w:w="0" w:type="dxa"/>
            </w:tcMar>
            <w:vAlign w:val="center"/>
          </w:tcPr>
          <w:p w14:paraId="1AF01B2C"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084F2CF9"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0,208</w:t>
            </w:r>
          </w:p>
        </w:tc>
      </w:tr>
      <w:tr w:rsidR="00FE5472" w:rsidRPr="00A01F48" w14:paraId="495FE3EB" w14:textId="77777777" w:rsidTr="00B90013">
        <w:trPr>
          <w:jc w:val="center"/>
        </w:trPr>
        <w:tc>
          <w:tcPr>
            <w:tcW w:w="1393" w:type="pct"/>
            <w:vMerge/>
            <w:vAlign w:val="center"/>
          </w:tcPr>
          <w:p w14:paraId="34739C84"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524851FD"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059" w:type="pct"/>
            <w:tcMar>
              <w:top w:w="0" w:type="dxa"/>
              <w:left w:w="0" w:type="dxa"/>
              <w:bottom w:w="0" w:type="dxa"/>
              <w:right w:w="0" w:type="dxa"/>
            </w:tcMar>
            <w:vAlign w:val="center"/>
          </w:tcPr>
          <w:p w14:paraId="3B7E2F2D"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72E4AA23"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0,240</w:t>
            </w:r>
          </w:p>
        </w:tc>
      </w:tr>
      <w:tr w:rsidR="00FE5472" w:rsidRPr="00A01F48" w14:paraId="0099118E" w14:textId="77777777" w:rsidTr="00B90013">
        <w:trPr>
          <w:jc w:val="center"/>
        </w:trPr>
        <w:tc>
          <w:tcPr>
            <w:tcW w:w="1393" w:type="pct"/>
            <w:vMerge/>
            <w:vAlign w:val="center"/>
          </w:tcPr>
          <w:p w14:paraId="7EB79B17"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64C5B0B2"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59" w:type="pct"/>
            <w:tcMar>
              <w:top w:w="0" w:type="dxa"/>
              <w:left w:w="0" w:type="dxa"/>
              <w:bottom w:w="0" w:type="dxa"/>
              <w:right w:w="0" w:type="dxa"/>
            </w:tcMar>
            <w:vAlign w:val="center"/>
          </w:tcPr>
          <w:p w14:paraId="0F1899DF"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3DD3C77E"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r>
      <w:tr w:rsidR="00FE5472" w:rsidRPr="00A01F48" w14:paraId="112306EA" w14:textId="77777777" w:rsidTr="00B90013">
        <w:trPr>
          <w:jc w:val="center"/>
        </w:trPr>
        <w:tc>
          <w:tcPr>
            <w:tcW w:w="1393" w:type="pct"/>
            <w:vMerge/>
            <w:vAlign w:val="center"/>
          </w:tcPr>
          <w:p w14:paraId="0B4333D4"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2C280B2F"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59" w:type="pct"/>
            <w:tcMar>
              <w:top w:w="0" w:type="dxa"/>
              <w:left w:w="0" w:type="dxa"/>
              <w:bottom w:w="0" w:type="dxa"/>
              <w:right w:w="0" w:type="dxa"/>
            </w:tcMar>
            <w:vAlign w:val="center"/>
          </w:tcPr>
          <w:p w14:paraId="1741CDC6"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527FEFE5"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r w:rsidR="00FE5472" w:rsidRPr="00A01F48" w14:paraId="1EC48F24" w14:textId="77777777" w:rsidTr="00B90013">
        <w:trPr>
          <w:jc w:val="center"/>
        </w:trPr>
        <w:tc>
          <w:tcPr>
            <w:tcW w:w="1393" w:type="pct"/>
            <w:vMerge/>
            <w:vAlign w:val="center"/>
          </w:tcPr>
          <w:p w14:paraId="07CCEB38"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5B687D43"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59" w:type="pct"/>
            <w:tcMar>
              <w:top w:w="0" w:type="dxa"/>
              <w:left w:w="0" w:type="dxa"/>
              <w:bottom w:w="0" w:type="dxa"/>
              <w:right w:w="0" w:type="dxa"/>
            </w:tcMar>
            <w:vAlign w:val="center"/>
          </w:tcPr>
          <w:p w14:paraId="529A5CD7"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06E8745C"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0,031</w:t>
            </w:r>
          </w:p>
        </w:tc>
      </w:tr>
      <w:tr w:rsidR="00FE5472" w:rsidRPr="00A01F48" w14:paraId="7B35E11B" w14:textId="77777777" w:rsidTr="00B90013">
        <w:trPr>
          <w:jc w:val="center"/>
        </w:trPr>
        <w:tc>
          <w:tcPr>
            <w:tcW w:w="1393" w:type="pct"/>
            <w:vMerge/>
            <w:vAlign w:val="center"/>
          </w:tcPr>
          <w:p w14:paraId="75B427E0" w14:textId="77777777" w:rsidR="00FE5472" w:rsidRPr="00A01F48" w:rsidRDefault="00FE5472" w:rsidP="00B90013">
            <w:pPr>
              <w:spacing w:before="40" w:after="40"/>
              <w:jc w:val="center"/>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1B6AA760"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59" w:type="pct"/>
            <w:tcMar>
              <w:top w:w="0" w:type="dxa"/>
              <w:left w:w="0" w:type="dxa"/>
              <w:bottom w:w="0" w:type="dxa"/>
              <w:right w:w="0" w:type="dxa"/>
            </w:tcMar>
            <w:vAlign w:val="center"/>
          </w:tcPr>
          <w:p w14:paraId="65A3D009"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5870D205" w14:textId="77777777" w:rsidR="00FE5472" w:rsidRPr="00A01F48" w:rsidRDefault="00FE5472" w:rsidP="00B90013">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0,521</w:t>
            </w:r>
          </w:p>
        </w:tc>
      </w:tr>
    </w:tbl>
    <w:p w14:paraId="5D09BA19" w14:textId="52303E52" w:rsidR="00FE5472" w:rsidRPr="00E843D3" w:rsidRDefault="007E0265" w:rsidP="008B179A">
      <w:pPr>
        <w:pStyle w:val="Heading3"/>
      </w:pPr>
      <w:r>
        <w:t xml:space="preserve">11.2. </w:t>
      </w:r>
      <w:r w:rsidR="00FE5472" w:rsidRPr="00E843D3">
        <w:t>ĐN.01.11.02 Khắc phục sự cố</w:t>
      </w:r>
    </w:p>
    <w:p w14:paraId="5935437F" w14:textId="77777777" w:rsidR="00FE5472" w:rsidRPr="00A01F48" w:rsidRDefault="00FE5472" w:rsidP="0021429D">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6B6B46FC" w14:textId="77777777" w:rsidR="00FE5472" w:rsidRPr="00A01F48" w:rsidRDefault="00FE5472" w:rsidP="0021429D">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Sao lưu, back up dữ liệu trước khi xử lý sự cố.</w:t>
      </w:r>
    </w:p>
    <w:p w14:paraId="0D8F2850" w14:textId="77777777" w:rsidR="00FE5472" w:rsidRPr="00A01F48" w:rsidRDefault="00FE5472" w:rsidP="0021429D">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Ghi chép, lưu trữ thông số, trạng thái Hệ thống.</w:t>
      </w:r>
    </w:p>
    <w:p w14:paraId="480A34CB" w14:textId="77777777" w:rsidR="00FE5472" w:rsidRPr="00A01F48" w:rsidRDefault="00FE5472" w:rsidP="0021429D">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Kiểm tra các phần mềm, thông số, cấu hình, thiết lập.</w:t>
      </w:r>
    </w:p>
    <w:p w14:paraId="4A981E45" w14:textId="77777777" w:rsidR="00FE5472" w:rsidRPr="00A01F48" w:rsidRDefault="00FE5472" w:rsidP="0021429D">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Xử lý sự cố kỹ thuật liên quan đến Hệ thống.</w:t>
      </w:r>
    </w:p>
    <w:p w14:paraId="48CE24B1" w14:textId="77777777" w:rsidR="00FE5472" w:rsidRPr="00A01F48" w:rsidRDefault="00FE5472" w:rsidP="0021429D">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 xml:space="preserve">Thiết lập lại, khôi phục các thông số cài đặt, cấu hình, nâng cấp (nếu có thể) các cài đặt. </w:t>
      </w:r>
    </w:p>
    <w:p w14:paraId="27627C29" w14:textId="77777777" w:rsidR="00FE5472" w:rsidRPr="00A01F48" w:rsidRDefault="00FE5472" w:rsidP="0021429D">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Kiểm tra, chạy thử.</w:t>
      </w:r>
    </w:p>
    <w:p w14:paraId="0841ECEA" w14:textId="77777777" w:rsidR="00FE5472" w:rsidRPr="00A01F48" w:rsidRDefault="00FE5472" w:rsidP="0021429D">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Ghi nhận hoạt động của Hệ thống và nhật ký xử lý sự cố.</w:t>
      </w:r>
    </w:p>
    <w:p w14:paraId="642A9370" w14:textId="77777777" w:rsidR="00FE5472" w:rsidRPr="00A01F48" w:rsidRDefault="00FE5472" w:rsidP="0021429D">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Lập báo cáo sự cố.</w:t>
      </w:r>
    </w:p>
    <w:p w14:paraId="50672600" w14:textId="77777777" w:rsidR="00FE5472" w:rsidRPr="00A01F48" w:rsidRDefault="00FE5472" w:rsidP="0021429D">
      <w:pPr>
        <w:spacing w:before="120" w:after="0"/>
        <w:ind w:firstLine="567"/>
        <w:jc w:val="both"/>
        <w:rPr>
          <w:rFonts w:cs="Times New Roman"/>
          <w:color w:val="000000" w:themeColor="text1"/>
          <w:szCs w:val="28"/>
          <w:u w:color="000000" w:themeColor="text1"/>
          <w:lang w:val="en-GB"/>
        </w:rPr>
      </w:pPr>
      <w:r w:rsidRPr="00A01F48">
        <w:rPr>
          <w:rFonts w:cs="Times New Roman"/>
          <w:color w:val="000000" w:themeColor="text1"/>
          <w:szCs w:val="28"/>
          <w:u w:color="000000" w:themeColor="text1"/>
          <w:lang w:val="vi-VN"/>
        </w:rPr>
        <w:t>b) Định mức</w:t>
      </w:r>
    </w:p>
    <w:p w14:paraId="2029A093"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Style w:val="Bng"/>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612"/>
        <w:gridCol w:w="3303"/>
        <w:gridCol w:w="2029"/>
        <w:gridCol w:w="1674"/>
      </w:tblGrid>
      <w:tr w:rsidR="00FE5472" w:rsidRPr="00A01F48" w14:paraId="7793C0FE" w14:textId="77777777" w:rsidTr="00E843D3">
        <w:tc>
          <w:tcPr>
            <w:tcW w:w="1358" w:type="pct"/>
            <w:vAlign w:val="center"/>
          </w:tcPr>
          <w:p w14:paraId="7801E152" w14:textId="77777777" w:rsidR="00FE5472" w:rsidRPr="00A01F48" w:rsidRDefault="00FE5472" w:rsidP="00E843D3">
            <w:pPr>
              <w:spacing w:before="40" w:after="40"/>
              <w:rPr>
                <w:rFonts w:cs="Times New Roman"/>
                <w:b/>
                <w:bCs/>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717" w:type="pct"/>
            <w:vAlign w:val="center"/>
          </w:tcPr>
          <w:p w14:paraId="7B2DF049" w14:textId="77777777" w:rsidR="00FE5472" w:rsidRPr="00A01F48" w:rsidRDefault="00FE5472" w:rsidP="00E843D3">
            <w:pPr>
              <w:spacing w:before="40" w:after="40"/>
              <w:rPr>
                <w:rFonts w:cs="Times New Roman"/>
                <w:b/>
                <w:bCs/>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55" w:type="pct"/>
            <w:vAlign w:val="center"/>
          </w:tcPr>
          <w:p w14:paraId="2C681722" w14:textId="77777777" w:rsidR="00FE5472" w:rsidRPr="00A01F48" w:rsidRDefault="00FE5472" w:rsidP="00E843D3">
            <w:pPr>
              <w:spacing w:before="40" w:after="40"/>
              <w:rPr>
                <w:rFonts w:cs="Times New Roman"/>
                <w:b/>
                <w:bCs/>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70" w:type="pct"/>
            <w:vAlign w:val="center"/>
          </w:tcPr>
          <w:p w14:paraId="304C3B82" w14:textId="77777777" w:rsidR="00FE5472" w:rsidRPr="00A01F48" w:rsidRDefault="00FE5472" w:rsidP="00E843D3">
            <w:pPr>
              <w:spacing w:before="40" w:after="40"/>
              <w:rPr>
                <w:rFonts w:cs="Times New Roman"/>
                <w:b/>
                <w:bCs/>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02E4F7AD" w14:textId="77777777" w:rsidTr="00E843D3">
        <w:tc>
          <w:tcPr>
            <w:tcW w:w="1358" w:type="pct"/>
            <w:vMerge w:val="restart"/>
            <w:vAlign w:val="center"/>
          </w:tcPr>
          <w:p w14:paraId="7A5FB726" w14:textId="77777777" w:rsidR="00FE5472" w:rsidRPr="00A01F48" w:rsidRDefault="00FE5472" w:rsidP="00E843D3">
            <w:pPr>
              <w:spacing w:before="40" w:after="40"/>
              <w:rPr>
                <w:rFonts w:cs="Times New Roman"/>
                <w:color w:val="000000" w:themeColor="text1"/>
                <w:szCs w:val="28"/>
                <w:u w:color="000000" w:themeColor="text1"/>
                <w:lang w:val="vi-VN"/>
              </w:rPr>
            </w:pPr>
            <w:r w:rsidRPr="00A01F48">
              <w:rPr>
                <w:color w:val="000000" w:themeColor="text1"/>
                <w:u w:color="000000" w:themeColor="text1"/>
                <w:lang w:val="vi-VN"/>
              </w:rPr>
              <w:t>ĐN.01.11.02</w:t>
            </w:r>
          </w:p>
        </w:tc>
        <w:tc>
          <w:tcPr>
            <w:tcW w:w="1717" w:type="pct"/>
            <w:vAlign w:val="center"/>
          </w:tcPr>
          <w:p w14:paraId="450215C7" w14:textId="77777777" w:rsidR="00FE5472" w:rsidRPr="00A01F48" w:rsidRDefault="00FE5472" w:rsidP="00E843D3">
            <w:pPr>
              <w:spacing w:before="40" w:after="40"/>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55" w:type="pct"/>
            <w:vAlign w:val="center"/>
          </w:tcPr>
          <w:p w14:paraId="7C0A5F90" w14:textId="77777777" w:rsidR="00FE5472" w:rsidRPr="00A01F48" w:rsidRDefault="00FE5472" w:rsidP="00E843D3">
            <w:pPr>
              <w:spacing w:before="40" w:after="40"/>
              <w:rPr>
                <w:rFonts w:cs="Times New Roman"/>
                <w:color w:val="000000" w:themeColor="text1"/>
                <w:szCs w:val="28"/>
                <w:u w:color="000000" w:themeColor="text1"/>
                <w:lang w:val="vi-VN"/>
              </w:rPr>
            </w:pPr>
          </w:p>
        </w:tc>
        <w:tc>
          <w:tcPr>
            <w:tcW w:w="870" w:type="pct"/>
            <w:vAlign w:val="center"/>
          </w:tcPr>
          <w:p w14:paraId="35010336" w14:textId="77777777" w:rsidR="00FE5472" w:rsidRPr="00A01F48" w:rsidRDefault="00FE5472" w:rsidP="00E843D3">
            <w:pPr>
              <w:spacing w:before="40" w:after="40"/>
              <w:rPr>
                <w:rFonts w:cs="Times New Roman"/>
                <w:color w:val="000000" w:themeColor="text1"/>
                <w:szCs w:val="28"/>
                <w:u w:color="000000" w:themeColor="text1"/>
                <w:lang w:val="vi-VN"/>
              </w:rPr>
            </w:pPr>
          </w:p>
        </w:tc>
      </w:tr>
      <w:tr w:rsidR="00FE5472" w:rsidRPr="00A01F48" w14:paraId="171726B7" w14:textId="77777777" w:rsidTr="00E843D3">
        <w:tc>
          <w:tcPr>
            <w:tcW w:w="1358" w:type="pct"/>
            <w:vMerge/>
            <w:vAlign w:val="center"/>
          </w:tcPr>
          <w:p w14:paraId="24FE5F26" w14:textId="77777777" w:rsidR="00FE5472" w:rsidRPr="00A01F48" w:rsidRDefault="00FE5472" w:rsidP="00E843D3">
            <w:pPr>
              <w:spacing w:before="40" w:after="40"/>
              <w:jc w:val="both"/>
              <w:rPr>
                <w:rFonts w:cs="Times New Roman"/>
                <w:color w:val="000000" w:themeColor="text1"/>
                <w:szCs w:val="28"/>
                <w:u w:color="000000" w:themeColor="text1"/>
                <w:lang w:val="vi-VN"/>
              </w:rPr>
            </w:pPr>
          </w:p>
        </w:tc>
        <w:tc>
          <w:tcPr>
            <w:tcW w:w="1717" w:type="pct"/>
            <w:vAlign w:val="center"/>
          </w:tcPr>
          <w:p w14:paraId="4D94EA3B" w14:textId="77777777" w:rsidR="00FE5472" w:rsidRPr="00A01F48" w:rsidRDefault="00FE5472" w:rsidP="00E843D3">
            <w:pPr>
              <w:spacing w:before="40" w:after="40"/>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55" w:type="pct"/>
            <w:vAlign w:val="center"/>
          </w:tcPr>
          <w:p w14:paraId="64EAB777" w14:textId="77777777" w:rsidR="00FE5472" w:rsidRPr="00A01F48" w:rsidRDefault="00FE5472" w:rsidP="00E843D3">
            <w:pPr>
              <w:spacing w:before="40" w:after="40"/>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70" w:type="pct"/>
            <w:vAlign w:val="center"/>
          </w:tcPr>
          <w:p w14:paraId="1B8D4EDD" w14:textId="77777777" w:rsidR="00FE5472" w:rsidRPr="00A01F48" w:rsidRDefault="00FE5472" w:rsidP="00E843D3">
            <w:pPr>
              <w:spacing w:before="40" w:after="40"/>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0,030</w:t>
            </w:r>
          </w:p>
        </w:tc>
      </w:tr>
      <w:tr w:rsidR="00FE5472" w:rsidRPr="00A01F48" w14:paraId="4137C53C" w14:textId="77777777" w:rsidTr="00E843D3">
        <w:tc>
          <w:tcPr>
            <w:tcW w:w="1358" w:type="pct"/>
            <w:vMerge/>
            <w:vAlign w:val="center"/>
          </w:tcPr>
          <w:p w14:paraId="6E34F752" w14:textId="77777777" w:rsidR="00FE5472" w:rsidRPr="00A01F48" w:rsidRDefault="00FE5472" w:rsidP="00E843D3">
            <w:pPr>
              <w:spacing w:before="40" w:after="40"/>
              <w:jc w:val="both"/>
              <w:rPr>
                <w:rFonts w:cs="Times New Roman"/>
                <w:color w:val="000000" w:themeColor="text1"/>
                <w:szCs w:val="28"/>
                <w:u w:color="000000" w:themeColor="text1"/>
                <w:lang w:val="vi-VN"/>
              </w:rPr>
            </w:pPr>
          </w:p>
        </w:tc>
        <w:tc>
          <w:tcPr>
            <w:tcW w:w="1717" w:type="pct"/>
            <w:vAlign w:val="center"/>
          </w:tcPr>
          <w:p w14:paraId="0100F184" w14:textId="77777777" w:rsidR="00FE5472" w:rsidRPr="00A01F48" w:rsidRDefault="00FE5472" w:rsidP="00E843D3">
            <w:pPr>
              <w:spacing w:before="40" w:after="40"/>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55" w:type="pct"/>
            <w:vAlign w:val="center"/>
          </w:tcPr>
          <w:p w14:paraId="1C3DF7A6" w14:textId="77777777" w:rsidR="00FE5472" w:rsidRPr="00A01F48" w:rsidRDefault="00FE5472" w:rsidP="00E843D3">
            <w:pPr>
              <w:spacing w:before="40" w:after="40"/>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70" w:type="pct"/>
            <w:vAlign w:val="center"/>
          </w:tcPr>
          <w:p w14:paraId="1052529B" w14:textId="77777777" w:rsidR="00FE5472" w:rsidRPr="00A01F48" w:rsidRDefault="00FE5472" w:rsidP="00E843D3">
            <w:pPr>
              <w:spacing w:before="40" w:after="40"/>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1E9477B2" w14:textId="77777777" w:rsidTr="00E843D3">
        <w:tc>
          <w:tcPr>
            <w:tcW w:w="1358" w:type="pct"/>
            <w:vMerge/>
            <w:vAlign w:val="center"/>
          </w:tcPr>
          <w:p w14:paraId="1396647B" w14:textId="77777777" w:rsidR="00FE5472" w:rsidRPr="00A01F48" w:rsidRDefault="00FE5472" w:rsidP="00E843D3">
            <w:pPr>
              <w:spacing w:before="40" w:after="40"/>
              <w:jc w:val="both"/>
              <w:rPr>
                <w:rFonts w:cs="Times New Roman"/>
                <w:color w:val="000000" w:themeColor="text1"/>
                <w:szCs w:val="28"/>
                <w:u w:color="000000" w:themeColor="text1"/>
                <w:lang w:val="vi-VN"/>
              </w:rPr>
            </w:pPr>
          </w:p>
        </w:tc>
        <w:tc>
          <w:tcPr>
            <w:tcW w:w="1717" w:type="pct"/>
            <w:vAlign w:val="center"/>
          </w:tcPr>
          <w:p w14:paraId="0B997E08" w14:textId="77777777" w:rsidR="00FE5472" w:rsidRPr="00A01F48" w:rsidRDefault="00FE5472" w:rsidP="00E843D3">
            <w:pPr>
              <w:spacing w:before="40" w:after="40"/>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55" w:type="pct"/>
            <w:vAlign w:val="center"/>
          </w:tcPr>
          <w:p w14:paraId="1A84A6FD" w14:textId="77777777" w:rsidR="00FE5472" w:rsidRPr="00A01F48" w:rsidRDefault="00FE5472" w:rsidP="00E843D3">
            <w:pPr>
              <w:spacing w:before="40" w:after="40"/>
              <w:rPr>
                <w:rFonts w:cs="Times New Roman"/>
                <w:color w:val="000000" w:themeColor="text1"/>
                <w:szCs w:val="28"/>
                <w:u w:color="000000" w:themeColor="text1"/>
                <w:lang w:val="vi-VN"/>
              </w:rPr>
            </w:pPr>
          </w:p>
        </w:tc>
        <w:tc>
          <w:tcPr>
            <w:tcW w:w="870" w:type="pct"/>
            <w:vAlign w:val="center"/>
          </w:tcPr>
          <w:p w14:paraId="6E070695" w14:textId="77777777" w:rsidR="00FE5472" w:rsidRPr="00A01F48" w:rsidRDefault="00FE5472" w:rsidP="00E843D3">
            <w:pPr>
              <w:spacing w:before="40" w:after="40"/>
              <w:rPr>
                <w:rFonts w:cs="Times New Roman"/>
                <w:color w:val="000000" w:themeColor="text1"/>
                <w:szCs w:val="28"/>
                <w:u w:color="000000" w:themeColor="text1"/>
                <w:lang w:val="vi-VN"/>
              </w:rPr>
            </w:pPr>
          </w:p>
        </w:tc>
      </w:tr>
      <w:tr w:rsidR="00FE5472" w:rsidRPr="00A01F48" w14:paraId="453CC480" w14:textId="77777777" w:rsidTr="00E843D3">
        <w:tc>
          <w:tcPr>
            <w:tcW w:w="1358" w:type="pct"/>
            <w:vMerge/>
            <w:vAlign w:val="center"/>
          </w:tcPr>
          <w:p w14:paraId="40C09AFD" w14:textId="77777777" w:rsidR="00FE5472" w:rsidRPr="00A01F48" w:rsidRDefault="00FE5472" w:rsidP="00E843D3">
            <w:pPr>
              <w:spacing w:before="40" w:after="40"/>
              <w:jc w:val="both"/>
              <w:rPr>
                <w:rFonts w:cs="Times New Roman"/>
                <w:color w:val="000000" w:themeColor="text1"/>
                <w:szCs w:val="28"/>
                <w:u w:color="000000" w:themeColor="text1"/>
                <w:lang w:val="vi-VN"/>
              </w:rPr>
            </w:pPr>
          </w:p>
        </w:tc>
        <w:tc>
          <w:tcPr>
            <w:tcW w:w="1717" w:type="pct"/>
            <w:vAlign w:val="center"/>
          </w:tcPr>
          <w:p w14:paraId="3806C602" w14:textId="77777777" w:rsidR="00FE5472" w:rsidRPr="00A01F48" w:rsidRDefault="00FE5472" w:rsidP="00E843D3">
            <w:pPr>
              <w:spacing w:before="40" w:after="40"/>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55" w:type="pct"/>
            <w:vAlign w:val="center"/>
          </w:tcPr>
          <w:p w14:paraId="76E71C5B" w14:textId="77777777" w:rsidR="00FE5472" w:rsidRPr="00A01F48" w:rsidRDefault="00FE5472" w:rsidP="00E843D3">
            <w:pPr>
              <w:spacing w:before="40" w:after="40"/>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70" w:type="pct"/>
            <w:vAlign w:val="center"/>
          </w:tcPr>
          <w:p w14:paraId="1B37C2E6" w14:textId="77777777" w:rsidR="00FE5472" w:rsidRPr="00A01F48" w:rsidRDefault="00FE5472" w:rsidP="00E843D3">
            <w:pPr>
              <w:spacing w:before="40" w:after="40"/>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0,438</w:t>
            </w:r>
          </w:p>
        </w:tc>
      </w:tr>
      <w:tr w:rsidR="00FE5472" w:rsidRPr="00A01F48" w14:paraId="7AE8621D" w14:textId="77777777" w:rsidTr="00E843D3">
        <w:tc>
          <w:tcPr>
            <w:tcW w:w="1358" w:type="pct"/>
            <w:vMerge/>
            <w:vAlign w:val="center"/>
          </w:tcPr>
          <w:p w14:paraId="474B3F43" w14:textId="77777777" w:rsidR="00FE5472" w:rsidRPr="00A01F48" w:rsidRDefault="00FE5472" w:rsidP="00E843D3">
            <w:pPr>
              <w:spacing w:before="40" w:after="40"/>
              <w:jc w:val="both"/>
              <w:rPr>
                <w:rFonts w:cs="Times New Roman"/>
                <w:color w:val="000000" w:themeColor="text1"/>
                <w:szCs w:val="28"/>
                <w:u w:color="000000" w:themeColor="text1"/>
                <w:lang w:val="vi-VN"/>
              </w:rPr>
            </w:pPr>
          </w:p>
        </w:tc>
        <w:tc>
          <w:tcPr>
            <w:tcW w:w="1717" w:type="pct"/>
            <w:vAlign w:val="center"/>
          </w:tcPr>
          <w:p w14:paraId="2CC6C23C" w14:textId="77777777" w:rsidR="00FE5472" w:rsidRPr="00A01F48" w:rsidRDefault="00FE5472" w:rsidP="00E843D3">
            <w:pPr>
              <w:spacing w:before="40" w:after="40"/>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55" w:type="pct"/>
            <w:vAlign w:val="center"/>
          </w:tcPr>
          <w:p w14:paraId="601649EB" w14:textId="77777777" w:rsidR="00FE5472" w:rsidRPr="00A01F48" w:rsidRDefault="00FE5472" w:rsidP="00E843D3">
            <w:pPr>
              <w:spacing w:before="40" w:after="40"/>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70" w:type="pct"/>
            <w:vAlign w:val="center"/>
          </w:tcPr>
          <w:p w14:paraId="521E9935" w14:textId="77777777" w:rsidR="00FE5472" w:rsidRPr="00A01F48" w:rsidRDefault="00FE5472" w:rsidP="00E843D3">
            <w:pPr>
              <w:spacing w:before="40" w:after="40"/>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1,927</w:t>
            </w:r>
          </w:p>
        </w:tc>
      </w:tr>
      <w:tr w:rsidR="00FE5472" w:rsidRPr="00A01F48" w14:paraId="5B73E9F9" w14:textId="77777777" w:rsidTr="00E843D3">
        <w:tc>
          <w:tcPr>
            <w:tcW w:w="1358" w:type="pct"/>
            <w:vMerge/>
            <w:vAlign w:val="center"/>
          </w:tcPr>
          <w:p w14:paraId="4008E6E6" w14:textId="77777777" w:rsidR="00FE5472" w:rsidRPr="00A01F48" w:rsidRDefault="00FE5472" w:rsidP="00E843D3">
            <w:pPr>
              <w:spacing w:before="40" w:after="40"/>
              <w:jc w:val="both"/>
              <w:rPr>
                <w:rFonts w:cs="Times New Roman"/>
                <w:color w:val="000000" w:themeColor="text1"/>
                <w:szCs w:val="28"/>
                <w:u w:color="000000" w:themeColor="text1"/>
                <w:lang w:val="vi-VN"/>
              </w:rPr>
            </w:pPr>
          </w:p>
        </w:tc>
        <w:tc>
          <w:tcPr>
            <w:tcW w:w="1717" w:type="pct"/>
            <w:vAlign w:val="center"/>
          </w:tcPr>
          <w:p w14:paraId="308EE2D7" w14:textId="77777777" w:rsidR="00FE5472" w:rsidRPr="00A01F48" w:rsidRDefault="00FE5472" w:rsidP="00E843D3">
            <w:pPr>
              <w:spacing w:before="40" w:after="40"/>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55" w:type="pct"/>
            <w:vAlign w:val="center"/>
          </w:tcPr>
          <w:p w14:paraId="74A13169" w14:textId="77777777" w:rsidR="00FE5472" w:rsidRPr="00A01F48" w:rsidRDefault="00FE5472" w:rsidP="00E843D3">
            <w:pPr>
              <w:spacing w:before="40" w:after="40"/>
              <w:rPr>
                <w:rFonts w:cs="Times New Roman"/>
                <w:color w:val="000000" w:themeColor="text1"/>
                <w:szCs w:val="28"/>
                <w:u w:color="000000" w:themeColor="text1"/>
                <w:lang w:val="vi-VN"/>
              </w:rPr>
            </w:pPr>
          </w:p>
        </w:tc>
        <w:tc>
          <w:tcPr>
            <w:tcW w:w="870" w:type="pct"/>
            <w:vAlign w:val="center"/>
          </w:tcPr>
          <w:p w14:paraId="66F18B25" w14:textId="77777777" w:rsidR="00FE5472" w:rsidRPr="00A01F48" w:rsidRDefault="00FE5472" w:rsidP="00E843D3">
            <w:pPr>
              <w:spacing w:before="40" w:after="40"/>
              <w:rPr>
                <w:rFonts w:cs="Times New Roman"/>
                <w:color w:val="000000" w:themeColor="text1"/>
                <w:szCs w:val="28"/>
                <w:u w:color="000000" w:themeColor="text1"/>
                <w:lang w:val="vi-VN"/>
              </w:rPr>
            </w:pPr>
          </w:p>
        </w:tc>
      </w:tr>
      <w:tr w:rsidR="00FE5472" w:rsidRPr="00A01F48" w14:paraId="1297088E" w14:textId="77777777" w:rsidTr="00E843D3">
        <w:tc>
          <w:tcPr>
            <w:tcW w:w="1358" w:type="pct"/>
            <w:vMerge/>
            <w:vAlign w:val="center"/>
          </w:tcPr>
          <w:p w14:paraId="08E3E601" w14:textId="77777777" w:rsidR="00FE5472" w:rsidRPr="00A01F48" w:rsidRDefault="00FE5472" w:rsidP="00E843D3">
            <w:pPr>
              <w:spacing w:before="40" w:after="40"/>
              <w:jc w:val="both"/>
              <w:rPr>
                <w:rFonts w:cs="Times New Roman"/>
                <w:color w:val="000000" w:themeColor="text1"/>
                <w:szCs w:val="28"/>
                <w:u w:color="000000" w:themeColor="text1"/>
                <w:lang w:val="vi-VN"/>
              </w:rPr>
            </w:pPr>
          </w:p>
        </w:tc>
        <w:tc>
          <w:tcPr>
            <w:tcW w:w="1717" w:type="pct"/>
            <w:vAlign w:val="center"/>
          </w:tcPr>
          <w:p w14:paraId="29FB6119" w14:textId="77777777" w:rsidR="00FE5472" w:rsidRPr="00A01F48" w:rsidRDefault="00FE5472" w:rsidP="00E843D3">
            <w:pPr>
              <w:spacing w:before="40" w:after="40"/>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55" w:type="pct"/>
            <w:vAlign w:val="center"/>
          </w:tcPr>
          <w:p w14:paraId="2BC8C06B" w14:textId="77777777" w:rsidR="00FE5472" w:rsidRPr="00A01F48" w:rsidRDefault="00FE5472" w:rsidP="00E843D3">
            <w:pPr>
              <w:spacing w:before="40" w:after="40"/>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70" w:type="pct"/>
            <w:vAlign w:val="center"/>
          </w:tcPr>
          <w:p w14:paraId="4F8A9586" w14:textId="77777777" w:rsidR="00FE5472" w:rsidRPr="00A01F48" w:rsidRDefault="00FE5472" w:rsidP="00E843D3">
            <w:pPr>
              <w:spacing w:before="40" w:after="40"/>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2,292</w:t>
            </w:r>
          </w:p>
        </w:tc>
      </w:tr>
      <w:tr w:rsidR="00FE5472" w:rsidRPr="00A01F48" w14:paraId="06DAB0D7" w14:textId="77777777" w:rsidTr="00E843D3">
        <w:tc>
          <w:tcPr>
            <w:tcW w:w="1358" w:type="pct"/>
            <w:vMerge/>
            <w:vAlign w:val="center"/>
          </w:tcPr>
          <w:p w14:paraId="472FDF04" w14:textId="77777777" w:rsidR="00FE5472" w:rsidRPr="00A01F48" w:rsidRDefault="00FE5472" w:rsidP="00E843D3">
            <w:pPr>
              <w:spacing w:before="40" w:after="40"/>
              <w:jc w:val="both"/>
              <w:rPr>
                <w:rFonts w:cs="Times New Roman"/>
                <w:color w:val="000000" w:themeColor="text1"/>
                <w:szCs w:val="28"/>
                <w:u w:color="000000" w:themeColor="text1"/>
                <w:lang w:val="vi-VN"/>
              </w:rPr>
            </w:pPr>
          </w:p>
        </w:tc>
        <w:tc>
          <w:tcPr>
            <w:tcW w:w="1717" w:type="pct"/>
            <w:vAlign w:val="center"/>
          </w:tcPr>
          <w:p w14:paraId="128B7579" w14:textId="77777777" w:rsidR="00FE5472" w:rsidRPr="00A01F48" w:rsidRDefault="00FE5472" w:rsidP="00E843D3">
            <w:pPr>
              <w:spacing w:before="40" w:after="40"/>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55" w:type="pct"/>
            <w:vAlign w:val="center"/>
          </w:tcPr>
          <w:p w14:paraId="0B264E58" w14:textId="77777777" w:rsidR="00FE5472" w:rsidRPr="00A01F48" w:rsidRDefault="00FE5472" w:rsidP="00E843D3">
            <w:pPr>
              <w:spacing w:before="40" w:after="40"/>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70" w:type="pct"/>
            <w:vAlign w:val="center"/>
          </w:tcPr>
          <w:p w14:paraId="57983FF6" w14:textId="77777777" w:rsidR="00FE5472" w:rsidRPr="00A01F48" w:rsidRDefault="00FE5472" w:rsidP="00E843D3">
            <w:pPr>
              <w:spacing w:before="40" w:after="40"/>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0,073</w:t>
            </w:r>
          </w:p>
        </w:tc>
      </w:tr>
      <w:tr w:rsidR="00FE5472" w:rsidRPr="00A01F48" w14:paraId="6CA491D0" w14:textId="77777777" w:rsidTr="00E843D3">
        <w:tc>
          <w:tcPr>
            <w:tcW w:w="1358" w:type="pct"/>
            <w:vMerge/>
            <w:vAlign w:val="center"/>
          </w:tcPr>
          <w:p w14:paraId="0EBECDDF" w14:textId="77777777" w:rsidR="00FE5472" w:rsidRPr="00A01F48" w:rsidRDefault="00FE5472" w:rsidP="00E843D3">
            <w:pPr>
              <w:spacing w:before="40" w:after="40"/>
              <w:jc w:val="both"/>
              <w:rPr>
                <w:rFonts w:cs="Times New Roman"/>
                <w:color w:val="000000" w:themeColor="text1"/>
                <w:szCs w:val="28"/>
                <w:u w:color="000000" w:themeColor="text1"/>
                <w:lang w:val="vi-VN"/>
              </w:rPr>
            </w:pPr>
          </w:p>
        </w:tc>
        <w:tc>
          <w:tcPr>
            <w:tcW w:w="1717" w:type="pct"/>
            <w:vAlign w:val="center"/>
          </w:tcPr>
          <w:p w14:paraId="48ECAC78" w14:textId="77777777" w:rsidR="00FE5472" w:rsidRPr="00A01F48" w:rsidRDefault="00FE5472" w:rsidP="00E843D3">
            <w:pPr>
              <w:spacing w:before="40" w:after="40"/>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55" w:type="pct"/>
            <w:vAlign w:val="center"/>
          </w:tcPr>
          <w:p w14:paraId="3AA143DF" w14:textId="77777777" w:rsidR="00FE5472" w:rsidRPr="00A01F48" w:rsidRDefault="00FE5472" w:rsidP="00E843D3">
            <w:pPr>
              <w:spacing w:before="40" w:after="40"/>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70" w:type="pct"/>
            <w:vAlign w:val="center"/>
          </w:tcPr>
          <w:p w14:paraId="57B59867" w14:textId="77777777" w:rsidR="00FE5472" w:rsidRPr="00A01F48" w:rsidRDefault="00FE5472" w:rsidP="00E843D3">
            <w:pPr>
              <w:spacing w:before="40" w:after="40"/>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bl>
    <w:p w14:paraId="007AD612" w14:textId="528B558A" w:rsidR="00FE5472" w:rsidRPr="00A01F48" w:rsidRDefault="007E0265" w:rsidP="008B179A">
      <w:pPr>
        <w:pStyle w:val="Heading3"/>
        <w:rPr>
          <w:rFonts w:cs="Times New Roman"/>
        </w:rPr>
      </w:pPr>
      <w:r>
        <w:t xml:space="preserve">11.3. </w:t>
      </w:r>
      <w:r w:rsidR="00FE5472" w:rsidRPr="00A01F48">
        <w:t xml:space="preserve">ĐN.01.11.03 </w:t>
      </w:r>
      <w:r w:rsidR="00FE5472" w:rsidRPr="00A01F48">
        <w:rPr>
          <w:rFonts w:cs="Times New Roman"/>
        </w:rPr>
        <w:t xml:space="preserve">Bảo dưỡng </w:t>
      </w:r>
    </w:p>
    <w:p w14:paraId="03732D9C"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74A96E92"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Chuẩn bị: Nghiên cứu tài liệu, sơ đồ thiết bị, quy trình</w:t>
      </w:r>
      <w:r w:rsidRPr="00A01F48">
        <w:rPr>
          <w:rFonts w:cs="Times New Roman"/>
          <w:color w:val="000000" w:themeColor="text1"/>
          <w:szCs w:val="28"/>
          <w:u w:color="000000" w:themeColor="text1"/>
        </w:rPr>
        <w:t>;</w:t>
      </w:r>
    </w:p>
    <w:p w14:paraId="2303C585"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Thực hiện: Kiểm tra thiết bị trước khi bảo trì; Kiểm tra trạng thái thiết bị trước khi thực hiện quy trình bảo trì; Sao lưu cấu hình hiện tại ra máy tính bên ngoài nhằm khôi phục lại nếu có sự cố sau quá trình bảo trì; Ghi lại toàn bộ trạng thái thiết bị trước khi thực hiện bảo trì; Thực hiện bảo trì; Chuẩn bị bản vá lỗi, cập nhật, thiết bị sao lưu dữ liệu; Kiểm tra chức năng, cấu hình của phần mềm; Kiểm tra và cài đặt các thông số cơ bản theo nhu cầu sử dụng; Chạy Chương trình để kiểm tra tình trạng Hệ thống trước khi bảo trì; Kiểm tra, chạy thử; Kiểm tra hoạt động sau bảo trì và lập báo cáo; Kiểm tra tình trạng tổng thể của các thiết bị trước khi đưa Hệ thống về tình trạng hoạt động bình thường</w:t>
      </w:r>
      <w:r w:rsidRPr="00A01F48">
        <w:rPr>
          <w:rFonts w:cs="Times New Roman"/>
          <w:color w:val="000000" w:themeColor="text1"/>
          <w:szCs w:val="28"/>
          <w:u w:color="000000" w:themeColor="text1"/>
        </w:rPr>
        <w:t>;</w:t>
      </w:r>
    </w:p>
    <w:p w14:paraId="62BD37E3"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Lập báo cáo bảo trì, cập nhật.</w:t>
      </w:r>
    </w:p>
    <w:p w14:paraId="1015DEA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320A6DD4"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Thiết bị/lần</w:t>
      </w:r>
    </w:p>
    <w:tbl>
      <w:tblPr>
        <w:tblStyle w:val="Bng"/>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664"/>
        <w:gridCol w:w="3359"/>
        <w:gridCol w:w="1912"/>
        <w:gridCol w:w="1683"/>
      </w:tblGrid>
      <w:tr w:rsidR="00FE5472" w:rsidRPr="00A01F48" w14:paraId="2ECBEBD5" w14:textId="77777777" w:rsidTr="00E843D3">
        <w:tc>
          <w:tcPr>
            <w:tcW w:w="1385" w:type="pct"/>
            <w:vAlign w:val="center"/>
          </w:tcPr>
          <w:p w14:paraId="55241F5A" w14:textId="77777777" w:rsidR="00FE5472" w:rsidRPr="00A01F48" w:rsidRDefault="00FE5472" w:rsidP="00E843D3">
            <w:pPr>
              <w:spacing w:before="40" w:after="40"/>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746" w:type="pct"/>
            <w:vAlign w:val="center"/>
          </w:tcPr>
          <w:p w14:paraId="65D3A885" w14:textId="77777777" w:rsidR="00FE5472" w:rsidRPr="00A01F48" w:rsidRDefault="00FE5472" w:rsidP="00E843D3">
            <w:pPr>
              <w:spacing w:before="40" w:after="40"/>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94" w:type="pct"/>
            <w:vAlign w:val="center"/>
          </w:tcPr>
          <w:p w14:paraId="03F4D495" w14:textId="77777777" w:rsidR="00FE5472" w:rsidRPr="00A01F48" w:rsidRDefault="00FE5472" w:rsidP="00E843D3">
            <w:pPr>
              <w:spacing w:before="40" w:after="40"/>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75" w:type="pct"/>
            <w:vAlign w:val="center"/>
          </w:tcPr>
          <w:p w14:paraId="628BF892" w14:textId="77777777" w:rsidR="00FE5472" w:rsidRPr="00A01F48" w:rsidRDefault="00FE5472" w:rsidP="00E843D3">
            <w:pPr>
              <w:spacing w:before="40" w:after="40"/>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01DE7328" w14:textId="77777777" w:rsidTr="00E843D3">
        <w:tc>
          <w:tcPr>
            <w:tcW w:w="1385" w:type="pct"/>
            <w:vMerge w:val="restart"/>
            <w:vAlign w:val="center"/>
          </w:tcPr>
          <w:p w14:paraId="60230858" w14:textId="77777777" w:rsidR="00FE5472" w:rsidRPr="00A01F48" w:rsidRDefault="00FE5472" w:rsidP="00E843D3">
            <w:pPr>
              <w:spacing w:before="40" w:after="40"/>
              <w:rPr>
                <w:rFonts w:cs="Times New Roman"/>
                <w:color w:val="000000" w:themeColor="text1"/>
                <w:szCs w:val="28"/>
                <w:u w:color="000000" w:themeColor="text1"/>
                <w:lang w:val="vi-VN"/>
              </w:rPr>
            </w:pPr>
            <w:r w:rsidRPr="00A01F48">
              <w:rPr>
                <w:color w:val="000000" w:themeColor="text1"/>
                <w:u w:color="000000" w:themeColor="text1"/>
                <w:lang w:val="vi-VN"/>
              </w:rPr>
              <w:t>ĐN.01.11.03</w:t>
            </w:r>
          </w:p>
        </w:tc>
        <w:tc>
          <w:tcPr>
            <w:tcW w:w="1746" w:type="pct"/>
            <w:vAlign w:val="center"/>
          </w:tcPr>
          <w:p w14:paraId="3B03FA20" w14:textId="77777777" w:rsidR="00FE5472" w:rsidRPr="00A01F48" w:rsidRDefault="00FE5472" w:rsidP="00E843D3">
            <w:pPr>
              <w:spacing w:before="40" w:after="40"/>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994" w:type="pct"/>
            <w:vAlign w:val="center"/>
          </w:tcPr>
          <w:p w14:paraId="229F7585" w14:textId="77777777" w:rsidR="00FE5472" w:rsidRPr="00A01F48" w:rsidRDefault="00FE5472" w:rsidP="00E843D3">
            <w:pPr>
              <w:spacing w:before="40" w:after="40"/>
              <w:rPr>
                <w:rFonts w:cs="Times New Roman"/>
                <w:color w:val="000000" w:themeColor="text1"/>
                <w:szCs w:val="28"/>
                <w:u w:color="000000" w:themeColor="text1"/>
                <w:lang w:val="vi-VN"/>
              </w:rPr>
            </w:pPr>
          </w:p>
        </w:tc>
        <w:tc>
          <w:tcPr>
            <w:tcW w:w="875" w:type="pct"/>
            <w:vAlign w:val="center"/>
          </w:tcPr>
          <w:p w14:paraId="5A6C2543" w14:textId="77777777" w:rsidR="00FE5472" w:rsidRPr="00A01F48" w:rsidRDefault="00FE5472" w:rsidP="00E843D3">
            <w:pPr>
              <w:spacing w:before="40" w:after="40"/>
              <w:rPr>
                <w:rFonts w:cs="Times New Roman"/>
                <w:color w:val="000000" w:themeColor="text1"/>
                <w:szCs w:val="28"/>
                <w:u w:color="000000" w:themeColor="text1"/>
                <w:lang w:val="vi-VN"/>
              </w:rPr>
            </w:pPr>
          </w:p>
        </w:tc>
      </w:tr>
      <w:tr w:rsidR="00FE5472" w:rsidRPr="00A01F48" w14:paraId="503C1F9A" w14:textId="77777777" w:rsidTr="00E843D3">
        <w:tc>
          <w:tcPr>
            <w:tcW w:w="1385" w:type="pct"/>
            <w:vMerge/>
            <w:vAlign w:val="center"/>
          </w:tcPr>
          <w:p w14:paraId="4DF463A7" w14:textId="77777777" w:rsidR="00FE5472" w:rsidRPr="00A01F48" w:rsidRDefault="00FE5472" w:rsidP="00E843D3">
            <w:pPr>
              <w:spacing w:before="40" w:after="40"/>
              <w:jc w:val="both"/>
              <w:rPr>
                <w:rFonts w:cs="Times New Roman"/>
                <w:color w:val="000000" w:themeColor="text1"/>
                <w:szCs w:val="28"/>
                <w:u w:color="000000" w:themeColor="text1"/>
                <w:lang w:val="vi-VN"/>
              </w:rPr>
            </w:pPr>
          </w:p>
        </w:tc>
        <w:tc>
          <w:tcPr>
            <w:tcW w:w="1746" w:type="pct"/>
            <w:vAlign w:val="center"/>
          </w:tcPr>
          <w:p w14:paraId="339FD842" w14:textId="77777777" w:rsidR="00FE5472" w:rsidRPr="00A01F48" w:rsidRDefault="00FE5472" w:rsidP="00E843D3">
            <w:pPr>
              <w:spacing w:before="40" w:after="40"/>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994" w:type="pct"/>
            <w:vAlign w:val="center"/>
          </w:tcPr>
          <w:p w14:paraId="16383D9C" w14:textId="77777777" w:rsidR="00FE5472" w:rsidRPr="00A01F48" w:rsidRDefault="00FE5472" w:rsidP="00E843D3">
            <w:pPr>
              <w:spacing w:before="40" w:after="40"/>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75" w:type="pct"/>
            <w:vAlign w:val="center"/>
          </w:tcPr>
          <w:p w14:paraId="06A05727" w14:textId="77777777" w:rsidR="00FE5472" w:rsidRPr="00A01F48" w:rsidRDefault="00FE5472" w:rsidP="00E843D3">
            <w:pPr>
              <w:spacing w:before="40" w:after="40"/>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6506568D" w14:textId="77777777" w:rsidTr="00E843D3">
        <w:tc>
          <w:tcPr>
            <w:tcW w:w="1385" w:type="pct"/>
            <w:vMerge/>
            <w:vAlign w:val="center"/>
          </w:tcPr>
          <w:p w14:paraId="2D9525C5" w14:textId="77777777" w:rsidR="00FE5472" w:rsidRPr="00A01F48" w:rsidRDefault="00FE5472" w:rsidP="00E843D3">
            <w:pPr>
              <w:spacing w:before="40" w:after="40"/>
              <w:jc w:val="both"/>
              <w:rPr>
                <w:rFonts w:cs="Times New Roman"/>
                <w:color w:val="000000" w:themeColor="text1"/>
                <w:szCs w:val="28"/>
                <w:u w:color="000000" w:themeColor="text1"/>
                <w:lang w:val="vi-VN"/>
              </w:rPr>
            </w:pPr>
          </w:p>
        </w:tc>
        <w:tc>
          <w:tcPr>
            <w:tcW w:w="1746" w:type="pct"/>
            <w:vAlign w:val="center"/>
          </w:tcPr>
          <w:p w14:paraId="4DD6D3B4" w14:textId="77777777" w:rsidR="00FE5472" w:rsidRPr="00A01F48" w:rsidRDefault="00FE5472" w:rsidP="00E843D3">
            <w:pPr>
              <w:spacing w:before="40" w:after="40"/>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994" w:type="pct"/>
            <w:vAlign w:val="center"/>
          </w:tcPr>
          <w:p w14:paraId="458471C3" w14:textId="77777777" w:rsidR="00FE5472" w:rsidRPr="00A01F48" w:rsidRDefault="00FE5472" w:rsidP="00E843D3">
            <w:pPr>
              <w:spacing w:before="40" w:after="40"/>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75" w:type="pct"/>
            <w:vAlign w:val="center"/>
          </w:tcPr>
          <w:p w14:paraId="050D29B9" w14:textId="77777777" w:rsidR="00FE5472" w:rsidRPr="00A01F48" w:rsidRDefault="00FE5472" w:rsidP="00E843D3">
            <w:pPr>
              <w:spacing w:before="40" w:after="40"/>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0,050</w:t>
            </w:r>
          </w:p>
        </w:tc>
      </w:tr>
      <w:tr w:rsidR="00FE5472" w:rsidRPr="00A01F48" w14:paraId="5E1B14EF" w14:textId="77777777" w:rsidTr="00E843D3">
        <w:tc>
          <w:tcPr>
            <w:tcW w:w="1385" w:type="pct"/>
            <w:vMerge/>
            <w:vAlign w:val="center"/>
          </w:tcPr>
          <w:p w14:paraId="3F334FD7" w14:textId="77777777" w:rsidR="00FE5472" w:rsidRPr="00A01F48" w:rsidRDefault="00FE5472" w:rsidP="00E843D3">
            <w:pPr>
              <w:spacing w:before="40" w:after="40"/>
              <w:jc w:val="both"/>
              <w:rPr>
                <w:rFonts w:cs="Times New Roman"/>
                <w:color w:val="000000" w:themeColor="text1"/>
                <w:szCs w:val="28"/>
                <w:u w:color="000000" w:themeColor="text1"/>
                <w:lang w:val="vi-VN"/>
              </w:rPr>
            </w:pPr>
          </w:p>
        </w:tc>
        <w:tc>
          <w:tcPr>
            <w:tcW w:w="1746" w:type="pct"/>
            <w:vAlign w:val="center"/>
          </w:tcPr>
          <w:p w14:paraId="2E8AC52C" w14:textId="77777777" w:rsidR="00FE5472" w:rsidRPr="00A01F48" w:rsidRDefault="00FE5472" w:rsidP="00E843D3">
            <w:pPr>
              <w:spacing w:before="40" w:after="40"/>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94" w:type="pct"/>
            <w:vAlign w:val="center"/>
          </w:tcPr>
          <w:p w14:paraId="1CBAE933" w14:textId="77777777" w:rsidR="00FE5472" w:rsidRPr="00A01F48" w:rsidRDefault="00FE5472" w:rsidP="00E843D3">
            <w:pPr>
              <w:spacing w:before="40" w:after="40"/>
              <w:rPr>
                <w:rFonts w:cs="Times New Roman"/>
                <w:color w:val="000000" w:themeColor="text1"/>
                <w:szCs w:val="28"/>
                <w:u w:color="000000" w:themeColor="text1"/>
                <w:lang w:val="vi-VN"/>
              </w:rPr>
            </w:pPr>
          </w:p>
        </w:tc>
        <w:tc>
          <w:tcPr>
            <w:tcW w:w="875" w:type="pct"/>
            <w:vAlign w:val="center"/>
          </w:tcPr>
          <w:p w14:paraId="4991168E" w14:textId="77777777" w:rsidR="00FE5472" w:rsidRPr="00A01F48" w:rsidRDefault="00FE5472" w:rsidP="00E843D3">
            <w:pPr>
              <w:spacing w:before="40" w:after="40"/>
              <w:rPr>
                <w:rFonts w:cs="Times New Roman"/>
                <w:color w:val="000000" w:themeColor="text1"/>
                <w:szCs w:val="28"/>
                <w:u w:color="000000" w:themeColor="text1"/>
                <w:lang w:val="vi-VN"/>
              </w:rPr>
            </w:pPr>
          </w:p>
        </w:tc>
      </w:tr>
      <w:tr w:rsidR="00FE5472" w:rsidRPr="00A01F48" w14:paraId="58B58203" w14:textId="77777777" w:rsidTr="00E843D3">
        <w:tc>
          <w:tcPr>
            <w:tcW w:w="1385" w:type="pct"/>
            <w:vMerge/>
            <w:vAlign w:val="center"/>
          </w:tcPr>
          <w:p w14:paraId="4FFEFC60" w14:textId="77777777" w:rsidR="00FE5472" w:rsidRPr="00A01F48" w:rsidRDefault="00FE5472" w:rsidP="00E843D3">
            <w:pPr>
              <w:spacing w:before="40" w:after="40"/>
              <w:jc w:val="both"/>
              <w:rPr>
                <w:rFonts w:cs="Times New Roman"/>
                <w:color w:val="000000" w:themeColor="text1"/>
                <w:szCs w:val="28"/>
                <w:u w:color="000000" w:themeColor="text1"/>
                <w:lang w:val="vi-VN"/>
              </w:rPr>
            </w:pPr>
          </w:p>
        </w:tc>
        <w:tc>
          <w:tcPr>
            <w:tcW w:w="1746" w:type="pct"/>
            <w:vAlign w:val="center"/>
          </w:tcPr>
          <w:p w14:paraId="0424C9C4" w14:textId="77777777" w:rsidR="00FE5472" w:rsidRPr="00A01F48" w:rsidRDefault="00FE5472" w:rsidP="00E843D3">
            <w:pPr>
              <w:spacing w:before="40" w:after="40"/>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994" w:type="pct"/>
            <w:vAlign w:val="center"/>
          </w:tcPr>
          <w:p w14:paraId="125D2458" w14:textId="77777777" w:rsidR="00FE5472" w:rsidRPr="00A01F48" w:rsidRDefault="00FE5472" w:rsidP="00E843D3">
            <w:pPr>
              <w:spacing w:before="40" w:after="40"/>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75" w:type="pct"/>
            <w:vAlign w:val="center"/>
          </w:tcPr>
          <w:p w14:paraId="1A480A08" w14:textId="77777777" w:rsidR="00FE5472" w:rsidRPr="00A01F48" w:rsidRDefault="00FE5472" w:rsidP="00E843D3">
            <w:pPr>
              <w:spacing w:before="40" w:after="40"/>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0,385</w:t>
            </w:r>
          </w:p>
        </w:tc>
      </w:tr>
      <w:tr w:rsidR="00FE5472" w:rsidRPr="00A01F48" w14:paraId="583AF8AF" w14:textId="77777777" w:rsidTr="00E843D3">
        <w:tc>
          <w:tcPr>
            <w:tcW w:w="1385" w:type="pct"/>
            <w:vMerge/>
            <w:vAlign w:val="center"/>
          </w:tcPr>
          <w:p w14:paraId="46499444" w14:textId="77777777" w:rsidR="00FE5472" w:rsidRPr="00A01F48" w:rsidRDefault="00FE5472" w:rsidP="00E843D3">
            <w:pPr>
              <w:spacing w:before="40" w:after="40"/>
              <w:jc w:val="both"/>
              <w:rPr>
                <w:rFonts w:cs="Times New Roman"/>
                <w:color w:val="000000" w:themeColor="text1"/>
                <w:szCs w:val="28"/>
                <w:u w:color="000000" w:themeColor="text1"/>
                <w:lang w:val="vi-VN"/>
              </w:rPr>
            </w:pPr>
          </w:p>
        </w:tc>
        <w:tc>
          <w:tcPr>
            <w:tcW w:w="1746" w:type="pct"/>
            <w:vAlign w:val="center"/>
          </w:tcPr>
          <w:p w14:paraId="0FC9D31E" w14:textId="77777777" w:rsidR="00FE5472" w:rsidRPr="00A01F48" w:rsidRDefault="00FE5472" w:rsidP="00E843D3">
            <w:pPr>
              <w:spacing w:before="40" w:after="40"/>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994" w:type="pct"/>
            <w:vAlign w:val="center"/>
          </w:tcPr>
          <w:p w14:paraId="4CB4D447" w14:textId="77777777" w:rsidR="00FE5472" w:rsidRPr="00A01F48" w:rsidRDefault="00FE5472" w:rsidP="00E843D3">
            <w:pPr>
              <w:spacing w:before="40" w:after="40"/>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75" w:type="pct"/>
            <w:vAlign w:val="center"/>
          </w:tcPr>
          <w:p w14:paraId="50409257" w14:textId="77777777" w:rsidR="00FE5472" w:rsidRPr="00A01F48" w:rsidRDefault="00FE5472" w:rsidP="00E843D3">
            <w:pPr>
              <w:spacing w:before="40" w:after="40"/>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1,042</w:t>
            </w:r>
          </w:p>
        </w:tc>
      </w:tr>
      <w:tr w:rsidR="00FE5472" w:rsidRPr="00A01F48" w14:paraId="13B0B383" w14:textId="77777777" w:rsidTr="00E843D3">
        <w:tc>
          <w:tcPr>
            <w:tcW w:w="1385" w:type="pct"/>
            <w:vMerge/>
            <w:vAlign w:val="center"/>
          </w:tcPr>
          <w:p w14:paraId="69632CAF" w14:textId="77777777" w:rsidR="00FE5472" w:rsidRPr="00A01F48" w:rsidRDefault="00FE5472" w:rsidP="00E843D3">
            <w:pPr>
              <w:spacing w:before="40" w:after="40"/>
              <w:jc w:val="both"/>
              <w:rPr>
                <w:rFonts w:cs="Times New Roman"/>
                <w:color w:val="000000" w:themeColor="text1"/>
                <w:szCs w:val="28"/>
                <w:u w:color="000000" w:themeColor="text1"/>
                <w:lang w:val="vi-VN"/>
              </w:rPr>
            </w:pPr>
          </w:p>
        </w:tc>
        <w:tc>
          <w:tcPr>
            <w:tcW w:w="1746" w:type="pct"/>
            <w:vAlign w:val="center"/>
          </w:tcPr>
          <w:p w14:paraId="1CB630FC" w14:textId="77777777" w:rsidR="00FE5472" w:rsidRPr="00A01F48" w:rsidRDefault="00FE5472" w:rsidP="00E843D3">
            <w:pPr>
              <w:spacing w:before="40" w:after="40"/>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94" w:type="pct"/>
            <w:vAlign w:val="center"/>
          </w:tcPr>
          <w:p w14:paraId="1481ED3F" w14:textId="77777777" w:rsidR="00FE5472" w:rsidRPr="00A01F48" w:rsidRDefault="00FE5472" w:rsidP="00E843D3">
            <w:pPr>
              <w:spacing w:before="40" w:after="40"/>
              <w:rPr>
                <w:rFonts w:cs="Times New Roman"/>
                <w:color w:val="000000" w:themeColor="text1"/>
                <w:szCs w:val="28"/>
                <w:u w:color="000000" w:themeColor="text1"/>
                <w:lang w:val="vi-VN"/>
              </w:rPr>
            </w:pPr>
          </w:p>
        </w:tc>
        <w:tc>
          <w:tcPr>
            <w:tcW w:w="875" w:type="pct"/>
            <w:vAlign w:val="center"/>
          </w:tcPr>
          <w:p w14:paraId="5777381E" w14:textId="77777777" w:rsidR="00FE5472" w:rsidRPr="00A01F48" w:rsidRDefault="00FE5472" w:rsidP="00E843D3">
            <w:pPr>
              <w:spacing w:before="40" w:after="40"/>
              <w:rPr>
                <w:rFonts w:cs="Times New Roman"/>
                <w:color w:val="000000" w:themeColor="text1"/>
                <w:szCs w:val="28"/>
                <w:u w:color="000000" w:themeColor="text1"/>
                <w:lang w:val="vi-VN"/>
              </w:rPr>
            </w:pPr>
          </w:p>
        </w:tc>
      </w:tr>
      <w:tr w:rsidR="00FE5472" w:rsidRPr="00A01F48" w14:paraId="4A84DF4C" w14:textId="77777777" w:rsidTr="00E843D3">
        <w:tc>
          <w:tcPr>
            <w:tcW w:w="1385" w:type="pct"/>
            <w:vMerge/>
            <w:vAlign w:val="center"/>
          </w:tcPr>
          <w:p w14:paraId="7CE36F8B" w14:textId="77777777" w:rsidR="00FE5472" w:rsidRPr="00A01F48" w:rsidRDefault="00FE5472" w:rsidP="00E843D3">
            <w:pPr>
              <w:spacing w:before="40" w:after="40"/>
              <w:jc w:val="both"/>
              <w:rPr>
                <w:rFonts w:cs="Times New Roman"/>
                <w:color w:val="000000" w:themeColor="text1"/>
                <w:szCs w:val="28"/>
                <w:u w:color="000000" w:themeColor="text1"/>
                <w:lang w:val="vi-VN"/>
              </w:rPr>
            </w:pPr>
          </w:p>
        </w:tc>
        <w:tc>
          <w:tcPr>
            <w:tcW w:w="1746" w:type="pct"/>
            <w:vAlign w:val="center"/>
          </w:tcPr>
          <w:p w14:paraId="3C3B2839" w14:textId="77777777" w:rsidR="00FE5472" w:rsidRPr="00A01F48" w:rsidRDefault="00FE5472" w:rsidP="00E843D3">
            <w:pPr>
              <w:spacing w:before="40" w:after="40"/>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994" w:type="pct"/>
            <w:vAlign w:val="center"/>
          </w:tcPr>
          <w:p w14:paraId="4482EEF2" w14:textId="77777777" w:rsidR="00FE5472" w:rsidRPr="00A01F48" w:rsidRDefault="00FE5472" w:rsidP="00E843D3">
            <w:pPr>
              <w:spacing w:before="40" w:after="40"/>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75" w:type="pct"/>
            <w:vAlign w:val="center"/>
          </w:tcPr>
          <w:p w14:paraId="6E158464" w14:textId="77777777" w:rsidR="00FE5472" w:rsidRPr="00A01F48" w:rsidRDefault="00FE5472" w:rsidP="00E843D3">
            <w:pPr>
              <w:spacing w:before="40" w:after="40"/>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1,677</w:t>
            </w:r>
          </w:p>
        </w:tc>
      </w:tr>
      <w:tr w:rsidR="00FE5472" w:rsidRPr="00A01F48" w14:paraId="7A433DCC" w14:textId="77777777" w:rsidTr="00E843D3">
        <w:tc>
          <w:tcPr>
            <w:tcW w:w="1385" w:type="pct"/>
            <w:vMerge/>
            <w:vAlign w:val="center"/>
          </w:tcPr>
          <w:p w14:paraId="667740E5" w14:textId="77777777" w:rsidR="00FE5472" w:rsidRPr="00A01F48" w:rsidRDefault="00FE5472" w:rsidP="00E843D3">
            <w:pPr>
              <w:spacing w:before="40" w:after="40"/>
              <w:jc w:val="both"/>
              <w:rPr>
                <w:rFonts w:cs="Times New Roman"/>
                <w:color w:val="000000" w:themeColor="text1"/>
                <w:szCs w:val="28"/>
                <w:u w:color="000000" w:themeColor="text1"/>
                <w:lang w:val="vi-VN"/>
              </w:rPr>
            </w:pPr>
          </w:p>
        </w:tc>
        <w:tc>
          <w:tcPr>
            <w:tcW w:w="1746" w:type="pct"/>
            <w:vAlign w:val="center"/>
          </w:tcPr>
          <w:p w14:paraId="08018CAD" w14:textId="77777777" w:rsidR="00FE5472" w:rsidRPr="00A01F48" w:rsidRDefault="00FE5472" w:rsidP="00E843D3">
            <w:pPr>
              <w:spacing w:before="40" w:after="40"/>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994" w:type="pct"/>
            <w:vAlign w:val="center"/>
          </w:tcPr>
          <w:p w14:paraId="3E7E8983" w14:textId="77777777" w:rsidR="00FE5472" w:rsidRPr="00A01F48" w:rsidRDefault="00FE5472" w:rsidP="00E843D3">
            <w:pPr>
              <w:spacing w:before="40" w:after="40"/>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75" w:type="pct"/>
            <w:vAlign w:val="center"/>
          </w:tcPr>
          <w:p w14:paraId="176E3711" w14:textId="77777777" w:rsidR="00FE5472" w:rsidRPr="00A01F48" w:rsidRDefault="00FE5472" w:rsidP="00E843D3">
            <w:pPr>
              <w:spacing w:before="40" w:after="40"/>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13AE1BF2" w14:textId="77777777" w:rsidTr="00E843D3">
        <w:tc>
          <w:tcPr>
            <w:tcW w:w="1385" w:type="pct"/>
            <w:vMerge/>
            <w:vAlign w:val="center"/>
          </w:tcPr>
          <w:p w14:paraId="00A6A4EA" w14:textId="77777777" w:rsidR="00FE5472" w:rsidRPr="00A01F48" w:rsidRDefault="00FE5472" w:rsidP="00E843D3">
            <w:pPr>
              <w:spacing w:before="40" w:after="40"/>
              <w:jc w:val="both"/>
              <w:rPr>
                <w:rFonts w:cs="Times New Roman"/>
                <w:color w:val="000000" w:themeColor="text1"/>
                <w:szCs w:val="28"/>
                <w:u w:color="000000" w:themeColor="text1"/>
                <w:lang w:val="vi-VN"/>
              </w:rPr>
            </w:pPr>
          </w:p>
        </w:tc>
        <w:tc>
          <w:tcPr>
            <w:tcW w:w="1746" w:type="pct"/>
            <w:vAlign w:val="center"/>
          </w:tcPr>
          <w:p w14:paraId="14114468" w14:textId="77777777" w:rsidR="00FE5472" w:rsidRPr="00A01F48" w:rsidRDefault="00FE5472" w:rsidP="00E843D3">
            <w:pPr>
              <w:spacing w:before="40" w:after="40"/>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994" w:type="pct"/>
            <w:vAlign w:val="center"/>
          </w:tcPr>
          <w:p w14:paraId="757A0160" w14:textId="77777777" w:rsidR="00FE5472" w:rsidRPr="00A01F48" w:rsidRDefault="00FE5472" w:rsidP="00E843D3">
            <w:pPr>
              <w:spacing w:before="40" w:after="40"/>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75" w:type="pct"/>
            <w:vAlign w:val="center"/>
          </w:tcPr>
          <w:p w14:paraId="6493C309" w14:textId="77777777" w:rsidR="00FE5472" w:rsidRPr="00A01F48" w:rsidRDefault="00FE5472" w:rsidP="00E843D3">
            <w:pPr>
              <w:spacing w:before="40" w:after="40"/>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0,021</w:t>
            </w:r>
          </w:p>
        </w:tc>
      </w:tr>
    </w:tbl>
    <w:p w14:paraId="1972C711" w14:textId="522BE7EE" w:rsidR="00FE5472" w:rsidRPr="00A01F48" w:rsidRDefault="007E0265" w:rsidP="008B179A">
      <w:pPr>
        <w:pStyle w:val="Heading3"/>
      </w:pPr>
      <w:r>
        <w:t xml:space="preserve">12. </w:t>
      </w:r>
      <w:r w:rsidR="00FE5472" w:rsidRPr="00A01F48">
        <w:t>ĐN.01.12 Hệ thống Trung tâm điều hành thông minh IOC</w:t>
      </w:r>
    </w:p>
    <w:p w14:paraId="634B9AD6" w14:textId="2D3082D4" w:rsidR="00FE5472" w:rsidRPr="00A01F48" w:rsidRDefault="007E0265" w:rsidP="008B179A">
      <w:pPr>
        <w:pStyle w:val="Heading3"/>
        <w:rPr>
          <w:rFonts w:cs="Times New Roman"/>
        </w:rPr>
      </w:pPr>
      <w:r>
        <w:t xml:space="preserve">12.1. </w:t>
      </w:r>
      <w:r w:rsidR="00FE5472" w:rsidRPr="00A01F48">
        <w:t xml:space="preserve">ĐN.01.12.01 </w:t>
      </w:r>
      <w:r w:rsidR="00FE5472" w:rsidRPr="00A01F48">
        <w:rPr>
          <w:rFonts w:cs="Times New Roman"/>
        </w:rPr>
        <w:t>Vận hành</w:t>
      </w:r>
    </w:p>
    <w:p w14:paraId="667FDE67"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a) Thành phần công việc</w:t>
      </w:r>
    </w:p>
    <w:p w14:paraId="52840D6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 xml:space="preserve">- </w:t>
      </w:r>
      <w:r w:rsidRPr="00A01F48">
        <w:rPr>
          <w:rFonts w:cs="Times New Roman"/>
          <w:color w:val="000000" w:themeColor="text1"/>
          <w:szCs w:val="28"/>
          <w:u w:color="000000" w:themeColor="text1"/>
          <w:lang w:val="vi-VN"/>
        </w:rPr>
        <w:t>Thực hiện các nghiệp vụ quản lý, vận hành Hệ thống;</w:t>
      </w:r>
    </w:p>
    <w:p w14:paraId="2F0214A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Quản lý vận hành bảo đảm các hoạt động bình thường toàn bộ hạ tầng của Hệ thống;</w:t>
      </w:r>
    </w:p>
    <w:p w14:paraId="7DDF69BD"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lastRenderedPageBreak/>
        <w:t>- Theo dõi, kiểm tra Hệ thống quản lý/giám sát hoạt động mạng nội bộ nhằm đảm bảo toàn bộ nút mạng và các thiết bị kết nối hoạt động trong trạng thái bình thường;</w:t>
      </w:r>
    </w:p>
    <w:p w14:paraId="7EE86966"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Theo dõi, kiểm tra tình trạng hoạt động, lưu trữ, truyền tải, xử lý thông tin của hạ tầng vật lý, hạ tầng ảo, hạ tầng phụ trợ tại trung tâm IOC;</w:t>
      </w:r>
    </w:p>
    <w:p w14:paraId="3520641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Theo dõi kiểm tra sự hoạt động của các nền tảng liên thông các Hệ thống chuyên ngành chính quyền điện tử và đô thị thông minh;</w:t>
      </w:r>
    </w:p>
    <w:p w14:paraId="36ABBD5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Theo dõi kiểm tra sự hoạt động của các phần mềm nền tảng ứng dụng và dịch vụ đô thị thông minh;</w:t>
      </w:r>
    </w:p>
    <w:p w14:paraId="758A776F"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Theo dõi, thống kê, tổng hợp, phân tích thông tin tương tác với người dân và doanh nghiệp;</w:t>
      </w:r>
    </w:p>
    <w:p w14:paraId="5C14C134"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Giám sát, theo dõi, cập nhật cảnh báo tình trạng hoạt động;</w:t>
      </w:r>
    </w:p>
    <w:p w14:paraId="2344C6AD"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Giám sát chi tiết các thành phần, hiệu năng của Hệ thống hạ tầng thiết bị vật lý;</w:t>
      </w:r>
    </w:p>
    <w:p w14:paraId="2086AC1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Giám sát chi tiết các thành phần, hiệu năng của Hệ thống phụ trợ;</w:t>
      </w:r>
    </w:p>
    <w:p w14:paraId="6984047B"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Giám sát máy chủ ứng dụng;</w:t>
      </w:r>
    </w:p>
    <w:p w14:paraId="08ACC9A4"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Giám sát, phân tích hiệu năng, lưu lượng mạng;</w:t>
      </w:r>
    </w:p>
    <w:p w14:paraId="67C03BB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Giám sát cấu hình mạng và cảnh báo sớm sự cố liên quan;</w:t>
      </w:r>
    </w:p>
    <w:p w14:paraId="54BFE2F3"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Giám sát, quản lý hiệu suất của Hệ thống lưu trữ và cảnh báo sớm sự cố;</w:t>
      </w:r>
    </w:p>
    <w:p w14:paraId="60726DB3"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Giám sát, theo dõi và cảnh báo lớp ứng dụng và cảnh báo sớm sự cố;</w:t>
      </w:r>
    </w:p>
    <w:p w14:paraId="20E75BAC"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Giám sát, theo dõi và cảnh báo lớp thiết bị đầu cuối và cảnh báo sớm sự cố;</w:t>
      </w:r>
    </w:p>
    <w:p w14:paraId="66B4A1AF"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Đánh giá, phân loại sự cố và thực hiện cảnh báo, khắc phục sự cố;</w:t>
      </w:r>
    </w:p>
    <w:p w14:paraId="3AABAC5D"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Xác định và phân loại mức độ sự cố và xác định hành động phù hợp tiếp theo hoặc cảnh báo cho nhóm xử lý sự cố thực hiện;</w:t>
      </w:r>
    </w:p>
    <w:p w14:paraId="670033F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Thực hiện bước đầu cô lập Hệ thống;</w:t>
      </w:r>
    </w:p>
    <w:p w14:paraId="0DD57B5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Sao lưu, back up dữ liệu định kỳ (01 tháng/lần).</w:t>
      </w:r>
    </w:p>
    <w:p w14:paraId="51E8B94D"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b) Định mức</w:t>
      </w:r>
    </w:p>
    <w:p w14:paraId="6819A7DF"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2801"/>
        <w:gridCol w:w="3130"/>
        <w:gridCol w:w="2110"/>
        <w:gridCol w:w="1577"/>
      </w:tblGrid>
      <w:tr w:rsidR="00FE5472" w:rsidRPr="00A01F48" w14:paraId="0EF1B5C4" w14:textId="77777777" w:rsidTr="007E0265">
        <w:tc>
          <w:tcPr>
            <w:tcW w:w="1456" w:type="pct"/>
            <w:tcMar>
              <w:top w:w="0" w:type="dxa"/>
              <w:left w:w="0" w:type="dxa"/>
              <w:bottom w:w="0" w:type="dxa"/>
              <w:right w:w="0" w:type="dxa"/>
            </w:tcMar>
            <w:vAlign w:val="center"/>
          </w:tcPr>
          <w:p w14:paraId="3B49FB3E" w14:textId="77777777" w:rsidR="00FE5472" w:rsidRPr="00A01F48" w:rsidRDefault="00FE5472" w:rsidP="007E0265">
            <w:pPr>
              <w:spacing w:before="40" w:after="40"/>
              <w:jc w:val="center"/>
              <w:rPr>
                <w:rFonts w:cs="Times New Roman"/>
                <w:color w:val="000000" w:themeColor="text1"/>
                <w:szCs w:val="28"/>
                <w:u w:color="000000" w:themeColor="text1"/>
              </w:rPr>
            </w:pPr>
            <w:r w:rsidRPr="00A01F48">
              <w:rPr>
                <w:rFonts w:cs="Times New Roman"/>
                <w:b/>
                <w:bCs/>
                <w:color w:val="000000" w:themeColor="text1"/>
                <w:szCs w:val="28"/>
                <w:u w:color="000000" w:themeColor="text1"/>
                <w:lang w:val="vi-VN"/>
              </w:rPr>
              <w:t>Mã hiệu</w:t>
            </w:r>
          </w:p>
        </w:tc>
        <w:tc>
          <w:tcPr>
            <w:tcW w:w="1627" w:type="pct"/>
            <w:tcMar>
              <w:top w:w="0" w:type="dxa"/>
              <w:left w:w="0" w:type="dxa"/>
              <w:bottom w:w="0" w:type="dxa"/>
              <w:right w:w="0" w:type="dxa"/>
            </w:tcMar>
            <w:vAlign w:val="center"/>
          </w:tcPr>
          <w:p w14:paraId="20383C36" w14:textId="77777777" w:rsidR="00FE5472" w:rsidRPr="00A01F48" w:rsidRDefault="00FE5472" w:rsidP="007E0265">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97" w:type="pct"/>
            <w:tcMar>
              <w:top w:w="0" w:type="dxa"/>
              <w:left w:w="0" w:type="dxa"/>
              <w:bottom w:w="0" w:type="dxa"/>
              <w:right w:w="0" w:type="dxa"/>
            </w:tcMar>
            <w:vAlign w:val="center"/>
          </w:tcPr>
          <w:p w14:paraId="286AB06C" w14:textId="77777777" w:rsidR="00FE5472" w:rsidRPr="00A01F48" w:rsidRDefault="00FE5472" w:rsidP="007E0265">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20" w:type="pct"/>
            <w:tcMar>
              <w:top w:w="0" w:type="dxa"/>
              <w:left w:w="0" w:type="dxa"/>
              <w:bottom w:w="0" w:type="dxa"/>
              <w:right w:w="0" w:type="dxa"/>
            </w:tcMar>
            <w:vAlign w:val="center"/>
          </w:tcPr>
          <w:p w14:paraId="1FFED9AE" w14:textId="77777777" w:rsidR="00FE5472" w:rsidRPr="00A01F48" w:rsidRDefault="00FE5472" w:rsidP="007E0265">
            <w:pPr>
              <w:spacing w:before="40" w:after="40"/>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0E014A76" w14:textId="77777777" w:rsidTr="007E0265">
        <w:tc>
          <w:tcPr>
            <w:tcW w:w="1456" w:type="pct"/>
            <w:vMerge w:val="restart"/>
            <w:tcMar>
              <w:top w:w="0" w:type="dxa"/>
              <w:left w:w="0" w:type="dxa"/>
              <w:bottom w:w="0" w:type="dxa"/>
              <w:right w:w="0" w:type="dxa"/>
            </w:tcMar>
            <w:vAlign w:val="center"/>
          </w:tcPr>
          <w:p w14:paraId="69D6D39A" w14:textId="77777777" w:rsidR="00FE5472" w:rsidRPr="00A01F48" w:rsidRDefault="00FE5472" w:rsidP="007E0265">
            <w:pPr>
              <w:spacing w:before="40" w:after="40"/>
              <w:jc w:val="center"/>
              <w:rPr>
                <w:rFonts w:cs="Times New Roman"/>
                <w:color w:val="000000" w:themeColor="text1"/>
                <w:szCs w:val="28"/>
                <w:u w:color="000000" w:themeColor="text1"/>
                <w:lang w:val="vi-VN"/>
              </w:rPr>
            </w:pPr>
            <w:r w:rsidRPr="00A01F48">
              <w:rPr>
                <w:color w:val="000000" w:themeColor="text1"/>
                <w:u w:color="000000" w:themeColor="text1"/>
                <w:lang w:val="vi-VN"/>
              </w:rPr>
              <w:t>ĐN.01.12.01</w:t>
            </w:r>
          </w:p>
        </w:tc>
        <w:tc>
          <w:tcPr>
            <w:tcW w:w="1627" w:type="pct"/>
            <w:tcMar>
              <w:top w:w="0" w:type="dxa"/>
              <w:left w:w="0" w:type="dxa"/>
              <w:bottom w:w="0" w:type="dxa"/>
              <w:right w:w="0" w:type="dxa"/>
            </w:tcMar>
            <w:vAlign w:val="center"/>
          </w:tcPr>
          <w:p w14:paraId="7180AC02" w14:textId="77777777" w:rsidR="00FE5472" w:rsidRPr="00A01F48" w:rsidRDefault="00FE5472" w:rsidP="007E0265">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97" w:type="pct"/>
            <w:tcMar>
              <w:top w:w="0" w:type="dxa"/>
              <w:left w:w="0" w:type="dxa"/>
              <w:bottom w:w="0" w:type="dxa"/>
              <w:right w:w="0" w:type="dxa"/>
            </w:tcMar>
            <w:vAlign w:val="center"/>
          </w:tcPr>
          <w:p w14:paraId="7053CC99" w14:textId="77777777" w:rsidR="00FE5472" w:rsidRPr="00A01F48" w:rsidRDefault="00FE5472" w:rsidP="007E0265">
            <w:pPr>
              <w:spacing w:before="40" w:after="40"/>
              <w:jc w:val="center"/>
              <w:rPr>
                <w:rFonts w:cs="Times New Roman"/>
                <w:color w:val="000000" w:themeColor="text1"/>
                <w:szCs w:val="28"/>
                <w:u w:color="000000" w:themeColor="text1"/>
                <w:lang w:val="vi-VN"/>
              </w:rPr>
            </w:pPr>
          </w:p>
        </w:tc>
        <w:tc>
          <w:tcPr>
            <w:tcW w:w="820" w:type="pct"/>
            <w:tcMar>
              <w:top w:w="0" w:type="dxa"/>
              <w:left w:w="0" w:type="dxa"/>
              <w:bottom w:w="0" w:type="dxa"/>
              <w:right w:w="0" w:type="dxa"/>
            </w:tcMar>
            <w:vAlign w:val="center"/>
          </w:tcPr>
          <w:p w14:paraId="59DCFDCB" w14:textId="77777777" w:rsidR="00FE5472" w:rsidRPr="00A01F48" w:rsidRDefault="00FE5472" w:rsidP="007E0265">
            <w:pPr>
              <w:spacing w:before="40" w:after="40"/>
              <w:jc w:val="center"/>
              <w:rPr>
                <w:rFonts w:cs="Times New Roman"/>
                <w:color w:val="000000" w:themeColor="text1"/>
                <w:szCs w:val="28"/>
                <w:u w:color="000000" w:themeColor="text1"/>
                <w:lang w:val="vi-VN"/>
              </w:rPr>
            </w:pPr>
          </w:p>
        </w:tc>
      </w:tr>
      <w:tr w:rsidR="00FE5472" w:rsidRPr="00A01F48" w14:paraId="27377712" w14:textId="77777777" w:rsidTr="007E0265">
        <w:tc>
          <w:tcPr>
            <w:tcW w:w="1456" w:type="pct"/>
            <w:vMerge/>
            <w:vAlign w:val="center"/>
          </w:tcPr>
          <w:p w14:paraId="6292520E" w14:textId="77777777" w:rsidR="00FE5472" w:rsidRPr="00A01F48" w:rsidRDefault="00FE5472" w:rsidP="007E0265">
            <w:pPr>
              <w:spacing w:before="40" w:after="40"/>
              <w:jc w:val="center"/>
              <w:rPr>
                <w:rFonts w:cs="Times New Roman"/>
                <w:color w:val="000000" w:themeColor="text1"/>
                <w:szCs w:val="28"/>
                <w:u w:color="000000" w:themeColor="text1"/>
                <w:lang w:val="vi-VN"/>
              </w:rPr>
            </w:pPr>
          </w:p>
        </w:tc>
        <w:tc>
          <w:tcPr>
            <w:tcW w:w="1627" w:type="pct"/>
            <w:tcMar>
              <w:top w:w="0" w:type="dxa"/>
              <w:left w:w="0" w:type="dxa"/>
              <w:bottom w:w="0" w:type="dxa"/>
              <w:right w:w="0" w:type="dxa"/>
            </w:tcMar>
            <w:vAlign w:val="center"/>
          </w:tcPr>
          <w:p w14:paraId="2262BDFA" w14:textId="77777777" w:rsidR="00FE5472" w:rsidRPr="00A01F48" w:rsidRDefault="00FE5472" w:rsidP="007E0265">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097" w:type="pct"/>
            <w:tcMar>
              <w:top w:w="0" w:type="dxa"/>
              <w:left w:w="0" w:type="dxa"/>
              <w:bottom w:w="0" w:type="dxa"/>
              <w:right w:w="0" w:type="dxa"/>
            </w:tcMar>
            <w:vAlign w:val="center"/>
          </w:tcPr>
          <w:p w14:paraId="411EDFF6" w14:textId="77777777" w:rsidR="00FE5472" w:rsidRPr="00A01F48" w:rsidRDefault="00FE5472" w:rsidP="007E0265">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0" w:type="pct"/>
            <w:tcMar>
              <w:top w:w="0" w:type="dxa"/>
              <w:left w:w="0" w:type="dxa"/>
              <w:bottom w:w="0" w:type="dxa"/>
              <w:right w:w="0" w:type="dxa"/>
            </w:tcMar>
            <w:vAlign w:val="center"/>
          </w:tcPr>
          <w:p w14:paraId="5882A66D" w14:textId="77777777" w:rsidR="00FE5472" w:rsidRPr="00A01F48" w:rsidRDefault="00FE5472" w:rsidP="007E0265">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3,115</w:t>
            </w:r>
          </w:p>
        </w:tc>
      </w:tr>
      <w:tr w:rsidR="00FE5472" w:rsidRPr="00A01F48" w14:paraId="14051ECC" w14:textId="77777777" w:rsidTr="007E0265">
        <w:tc>
          <w:tcPr>
            <w:tcW w:w="1456" w:type="pct"/>
            <w:vMerge/>
            <w:vAlign w:val="center"/>
          </w:tcPr>
          <w:p w14:paraId="15DFAE5B" w14:textId="77777777" w:rsidR="00FE5472" w:rsidRPr="00A01F48" w:rsidRDefault="00FE5472" w:rsidP="007E0265">
            <w:pPr>
              <w:spacing w:before="40" w:after="40"/>
              <w:jc w:val="center"/>
              <w:rPr>
                <w:rFonts w:cs="Times New Roman"/>
                <w:color w:val="000000" w:themeColor="text1"/>
                <w:szCs w:val="28"/>
                <w:u w:color="000000" w:themeColor="text1"/>
                <w:lang w:val="vi-VN"/>
              </w:rPr>
            </w:pPr>
          </w:p>
        </w:tc>
        <w:tc>
          <w:tcPr>
            <w:tcW w:w="1627" w:type="pct"/>
            <w:tcMar>
              <w:top w:w="0" w:type="dxa"/>
              <w:left w:w="0" w:type="dxa"/>
              <w:bottom w:w="0" w:type="dxa"/>
              <w:right w:w="0" w:type="dxa"/>
            </w:tcMar>
            <w:vAlign w:val="center"/>
          </w:tcPr>
          <w:p w14:paraId="4130911B" w14:textId="77777777" w:rsidR="00FE5472" w:rsidRPr="00A01F48" w:rsidRDefault="00FE5472" w:rsidP="007E0265">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5</w:t>
            </w:r>
          </w:p>
        </w:tc>
        <w:tc>
          <w:tcPr>
            <w:tcW w:w="1097" w:type="pct"/>
            <w:tcMar>
              <w:top w:w="0" w:type="dxa"/>
              <w:left w:w="0" w:type="dxa"/>
              <w:bottom w:w="0" w:type="dxa"/>
              <w:right w:w="0" w:type="dxa"/>
            </w:tcMar>
            <w:vAlign w:val="center"/>
          </w:tcPr>
          <w:p w14:paraId="7F3B8D8D" w14:textId="77777777" w:rsidR="00FE5472" w:rsidRPr="00A01F48" w:rsidRDefault="00FE5472" w:rsidP="007E0265">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0" w:type="pct"/>
            <w:tcMar>
              <w:top w:w="0" w:type="dxa"/>
              <w:left w:w="0" w:type="dxa"/>
              <w:bottom w:w="0" w:type="dxa"/>
              <w:right w:w="0" w:type="dxa"/>
            </w:tcMar>
            <w:vAlign w:val="center"/>
          </w:tcPr>
          <w:p w14:paraId="2AB244C6" w14:textId="77777777" w:rsidR="00FE5472" w:rsidRPr="00A01F48" w:rsidRDefault="00FE5472" w:rsidP="007E0265">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10,323</w:t>
            </w:r>
          </w:p>
        </w:tc>
      </w:tr>
      <w:tr w:rsidR="00FE5472" w:rsidRPr="00A01F48" w14:paraId="35B70611" w14:textId="77777777" w:rsidTr="007E0265">
        <w:tc>
          <w:tcPr>
            <w:tcW w:w="1456" w:type="pct"/>
            <w:vMerge/>
            <w:vAlign w:val="center"/>
          </w:tcPr>
          <w:p w14:paraId="237B3ACC" w14:textId="77777777" w:rsidR="00FE5472" w:rsidRPr="00A01F48" w:rsidRDefault="00FE5472" w:rsidP="007E0265">
            <w:pPr>
              <w:spacing w:before="40" w:after="40"/>
              <w:jc w:val="center"/>
              <w:rPr>
                <w:rFonts w:cs="Times New Roman"/>
                <w:color w:val="000000" w:themeColor="text1"/>
                <w:szCs w:val="28"/>
                <w:u w:color="000000" w:themeColor="text1"/>
                <w:lang w:val="vi-VN"/>
              </w:rPr>
            </w:pPr>
          </w:p>
        </w:tc>
        <w:tc>
          <w:tcPr>
            <w:tcW w:w="1627" w:type="pct"/>
            <w:tcMar>
              <w:top w:w="0" w:type="dxa"/>
              <w:left w:w="0" w:type="dxa"/>
              <w:bottom w:w="0" w:type="dxa"/>
              <w:right w:w="0" w:type="dxa"/>
            </w:tcMar>
            <w:vAlign w:val="center"/>
          </w:tcPr>
          <w:p w14:paraId="498B70E9" w14:textId="77777777" w:rsidR="00FE5472" w:rsidRPr="00A01F48" w:rsidRDefault="00FE5472" w:rsidP="007E0265">
            <w:pPr>
              <w:spacing w:before="40" w:after="40"/>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97" w:type="pct"/>
            <w:tcMar>
              <w:top w:w="0" w:type="dxa"/>
              <w:left w:w="0" w:type="dxa"/>
              <w:bottom w:w="0" w:type="dxa"/>
              <w:right w:w="0" w:type="dxa"/>
            </w:tcMar>
            <w:vAlign w:val="center"/>
          </w:tcPr>
          <w:p w14:paraId="05777B75" w14:textId="77777777" w:rsidR="00FE5472" w:rsidRPr="00A01F48" w:rsidRDefault="00FE5472" w:rsidP="007E0265">
            <w:pPr>
              <w:spacing w:before="40" w:after="40"/>
              <w:jc w:val="center"/>
              <w:rPr>
                <w:rFonts w:cs="Times New Roman"/>
                <w:color w:val="000000" w:themeColor="text1"/>
                <w:szCs w:val="28"/>
                <w:u w:color="000000" w:themeColor="text1"/>
                <w:lang w:val="vi-VN"/>
              </w:rPr>
            </w:pPr>
          </w:p>
        </w:tc>
        <w:tc>
          <w:tcPr>
            <w:tcW w:w="820" w:type="pct"/>
            <w:tcMar>
              <w:top w:w="0" w:type="dxa"/>
              <w:left w:w="0" w:type="dxa"/>
              <w:bottom w:w="0" w:type="dxa"/>
              <w:right w:w="0" w:type="dxa"/>
            </w:tcMar>
            <w:vAlign w:val="center"/>
          </w:tcPr>
          <w:p w14:paraId="53C7DEB1" w14:textId="77777777" w:rsidR="00FE5472" w:rsidRPr="00A01F48" w:rsidRDefault="00FE5472" w:rsidP="007E0265">
            <w:pPr>
              <w:spacing w:before="40" w:after="40"/>
              <w:jc w:val="center"/>
              <w:rPr>
                <w:rFonts w:cs="Times New Roman"/>
                <w:color w:val="000000" w:themeColor="text1"/>
                <w:szCs w:val="28"/>
                <w:u w:color="000000" w:themeColor="text1"/>
                <w:lang w:val="vi-VN"/>
              </w:rPr>
            </w:pPr>
          </w:p>
        </w:tc>
      </w:tr>
      <w:tr w:rsidR="00FE5472" w:rsidRPr="00A01F48" w14:paraId="0863B14D" w14:textId="77777777" w:rsidTr="007E0265">
        <w:tc>
          <w:tcPr>
            <w:tcW w:w="1456" w:type="pct"/>
            <w:vMerge/>
            <w:vAlign w:val="center"/>
          </w:tcPr>
          <w:p w14:paraId="497084E1" w14:textId="77777777" w:rsidR="00FE5472" w:rsidRPr="00A01F48" w:rsidRDefault="00FE5472" w:rsidP="007E0265">
            <w:pPr>
              <w:spacing w:before="40" w:after="40"/>
              <w:jc w:val="center"/>
              <w:rPr>
                <w:rFonts w:cs="Times New Roman"/>
                <w:color w:val="000000" w:themeColor="text1"/>
                <w:szCs w:val="28"/>
                <w:u w:color="000000" w:themeColor="text1"/>
                <w:lang w:val="vi-VN"/>
              </w:rPr>
            </w:pPr>
          </w:p>
        </w:tc>
        <w:tc>
          <w:tcPr>
            <w:tcW w:w="1627" w:type="pct"/>
            <w:tcMar>
              <w:top w:w="0" w:type="dxa"/>
              <w:left w:w="0" w:type="dxa"/>
              <w:bottom w:w="0" w:type="dxa"/>
              <w:right w:w="0" w:type="dxa"/>
            </w:tcMar>
            <w:vAlign w:val="center"/>
          </w:tcPr>
          <w:p w14:paraId="7CA6893F" w14:textId="77777777" w:rsidR="00FE5472" w:rsidRPr="00A01F48" w:rsidRDefault="00FE5472" w:rsidP="007E0265">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97" w:type="pct"/>
            <w:tcMar>
              <w:top w:w="0" w:type="dxa"/>
              <w:left w:w="0" w:type="dxa"/>
              <w:bottom w:w="0" w:type="dxa"/>
              <w:right w:w="0" w:type="dxa"/>
            </w:tcMar>
            <w:vAlign w:val="center"/>
          </w:tcPr>
          <w:p w14:paraId="1BEC2A1A" w14:textId="77777777" w:rsidR="00FE5472" w:rsidRPr="00A01F48" w:rsidRDefault="00FE5472" w:rsidP="007E0265">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0" w:type="pct"/>
            <w:tcMar>
              <w:top w:w="0" w:type="dxa"/>
              <w:left w:w="0" w:type="dxa"/>
              <w:bottom w:w="0" w:type="dxa"/>
              <w:right w:w="0" w:type="dxa"/>
            </w:tcMar>
            <w:vAlign w:val="center"/>
          </w:tcPr>
          <w:p w14:paraId="4E17F6CB" w14:textId="77777777" w:rsidR="00FE5472" w:rsidRPr="00A01F48" w:rsidRDefault="00FE5472" w:rsidP="007E0265">
            <w:pPr>
              <w:spacing w:before="40" w:after="40"/>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0,583</w:t>
            </w:r>
          </w:p>
        </w:tc>
      </w:tr>
    </w:tbl>
    <w:p w14:paraId="73958B7F" w14:textId="1DF0238B" w:rsidR="00FE5472" w:rsidRPr="00A01F48" w:rsidRDefault="007E0265" w:rsidP="008B179A">
      <w:pPr>
        <w:pStyle w:val="Heading3"/>
      </w:pPr>
      <w:r>
        <w:t xml:space="preserve">12.2. </w:t>
      </w:r>
      <w:r w:rsidR="00FE5472" w:rsidRPr="00A01F48">
        <w:t>ĐN.01.12.02 Khắc phục sự cố</w:t>
      </w:r>
    </w:p>
    <w:p w14:paraId="4B156DA3"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a) Thành phần công việc</w:t>
      </w:r>
    </w:p>
    <w:p w14:paraId="101BF2A4"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lastRenderedPageBreak/>
        <w:t>- Sao lưu, back up dữ liệu trước khi xử lý sự cố; Ghi chép, lưu trữ thông số, trạng thái Hệ thống;</w:t>
      </w:r>
    </w:p>
    <w:p w14:paraId="1B382AB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Kiểm tra các phần mềm, thông số, cấu hình, thiết lập; Xử lý sự cố kỹ thuật liên quan đến Hệ thống;</w:t>
      </w:r>
    </w:p>
    <w:p w14:paraId="54CA62C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Thiết lập lại, khôi phục các thông số cài đặt, cấu hình, nâng cấp (nếu có thể) các cài đặt; Kiểm tra, chạy thử; Ghi nhận hoạt động của Hệ thống và nhật ký xử lý sự cố; Lập báo cáo sự cố.</w:t>
      </w:r>
    </w:p>
    <w:p w14:paraId="733B3E28"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b) Định mức</w:t>
      </w:r>
    </w:p>
    <w:p w14:paraId="42CC7FA3"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2728"/>
        <w:gridCol w:w="3103"/>
        <w:gridCol w:w="2054"/>
        <w:gridCol w:w="1733"/>
      </w:tblGrid>
      <w:tr w:rsidR="00FE5472" w:rsidRPr="00A01F48" w14:paraId="256BF8C9" w14:textId="77777777" w:rsidTr="007E0265">
        <w:tc>
          <w:tcPr>
            <w:tcW w:w="1418" w:type="pct"/>
            <w:tcMar>
              <w:top w:w="0" w:type="dxa"/>
              <w:left w:w="0" w:type="dxa"/>
              <w:bottom w:w="0" w:type="dxa"/>
              <w:right w:w="0" w:type="dxa"/>
            </w:tcMar>
            <w:vAlign w:val="center"/>
          </w:tcPr>
          <w:p w14:paraId="3A497AD7"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13" w:type="pct"/>
            <w:tcMar>
              <w:top w:w="0" w:type="dxa"/>
              <w:left w:w="0" w:type="dxa"/>
              <w:bottom w:w="0" w:type="dxa"/>
              <w:right w:w="0" w:type="dxa"/>
            </w:tcMar>
            <w:vAlign w:val="center"/>
          </w:tcPr>
          <w:p w14:paraId="2FFA4FCA"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68" w:type="pct"/>
            <w:tcMar>
              <w:top w:w="0" w:type="dxa"/>
              <w:left w:w="0" w:type="dxa"/>
              <w:bottom w:w="0" w:type="dxa"/>
              <w:right w:w="0" w:type="dxa"/>
            </w:tcMar>
            <w:vAlign w:val="center"/>
          </w:tcPr>
          <w:p w14:paraId="30D3CF60"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901" w:type="pct"/>
            <w:tcMar>
              <w:top w:w="0" w:type="dxa"/>
              <w:left w:w="0" w:type="dxa"/>
              <w:bottom w:w="0" w:type="dxa"/>
              <w:right w:w="0" w:type="dxa"/>
            </w:tcMar>
            <w:vAlign w:val="center"/>
          </w:tcPr>
          <w:p w14:paraId="48C76B4B"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525C5801" w14:textId="77777777" w:rsidTr="007E0265">
        <w:tc>
          <w:tcPr>
            <w:tcW w:w="1418" w:type="pct"/>
            <w:vMerge w:val="restart"/>
            <w:tcMar>
              <w:top w:w="0" w:type="dxa"/>
              <w:left w:w="0" w:type="dxa"/>
              <w:bottom w:w="0" w:type="dxa"/>
              <w:right w:w="0" w:type="dxa"/>
            </w:tcMar>
            <w:vAlign w:val="center"/>
          </w:tcPr>
          <w:p w14:paraId="3A33F702"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ĐN.01.12.02</w:t>
            </w:r>
          </w:p>
        </w:tc>
        <w:tc>
          <w:tcPr>
            <w:tcW w:w="1613" w:type="pct"/>
            <w:tcMar>
              <w:top w:w="0" w:type="dxa"/>
              <w:left w:w="0" w:type="dxa"/>
              <w:bottom w:w="0" w:type="dxa"/>
              <w:right w:w="0" w:type="dxa"/>
            </w:tcMar>
            <w:vAlign w:val="center"/>
          </w:tcPr>
          <w:p w14:paraId="7697E635" w14:textId="77777777" w:rsidR="00FE5472" w:rsidRPr="00A01F48" w:rsidRDefault="00FE5472" w:rsidP="007E0265">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68" w:type="pct"/>
            <w:tcMar>
              <w:top w:w="0" w:type="dxa"/>
              <w:left w:w="0" w:type="dxa"/>
              <w:bottom w:w="0" w:type="dxa"/>
              <w:right w:w="0" w:type="dxa"/>
            </w:tcMar>
            <w:vAlign w:val="center"/>
          </w:tcPr>
          <w:p w14:paraId="3C678154"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p>
        </w:tc>
        <w:tc>
          <w:tcPr>
            <w:tcW w:w="901" w:type="pct"/>
            <w:tcMar>
              <w:top w:w="0" w:type="dxa"/>
              <w:left w:w="0" w:type="dxa"/>
              <w:bottom w:w="0" w:type="dxa"/>
              <w:right w:w="0" w:type="dxa"/>
            </w:tcMar>
            <w:vAlign w:val="center"/>
          </w:tcPr>
          <w:p w14:paraId="69D959F1"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p>
        </w:tc>
      </w:tr>
      <w:tr w:rsidR="00FE5472" w:rsidRPr="00A01F48" w14:paraId="0ACAA016" w14:textId="77777777" w:rsidTr="007E0265">
        <w:tc>
          <w:tcPr>
            <w:tcW w:w="1418" w:type="pct"/>
            <w:vMerge/>
            <w:vAlign w:val="center"/>
          </w:tcPr>
          <w:p w14:paraId="3BA8F5F4" w14:textId="77777777" w:rsidR="00FE5472" w:rsidRPr="00A01F48" w:rsidRDefault="00FE5472" w:rsidP="007E0265">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5BF07871" w14:textId="77777777" w:rsidR="00FE5472" w:rsidRPr="00A01F48" w:rsidRDefault="00FE5472" w:rsidP="007E026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68" w:type="pct"/>
            <w:tcMar>
              <w:top w:w="0" w:type="dxa"/>
              <w:left w:w="0" w:type="dxa"/>
              <w:bottom w:w="0" w:type="dxa"/>
              <w:right w:w="0" w:type="dxa"/>
            </w:tcMar>
            <w:vAlign w:val="center"/>
          </w:tcPr>
          <w:p w14:paraId="334968FC"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1" w:type="pct"/>
            <w:tcMar>
              <w:top w:w="0" w:type="dxa"/>
              <w:left w:w="0" w:type="dxa"/>
              <w:bottom w:w="0" w:type="dxa"/>
              <w:right w:w="0" w:type="dxa"/>
            </w:tcMar>
            <w:vAlign w:val="center"/>
          </w:tcPr>
          <w:p w14:paraId="224D4E89"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1,031</w:t>
            </w:r>
          </w:p>
        </w:tc>
      </w:tr>
      <w:tr w:rsidR="00FE5472" w:rsidRPr="00A01F48" w14:paraId="54786FCE" w14:textId="77777777" w:rsidTr="007E0265">
        <w:tc>
          <w:tcPr>
            <w:tcW w:w="1418" w:type="pct"/>
            <w:vMerge/>
            <w:vAlign w:val="center"/>
          </w:tcPr>
          <w:p w14:paraId="1A6C15F4" w14:textId="77777777" w:rsidR="00FE5472" w:rsidRPr="00A01F48" w:rsidRDefault="00FE5472" w:rsidP="007E0265">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3F9300B1" w14:textId="77777777" w:rsidR="00FE5472" w:rsidRPr="00A01F48" w:rsidRDefault="00FE5472" w:rsidP="007E026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068" w:type="pct"/>
            <w:tcMar>
              <w:top w:w="0" w:type="dxa"/>
              <w:left w:w="0" w:type="dxa"/>
              <w:bottom w:w="0" w:type="dxa"/>
              <w:right w:w="0" w:type="dxa"/>
            </w:tcMar>
            <w:vAlign w:val="center"/>
          </w:tcPr>
          <w:p w14:paraId="058E51FB"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1" w:type="pct"/>
            <w:tcMar>
              <w:top w:w="0" w:type="dxa"/>
              <w:left w:w="0" w:type="dxa"/>
              <w:bottom w:w="0" w:type="dxa"/>
              <w:right w:w="0" w:type="dxa"/>
            </w:tcMar>
            <w:vAlign w:val="center"/>
          </w:tcPr>
          <w:p w14:paraId="3FEBCF31"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4,219</w:t>
            </w:r>
          </w:p>
        </w:tc>
      </w:tr>
      <w:tr w:rsidR="00FE5472" w:rsidRPr="00A01F48" w14:paraId="29B681E5" w14:textId="77777777" w:rsidTr="007E0265">
        <w:tc>
          <w:tcPr>
            <w:tcW w:w="1418" w:type="pct"/>
            <w:vMerge/>
            <w:vAlign w:val="center"/>
          </w:tcPr>
          <w:p w14:paraId="2B6605FB" w14:textId="77777777" w:rsidR="00FE5472" w:rsidRPr="00A01F48" w:rsidRDefault="00FE5472" w:rsidP="007E0265">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0400475A" w14:textId="77777777" w:rsidR="00FE5472" w:rsidRPr="00A01F48" w:rsidRDefault="00FE5472" w:rsidP="007E026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5</w:t>
            </w:r>
          </w:p>
        </w:tc>
        <w:tc>
          <w:tcPr>
            <w:tcW w:w="1068" w:type="pct"/>
            <w:tcMar>
              <w:top w:w="0" w:type="dxa"/>
              <w:left w:w="0" w:type="dxa"/>
              <w:bottom w:w="0" w:type="dxa"/>
              <w:right w:w="0" w:type="dxa"/>
            </w:tcMar>
            <w:vAlign w:val="center"/>
          </w:tcPr>
          <w:p w14:paraId="19BE0105"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1" w:type="pct"/>
            <w:tcMar>
              <w:top w:w="0" w:type="dxa"/>
              <w:left w:w="0" w:type="dxa"/>
              <w:bottom w:w="0" w:type="dxa"/>
              <w:right w:w="0" w:type="dxa"/>
            </w:tcMar>
            <w:vAlign w:val="center"/>
          </w:tcPr>
          <w:p w14:paraId="2939CE92"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4,760</w:t>
            </w:r>
          </w:p>
        </w:tc>
      </w:tr>
      <w:tr w:rsidR="00FE5472" w:rsidRPr="00A01F48" w14:paraId="17CF0C05" w14:textId="77777777" w:rsidTr="007E0265">
        <w:tc>
          <w:tcPr>
            <w:tcW w:w="1418" w:type="pct"/>
            <w:vMerge/>
            <w:vAlign w:val="center"/>
          </w:tcPr>
          <w:p w14:paraId="59A1F346" w14:textId="77777777" w:rsidR="00FE5472" w:rsidRPr="00A01F48" w:rsidRDefault="00FE5472" w:rsidP="007E0265">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34FEB067" w14:textId="77777777" w:rsidR="00FE5472" w:rsidRPr="00A01F48" w:rsidRDefault="00FE5472" w:rsidP="007E0265">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68" w:type="pct"/>
            <w:tcMar>
              <w:top w:w="0" w:type="dxa"/>
              <w:left w:w="0" w:type="dxa"/>
              <w:bottom w:w="0" w:type="dxa"/>
              <w:right w:w="0" w:type="dxa"/>
            </w:tcMar>
            <w:vAlign w:val="center"/>
          </w:tcPr>
          <w:p w14:paraId="29C22F71"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p>
        </w:tc>
        <w:tc>
          <w:tcPr>
            <w:tcW w:w="901" w:type="pct"/>
            <w:tcMar>
              <w:top w:w="0" w:type="dxa"/>
              <w:left w:w="0" w:type="dxa"/>
              <w:bottom w:w="0" w:type="dxa"/>
              <w:right w:w="0" w:type="dxa"/>
            </w:tcMar>
            <w:vAlign w:val="center"/>
          </w:tcPr>
          <w:p w14:paraId="19A2DB98"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p>
        </w:tc>
      </w:tr>
      <w:tr w:rsidR="00FE5472" w:rsidRPr="00A01F48" w14:paraId="0087A0C5" w14:textId="77777777" w:rsidTr="007E0265">
        <w:tc>
          <w:tcPr>
            <w:tcW w:w="1418" w:type="pct"/>
            <w:vMerge/>
            <w:vAlign w:val="center"/>
          </w:tcPr>
          <w:p w14:paraId="7D0CDF53" w14:textId="77777777" w:rsidR="00FE5472" w:rsidRPr="00A01F48" w:rsidRDefault="00FE5472" w:rsidP="007E0265">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71E0663D" w14:textId="77777777" w:rsidR="00FE5472" w:rsidRPr="00A01F48" w:rsidRDefault="00FE5472" w:rsidP="007E026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68" w:type="pct"/>
            <w:tcMar>
              <w:top w:w="0" w:type="dxa"/>
              <w:left w:w="0" w:type="dxa"/>
              <w:bottom w:w="0" w:type="dxa"/>
              <w:right w:w="0" w:type="dxa"/>
            </w:tcMar>
            <w:vAlign w:val="center"/>
          </w:tcPr>
          <w:p w14:paraId="48BF325D"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901" w:type="pct"/>
            <w:tcMar>
              <w:top w:w="0" w:type="dxa"/>
              <w:left w:w="0" w:type="dxa"/>
              <w:bottom w:w="0" w:type="dxa"/>
              <w:right w:w="0" w:type="dxa"/>
            </w:tcMar>
            <w:vAlign w:val="center"/>
          </w:tcPr>
          <w:p w14:paraId="69FBEB88"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0,030</w:t>
            </w:r>
          </w:p>
        </w:tc>
      </w:tr>
      <w:tr w:rsidR="00FE5472" w:rsidRPr="00A01F48" w14:paraId="371A755A" w14:textId="77777777" w:rsidTr="007E0265">
        <w:tc>
          <w:tcPr>
            <w:tcW w:w="1418" w:type="pct"/>
            <w:vMerge/>
            <w:vAlign w:val="center"/>
          </w:tcPr>
          <w:p w14:paraId="6E2F494E" w14:textId="77777777" w:rsidR="00FE5472" w:rsidRPr="00A01F48" w:rsidRDefault="00FE5472" w:rsidP="007E0265">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271C27D4" w14:textId="77777777" w:rsidR="00FE5472" w:rsidRPr="00A01F48" w:rsidRDefault="00FE5472" w:rsidP="007E026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68" w:type="pct"/>
            <w:tcMar>
              <w:top w:w="0" w:type="dxa"/>
              <w:left w:w="0" w:type="dxa"/>
              <w:bottom w:w="0" w:type="dxa"/>
              <w:right w:w="0" w:type="dxa"/>
            </w:tcMar>
            <w:vAlign w:val="center"/>
          </w:tcPr>
          <w:p w14:paraId="7E30C402"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901" w:type="pct"/>
            <w:tcMar>
              <w:top w:w="0" w:type="dxa"/>
              <w:left w:w="0" w:type="dxa"/>
              <w:bottom w:w="0" w:type="dxa"/>
              <w:right w:w="0" w:type="dxa"/>
            </w:tcMar>
            <w:vAlign w:val="center"/>
          </w:tcPr>
          <w:p w14:paraId="2FDC7252"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63F4A15E" w14:textId="77777777" w:rsidTr="007E0265">
        <w:tc>
          <w:tcPr>
            <w:tcW w:w="1418" w:type="pct"/>
            <w:vMerge/>
            <w:vAlign w:val="center"/>
          </w:tcPr>
          <w:p w14:paraId="0D14D511" w14:textId="77777777" w:rsidR="00FE5472" w:rsidRPr="00A01F48" w:rsidRDefault="00FE5472" w:rsidP="007E0265">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733E98B5" w14:textId="77777777" w:rsidR="00FE5472" w:rsidRPr="00A01F48" w:rsidRDefault="00FE5472" w:rsidP="007E026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Mực in</w:t>
            </w:r>
          </w:p>
        </w:tc>
        <w:tc>
          <w:tcPr>
            <w:tcW w:w="1068" w:type="pct"/>
            <w:tcMar>
              <w:top w:w="0" w:type="dxa"/>
              <w:left w:w="0" w:type="dxa"/>
              <w:bottom w:w="0" w:type="dxa"/>
              <w:right w:w="0" w:type="dxa"/>
            </w:tcMar>
            <w:vAlign w:val="center"/>
          </w:tcPr>
          <w:p w14:paraId="4375460C"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Hộp</w:t>
            </w:r>
          </w:p>
        </w:tc>
        <w:tc>
          <w:tcPr>
            <w:tcW w:w="901" w:type="pct"/>
            <w:tcMar>
              <w:top w:w="0" w:type="dxa"/>
              <w:left w:w="0" w:type="dxa"/>
              <w:bottom w:w="0" w:type="dxa"/>
              <w:right w:w="0" w:type="dxa"/>
            </w:tcMar>
            <w:vAlign w:val="center"/>
          </w:tcPr>
          <w:p w14:paraId="050D2297"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0,015</w:t>
            </w:r>
          </w:p>
        </w:tc>
      </w:tr>
      <w:tr w:rsidR="00FE5472" w:rsidRPr="00A01F48" w14:paraId="3C928EE2" w14:textId="77777777" w:rsidTr="007E0265">
        <w:tc>
          <w:tcPr>
            <w:tcW w:w="1418" w:type="pct"/>
            <w:vMerge/>
            <w:vAlign w:val="center"/>
          </w:tcPr>
          <w:p w14:paraId="3ADF7AED" w14:textId="77777777" w:rsidR="00FE5472" w:rsidRPr="00A01F48" w:rsidRDefault="00FE5472" w:rsidP="007E0265">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2A7B9F87" w14:textId="77777777" w:rsidR="00FE5472" w:rsidRPr="00A01F48" w:rsidRDefault="00FE5472" w:rsidP="007E0265">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68" w:type="pct"/>
            <w:tcMar>
              <w:top w:w="0" w:type="dxa"/>
              <w:left w:w="0" w:type="dxa"/>
              <w:bottom w:w="0" w:type="dxa"/>
              <w:right w:w="0" w:type="dxa"/>
            </w:tcMar>
            <w:vAlign w:val="center"/>
          </w:tcPr>
          <w:p w14:paraId="63A3D82E"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p>
        </w:tc>
        <w:tc>
          <w:tcPr>
            <w:tcW w:w="901" w:type="pct"/>
            <w:tcMar>
              <w:top w:w="0" w:type="dxa"/>
              <w:left w:w="0" w:type="dxa"/>
              <w:bottom w:w="0" w:type="dxa"/>
              <w:right w:w="0" w:type="dxa"/>
            </w:tcMar>
            <w:vAlign w:val="center"/>
          </w:tcPr>
          <w:p w14:paraId="1FA94A42"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p>
        </w:tc>
      </w:tr>
      <w:tr w:rsidR="00FE5472" w:rsidRPr="00A01F48" w14:paraId="653E54A3" w14:textId="77777777" w:rsidTr="007E0265">
        <w:tc>
          <w:tcPr>
            <w:tcW w:w="1418" w:type="pct"/>
            <w:vMerge/>
            <w:vAlign w:val="center"/>
          </w:tcPr>
          <w:p w14:paraId="5D8043D3" w14:textId="77777777" w:rsidR="00FE5472" w:rsidRPr="00A01F48" w:rsidRDefault="00FE5472" w:rsidP="007E0265">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1CB6D9AF" w14:textId="77777777" w:rsidR="00FE5472" w:rsidRPr="00A01F48" w:rsidRDefault="00FE5472" w:rsidP="007E026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68" w:type="pct"/>
            <w:tcMar>
              <w:top w:w="0" w:type="dxa"/>
              <w:left w:w="0" w:type="dxa"/>
              <w:bottom w:w="0" w:type="dxa"/>
              <w:right w:w="0" w:type="dxa"/>
            </w:tcMar>
            <w:vAlign w:val="center"/>
          </w:tcPr>
          <w:p w14:paraId="2DC9D4DC"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1" w:type="pct"/>
            <w:tcMar>
              <w:top w:w="0" w:type="dxa"/>
              <w:left w:w="0" w:type="dxa"/>
              <w:bottom w:w="0" w:type="dxa"/>
              <w:right w:w="0" w:type="dxa"/>
            </w:tcMar>
            <w:vAlign w:val="center"/>
          </w:tcPr>
          <w:p w14:paraId="32F7BDEF"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0,073</w:t>
            </w:r>
          </w:p>
        </w:tc>
      </w:tr>
      <w:tr w:rsidR="00FE5472" w:rsidRPr="00A01F48" w14:paraId="123DA72D" w14:textId="77777777" w:rsidTr="007E0265">
        <w:tc>
          <w:tcPr>
            <w:tcW w:w="1418" w:type="pct"/>
            <w:vMerge/>
            <w:vAlign w:val="center"/>
          </w:tcPr>
          <w:p w14:paraId="2341D0C0" w14:textId="77777777" w:rsidR="00FE5472" w:rsidRPr="00A01F48" w:rsidRDefault="00FE5472" w:rsidP="007E0265">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2EF21FEE" w14:textId="77777777" w:rsidR="00FE5472" w:rsidRPr="00A01F48" w:rsidRDefault="00FE5472" w:rsidP="007E026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68" w:type="pct"/>
            <w:tcMar>
              <w:top w:w="0" w:type="dxa"/>
              <w:left w:w="0" w:type="dxa"/>
              <w:bottom w:w="0" w:type="dxa"/>
              <w:right w:w="0" w:type="dxa"/>
            </w:tcMar>
            <w:vAlign w:val="center"/>
          </w:tcPr>
          <w:p w14:paraId="19BFC08F"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1" w:type="pct"/>
            <w:tcMar>
              <w:top w:w="0" w:type="dxa"/>
              <w:left w:w="0" w:type="dxa"/>
              <w:bottom w:w="0" w:type="dxa"/>
              <w:right w:w="0" w:type="dxa"/>
            </w:tcMar>
            <w:vAlign w:val="center"/>
          </w:tcPr>
          <w:p w14:paraId="6C4AF248"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9,938</w:t>
            </w:r>
          </w:p>
        </w:tc>
      </w:tr>
      <w:tr w:rsidR="00FE5472" w:rsidRPr="00A01F48" w14:paraId="43CA5603" w14:textId="77777777" w:rsidTr="007E0265">
        <w:tc>
          <w:tcPr>
            <w:tcW w:w="1418" w:type="pct"/>
            <w:vMerge/>
            <w:vAlign w:val="center"/>
          </w:tcPr>
          <w:p w14:paraId="624315EE" w14:textId="77777777" w:rsidR="00FE5472" w:rsidRPr="00A01F48" w:rsidRDefault="00FE5472" w:rsidP="007E0265">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42AD2839" w14:textId="77777777" w:rsidR="00FE5472" w:rsidRPr="00A01F48" w:rsidRDefault="00FE5472" w:rsidP="007E026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68" w:type="pct"/>
            <w:tcMar>
              <w:top w:w="0" w:type="dxa"/>
              <w:left w:w="0" w:type="dxa"/>
              <w:bottom w:w="0" w:type="dxa"/>
              <w:right w:w="0" w:type="dxa"/>
            </w:tcMar>
            <w:vAlign w:val="center"/>
          </w:tcPr>
          <w:p w14:paraId="07ECE79B"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1" w:type="pct"/>
            <w:tcMar>
              <w:top w:w="0" w:type="dxa"/>
              <w:left w:w="0" w:type="dxa"/>
              <w:bottom w:w="0" w:type="dxa"/>
              <w:right w:w="0" w:type="dxa"/>
            </w:tcMar>
            <w:vAlign w:val="center"/>
          </w:tcPr>
          <w:p w14:paraId="267DD112"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bl>
    <w:p w14:paraId="44528CF4" w14:textId="452C8FAD" w:rsidR="00FE5472" w:rsidRPr="00A01F48" w:rsidRDefault="007E0265" w:rsidP="008B179A">
      <w:pPr>
        <w:pStyle w:val="Heading3"/>
      </w:pPr>
      <w:r>
        <w:t xml:space="preserve">12.3. </w:t>
      </w:r>
      <w:r w:rsidR="00FE5472" w:rsidRPr="00A01F48">
        <w:t>ĐN.01.12.03 Hỗ trợ kỹ thuật</w:t>
      </w:r>
    </w:p>
    <w:p w14:paraId="2DF63AA4"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lang w:val="en-GB"/>
        </w:rPr>
        <w:t xml:space="preserve">: </w:t>
      </w:r>
      <w:r w:rsidRPr="00A01F48">
        <w:rPr>
          <w:rFonts w:cs="Times New Roman"/>
          <w:color w:val="000000" w:themeColor="text1"/>
          <w:szCs w:val="28"/>
          <w:u w:color="000000" w:themeColor="text1"/>
          <w:lang w:val="vi-VN"/>
        </w:rPr>
        <w:t>Hỗ trợ qua điện thoại; Hỗ trợ qua tổng đài; Hỗ trợ qua email.</w:t>
      </w:r>
    </w:p>
    <w:p w14:paraId="5A3482CA"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b) Định mức</w:t>
      </w:r>
    </w:p>
    <w:p w14:paraId="2B8A57BA"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2728"/>
        <w:gridCol w:w="3103"/>
        <w:gridCol w:w="2054"/>
        <w:gridCol w:w="1733"/>
      </w:tblGrid>
      <w:tr w:rsidR="00FE5472" w:rsidRPr="00A01F48" w14:paraId="29FD9A8A" w14:textId="77777777" w:rsidTr="007E0265">
        <w:tc>
          <w:tcPr>
            <w:tcW w:w="1418" w:type="pct"/>
            <w:tcMar>
              <w:top w:w="0" w:type="dxa"/>
              <w:left w:w="0" w:type="dxa"/>
              <w:bottom w:w="0" w:type="dxa"/>
              <w:right w:w="0" w:type="dxa"/>
            </w:tcMar>
            <w:vAlign w:val="center"/>
          </w:tcPr>
          <w:p w14:paraId="755433F6"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13" w:type="pct"/>
            <w:tcMar>
              <w:top w:w="0" w:type="dxa"/>
              <w:left w:w="0" w:type="dxa"/>
              <w:bottom w:w="0" w:type="dxa"/>
              <w:right w:w="0" w:type="dxa"/>
            </w:tcMar>
            <w:vAlign w:val="center"/>
          </w:tcPr>
          <w:p w14:paraId="3A5A69D1"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68" w:type="pct"/>
            <w:tcMar>
              <w:top w:w="0" w:type="dxa"/>
              <w:left w:w="0" w:type="dxa"/>
              <w:bottom w:w="0" w:type="dxa"/>
              <w:right w:w="0" w:type="dxa"/>
            </w:tcMar>
            <w:vAlign w:val="center"/>
          </w:tcPr>
          <w:p w14:paraId="399A3DBC"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901" w:type="pct"/>
            <w:tcMar>
              <w:top w:w="0" w:type="dxa"/>
              <w:left w:w="0" w:type="dxa"/>
              <w:bottom w:w="0" w:type="dxa"/>
              <w:right w:w="0" w:type="dxa"/>
            </w:tcMar>
            <w:vAlign w:val="center"/>
          </w:tcPr>
          <w:p w14:paraId="6D3F21B9"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07519C92" w14:textId="77777777" w:rsidTr="007E0265">
        <w:tc>
          <w:tcPr>
            <w:tcW w:w="1418" w:type="pct"/>
            <w:vMerge w:val="restart"/>
            <w:tcMar>
              <w:top w:w="0" w:type="dxa"/>
              <w:left w:w="0" w:type="dxa"/>
              <w:bottom w:w="0" w:type="dxa"/>
              <w:right w:w="0" w:type="dxa"/>
            </w:tcMar>
            <w:vAlign w:val="center"/>
          </w:tcPr>
          <w:p w14:paraId="011E5C01"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ĐN.01.12.03</w:t>
            </w:r>
          </w:p>
        </w:tc>
        <w:tc>
          <w:tcPr>
            <w:tcW w:w="1613" w:type="pct"/>
            <w:tcMar>
              <w:top w:w="0" w:type="dxa"/>
              <w:left w:w="0" w:type="dxa"/>
              <w:bottom w:w="0" w:type="dxa"/>
              <w:right w:w="0" w:type="dxa"/>
            </w:tcMar>
            <w:vAlign w:val="center"/>
          </w:tcPr>
          <w:p w14:paraId="04BC4ADD" w14:textId="77777777" w:rsidR="00FE5472" w:rsidRPr="00A01F48" w:rsidRDefault="00FE5472" w:rsidP="007E0265">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68" w:type="pct"/>
            <w:tcMar>
              <w:top w:w="0" w:type="dxa"/>
              <w:left w:w="0" w:type="dxa"/>
              <w:bottom w:w="0" w:type="dxa"/>
              <w:right w:w="0" w:type="dxa"/>
            </w:tcMar>
            <w:vAlign w:val="center"/>
          </w:tcPr>
          <w:p w14:paraId="4690B21D"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p>
        </w:tc>
        <w:tc>
          <w:tcPr>
            <w:tcW w:w="901" w:type="pct"/>
            <w:tcMar>
              <w:top w:w="0" w:type="dxa"/>
              <w:left w:w="0" w:type="dxa"/>
              <w:bottom w:w="0" w:type="dxa"/>
              <w:right w:w="0" w:type="dxa"/>
            </w:tcMar>
            <w:vAlign w:val="center"/>
          </w:tcPr>
          <w:p w14:paraId="380DDFDB"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p>
        </w:tc>
      </w:tr>
      <w:tr w:rsidR="00FE5472" w:rsidRPr="00A01F48" w14:paraId="4054DD71" w14:textId="77777777" w:rsidTr="007E0265">
        <w:tc>
          <w:tcPr>
            <w:tcW w:w="1418" w:type="pct"/>
            <w:vMerge/>
            <w:vAlign w:val="center"/>
          </w:tcPr>
          <w:p w14:paraId="60F02F81" w14:textId="77777777" w:rsidR="00FE5472" w:rsidRPr="00A01F48" w:rsidRDefault="00FE5472" w:rsidP="007E0265">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795B56FB" w14:textId="77777777" w:rsidR="00FE5472" w:rsidRPr="00A01F48" w:rsidRDefault="00FE5472" w:rsidP="007E026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5</w:t>
            </w:r>
          </w:p>
        </w:tc>
        <w:tc>
          <w:tcPr>
            <w:tcW w:w="1068" w:type="pct"/>
            <w:tcMar>
              <w:top w:w="0" w:type="dxa"/>
              <w:left w:w="0" w:type="dxa"/>
              <w:bottom w:w="0" w:type="dxa"/>
              <w:right w:w="0" w:type="dxa"/>
            </w:tcMar>
            <w:vAlign w:val="center"/>
          </w:tcPr>
          <w:p w14:paraId="4024C356"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1" w:type="pct"/>
            <w:tcMar>
              <w:top w:w="0" w:type="dxa"/>
              <w:left w:w="0" w:type="dxa"/>
              <w:bottom w:w="0" w:type="dxa"/>
              <w:right w:w="0" w:type="dxa"/>
            </w:tcMar>
            <w:vAlign w:val="center"/>
          </w:tcPr>
          <w:p w14:paraId="5D66804C"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0,198</w:t>
            </w:r>
          </w:p>
        </w:tc>
      </w:tr>
      <w:tr w:rsidR="00FE5472" w:rsidRPr="00A01F48" w14:paraId="60AE4564" w14:textId="77777777" w:rsidTr="007E0265">
        <w:tc>
          <w:tcPr>
            <w:tcW w:w="1418" w:type="pct"/>
            <w:vMerge/>
            <w:vAlign w:val="center"/>
          </w:tcPr>
          <w:p w14:paraId="12C01F3B" w14:textId="77777777" w:rsidR="00FE5472" w:rsidRPr="00A01F48" w:rsidRDefault="00FE5472" w:rsidP="007E0265">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6F7AD27A" w14:textId="77777777" w:rsidR="00FE5472" w:rsidRPr="00A01F48" w:rsidRDefault="00FE5472" w:rsidP="007E0265">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68" w:type="pct"/>
            <w:tcMar>
              <w:top w:w="0" w:type="dxa"/>
              <w:left w:w="0" w:type="dxa"/>
              <w:bottom w:w="0" w:type="dxa"/>
              <w:right w:w="0" w:type="dxa"/>
            </w:tcMar>
            <w:vAlign w:val="center"/>
          </w:tcPr>
          <w:p w14:paraId="55E98D6D"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p>
        </w:tc>
        <w:tc>
          <w:tcPr>
            <w:tcW w:w="901" w:type="pct"/>
            <w:tcMar>
              <w:top w:w="0" w:type="dxa"/>
              <w:left w:w="0" w:type="dxa"/>
              <w:bottom w:w="0" w:type="dxa"/>
              <w:right w:w="0" w:type="dxa"/>
            </w:tcMar>
            <w:vAlign w:val="center"/>
          </w:tcPr>
          <w:p w14:paraId="7BE37938"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p>
        </w:tc>
      </w:tr>
      <w:tr w:rsidR="00FE5472" w:rsidRPr="00A01F48" w14:paraId="4B7D0C85" w14:textId="77777777" w:rsidTr="007E0265">
        <w:tc>
          <w:tcPr>
            <w:tcW w:w="1418" w:type="pct"/>
            <w:vMerge/>
            <w:vAlign w:val="center"/>
          </w:tcPr>
          <w:p w14:paraId="18A8E479" w14:textId="77777777" w:rsidR="00FE5472" w:rsidRPr="00A01F48" w:rsidRDefault="00FE5472" w:rsidP="007E0265">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2251B2F3" w14:textId="77777777" w:rsidR="00FE5472" w:rsidRPr="00A01F48" w:rsidRDefault="00FE5472" w:rsidP="007E026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68" w:type="pct"/>
            <w:tcMar>
              <w:top w:w="0" w:type="dxa"/>
              <w:left w:w="0" w:type="dxa"/>
              <w:bottom w:w="0" w:type="dxa"/>
              <w:right w:w="0" w:type="dxa"/>
            </w:tcMar>
            <w:vAlign w:val="center"/>
          </w:tcPr>
          <w:p w14:paraId="334AE893"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1" w:type="pct"/>
            <w:tcMar>
              <w:top w:w="0" w:type="dxa"/>
              <w:left w:w="0" w:type="dxa"/>
              <w:bottom w:w="0" w:type="dxa"/>
              <w:right w:w="0" w:type="dxa"/>
            </w:tcMar>
            <w:vAlign w:val="center"/>
          </w:tcPr>
          <w:p w14:paraId="5BC91024"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0,198</w:t>
            </w:r>
          </w:p>
        </w:tc>
      </w:tr>
    </w:tbl>
    <w:p w14:paraId="1756232F" w14:textId="0016E1C2" w:rsidR="00FE5472" w:rsidRPr="00A01F48" w:rsidRDefault="007E0265" w:rsidP="008B179A">
      <w:pPr>
        <w:pStyle w:val="Heading3"/>
      </w:pPr>
      <w:r>
        <w:t xml:space="preserve">13. </w:t>
      </w:r>
      <w:r w:rsidR="00FE5472" w:rsidRPr="00A01F48">
        <w:t xml:space="preserve">ĐN.01.13 Dịch vụ quản trị, vận hành Trung tâm giám sát, điều hành thông minh của xã </w:t>
      </w:r>
    </w:p>
    <w:p w14:paraId="5E9085E2" w14:textId="704FAE05" w:rsidR="00FE5472" w:rsidRPr="00A01F48" w:rsidRDefault="007E0265" w:rsidP="008B179A">
      <w:pPr>
        <w:pStyle w:val="Heading3"/>
        <w:rPr>
          <w:rFonts w:cs="Times New Roman"/>
        </w:rPr>
      </w:pPr>
      <w:r>
        <w:t xml:space="preserve">13.1. </w:t>
      </w:r>
      <w:r w:rsidR="00FE5472" w:rsidRPr="00A01F48">
        <w:t xml:space="preserve">ĐN.01.13.01 </w:t>
      </w:r>
      <w:r w:rsidR="00FE5472" w:rsidRPr="00A01F48">
        <w:rPr>
          <w:rFonts w:cs="Times New Roman"/>
        </w:rPr>
        <w:t xml:space="preserve">Vận hành </w:t>
      </w:r>
    </w:p>
    <w:p w14:paraId="696D17B3"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lastRenderedPageBreak/>
        <w:t>a) Thành phần công việc</w:t>
      </w:r>
    </w:p>
    <w:p w14:paraId="19331DC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 xml:space="preserve">- </w:t>
      </w:r>
      <w:r w:rsidRPr="00A01F48">
        <w:rPr>
          <w:rFonts w:cs="Times New Roman"/>
          <w:color w:val="000000" w:themeColor="text1"/>
          <w:szCs w:val="28"/>
          <w:u w:color="000000" w:themeColor="text1"/>
          <w:lang w:val="vi-VN"/>
        </w:rPr>
        <w:t>Thực hiện các nghiệp vụ quản lý, vận hành Hệ thống;</w:t>
      </w:r>
    </w:p>
    <w:p w14:paraId="5908FB8E"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Quản lý vận hành bảo đảm các hoạt động bình thường toàn bộ hạ tầng của Hệ thống;</w:t>
      </w:r>
    </w:p>
    <w:p w14:paraId="48A7684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Theo dõi, kiểm tra Hệ thống quản lý/giám sát hoạt động mạng nội bộ nhằm đảm bảo toàn bộ nút mạng và các thiết bị kết nối hoạt động trong trạng thái bình thường;</w:t>
      </w:r>
    </w:p>
    <w:p w14:paraId="59574E2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Theo dõi, kiểm tra tình trạng hoạt động, lưu trữ, truyền tải, xử lý thông tin của hạ tầng vật lý, hạ tầng ảo, hạ tầng phụ trợ tại trung tâm IOC;</w:t>
      </w:r>
    </w:p>
    <w:p w14:paraId="055DB4B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Theo dõi kiểm tra sự hoạt động của các nền tảng liên thông các Hệ thống chuyên ngành chính quyền điện tử và đô thị thông minh;</w:t>
      </w:r>
    </w:p>
    <w:p w14:paraId="76E9963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Theo dõi kiểm tra sự hoạt động của các phần mềm nền tảng ứng dụng và dịch vụ đô thị thông minh;</w:t>
      </w:r>
    </w:p>
    <w:p w14:paraId="7A345A06"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Theo dõi, thống kê, tổng hợp, phân tích thông tin tương tác với người dân và doanh nghiệp;</w:t>
      </w:r>
    </w:p>
    <w:p w14:paraId="456E923D"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Giám sát, theo dõi, cập nhật cảnh báo tình trạng hoạt động;</w:t>
      </w:r>
    </w:p>
    <w:p w14:paraId="3DED03F4"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Giám sát chi tiết các thành phần, hiệu năng của Hệ thống hạ tầng thiết bị vật lý;</w:t>
      </w:r>
    </w:p>
    <w:p w14:paraId="48BD80A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Giám sát chi tiết các thành phần, hiệu năng của Hệ thống phụ trợ;</w:t>
      </w:r>
    </w:p>
    <w:p w14:paraId="28FD7EC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Giám sát, phân tích hiệu năng, lưu lượng mạng;</w:t>
      </w:r>
    </w:p>
    <w:p w14:paraId="1FF578A7"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Giám sát cấu hình mạng và cảnh báo sớm sự cố liên quan;</w:t>
      </w:r>
    </w:p>
    <w:p w14:paraId="272268C6"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Giám sát, quản lý hiệu suất của Hệ thống lưu trữ và cảnh báo sớm sự cố;</w:t>
      </w:r>
    </w:p>
    <w:p w14:paraId="6E1A400E"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Giám sát, theo dõi và cảnh báo lớp ứng dụng và cảnh báo sớm sự cố;</w:t>
      </w:r>
    </w:p>
    <w:p w14:paraId="001847E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Giám sát, theo dõi và cảnh báo lớp thiết bị đầu cuối và cảnh báo sớm sự cố;</w:t>
      </w:r>
    </w:p>
    <w:p w14:paraId="3E8B5BA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Đánh giá, phân loại sự cố và thực hiện cảnh báo, khắc phục sự cố.</w:t>
      </w:r>
    </w:p>
    <w:p w14:paraId="03473338"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b) Định mức</w:t>
      </w:r>
    </w:p>
    <w:p w14:paraId="5D849288"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2728"/>
        <w:gridCol w:w="3103"/>
        <w:gridCol w:w="2054"/>
        <w:gridCol w:w="1733"/>
      </w:tblGrid>
      <w:tr w:rsidR="00FE5472" w:rsidRPr="00A01F48" w14:paraId="2D82872A" w14:textId="77777777" w:rsidTr="007E0265">
        <w:tc>
          <w:tcPr>
            <w:tcW w:w="1418" w:type="pct"/>
            <w:tcMar>
              <w:top w:w="0" w:type="dxa"/>
              <w:left w:w="0" w:type="dxa"/>
              <w:bottom w:w="0" w:type="dxa"/>
              <w:right w:w="0" w:type="dxa"/>
            </w:tcMar>
            <w:vAlign w:val="center"/>
          </w:tcPr>
          <w:p w14:paraId="41F6452C"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13" w:type="pct"/>
            <w:tcMar>
              <w:top w:w="0" w:type="dxa"/>
              <w:left w:w="0" w:type="dxa"/>
              <w:bottom w:w="0" w:type="dxa"/>
              <w:right w:w="0" w:type="dxa"/>
            </w:tcMar>
            <w:vAlign w:val="center"/>
          </w:tcPr>
          <w:p w14:paraId="1FC88AB1"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68" w:type="pct"/>
            <w:tcMar>
              <w:top w:w="0" w:type="dxa"/>
              <w:left w:w="0" w:type="dxa"/>
              <w:bottom w:w="0" w:type="dxa"/>
              <w:right w:w="0" w:type="dxa"/>
            </w:tcMar>
            <w:vAlign w:val="center"/>
          </w:tcPr>
          <w:p w14:paraId="6B7D7CBE"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901" w:type="pct"/>
            <w:tcMar>
              <w:top w:w="0" w:type="dxa"/>
              <w:left w:w="0" w:type="dxa"/>
              <w:bottom w:w="0" w:type="dxa"/>
              <w:right w:w="0" w:type="dxa"/>
            </w:tcMar>
            <w:vAlign w:val="center"/>
          </w:tcPr>
          <w:p w14:paraId="48277A10"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30C8D9B6" w14:textId="77777777" w:rsidTr="007E0265">
        <w:tc>
          <w:tcPr>
            <w:tcW w:w="1418" w:type="pct"/>
            <w:vMerge w:val="restart"/>
            <w:tcMar>
              <w:top w:w="0" w:type="dxa"/>
              <w:left w:w="0" w:type="dxa"/>
              <w:bottom w:w="0" w:type="dxa"/>
              <w:right w:w="0" w:type="dxa"/>
            </w:tcMar>
            <w:vAlign w:val="center"/>
          </w:tcPr>
          <w:p w14:paraId="03881773"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ĐN.01.13.01</w:t>
            </w:r>
          </w:p>
        </w:tc>
        <w:tc>
          <w:tcPr>
            <w:tcW w:w="1613" w:type="pct"/>
            <w:tcMar>
              <w:top w:w="0" w:type="dxa"/>
              <w:left w:w="0" w:type="dxa"/>
              <w:bottom w:w="0" w:type="dxa"/>
              <w:right w:w="0" w:type="dxa"/>
            </w:tcMar>
            <w:vAlign w:val="center"/>
          </w:tcPr>
          <w:p w14:paraId="16F84B4E" w14:textId="77777777" w:rsidR="00FE5472" w:rsidRPr="00A01F48" w:rsidRDefault="00FE5472" w:rsidP="007E0265">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68" w:type="pct"/>
            <w:tcMar>
              <w:top w:w="0" w:type="dxa"/>
              <w:left w:w="0" w:type="dxa"/>
              <w:bottom w:w="0" w:type="dxa"/>
              <w:right w:w="0" w:type="dxa"/>
            </w:tcMar>
            <w:vAlign w:val="center"/>
          </w:tcPr>
          <w:p w14:paraId="4E6DAF79"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p>
        </w:tc>
        <w:tc>
          <w:tcPr>
            <w:tcW w:w="901" w:type="pct"/>
            <w:tcMar>
              <w:top w:w="0" w:type="dxa"/>
              <w:left w:w="0" w:type="dxa"/>
              <w:bottom w:w="0" w:type="dxa"/>
              <w:right w:w="0" w:type="dxa"/>
            </w:tcMar>
            <w:vAlign w:val="center"/>
          </w:tcPr>
          <w:p w14:paraId="60F1A160"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p>
        </w:tc>
      </w:tr>
      <w:tr w:rsidR="00FE5472" w:rsidRPr="00A01F48" w14:paraId="6385E079" w14:textId="77777777" w:rsidTr="007E0265">
        <w:tc>
          <w:tcPr>
            <w:tcW w:w="1418" w:type="pct"/>
            <w:vMerge/>
            <w:vAlign w:val="center"/>
          </w:tcPr>
          <w:p w14:paraId="2454DBEF" w14:textId="77777777" w:rsidR="00FE5472" w:rsidRPr="00A01F48" w:rsidRDefault="00FE5472" w:rsidP="007E0265">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668617DE" w14:textId="77777777" w:rsidR="00FE5472" w:rsidRPr="00A01F48" w:rsidRDefault="00FE5472" w:rsidP="007E026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068" w:type="pct"/>
            <w:tcMar>
              <w:top w:w="0" w:type="dxa"/>
              <w:left w:w="0" w:type="dxa"/>
              <w:bottom w:w="0" w:type="dxa"/>
              <w:right w:w="0" w:type="dxa"/>
            </w:tcMar>
            <w:vAlign w:val="center"/>
          </w:tcPr>
          <w:p w14:paraId="414E9AC2"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1" w:type="pct"/>
            <w:tcMar>
              <w:top w:w="0" w:type="dxa"/>
              <w:left w:w="0" w:type="dxa"/>
              <w:bottom w:w="0" w:type="dxa"/>
              <w:right w:w="0" w:type="dxa"/>
            </w:tcMar>
            <w:vAlign w:val="center"/>
          </w:tcPr>
          <w:p w14:paraId="7F93C8A8"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0,513</w:t>
            </w:r>
          </w:p>
        </w:tc>
      </w:tr>
      <w:tr w:rsidR="00FE5472" w:rsidRPr="00A01F48" w14:paraId="662E78E2" w14:textId="77777777" w:rsidTr="007E0265">
        <w:tc>
          <w:tcPr>
            <w:tcW w:w="1418" w:type="pct"/>
            <w:vMerge/>
            <w:vAlign w:val="center"/>
          </w:tcPr>
          <w:p w14:paraId="22015D26" w14:textId="77777777" w:rsidR="00FE5472" w:rsidRPr="00A01F48" w:rsidRDefault="00FE5472" w:rsidP="007E0265">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295F3074" w14:textId="77777777" w:rsidR="00FE5472" w:rsidRPr="00A01F48" w:rsidRDefault="00FE5472" w:rsidP="007E026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5</w:t>
            </w:r>
          </w:p>
        </w:tc>
        <w:tc>
          <w:tcPr>
            <w:tcW w:w="1068" w:type="pct"/>
            <w:tcMar>
              <w:top w:w="0" w:type="dxa"/>
              <w:left w:w="0" w:type="dxa"/>
              <w:bottom w:w="0" w:type="dxa"/>
              <w:right w:w="0" w:type="dxa"/>
            </w:tcMar>
            <w:vAlign w:val="center"/>
          </w:tcPr>
          <w:p w14:paraId="43D2AE14"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1" w:type="pct"/>
            <w:tcMar>
              <w:top w:w="0" w:type="dxa"/>
              <w:left w:w="0" w:type="dxa"/>
              <w:bottom w:w="0" w:type="dxa"/>
              <w:right w:w="0" w:type="dxa"/>
            </w:tcMar>
            <w:vAlign w:val="center"/>
          </w:tcPr>
          <w:p w14:paraId="046D0A3D"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0,063</w:t>
            </w:r>
          </w:p>
        </w:tc>
      </w:tr>
      <w:tr w:rsidR="00FE5472" w:rsidRPr="00A01F48" w14:paraId="5381B34E" w14:textId="77777777" w:rsidTr="007E0265">
        <w:tc>
          <w:tcPr>
            <w:tcW w:w="1418" w:type="pct"/>
            <w:vMerge/>
            <w:vAlign w:val="center"/>
          </w:tcPr>
          <w:p w14:paraId="1FE0752F" w14:textId="77777777" w:rsidR="00FE5472" w:rsidRPr="00A01F48" w:rsidRDefault="00FE5472" w:rsidP="007E0265">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00FC41F4" w14:textId="77777777" w:rsidR="00FE5472" w:rsidRPr="00A01F48" w:rsidRDefault="00FE5472" w:rsidP="007E0265">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68" w:type="pct"/>
            <w:tcMar>
              <w:top w:w="0" w:type="dxa"/>
              <w:left w:w="0" w:type="dxa"/>
              <w:bottom w:w="0" w:type="dxa"/>
              <w:right w:w="0" w:type="dxa"/>
            </w:tcMar>
            <w:vAlign w:val="center"/>
          </w:tcPr>
          <w:p w14:paraId="687AD1C1"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p>
        </w:tc>
        <w:tc>
          <w:tcPr>
            <w:tcW w:w="901" w:type="pct"/>
            <w:tcMar>
              <w:top w:w="0" w:type="dxa"/>
              <w:left w:w="0" w:type="dxa"/>
              <w:bottom w:w="0" w:type="dxa"/>
              <w:right w:w="0" w:type="dxa"/>
            </w:tcMar>
            <w:vAlign w:val="center"/>
          </w:tcPr>
          <w:p w14:paraId="4ACDC815"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p>
        </w:tc>
      </w:tr>
      <w:tr w:rsidR="00FE5472" w:rsidRPr="00A01F48" w14:paraId="5E132A21" w14:textId="77777777" w:rsidTr="007E0265">
        <w:tc>
          <w:tcPr>
            <w:tcW w:w="1418" w:type="pct"/>
            <w:vMerge/>
            <w:vAlign w:val="center"/>
          </w:tcPr>
          <w:p w14:paraId="31C8A3D5" w14:textId="77777777" w:rsidR="00FE5472" w:rsidRPr="00A01F48" w:rsidRDefault="00FE5472" w:rsidP="007E0265">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7941FCD0" w14:textId="77777777" w:rsidR="00FE5472" w:rsidRPr="00A01F48" w:rsidRDefault="00FE5472" w:rsidP="007E026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68" w:type="pct"/>
            <w:tcMar>
              <w:top w:w="0" w:type="dxa"/>
              <w:left w:w="0" w:type="dxa"/>
              <w:bottom w:w="0" w:type="dxa"/>
              <w:right w:w="0" w:type="dxa"/>
            </w:tcMar>
            <w:vAlign w:val="center"/>
          </w:tcPr>
          <w:p w14:paraId="738CC0FA"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1" w:type="pct"/>
            <w:tcMar>
              <w:top w:w="0" w:type="dxa"/>
              <w:left w:w="0" w:type="dxa"/>
              <w:bottom w:w="0" w:type="dxa"/>
              <w:right w:w="0" w:type="dxa"/>
            </w:tcMar>
            <w:vAlign w:val="center"/>
          </w:tcPr>
          <w:p w14:paraId="79D43C1D" w14:textId="77777777" w:rsidR="00FE5472" w:rsidRPr="00A01F48" w:rsidRDefault="00FE5472" w:rsidP="007E026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0,090</w:t>
            </w:r>
          </w:p>
        </w:tc>
      </w:tr>
    </w:tbl>
    <w:p w14:paraId="20442F19" w14:textId="71883F70" w:rsidR="00FE5472" w:rsidRPr="00A01F48" w:rsidRDefault="007E0265" w:rsidP="008B179A">
      <w:pPr>
        <w:pStyle w:val="Heading3"/>
      </w:pPr>
      <w:r>
        <w:t xml:space="preserve">13.2. </w:t>
      </w:r>
      <w:r w:rsidR="00FE5472" w:rsidRPr="00A01F48">
        <w:t>ĐN.01.13.02 Khắc phục sự cố</w:t>
      </w:r>
    </w:p>
    <w:p w14:paraId="72CF9644"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a) Thành phần công việc</w:t>
      </w:r>
    </w:p>
    <w:p w14:paraId="20C493C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Sao lưu, back up dữ liệu trước khi xử lý sự cố;</w:t>
      </w:r>
      <w:r w:rsidRPr="00A01F48">
        <w:rPr>
          <w:rFonts w:cs="Times New Roman"/>
          <w:color w:val="000000" w:themeColor="text1"/>
          <w:szCs w:val="28"/>
          <w:u w:color="000000" w:themeColor="text1"/>
          <w:lang w:val="en-GB"/>
        </w:rPr>
        <w:t xml:space="preserve"> </w:t>
      </w:r>
      <w:r w:rsidRPr="00A01F48">
        <w:rPr>
          <w:rFonts w:cs="Times New Roman"/>
          <w:color w:val="000000" w:themeColor="text1"/>
          <w:szCs w:val="28"/>
          <w:u w:color="000000" w:themeColor="text1"/>
          <w:lang w:val="vi-VN"/>
        </w:rPr>
        <w:t>Ghi chép, lưu trữ thông số, trạng thái Hệ thống;</w:t>
      </w:r>
    </w:p>
    <w:p w14:paraId="30663AD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lastRenderedPageBreak/>
        <w:t>- Kiểm tra các phần mềm, thông số, cấu hình, thiết lập; Xử lý sự cố kỹ thuật liên quan đến Hệ thống;</w:t>
      </w:r>
    </w:p>
    <w:p w14:paraId="5CEC4C7B"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Thiết lập lại, khôi phục các thông số cài đặt, cấu hình, nâng cấp (nếu có thể) các cài đặt; Kiểm tra, chạy thử; Ghi nhận hoạt động của Hệ thống và nhật ký xử lý sự cố; Lập báo cáo sự cố.</w:t>
      </w:r>
    </w:p>
    <w:p w14:paraId="158785BC" w14:textId="77777777" w:rsidR="00424E5A" w:rsidRDefault="00FE5472" w:rsidP="00A01F48">
      <w:pPr>
        <w:tabs>
          <w:tab w:val="right" w:pos="8505"/>
        </w:tabs>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b) Định mức</w:t>
      </w:r>
      <w:r w:rsidRPr="00A01F48">
        <w:rPr>
          <w:rFonts w:cs="Times New Roman"/>
          <w:color w:val="000000" w:themeColor="text1"/>
          <w:szCs w:val="28"/>
          <w:u w:color="000000" w:themeColor="text1"/>
        </w:rPr>
        <w:tab/>
      </w:r>
    </w:p>
    <w:p w14:paraId="703EE69E" w14:textId="257F08F6" w:rsidR="00FE5472" w:rsidRPr="00A01F48" w:rsidRDefault="00FE5472" w:rsidP="00424E5A">
      <w:pPr>
        <w:tabs>
          <w:tab w:val="right" w:pos="8505"/>
        </w:tabs>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2728"/>
        <w:gridCol w:w="3103"/>
        <w:gridCol w:w="2054"/>
        <w:gridCol w:w="1733"/>
      </w:tblGrid>
      <w:tr w:rsidR="00FE5472" w:rsidRPr="00A01F48" w14:paraId="4243DED8" w14:textId="77777777" w:rsidTr="008D317D">
        <w:tc>
          <w:tcPr>
            <w:tcW w:w="1418" w:type="pct"/>
            <w:tcMar>
              <w:top w:w="0" w:type="dxa"/>
              <w:left w:w="0" w:type="dxa"/>
              <w:bottom w:w="0" w:type="dxa"/>
              <w:right w:w="0" w:type="dxa"/>
            </w:tcMar>
            <w:vAlign w:val="center"/>
          </w:tcPr>
          <w:p w14:paraId="382236BB" w14:textId="77777777" w:rsidR="00FE5472" w:rsidRPr="00A01F48" w:rsidRDefault="00FE5472" w:rsidP="00A01F48">
            <w:pPr>
              <w:spacing w:before="120" w:after="0"/>
              <w:ind w:firstLine="567"/>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13" w:type="pct"/>
            <w:tcMar>
              <w:top w:w="0" w:type="dxa"/>
              <w:left w:w="0" w:type="dxa"/>
              <w:bottom w:w="0" w:type="dxa"/>
              <w:right w:w="0" w:type="dxa"/>
            </w:tcMar>
            <w:vAlign w:val="center"/>
          </w:tcPr>
          <w:p w14:paraId="139A7D2D" w14:textId="77777777" w:rsidR="00FE5472" w:rsidRPr="00A01F48" w:rsidRDefault="00FE5472" w:rsidP="00A01F48">
            <w:pPr>
              <w:spacing w:before="120" w:after="0"/>
              <w:ind w:firstLine="567"/>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68" w:type="pct"/>
            <w:tcMar>
              <w:top w:w="0" w:type="dxa"/>
              <w:left w:w="0" w:type="dxa"/>
              <w:bottom w:w="0" w:type="dxa"/>
              <w:right w:w="0" w:type="dxa"/>
            </w:tcMar>
            <w:vAlign w:val="center"/>
          </w:tcPr>
          <w:p w14:paraId="28C0E7A3" w14:textId="77777777" w:rsidR="00FE5472" w:rsidRPr="00A01F48" w:rsidRDefault="00FE5472" w:rsidP="00A01F48">
            <w:pPr>
              <w:spacing w:before="120" w:after="0"/>
              <w:ind w:firstLine="567"/>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901" w:type="pct"/>
            <w:tcMar>
              <w:top w:w="0" w:type="dxa"/>
              <w:left w:w="0" w:type="dxa"/>
              <w:bottom w:w="0" w:type="dxa"/>
              <w:right w:w="0" w:type="dxa"/>
            </w:tcMar>
            <w:vAlign w:val="center"/>
          </w:tcPr>
          <w:p w14:paraId="0B832C37" w14:textId="77777777" w:rsidR="00FE5472" w:rsidRPr="00A01F48" w:rsidRDefault="00FE5472" w:rsidP="00A01F48">
            <w:pPr>
              <w:spacing w:before="120" w:after="0"/>
              <w:ind w:firstLine="567"/>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0D449F70" w14:textId="77777777" w:rsidTr="008D317D">
        <w:tc>
          <w:tcPr>
            <w:tcW w:w="1418" w:type="pct"/>
            <w:vMerge w:val="restart"/>
            <w:tcMar>
              <w:top w:w="0" w:type="dxa"/>
              <w:left w:w="0" w:type="dxa"/>
              <w:bottom w:w="0" w:type="dxa"/>
              <w:right w:w="0" w:type="dxa"/>
            </w:tcMar>
            <w:vAlign w:val="center"/>
          </w:tcPr>
          <w:p w14:paraId="40C8EC65" w14:textId="77777777" w:rsidR="00FE5472" w:rsidRPr="00A01F48" w:rsidRDefault="00FE5472" w:rsidP="00A01F48">
            <w:pPr>
              <w:spacing w:before="120" w:after="0"/>
              <w:ind w:firstLine="567"/>
              <w:jc w:val="center"/>
              <w:rPr>
                <w:rFonts w:cs="Times New Roman"/>
                <w:color w:val="000000" w:themeColor="text1"/>
                <w:szCs w:val="28"/>
                <w:u w:color="000000" w:themeColor="text1"/>
                <w:lang w:val="vi-VN"/>
              </w:rPr>
            </w:pPr>
            <w:r w:rsidRPr="00A01F48">
              <w:rPr>
                <w:color w:val="000000" w:themeColor="text1"/>
                <w:u w:color="000000" w:themeColor="text1"/>
                <w:lang w:val="vi-VN"/>
              </w:rPr>
              <w:t>ĐN.01.13.02</w:t>
            </w:r>
          </w:p>
        </w:tc>
        <w:tc>
          <w:tcPr>
            <w:tcW w:w="1613" w:type="pct"/>
            <w:tcMar>
              <w:top w:w="0" w:type="dxa"/>
              <w:left w:w="0" w:type="dxa"/>
              <w:bottom w:w="0" w:type="dxa"/>
              <w:right w:w="0" w:type="dxa"/>
            </w:tcMar>
            <w:vAlign w:val="center"/>
          </w:tcPr>
          <w:p w14:paraId="7721B60E"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68" w:type="pct"/>
            <w:tcMar>
              <w:top w:w="0" w:type="dxa"/>
              <w:left w:w="0" w:type="dxa"/>
              <w:bottom w:w="0" w:type="dxa"/>
              <w:right w:w="0" w:type="dxa"/>
            </w:tcMar>
            <w:vAlign w:val="center"/>
          </w:tcPr>
          <w:p w14:paraId="63522F58" w14:textId="77777777" w:rsidR="00FE5472" w:rsidRPr="00A01F48" w:rsidRDefault="00FE5472" w:rsidP="00A01F48">
            <w:pPr>
              <w:spacing w:before="120" w:after="0"/>
              <w:ind w:firstLine="567"/>
              <w:jc w:val="center"/>
              <w:rPr>
                <w:rFonts w:cs="Times New Roman"/>
                <w:color w:val="000000" w:themeColor="text1"/>
                <w:szCs w:val="28"/>
                <w:u w:color="000000" w:themeColor="text1"/>
                <w:lang w:val="vi-VN"/>
              </w:rPr>
            </w:pPr>
          </w:p>
        </w:tc>
        <w:tc>
          <w:tcPr>
            <w:tcW w:w="901" w:type="pct"/>
            <w:tcMar>
              <w:top w:w="0" w:type="dxa"/>
              <w:left w:w="0" w:type="dxa"/>
              <w:bottom w:w="0" w:type="dxa"/>
              <w:right w:w="0" w:type="dxa"/>
            </w:tcMar>
            <w:vAlign w:val="center"/>
          </w:tcPr>
          <w:p w14:paraId="62EF3156" w14:textId="77777777" w:rsidR="00FE5472" w:rsidRPr="00A01F48" w:rsidRDefault="00FE5472" w:rsidP="00A01F48">
            <w:pPr>
              <w:spacing w:before="120" w:after="0"/>
              <w:ind w:firstLine="567"/>
              <w:jc w:val="center"/>
              <w:rPr>
                <w:rFonts w:cs="Times New Roman"/>
                <w:color w:val="000000" w:themeColor="text1"/>
                <w:szCs w:val="28"/>
                <w:u w:color="000000" w:themeColor="text1"/>
                <w:lang w:val="vi-VN"/>
              </w:rPr>
            </w:pPr>
          </w:p>
        </w:tc>
      </w:tr>
      <w:tr w:rsidR="00FE5472" w:rsidRPr="00A01F48" w14:paraId="4455B2C8" w14:textId="77777777" w:rsidTr="008D317D">
        <w:tc>
          <w:tcPr>
            <w:tcW w:w="1418" w:type="pct"/>
            <w:vMerge/>
            <w:vAlign w:val="center"/>
          </w:tcPr>
          <w:p w14:paraId="1CA5547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0DA55B34"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68" w:type="pct"/>
            <w:tcMar>
              <w:top w:w="0" w:type="dxa"/>
              <w:left w:w="0" w:type="dxa"/>
              <w:bottom w:w="0" w:type="dxa"/>
              <w:right w:w="0" w:type="dxa"/>
            </w:tcMar>
            <w:vAlign w:val="center"/>
          </w:tcPr>
          <w:p w14:paraId="1BA89FCD" w14:textId="77777777" w:rsidR="00FE5472" w:rsidRPr="00A01F48" w:rsidRDefault="00FE5472" w:rsidP="00A01F48">
            <w:pPr>
              <w:spacing w:before="120" w:after="0"/>
              <w:ind w:firstLine="56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1" w:type="pct"/>
            <w:tcMar>
              <w:top w:w="0" w:type="dxa"/>
              <w:left w:w="0" w:type="dxa"/>
              <w:bottom w:w="0" w:type="dxa"/>
              <w:right w:w="0" w:type="dxa"/>
            </w:tcMar>
            <w:vAlign w:val="center"/>
          </w:tcPr>
          <w:p w14:paraId="2F074102" w14:textId="77777777" w:rsidR="00FE5472" w:rsidRPr="00A01F48" w:rsidRDefault="00FE5472" w:rsidP="00A01F48">
            <w:pPr>
              <w:spacing w:before="120" w:after="0"/>
              <w:ind w:firstLine="56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0,517</w:t>
            </w:r>
          </w:p>
        </w:tc>
      </w:tr>
      <w:tr w:rsidR="00FE5472" w:rsidRPr="00A01F48" w14:paraId="0073F334" w14:textId="77777777" w:rsidTr="008D317D">
        <w:tc>
          <w:tcPr>
            <w:tcW w:w="1418" w:type="pct"/>
            <w:vMerge/>
            <w:vAlign w:val="center"/>
          </w:tcPr>
          <w:p w14:paraId="26B8805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0F1F7F37"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068" w:type="pct"/>
            <w:tcMar>
              <w:top w:w="0" w:type="dxa"/>
              <w:left w:w="0" w:type="dxa"/>
              <w:bottom w:w="0" w:type="dxa"/>
              <w:right w:w="0" w:type="dxa"/>
            </w:tcMar>
            <w:vAlign w:val="center"/>
          </w:tcPr>
          <w:p w14:paraId="46602803" w14:textId="77777777" w:rsidR="00FE5472" w:rsidRPr="00A01F48" w:rsidRDefault="00FE5472" w:rsidP="00A01F48">
            <w:pPr>
              <w:spacing w:before="120" w:after="0"/>
              <w:ind w:firstLine="56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1" w:type="pct"/>
            <w:tcMar>
              <w:top w:w="0" w:type="dxa"/>
              <w:left w:w="0" w:type="dxa"/>
              <w:bottom w:w="0" w:type="dxa"/>
              <w:right w:w="0" w:type="dxa"/>
            </w:tcMar>
            <w:vAlign w:val="center"/>
          </w:tcPr>
          <w:p w14:paraId="71EBDC6B" w14:textId="77777777" w:rsidR="00FE5472" w:rsidRPr="00A01F48" w:rsidRDefault="00FE5472" w:rsidP="00A01F48">
            <w:pPr>
              <w:spacing w:before="120" w:after="0"/>
              <w:ind w:firstLine="56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2,117</w:t>
            </w:r>
          </w:p>
        </w:tc>
      </w:tr>
      <w:tr w:rsidR="00FE5472" w:rsidRPr="00A01F48" w14:paraId="283AA4D6" w14:textId="77777777" w:rsidTr="008D317D">
        <w:tc>
          <w:tcPr>
            <w:tcW w:w="1418" w:type="pct"/>
            <w:vMerge/>
            <w:vAlign w:val="center"/>
          </w:tcPr>
          <w:p w14:paraId="7B45CEF4"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4021684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5</w:t>
            </w:r>
          </w:p>
        </w:tc>
        <w:tc>
          <w:tcPr>
            <w:tcW w:w="1068" w:type="pct"/>
            <w:tcMar>
              <w:top w:w="0" w:type="dxa"/>
              <w:left w:w="0" w:type="dxa"/>
              <w:bottom w:w="0" w:type="dxa"/>
              <w:right w:w="0" w:type="dxa"/>
            </w:tcMar>
            <w:vAlign w:val="center"/>
          </w:tcPr>
          <w:p w14:paraId="5CA9E739" w14:textId="77777777" w:rsidR="00FE5472" w:rsidRPr="00A01F48" w:rsidRDefault="00FE5472" w:rsidP="00A01F48">
            <w:pPr>
              <w:spacing w:before="120" w:after="0"/>
              <w:ind w:firstLine="56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1" w:type="pct"/>
            <w:tcMar>
              <w:top w:w="0" w:type="dxa"/>
              <w:left w:w="0" w:type="dxa"/>
              <w:bottom w:w="0" w:type="dxa"/>
              <w:right w:w="0" w:type="dxa"/>
            </w:tcMar>
            <w:vAlign w:val="center"/>
          </w:tcPr>
          <w:p w14:paraId="7D184C78" w14:textId="77777777" w:rsidR="00FE5472" w:rsidRPr="00A01F48" w:rsidRDefault="00FE5472" w:rsidP="00A01F48">
            <w:pPr>
              <w:spacing w:before="120" w:after="0"/>
              <w:ind w:firstLine="56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2,383</w:t>
            </w:r>
          </w:p>
        </w:tc>
      </w:tr>
      <w:tr w:rsidR="00FE5472" w:rsidRPr="00A01F48" w14:paraId="57DE9DF4" w14:textId="77777777" w:rsidTr="008D317D">
        <w:tc>
          <w:tcPr>
            <w:tcW w:w="1418" w:type="pct"/>
            <w:vMerge/>
            <w:vAlign w:val="center"/>
          </w:tcPr>
          <w:p w14:paraId="6CD2685A"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5EFA30E4"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68" w:type="pct"/>
            <w:tcMar>
              <w:top w:w="0" w:type="dxa"/>
              <w:left w:w="0" w:type="dxa"/>
              <w:bottom w:w="0" w:type="dxa"/>
              <w:right w:w="0" w:type="dxa"/>
            </w:tcMar>
            <w:vAlign w:val="center"/>
          </w:tcPr>
          <w:p w14:paraId="3F327FC2" w14:textId="77777777" w:rsidR="00FE5472" w:rsidRPr="00A01F48" w:rsidRDefault="00FE5472" w:rsidP="00A01F48">
            <w:pPr>
              <w:spacing w:before="120" w:after="0"/>
              <w:ind w:firstLine="567"/>
              <w:jc w:val="center"/>
              <w:rPr>
                <w:rFonts w:cs="Times New Roman"/>
                <w:color w:val="000000" w:themeColor="text1"/>
                <w:szCs w:val="28"/>
                <w:u w:color="000000" w:themeColor="text1"/>
                <w:lang w:val="vi-VN"/>
              </w:rPr>
            </w:pPr>
          </w:p>
        </w:tc>
        <w:tc>
          <w:tcPr>
            <w:tcW w:w="901" w:type="pct"/>
            <w:tcMar>
              <w:top w:w="0" w:type="dxa"/>
              <w:left w:w="0" w:type="dxa"/>
              <w:bottom w:w="0" w:type="dxa"/>
              <w:right w:w="0" w:type="dxa"/>
            </w:tcMar>
            <w:vAlign w:val="center"/>
          </w:tcPr>
          <w:p w14:paraId="0F5C02A8" w14:textId="77777777" w:rsidR="00FE5472" w:rsidRPr="00A01F48" w:rsidRDefault="00FE5472" w:rsidP="00A01F48">
            <w:pPr>
              <w:spacing w:before="120" w:after="0"/>
              <w:ind w:firstLine="567"/>
              <w:jc w:val="center"/>
              <w:rPr>
                <w:rFonts w:cs="Times New Roman"/>
                <w:color w:val="000000" w:themeColor="text1"/>
                <w:szCs w:val="28"/>
                <w:u w:color="000000" w:themeColor="text1"/>
                <w:lang w:val="vi-VN"/>
              </w:rPr>
            </w:pPr>
          </w:p>
        </w:tc>
      </w:tr>
      <w:tr w:rsidR="00FE5472" w:rsidRPr="00A01F48" w14:paraId="38A47D21" w14:textId="77777777" w:rsidTr="008D317D">
        <w:tc>
          <w:tcPr>
            <w:tcW w:w="1418" w:type="pct"/>
            <w:vMerge/>
            <w:vAlign w:val="center"/>
          </w:tcPr>
          <w:p w14:paraId="125E78F4"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4D52DDEA"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68" w:type="pct"/>
            <w:tcMar>
              <w:top w:w="0" w:type="dxa"/>
              <w:left w:w="0" w:type="dxa"/>
              <w:bottom w:w="0" w:type="dxa"/>
              <w:right w:w="0" w:type="dxa"/>
            </w:tcMar>
            <w:vAlign w:val="center"/>
          </w:tcPr>
          <w:p w14:paraId="7F183977" w14:textId="77777777" w:rsidR="00FE5472" w:rsidRPr="00A01F48" w:rsidRDefault="00FE5472" w:rsidP="00A01F48">
            <w:pPr>
              <w:spacing w:before="120" w:after="0"/>
              <w:ind w:firstLine="56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901" w:type="pct"/>
            <w:tcMar>
              <w:top w:w="0" w:type="dxa"/>
              <w:left w:w="0" w:type="dxa"/>
              <w:bottom w:w="0" w:type="dxa"/>
              <w:right w:w="0" w:type="dxa"/>
            </w:tcMar>
            <w:vAlign w:val="center"/>
          </w:tcPr>
          <w:p w14:paraId="5F6173CE" w14:textId="77777777" w:rsidR="00FE5472" w:rsidRPr="00A01F48" w:rsidRDefault="00FE5472" w:rsidP="00A01F48">
            <w:pPr>
              <w:spacing w:before="120" w:after="0"/>
              <w:ind w:firstLine="56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0,030</w:t>
            </w:r>
          </w:p>
        </w:tc>
      </w:tr>
      <w:tr w:rsidR="00FE5472" w:rsidRPr="00A01F48" w14:paraId="326A5159" w14:textId="77777777" w:rsidTr="008D317D">
        <w:tc>
          <w:tcPr>
            <w:tcW w:w="1418" w:type="pct"/>
            <w:vMerge/>
            <w:vAlign w:val="center"/>
          </w:tcPr>
          <w:p w14:paraId="196125EB"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3EF8746C"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68" w:type="pct"/>
            <w:tcMar>
              <w:top w:w="0" w:type="dxa"/>
              <w:left w:w="0" w:type="dxa"/>
              <w:bottom w:w="0" w:type="dxa"/>
              <w:right w:w="0" w:type="dxa"/>
            </w:tcMar>
            <w:vAlign w:val="center"/>
          </w:tcPr>
          <w:p w14:paraId="5C973B15" w14:textId="77777777" w:rsidR="00FE5472" w:rsidRPr="00A01F48" w:rsidRDefault="00FE5472" w:rsidP="00A01F48">
            <w:pPr>
              <w:spacing w:before="120" w:after="0"/>
              <w:ind w:firstLine="56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901" w:type="pct"/>
            <w:tcMar>
              <w:top w:w="0" w:type="dxa"/>
              <w:left w:w="0" w:type="dxa"/>
              <w:bottom w:w="0" w:type="dxa"/>
              <w:right w:w="0" w:type="dxa"/>
            </w:tcMar>
            <w:vAlign w:val="center"/>
          </w:tcPr>
          <w:p w14:paraId="30C28B64" w14:textId="77777777" w:rsidR="00FE5472" w:rsidRPr="00A01F48" w:rsidRDefault="00FE5472" w:rsidP="00A01F48">
            <w:pPr>
              <w:spacing w:before="120" w:after="0"/>
              <w:ind w:firstLine="56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02330D97" w14:textId="77777777" w:rsidTr="008D317D">
        <w:tc>
          <w:tcPr>
            <w:tcW w:w="1418" w:type="pct"/>
            <w:vMerge/>
            <w:vAlign w:val="center"/>
          </w:tcPr>
          <w:p w14:paraId="33BF8AE4"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56401236"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Mực in</w:t>
            </w:r>
          </w:p>
        </w:tc>
        <w:tc>
          <w:tcPr>
            <w:tcW w:w="1068" w:type="pct"/>
            <w:tcMar>
              <w:top w:w="0" w:type="dxa"/>
              <w:left w:w="0" w:type="dxa"/>
              <w:bottom w:w="0" w:type="dxa"/>
              <w:right w:w="0" w:type="dxa"/>
            </w:tcMar>
            <w:vAlign w:val="center"/>
          </w:tcPr>
          <w:p w14:paraId="73078319" w14:textId="77777777" w:rsidR="00FE5472" w:rsidRPr="00A01F48" w:rsidRDefault="00FE5472" w:rsidP="00A01F48">
            <w:pPr>
              <w:spacing w:before="120" w:after="0"/>
              <w:ind w:firstLine="56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Hộp</w:t>
            </w:r>
          </w:p>
        </w:tc>
        <w:tc>
          <w:tcPr>
            <w:tcW w:w="901" w:type="pct"/>
            <w:tcMar>
              <w:top w:w="0" w:type="dxa"/>
              <w:left w:w="0" w:type="dxa"/>
              <w:bottom w:w="0" w:type="dxa"/>
              <w:right w:w="0" w:type="dxa"/>
            </w:tcMar>
            <w:vAlign w:val="center"/>
          </w:tcPr>
          <w:p w14:paraId="023D3BFD" w14:textId="77777777" w:rsidR="00FE5472" w:rsidRPr="00A01F48" w:rsidRDefault="00FE5472" w:rsidP="00A01F48">
            <w:pPr>
              <w:spacing w:before="120" w:after="0"/>
              <w:ind w:firstLine="56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0,015</w:t>
            </w:r>
          </w:p>
        </w:tc>
      </w:tr>
      <w:tr w:rsidR="00FE5472" w:rsidRPr="00A01F48" w14:paraId="4C945853" w14:textId="77777777" w:rsidTr="008D317D">
        <w:tc>
          <w:tcPr>
            <w:tcW w:w="1418" w:type="pct"/>
            <w:vMerge/>
            <w:vAlign w:val="center"/>
          </w:tcPr>
          <w:p w14:paraId="7B9D019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515212DA"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68" w:type="pct"/>
            <w:tcMar>
              <w:top w:w="0" w:type="dxa"/>
              <w:left w:w="0" w:type="dxa"/>
              <w:bottom w:w="0" w:type="dxa"/>
              <w:right w:w="0" w:type="dxa"/>
            </w:tcMar>
            <w:vAlign w:val="center"/>
          </w:tcPr>
          <w:p w14:paraId="54AA1F38" w14:textId="77777777" w:rsidR="00FE5472" w:rsidRPr="00A01F48" w:rsidRDefault="00FE5472" w:rsidP="00A01F48">
            <w:pPr>
              <w:spacing w:before="120" w:after="0"/>
              <w:ind w:firstLine="567"/>
              <w:jc w:val="center"/>
              <w:rPr>
                <w:rFonts w:cs="Times New Roman"/>
                <w:color w:val="000000" w:themeColor="text1"/>
                <w:szCs w:val="28"/>
                <w:u w:color="000000" w:themeColor="text1"/>
                <w:lang w:val="vi-VN"/>
              </w:rPr>
            </w:pPr>
          </w:p>
        </w:tc>
        <w:tc>
          <w:tcPr>
            <w:tcW w:w="901" w:type="pct"/>
            <w:tcMar>
              <w:top w:w="0" w:type="dxa"/>
              <w:left w:w="0" w:type="dxa"/>
              <w:bottom w:w="0" w:type="dxa"/>
              <w:right w:w="0" w:type="dxa"/>
            </w:tcMar>
            <w:vAlign w:val="center"/>
          </w:tcPr>
          <w:p w14:paraId="1D7C8202" w14:textId="77777777" w:rsidR="00FE5472" w:rsidRPr="00A01F48" w:rsidRDefault="00FE5472" w:rsidP="00A01F48">
            <w:pPr>
              <w:spacing w:before="120" w:after="0"/>
              <w:ind w:firstLine="567"/>
              <w:jc w:val="center"/>
              <w:rPr>
                <w:rFonts w:cs="Times New Roman"/>
                <w:color w:val="000000" w:themeColor="text1"/>
                <w:szCs w:val="28"/>
                <w:u w:color="000000" w:themeColor="text1"/>
                <w:lang w:val="vi-VN"/>
              </w:rPr>
            </w:pPr>
          </w:p>
        </w:tc>
      </w:tr>
      <w:tr w:rsidR="00FE5472" w:rsidRPr="00A01F48" w14:paraId="7F878CE3" w14:textId="77777777" w:rsidTr="008D317D">
        <w:tc>
          <w:tcPr>
            <w:tcW w:w="1418" w:type="pct"/>
            <w:vMerge/>
            <w:vAlign w:val="center"/>
          </w:tcPr>
          <w:p w14:paraId="720D3A9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008CEBC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68" w:type="pct"/>
            <w:tcMar>
              <w:top w:w="0" w:type="dxa"/>
              <w:left w:w="0" w:type="dxa"/>
              <w:bottom w:w="0" w:type="dxa"/>
              <w:right w:w="0" w:type="dxa"/>
            </w:tcMar>
            <w:vAlign w:val="center"/>
          </w:tcPr>
          <w:p w14:paraId="393CF034" w14:textId="77777777" w:rsidR="00FE5472" w:rsidRPr="00A01F48" w:rsidRDefault="00FE5472" w:rsidP="00A01F48">
            <w:pPr>
              <w:spacing w:before="120" w:after="0"/>
              <w:ind w:firstLine="56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1" w:type="pct"/>
            <w:tcMar>
              <w:top w:w="0" w:type="dxa"/>
              <w:left w:w="0" w:type="dxa"/>
              <w:bottom w:w="0" w:type="dxa"/>
              <w:right w:w="0" w:type="dxa"/>
            </w:tcMar>
            <w:vAlign w:val="center"/>
          </w:tcPr>
          <w:p w14:paraId="71D7D15B" w14:textId="77777777" w:rsidR="00FE5472" w:rsidRPr="00A01F48" w:rsidRDefault="00FE5472" w:rsidP="00A01F48">
            <w:pPr>
              <w:spacing w:before="120" w:after="0"/>
              <w:ind w:firstLine="56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0,038</w:t>
            </w:r>
          </w:p>
        </w:tc>
      </w:tr>
      <w:tr w:rsidR="00FE5472" w:rsidRPr="00A01F48" w14:paraId="62EBF32E" w14:textId="77777777" w:rsidTr="008D317D">
        <w:tc>
          <w:tcPr>
            <w:tcW w:w="1418" w:type="pct"/>
            <w:vMerge/>
            <w:vAlign w:val="center"/>
          </w:tcPr>
          <w:p w14:paraId="0E34D1FC"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1B686B3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68" w:type="pct"/>
            <w:tcMar>
              <w:top w:w="0" w:type="dxa"/>
              <w:left w:w="0" w:type="dxa"/>
              <w:bottom w:w="0" w:type="dxa"/>
              <w:right w:w="0" w:type="dxa"/>
            </w:tcMar>
            <w:vAlign w:val="center"/>
          </w:tcPr>
          <w:p w14:paraId="0FE5FF71" w14:textId="77777777" w:rsidR="00FE5472" w:rsidRPr="00A01F48" w:rsidRDefault="00FE5472" w:rsidP="00A01F48">
            <w:pPr>
              <w:spacing w:before="120" w:after="0"/>
              <w:ind w:firstLine="56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1" w:type="pct"/>
            <w:tcMar>
              <w:top w:w="0" w:type="dxa"/>
              <w:left w:w="0" w:type="dxa"/>
              <w:bottom w:w="0" w:type="dxa"/>
              <w:right w:w="0" w:type="dxa"/>
            </w:tcMar>
            <w:vAlign w:val="center"/>
          </w:tcPr>
          <w:p w14:paraId="05853918" w14:textId="77777777" w:rsidR="00FE5472" w:rsidRPr="00A01F48" w:rsidRDefault="00FE5472" w:rsidP="00A01F48">
            <w:pPr>
              <w:spacing w:before="120" w:after="0"/>
              <w:ind w:firstLine="56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4,979</w:t>
            </w:r>
          </w:p>
        </w:tc>
      </w:tr>
      <w:tr w:rsidR="00FE5472" w:rsidRPr="00A01F48" w14:paraId="6202E8CA" w14:textId="77777777" w:rsidTr="008D317D">
        <w:tc>
          <w:tcPr>
            <w:tcW w:w="1418" w:type="pct"/>
            <w:vMerge/>
            <w:vAlign w:val="center"/>
          </w:tcPr>
          <w:p w14:paraId="10DD2506"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0EE20D9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68" w:type="pct"/>
            <w:tcMar>
              <w:top w:w="0" w:type="dxa"/>
              <w:left w:w="0" w:type="dxa"/>
              <w:bottom w:w="0" w:type="dxa"/>
              <w:right w:w="0" w:type="dxa"/>
            </w:tcMar>
            <w:vAlign w:val="center"/>
          </w:tcPr>
          <w:p w14:paraId="112FBBAA" w14:textId="77777777" w:rsidR="00FE5472" w:rsidRPr="00A01F48" w:rsidRDefault="00FE5472" w:rsidP="00A01F48">
            <w:pPr>
              <w:spacing w:before="120" w:after="0"/>
              <w:ind w:firstLine="56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1" w:type="pct"/>
            <w:tcMar>
              <w:top w:w="0" w:type="dxa"/>
              <w:left w:w="0" w:type="dxa"/>
              <w:bottom w:w="0" w:type="dxa"/>
              <w:right w:w="0" w:type="dxa"/>
            </w:tcMar>
            <w:vAlign w:val="center"/>
          </w:tcPr>
          <w:p w14:paraId="6F3F1483" w14:textId="77777777" w:rsidR="00FE5472" w:rsidRPr="00A01F48" w:rsidRDefault="00FE5472" w:rsidP="00A01F48">
            <w:pPr>
              <w:spacing w:before="120" w:after="0"/>
              <w:ind w:firstLine="56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bl>
    <w:p w14:paraId="24A96952" w14:textId="7266700E" w:rsidR="00FE5472" w:rsidRPr="00A01F48" w:rsidRDefault="00424E5A" w:rsidP="008B179A">
      <w:pPr>
        <w:pStyle w:val="Heading3"/>
      </w:pPr>
      <w:r>
        <w:t xml:space="preserve">13.3. </w:t>
      </w:r>
      <w:r w:rsidR="00FE5472" w:rsidRPr="00A01F48">
        <w:t>ĐN.01.13.03 Hỗ trợ kỹ thuật</w:t>
      </w:r>
    </w:p>
    <w:p w14:paraId="123A43C3"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lang w:val="en-GB"/>
        </w:rPr>
        <w:t xml:space="preserve">: </w:t>
      </w:r>
      <w:r w:rsidRPr="00A01F48">
        <w:rPr>
          <w:rFonts w:cs="Times New Roman"/>
          <w:color w:val="000000" w:themeColor="text1"/>
          <w:szCs w:val="28"/>
          <w:u w:color="000000" w:themeColor="text1"/>
          <w:lang w:val="vi-VN"/>
        </w:rPr>
        <w:t>Hỗ trợ qua điện thoại; Hỗ trợ qua tổng đài; Hỗ trợ qua email.</w:t>
      </w:r>
    </w:p>
    <w:p w14:paraId="2C433D6D" w14:textId="77777777" w:rsidR="00424E5A" w:rsidRDefault="00FE5472" w:rsidP="00A01F48">
      <w:pPr>
        <w:tabs>
          <w:tab w:val="right" w:pos="8505"/>
        </w:tabs>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b) Định mức</w:t>
      </w:r>
      <w:r w:rsidRPr="00A01F48">
        <w:rPr>
          <w:rFonts w:cs="Times New Roman"/>
          <w:color w:val="000000" w:themeColor="text1"/>
          <w:szCs w:val="28"/>
          <w:u w:color="000000" w:themeColor="text1"/>
        </w:rPr>
        <w:tab/>
      </w:r>
    </w:p>
    <w:p w14:paraId="60464291" w14:textId="5EE5ADA3" w:rsidR="00FE5472" w:rsidRPr="00A01F48" w:rsidRDefault="00FE5472" w:rsidP="00424E5A">
      <w:pPr>
        <w:tabs>
          <w:tab w:val="right" w:pos="8505"/>
        </w:tabs>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2630"/>
        <w:gridCol w:w="3441"/>
        <w:gridCol w:w="1979"/>
        <w:gridCol w:w="1568"/>
      </w:tblGrid>
      <w:tr w:rsidR="00FE5472" w:rsidRPr="00A01F48" w14:paraId="19599E3A" w14:textId="77777777" w:rsidTr="00424E5A">
        <w:tc>
          <w:tcPr>
            <w:tcW w:w="1367" w:type="pct"/>
            <w:tcMar>
              <w:top w:w="0" w:type="dxa"/>
              <w:left w:w="0" w:type="dxa"/>
              <w:bottom w:w="0" w:type="dxa"/>
              <w:right w:w="0" w:type="dxa"/>
            </w:tcMar>
            <w:vAlign w:val="center"/>
          </w:tcPr>
          <w:p w14:paraId="02748D65" w14:textId="77777777" w:rsidR="00FE5472" w:rsidRPr="00A01F48" w:rsidRDefault="00FE5472" w:rsidP="00424E5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789" w:type="pct"/>
            <w:tcMar>
              <w:top w:w="0" w:type="dxa"/>
              <w:left w:w="0" w:type="dxa"/>
              <w:bottom w:w="0" w:type="dxa"/>
              <w:right w:w="0" w:type="dxa"/>
            </w:tcMar>
            <w:vAlign w:val="center"/>
          </w:tcPr>
          <w:p w14:paraId="4C611190" w14:textId="77777777" w:rsidR="00FE5472" w:rsidRPr="00A01F48" w:rsidRDefault="00FE5472" w:rsidP="00424E5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29" w:type="pct"/>
            <w:tcMar>
              <w:top w:w="0" w:type="dxa"/>
              <w:left w:w="0" w:type="dxa"/>
              <w:bottom w:w="0" w:type="dxa"/>
              <w:right w:w="0" w:type="dxa"/>
            </w:tcMar>
            <w:vAlign w:val="center"/>
          </w:tcPr>
          <w:p w14:paraId="42EBB228" w14:textId="77777777" w:rsidR="00FE5472" w:rsidRPr="00A01F48" w:rsidRDefault="00FE5472" w:rsidP="00424E5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16" w:type="pct"/>
            <w:tcMar>
              <w:top w:w="0" w:type="dxa"/>
              <w:left w:w="0" w:type="dxa"/>
              <w:bottom w:w="0" w:type="dxa"/>
              <w:right w:w="0" w:type="dxa"/>
            </w:tcMar>
            <w:vAlign w:val="center"/>
          </w:tcPr>
          <w:p w14:paraId="671E8823" w14:textId="77777777" w:rsidR="00FE5472" w:rsidRPr="00A01F48" w:rsidRDefault="00FE5472" w:rsidP="00424E5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7C53BF7D" w14:textId="77777777" w:rsidTr="00424E5A">
        <w:tc>
          <w:tcPr>
            <w:tcW w:w="1367" w:type="pct"/>
            <w:vMerge w:val="restart"/>
            <w:tcMar>
              <w:top w:w="0" w:type="dxa"/>
              <w:left w:w="0" w:type="dxa"/>
              <w:bottom w:w="0" w:type="dxa"/>
              <w:right w:w="0" w:type="dxa"/>
            </w:tcMar>
            <w:vAlign w:val="center"/>
          </w:tcPr>
          <w:p w14:paraId="1E17E60C" w14:textId="77777777" w:rsidR="00FE5472" w:rsidRPr="00A01F48" w:rsidRDefault="00FE5472" w:rsidP="00424E5A">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ĐN.01.13.03</w:t>
            </w:r>
          </w:p>
        </w:tc>
        <w:tc>
          <w:tcPr>
            <w:tcW w:w="1789" w:type="pct"/>
            <w:tcMar>
              <w:top w:w="0" w:type="dxa"/>
              <w:left w:w="0" w:type="dxa"/>
              <w:bottom w:w="0" w:type="dxa"/>
              <w:right w:w="0" w:type="dxa"/>
            </w:tcMar>
            <w:vAlign w:val="center"/>
          </w:tcPr>
          <w:p w14:paraId="15E11F12" w14:textId="77777777" w:rsidR="00FE5472" w:rsidRPr="00A01F48" w:rsidRDefault="00FE5472" w:rsidP="00424E5A">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29" w:type="pct"/>
            <w:tcMar>
              <w:top w:w="0" w:type="dxa"/>
              <w:left w:w="0" w:type="dxa"/>
              <w:bottom w:w="0" w:type="dxa"/>
              <w:right w:w="0" w:type="dxa"/>
            </w:tcMar>
            <w:vAlign w:val="center"/>
          </w:tcPr>
          <w:p w14:paraId="7871BEAA" w14:textId="77777777" w:rsidR="00FE5472" w:rsidRPr="00A01F48" w:rsidRDefault="00FE5472" w:rsidP="00424E5A">
            <w:pPr>
              <w:spacing w:before="40" w:after="40"/>
              <w:ind w:left="113"/>
              <w:jc w:val="center"/>
              <w:rPr>
                <w:rFonts w:cs="Times New Roman"/>
                <w:color w:val="000000" w:themeColor="text1"/>
                <w:szCs w:val="28"/>
                <w:u w:color="000000" w:themeColor="text1"/>
                <w:lang w:val="vi-VN"/>
              </w:rPr>
            </w:pPr>
          </w:p>
        </w:tc>
        <w:tc>
          <w:tcPr>
            <w:tcW w:w="816" w:type="pct"/>
            <w:tcMar>
              <w:top w:w="0" w:type="dxa"/>
              <w:left w:w="0" w:type="dxa"/>
              <w:bottom w:w="0" w:type="dxa"/>
              <w:right w:w="0" w:type="dxa"/>
            </w:tcMar>
            <w:vAlign w:val="center"/>
          </w:tcPr>
          <w:p w14:paraId="3EAC8AC0" w14:textId="77777777" w:rsidR="00FE5472" w:rsidRPr="00A01F48" w:rsidRDefault="00FE5472" w:rsidP="00424E5A">
            <w:pPr>
              <w:spacing w:before="40" w:after="40"/>
              <w:ind w:left="113"/>
              <w:jc w:val="center"/>
              <w:rPr>
                <w:rFonts w:cs="Times New Roman"/>
                <w:color w:val="000000" w:themeColor="text1"/>
                <w:szCs w:val="28"/>
                <w:u w:color="000000" w:themeColor="text1"/>
                <w:lang w:val="vi-VN"/>
              </w:rPr>
            </w:pPr>
          </w:p>
        </w:tc>
      </w:tr>
      <w:tr w:rsidR="00FE5472" w:rsidRPr="00A01F48" w14:paraId="001C60E7" w14:textId="77777777" w:rsidTr="00424E5A">
        <w:tc>
          <w:tcPr>
            <w:tcW w:w="1367" w:type="pct"/>
            <w:vMerge/>
            <w:vAlign w:val="center"/>
          </w:tcPr>
          <w:p w14:paraId="33E61326" w14:textId="77777777" w:rsidR="00FE5472" w:rsidRPr="00A01F48" w:rsidRDefault="00FE5472" w:rsidP="00424E5A">
            <w:pPr>
              <w:spacing w:before="40" w:after="40"/>
              <w:ind w:left="113"/>
              <w:jc w:val="both"/>
              <w:rPr>
                <w:rFonts w:cs="Times New Roman"/>
                <w:color w:val="000000" w:themeColor="text1"/>
                <w:szCs w:val="28"/>
                <w:u w:color="000000" w:themeColor="text1"/>
                <w:lang w:val="vi-VN"/>
              </w:rPr>
            </w:pPr>
          </w:p>
        </w:tc>
        <w:tc>
          <w:tcPr>
            <w:tcW w:w="1789" w:type="pct"/>
            <w:tcMar>
              <w:top w:w="0" w:type="dxa"/>
              <w:left w:w="0" w:type="dxa"/>
              <w:bottom w:w="0" w:type="dxa"/>
              <w:right w:w="0" w:type="dxa"/>
            </w:tcMar>
            <w:vAlign w:val="center"/>
          </w:tcPr>
          <w:p w14:paraId="1C7972A5" w14:textId="77777777" w:rsidR="00FE5472" w:rsidRPr="00A01F48" w:rsidRDefault="00FE5472" w:rsidP="00424E5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5</w:t>
            </w:r>
          </w:p>
        </w:tc>
        <w:tc>
          <w:tcPr>
            <w:tcW w:w="1029" w:type="pct"/>
            <w:tcMar>
              <w:top w:w="0" w:type="dxa"/>
              <w:left w:w="0" w:type="dxa"/>
              <w:bottom w:w="0" w:type="dxa"/>
              <w:right w:w="0" w:type="dxa"/>
            </w:tcMar>
            <w:vAlign w:val="center"/>
          </w:tcPr>
          <w:p w14:paraId="7A2FF59C" w14:textId="77777777" w:rsidR="00FE5472" w:rsidRPr="00A01F48" w:rsidRDefault="00FE5472" w:rsidP="00424E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16" w:type="pct"/>
            <w:tcMar>
              <w:top w:w="0" w:type="dxa"/>
              <w:left w:w="0" w:type="dxa"/>
              <w:bottom w:w="0" w:type="dxa"/>
              <w:right w:w="0" w:type="dxa"/>
            </w:tcMar>
            <w:vAlign w:val="center"/>
          </w:tcPr>
          <w:p w14:paraId="1CEE616D" w14:textId="77777777" w:rsidR="00FE5472" w:rsidRPr="00A01F48" w:rsidRDefault="00FE5472" w:rsidP="00424E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0,135</w:t>
            </w:r>
          </w:p>
        </w:tc>
      </w:tr>
      <w:tr w:rsidR="00FE5472" w:rsidRPr="00A01F48" w14:paraId="22B9C41C" w14:textId="77777777" w:rsidTr="00424E5A">
        <w:tc>
          <w:tcPr>
            <w:tcW w:w="1367" w:type="pct"/>
            <w:vMerge/>
            <w:vAlign w:val="center"/>
          </w:tcPr>
          <w:p w14:paraId="5BBE2A46" w14:textId="77777777" w:rsidR="00FE5472" w:rsidRPr="00A01F48" w:rsidRDefault="00FE5472" w:rsidP="00424E5A">
            <w:pPr>
              <w:spacing w:before="40" w:after="40"/>
              <w:ind w:left="113"/>
              <w:jc w:val="both"/>
              <w:rPr>
                <w:rFonts w:cs="Times New Roman"/>
                <w:color w:val="000000" w:themeColor="text1"/>
                <w:szCs w:val="28"/>
                <w:u w:color="000000" w:themeColor="text1"/>
                <w:lang w:val="vi-VN"/>
              </w:rPr>
            </w:pPr>
          </w:p>
        </w:tc>
        <w:tc>
          <w:tcPr>
            <w:tcW w:w="1789" w:type="pct"/>
            <w:tcMar>
              <w:top w:w="0" w:type="dxa"/>
              <w:left w:w="0" w:type="dxa"/>
              <w:bottom w:w="0" w:type="dxa"/>
              <w:right w:w="0" w:type="dxa"/>
            </w:tcMar>
            <w:vAlign w:val="center"/>
          </w:tcPr>
          <w:p w14:paraId="2968ADA7" w14:textId="77777777" w:rsidR="00FE5472" w:rsidRPr="00A01F48" w:rsidRDefault="00FE5472" w:rsidP="00424E5A">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29" w:type="pct"/>
            <w:tcMar>
              <w:top w:w="0" w:type="dxa"/>
              <w:left w:w="0" w:type="dxa"/>
              <w:bottom w:w="0" w:type="dxa"/>
              <w:right w:w="0" w:type="dxa"/>
            </w:tcMar>
            <w:vAlign w:val="center"/>
          </w:tcPr>
          <w:p w14:paraId="2FDAA8F3" w14:textId="77777777" w:rsidR="00FE5472" w:rsidRPr="00A01F48" w:rsidRDefault="00FE5472" w:rsidP="00424E5A">
            <w:pPr>
              <w:spacing w:before="40" w:after="40"/>
              <w:ind w:left="113"/>
              <w:jc w:val="center"/>
              <w:rPr>
                <w:rFonts w:cs="Times New Roman"/>
                <w:color w:val="000000" w:themeColor="text1"/>
                <w:szCs w:val="28"/>
                <w:u w:color="000000" w:themeColor="text1"/>
                <w:lang w:val="vi-VN"/>
              </w:rPr>
            </w:pPr>
          </w:p>
        </w:tc>
        <w:tc>
          <w:tcPr>
            <w:tcW w:w="816" w:type="pct"/>
            <w:tcMar>
              <w:top w:w="0" w:type="dxa"/>
              <w:left w:w="0" w:type="dxa"/>
              <w:bottom w:w="0" w:type="dxa"/>
              <w:right w:w="0" w:type="dxa"/>
            </w:tcMar>
            <w:vAlign w:val="center"/>
          </w:tcPr>
          <w:p w14:paraId="72903E7A" w14:textId="77777777" w:rsidR="00FE5472" w:rsidRPr="00A01F48" w:rsidRDefault="00FE5472" w:rsidP="00424E5A">
            <w:pPr>
              <w:spacing w:before="40" w:after="40"/>
              <w:ind w:left="113"/>
              <w:jc w:val="center"/>
              <w:rPr>
                <w:rFonts w:cs="Times New Roman"/>
                <w:color w:val="000000" w:themeColor="text1"/>
                <w:szCs w:val="28"/>
                <w:u w:color="000000" w:themeColor="text1"/>
                <w:lang w:val="vi-VN"/>
              </w:rPr>
            </w:pPr>
          </w:p>
        </w:tc>
      </w:tr>
      <w:tr w:rsidR="00FE5472" w:rsidRPr="00A01F48" w14:paraId="0C983B11" w14:textId="77777777" w:rsidTr="00424E5A">
        <w:tc>
          <w:tcPr>
            <w:tcW w:w="1367" w:type="pct"/>
            <w:vMerge/>
            <w:vAlign w:val="center"/>
          </w:tcPr>
          <w:p w14:paraId="4BA52E54" w14:textId="77777777" w:rsidR="00FE5472" w:rsidRPr="00A01F48" w:rsidRDefault="00FE5472" w:rsidP="00424E5A">
            <w:pPr>
              <w:spacing w:before="40" w:after="40"/>
              <w:ind w:left="113"/>
              <w:jc w:val="both"/>
              <w:rPr>
                <w:rFonts w:cs="Times New Roman"/>
                <w:color w:val="000000" w:themeColor="text1"/>
                <w:szCs w:val="28"/>
                <w:u w:color="000000" w:themeColor="text1"/>
                <w:lang w:val="vi-VN"/>
              </w:rPr>
            </w:pPr>
          </w:p>
        </w:tc>
        <w:tc>
          <w:tcPr>
            <w:tcW w:w="1789" w:type="pct"/>
            <w:tcMar>
              <w:top w:w="0" w:type="dxa"/>
              <w:left w:w="0" w:type="dxa"/>
              <w:bottom w:w="0" w:type="dxa"/>
              <w:right w:w="0" w:type="dxa"/>
            </w:tcMar>
            <w:vAlign w:val="center"/>
          </w:tcPr>
          <w:p w14:paraId="1AEF2349" w14:textId="77777777" w:rsidR="00FE5472" w:rsidRPr="00A01F48" w:rsidRDefault="00FE5472" w:rsidP="00424E5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29" w:type="pct"/>
            <w:tcMar>
              <w:top w:w="0" w:type="dxa"/>
              <w:left w:w="0" w:type="dxa"/>
              <w:bottom w:w="0" w:type="dxa"/>
              <w:right w:w="0" w:type="dxa"/>
            </w:tcMar>
            <w:vAlign w:val="center"/>
          </w:tcPr>
          <w:p w14:paraId="63296808" w14:textId="77777777" w:rsidR="00FE5472" w:rsidRPr="00A01F48" w:rsidRDefault="00FE5472" w:rsidP="00424E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16" w:type="pct"/>
            <w:tcMar>
              <w:top w:w="0" w:type="dxa"/>
              <w:left w:w="0" w:type="dxa"/>
              <w:bottom w:w="0" w:type="dxa"/>
              <w:right w:w="0" w:type="dxa"/>
            </w:tcMar>
            <w:vAlign w:val="center"/>
          </w:tcPr>
          <w:p w14:paraId="4688E3CE" w14:textId="77777777" w:rsidR="00FE5472" w:rsidRPr="00A01F48" w:rsidRDefault="00FE5472" w:rsidP="00424E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0,135</w:t>
            </w:r>
          </w:p>
        </w:tc>
      </w:tr>
    </w:tbl>
    <w:p w14:paraId="471EBDDD" w14:textId="0C6B9DFB" w:rsidR="00FE5472" w:rsidRPr="00A01F48" w:rsidRDefault="00424E5A" w:rsidP="008B179A">
      <w:pPr>
        <w:pStyle w:val="Heading3"/>
      </w:pPr>
      <w:r>
        <w:t xml:space="preserve">14. </w:t>
      </w:r>
      <w:r w:rsidR="00FE5472" w:rsidRPr="00A01F48">
        <w:t xml:space="preserve">ĐN.01.14 Quản trị, vận hành Hệ thống Hội nghị truyền hình trực tuyến </w:t>
      </w:r>
    </w:p>
    <w:p w14:paraId="01669417" w14:textId="0A39AC37" w:rsidR="00FE5472" w:rsidRPr="00A01F48" w:rsidRDefault="00424E5A" w:rsidP="008B179A">
      <w:pPr>
        <w:pStyle w:val="Heading3"/>
      </w:pPr>
      <w:r>
        <w:t xml:space="preserve">14.1. </w:t>
      </w:r>
      <w:r w:rsidR="00FE5472" w:rsidRPr="00A01F48">
        <w:t xml:space="preserve">ĐN.01.14.01 </w:t>
      </w:r>
      <w:r w:rsidR="00FE5472" w:rsidRPr="00A01F48">
        <w:rPr>
          <w:rFonts w:cs="Times New Roman"/>
        </w:rPr>
        <w:t>Vận hành</w:t>
      </w:r>
    </w:p>
    <w:p w14:paraId="574BF0CC" w14:textId="77777777" w:rsidR="00FE5472" w:rsidRPr="00A01F48" w:rsidRDefault="00FE5472" w:rsidP="00A01F48">
      <w:pPr>
        <w:spacing w:before="120" w:after="0"/>
        <w:ind w:firstLine="567"/>
        <w:jc w:val="both"/>
        <w:rPr>
          <w:bCs/>
          <w:i/>
          <w:szCs w:val="28"/>
          <w:u w:color="000000" w:themeColor="text1"/>
          <w:lang w:eastAsia="x-none"/>
        </w:rPr>
      </w:pPr>
      <w:r w:rsidRPr="00A01F48">
        <w:rPr>
          <w:bCs/>
          <w:szCs w:val="28"/>
          <w:u w:color="000000" w:themeColor="text1"/>
          <w:lang w:eastAsia="x-none"/>
        </w:rPr>
        <w:t>a) Thành phần công việc</w:t>
      </w:r>
    </w:p>
    <w:p w14:paraId="1761B607" w14:textId="77777777" w:rsidR="00FE5472" w:rsidRPr="00A01F48" w:rsidRDefault="00FE5472" w:rsidP="00A01F48">
      <w:pPr>
        <w:spacing w:before="120" w:after="0"/>
        <w:ind w:firstLine="567"/>
        <w:jc w:val="both"/>
        <w:rPr>
          <w:u w:color="000000" w:themeColor="text1"/>
          <w:lang w:eastAsia="x-none"/>
        </w:rPr>
      </w:pPr>
      <w:r w:rsidRPr="00A01F48">
        <w:rPr>
          <w:u w:color="000000" w:themeColor="text1"/>
          <w:lang w:eastAsia="x-none"/>
        </w:rPr>
        <w:t>- Thực hiện các nghiệp vụ liên quan đến vận hành Hệ thống;</w:t>
      </w:r>
    </w:p>
    <w:p w14:paraId="1A90E969" w14:textId="77777777" w:rsidR="00FE5472" w:rsidRPr="00A01F48" w:rsidRDefault="00FE5472" w:rsidP="00A01F48">
      <w:pPr>
        <w:spacing w:before="120" w:after="0"/>
        <w:ind w:firstLine="567"/>
        <w:jc w:val="both"/>
        <w:rPr>
          <w:u w:color="000000" w:themeColor="text1"/>
          <w:lang w:eastAsia="x-none"/>
        </w:rPr>
      </w:pPr>
      <w:r w:rsidRPr="00A01F48">
        <w:rPr>
          <w:u w:color="000000" w:themeColor="text1"/>
          <w:lang w:eastAsia="x-none"/>
        </w:rPr>
        <w:lastRenderedPageBreak/>
        <w:t>+ Lắp đặt và kết nối các thiết bị cần thiết phục vụ hội nghị;</w:t>
      </w:r>
    </w:p>
    <w:p w14:paraId="445723D5" w14:textId="77777777" w:rsidR="00FE5472" w:rsidRPr="00A01F48" w:rsidRDefault="00FE5472" w:rsidP="00A01F48">
      <w:pPr>
        <w:spacing w:before="120" w:after="0"/>
        <w:ind w:firstLine="567"/>
        <w:jc w:val="both"/>
        <w:rPr>
          <w:u w:color="000000" w:themeColor="text1"/>
          <w:lang w:eastAsia="x-none"/>
        </w:rPr>
      </w:pPr>
      <w:r w:rsidRPr="00A01F48">
        <w:rPr>
          <w:u w:color="000000" w:themeColor="text1"/>
          <w:lang w:eastAsia="x-none"/>
        </w:rPr>
        <w:t>+ Cấu hình phần mềm, thiết bị phù hợp với yêu cầu của hội nghị trực tuyến;</w:t>
      </w:r>
    </w:p>
    <w:p w14:paraId="5E066F2E" w14:textId="77777777" w:rsidR="00FE5472" w:rsidRPr="00A01F48" w:rsidRDefault="00FE5472" w:rsidP="00A01F48">
      <w:pPr>
        <w:spacing w:before="120" w:after="0"/>
        <w:ind w:firstLine="567"/>
        <w:jc w:val="both"/>
        <w:rPr>
          <w:u w:color="000000" w:themeColor="text1"/>
          <w:lang w:eastAsia="x-none"/>
        </w:rPr>
      </w:pPr>
      <w:r w:rsidRPr="00A01F48">
        <w:rPr>
          <w:u w:color="000000" w:themeColor="text1"/>
          <w:lang w:eastAsia="x-none"/>
        </w:rPr>
        <w:t>+ Cấu hình, thiết lập các thông số kỹ thuật khác có liên quan phục vụ cho hội nghị trực tuyến;</w:t>
      </w:r>
    </w:p>
    <w:p w14:paraId="37E41885" w14:textId="77777777" w:rsidR="00FE5472" w:rsidRPr="00A01F48" w:rsidRDefault="00FE5472" w:rsidP="00A01F48">
      <w:pPr>
        <w:spacing w:before="120" w:after="0"/>
        <w:ind w:firstLine="567"/>
        <w:jc w:val="both"/>
        <w:rPr>
          <w:u w:color="000000" w:themeColor="text1"/>
          <w:lang w:eastAsia="x-none"/>
        </w:rPr>
      </w:pPr>
      <w:r w:rsidRPr="00A01F48">
        <w:rPr>
          <w:u w:color="000000" w:themeColor="text1"/>
          <w:lang w:eastAsia="x-none"/>
        </w:rPr>
        <w:t>+ Kiểm tra kỹ thuật các điểm đầu cuối và đảm bảo tính sẵn sàng, liên tục của kết nối;</w:t>
      </w:r>
    </w:p>
    <w:p w14:paraId="448D73DE" w14:textId="77777777" w:rsidR="00FE5472" w:rsidRPr="00A01F48" w:rsidRDefault="00FE5472" w:rsidP="00A01F48">
      <w:pPr>
        <w:spacing w:before="120" w:after="0"/>
        <w:ind w:firstLine="567"/>
        <w:jc w:val="both"/>
        <w:rPr>
          <w:u w:color="000000" w:themeColor="text1"/>
          <w:lang w:eastAsia="x-none"/>
        </w:rPr>
      </w:pPr>
      <w:r w:rsidRPr="00A01F48">
        <w:rPr>
          <w:u w:color="000000" w:themeColor="text1"/>
          <w:lang w:eastAsia="x-none"/>
        </w:rPr>
        <w:t>+ Kiểm tra, giám sát sự hoạt động của các thiết bị, đường truyền;</w:t>
      </w:r>
    </w:p>
    <w:p w14:paraId="01A2E56B" w14:textId="77777777" w:rsidR="00FE5472" w:rsidRPr="00A01F48" w:rsidRDefault="00FE5472" w:rsidP="00A01F48">
      <w:pPr>
        <w:spacing w:before="120" w:after="0"/>
        <w:ind w:firstLine="567"/>
        <w:jc w:val="both"/>
        <w:rPr>
          <w:u w:color="000000" w:themeColor="text1"/>
          <w:lang w:eastAsia="x-none"/>
        </w:rPr>
      </w:pPr>
      <w:r w:rsidRPr="00A01F48">
        <w:rPr>
          <w:u w:color="000000" w:themeColor="text1"/>
          <w:lang w:eastAsia="x-none"/>
        </w:rPr>
        <w:t>+ Kiểm tra, chạy thử các thiết bị đầu cuối đảm bảo tính kết nối và liên thông;</w:t>
      </w:r>
    </w:p>
    <w:p w14:paraId="6147DE36" w14:textId="77777777" w:rsidR="00FE5472" w:rsidRPr="00A01F48" w:rsidRDefault="00FE5472" w:rsidP="00A01F48">
      <w:pPr>
        <w:spacing w:before="120" w:after="0"/>
        <w:ind w:firstLine="567"/>
        <w:jc w:val="both"/>
        <w:rPr>
          <w:u w:color="000000" w:themeColor="text1"/>
          <w:lang w:eastAsia="x-none"/>
        </w:rPr>
      </w:pPr>
      <w:r w:rsidRPr="00A01F48">
        <w:rPr>
          <w:u w:color="000000" w:themeColor="text1"/>
          <w:lang w:eastAsia="x-none"/>
        </w:rPr>
        <w:t>+ Kiểm tra, có phương án dự phòng thay thế các thiết bị đầu cuối, đường truyền đảm bảo tính xuyên suốt của hội nghị trực tuyến;</w:t>
      </w:r>
    </w:p>
    <w:p w14:paraId="1D249B22" w14:textId="77777777" w:rsidR="00FE5472" w:rsidRPr="00A01F48" w:rsidRDefault="00FE5472" w:rsidP="00A01F48">
      <w:pPr>
        <w:spacing w:before="120" w:after="0"/>
        <w:ind w:firstLine="567"/>
        <w:jc w:val="both"/>
        <w:rPr>
          <w:u w:color="000000" w:themeColor="text1"/>
          <w:lang w:eastAsia="x-none"/>
        </w:rPr>
      </w:pPr>
      <w:r w:rsidRPr="00A01F48">
        <w:rPr>
          <w:u w:color="000000" w:themeColor="text1"/>
          <w:lang w:eastAsia="x-none"/>
        </w:rPr>
        <w:t>- Theo dõi và cảnh báo các sự cố kỹ thuật liên quan đến Hệ thống, thiết bị;</w:t>
      </w:r>
    </w:p>
    <w:p w14:paraId="20601A4E" w14:textId="77777777" w:rsidR="00FE5472" w:rsidRPr="00A01F48" w:rsidRDefault="00FE5472" w:rsidP="00A01F48">
      <w:pPr>
        <w:spacing w:before="120" w:after="0"/>
        <w:ind w:firstLine="567"/>
        <w:jc w:val="both"/>
        <w:rPr>
          <w:u w:color="000000" w:themeColor="text1"/>
          <w:lang w:eastAsia="x-none"/>
        </w:rPr>
      </w:pPr>
      <w:r w:rsidRPr="00A01F48">
        <w:rPr>
          <w:u w:color="000000" w:themeColor="text1"/>
          <w:lang w:eastAsia="x-none"/>
        </w:rPr>
        <w:t xml:space="preserve">- Ghi sổ lưu, báo cáo. </w:t>
      </w:r>
    </w:p>
    <w:p w14:paraId="21DDE998" w14:textId="77777777" w:rsidR="00FE5472" w:rsidRPr="00A01F48" w:rsidRDefault="00FE5472" w:rsidP="00A01F48">
      <w:pPr>
        <w:tabs>
          <w:tab w:val="right" w:pos="8364"/>
        </w:tabs>
        <w:spacing w:before="120" w:after="0"/>
        <w:ind w:firstLine="567"/>
        <w:jc w:val="both"/>
        <w:rPr>
          <w:bCs/>
          <w:szCs w:val="28"/>
          <w:u w:color="000000" w:themeColor="text1"/>
          <w:lang w:eastAsia="x-none"/>
        </w:rPr>
      </w:pPr>
      <w:r w:rsidRPr="00A01F48">
        <w:rPr>
          <w:bCs/>
          <w:szCs w:val="28"/>
          <w:u w:color="000000" w:themeColor="text1"/>
          <w:lang w:eastAsia="x-none"/>
        </w:rPr>
        <w:t>b) Định mức</w:t>
      </w:r>
      <w:r w:rsidRPr="00A01F48">
        <w:rPr>
          <w:bCs/>
          <w:szCs w:val="28"/>
          <w:u w:color="000000" w:themeColor="text1"/>
          <w:lang w:eastAsia="x-none"/>
        </w:rPr>
        <w:tab/>
      </w:r>
    </w:p>
    <w:p w14:paraId="59573C17" w14:textId="77777777" w:rsidR="00FE5472" w:rsidRPr="00A01F48" w:rsidRDefault="00FE5472" w:rsidP="00A01F48">
      <w:pPr>
        <w:spacing w:before="120" w:after="0"/>
        <w:ind w:firstLine="567"/>
        <w:jc w:val="right"/>
        <w:rPr>
          <w:bCs/>
          <w:i/>
          <w:szCs w:val="28"/>
          <w:u w:color="000000" w:themeColor="text1"/>
          <w:lang w:eastAsia="x-none"/>
        </w:rPr>
      </w:pPr>
      <w:r w:rsidRPr="00A01F48">
        <w:rPr>
          <w:bCs/>
          <w:i/>
          <w:szCs w:val="28"/>
          <w:u w:color="000000" w:themeColor="text1"/>
          <w:lang w:eastAsia="x-none"/>
        </w:rPr>
        <w:t>Đơn vị tính: Hệ thống/phiên họp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3"/>
        <w:gridCol w:w="3033"/>
        <w:gridCol w:w="2305"/>
        <w:gridCol w:w="1877"/>
      </w:tblGrid>
      <w:tr w:rsidR="00FE5472" w:rsidRPr="00A01F48" w14:paraId="7E1E8AB4" w14:textId="77777777" w:rsidTr="00424E5A">
        <w:trPr>
          <w:trHeight w:val="315"/>
        </w:trPr>
        <w:tc>
          <w:tcPr>
            <w:tcW w:w="1253" w:type="pct"/>
            <w:vAlign w:val="center"/>
            <w:hideMark/>
          </w:tcPr>
          <w:p w14:paraId="02A93053" w14:textId="77777777" w:rsidR="00FE5472" w:rsidRPr="00A01F48" w:rsidRDefault="00FE5472" w:rsidP="00424E5A">
            <w:pPr>
              <w:spacing w:before="40" w:after="40"/>
              <w:ind w:left="113"/>
              <w:jc w:val="center"/>
              <w:rPr>
                <w:b/>
                <w:bCs/>
                <w:u w:color="000000" w:themeColor="text1"/>
              </w:rPr>
            </w:pPr>
            <w:bookmarkStart w:id="9" w:name="_Toc136341013"/>
            <w:bookmarkStart w:id="10" w:name="_Toc136345438"/>
            <w:bookmarkStart w:id="11" w:name="_Toc136354218"/>
            <w:bookmarkStart w:id="12" w:name="_Toc141952281"/>
            <w:r w:rsidRPr="00A01F48">
              <w:rPr>
                <w:rFonts w:cs="Times New Roman"/>
                <w:b/>
                <w:bCs/>
                <w:color w:val="000000" w:themeColor="text1"/>
                <w:szCs w:val="28"/>
                <w:u w:color="000000" w:themeColor="text1"/>
                <w:lang w:val="vi-VN"/>
              </w:rPr>
              <w:t>Mã hiệu</w:t>
            </w:r>
          </w:p>
        </w:tc>
        <w:tc>
          <w:tcPr>
            <w:tcW w:w="1575" w:type="pct"/>
            <w:vAlign w:val="center"/>
            <w:hideMark/>
          </w:tcPr>
          <w:p w14:paraId="2FAF9E32" w14:textId="77777777" w:rsidR="00FE5472" w:rsidRPr="00A01F48" w:rsidRDefault="00FE5472" w:rsidP="00424E5A">
            <w:pPr>
              <w:spacing w:before="40" w:after="40"/>
              <w:ind w:left="113"/>
              <w:jc w:val="center"/>
              <w:rPr>
                <w:b/>
                <w:bCs/>
                <w:u w:color="000000" w:themeColor="text1"/>
              </w:rPr>
            </w:pPr>
            <w:r w:rsidRPr="00A01F48">
              <w:rPr>
                <w:b/>
                <w:bCs/>
                <w:u w:color="000000" w:themeColor="text1"/>
              </w:rPr>
              <w:t>Thành phần hao phí</w:t>
            </w:r>
          </w:p>
        </w:tc>
        <w:tc>
          <w:tcPr>
            <w:tcW w:w="1197" w:type="pct"/>
            <w:noWrap/>
            <w:vAlign w:val="center"/>
            <w:hideMark/>
          </w:tcPr>
          <w:p w14:paraId="7F54A6ED" w14:textId="77777777" w:rsidR="00FE5472" w:rsidRPr="00A01F48" w:rsidRDefault="00FE5472" w:rsidP="00424E5A">
            <w:pPr>
              <w:spacing w:before="40" w:after="40"/>
              <w:ind w:left="113"/>
              <w:jc w:val="center"/>
              <w:rPr>
                <w:b/>
                <w:bCs/>
                <w:u w:color="000000" w:themeColor="text1"/>
              </w:rPr>
            </w:pPr>
            <w:r w:rsidRPr="00A01F48">
              <w:rPr>
                <w:b/>
                <w:bCs/>
                <w:u w:color="000000" w:themeColor="text1"/>
              </w:rPr>
              <w:t>Đơn vị tính</w:t>
            </w:r>
          </w:p>
        </w:tc>
        <w:tc>
          <w:tcPr>
            <w:tcW w:w="975" w:type="pct"/>
            <w:noWrap/>
            <w:vAlign w:val="center"/>
            <w:hideMark/>
          </w:tcPr>
          <w:p w14:paraId="6D94BCDE" w14:textId="77777777" w:rsidR="00FE5472" w:rsidRPr="00A01F48" w:rsidRDefault="00FE5472" w:rsidP="00424E5A">
            <w:pPr>
              <w:spacing w:before="40" w:after="40"/>
              <w:ind w:left="113"/>
              <w:jc w:val="center"/>
              <w:rPr>
                <w:b/>
                <w:bCs/>
                <w:u w:color="000000" w:themeColor="text1"/>
              </w:rPr>
            </w:pPr>
            <w:r w:rsidRPr="00A01F48">
              <w:rPr>
                <w:b/>
                <w:bCs/>
                <w:u w:color="000000" w:themeColor="text1"/>
              </w:rPr>
              <w:t>Hao phí</w:t>
            </w:r>
          </w:p>
        </w:tc>
      </w:tr>
      <w:tr w:rsidR="00FE5472" w:rsidRPr="00A01F48" w14:paraId="27A929D5" w14:textId="77777777" w:rsidTr="00424E5A">
        <w:trPr>
          <w:trHeight w:val="315"/>
        </w:trPr>
        <w:tc>
          <w:tcPr>
            <w:tcW w:w="1253" w:type="pct"/>
            <w:vMerge w:val="restart"/>
            <w:vAlign w:val="center"/>
            <w:hideMark/>
          </w:tcPr>
          <w:p w14:paraId="74BC178B" w14:textId="77777777" w:rsidR="00FE5472" w:rsidRPr="00A01F48" w:rsidRDefault="00FE5472" w:rsidP="00424E5A">
            <w:pPr>
              <w:spacing w:before="40" w:after="40"/>
              <w:ind w:left="113"/>
              <w:jc w:val="center"/>
              <w:rPr>
                <w:bCs/>
                <w:u w:color="000000" w:themeColor="text1"/>
              </w:rPr>
            </w:pPr>
            <w:r w:rsidRPr="00A01F48">
              <w:rPr>
                <w:bCs/>
                <w:color w:val="000000" w:themeColor="text1"/>
                <w:u w:color="000000" w:themeColor="text1"/>
                <w:lang w:val="vi-VN"/>
              </w:rPr>
              <w:t>ĐN.01.14.0</w:t>
            </w:r>
            <w:r w:rsidRPr="00A01F48">
              <w:rPr>
                <w:bCs/>
                <w:color w:val="000000" w:themeColor="text1"/>
                <w:u w:color="000000" w:themeColor="text1"/>
              </w:rPr>
              <w:t>1</w:t>
            </w:r>
          </w:p>
        </w:tc>
        <w:tc>
          <w:tcPr>
            <w:tcW w:w="1575" w:type="pct"/>
            <w:vAlign w:val="center"/>
            <w:hideMark/>
          </w:tcPr>
          <w:p w14:paraId="6EE02EF2" w14:textId="77777777" w:rsidR="00FE5472" w:rsidRPr="00A01F48" w:rsidRDefault="00FE5472" w:rsidP="00424E5A">
            <w:pPr>
              <w:spacing w:before="40" w:after="40"/>
              <w:ind w:left="113"/>
              <w:rPr>
                <w:i/>
                <w:iCs/>
                <w:u w:color="000000" w:themeColor="text1"/>
              </w:rPr>
            </w:pPr>
            <w:r w:rsidRPr="00A01F48">
              <w:rPr>
                <w:i/>
                <w:iCs/>
                <w:u w:color="000000" w:themeColor="text1"/>
              </w:rPr>
              <w:t>Nhân công</w:t>
            </w:r>
          </w:p>
        </w:tc>
        <w:tc>
          <w:tcPr>
            <w:tcW w:w="1197" w:type="pct"/>
            <w:noWrap/>
            <w:vAlign w:val="center"/>
            <w:hideMark/>
          </w:tcPr>
          <w:p w14:paraId="2975F912" w14:textId="77777777" w:rsidR="00FE5472" w:rsidRPr="00A01F48" w:rsidRDefault="00FE5472" w:rsidP="00424E5A">
            <w:pPr>
              <w:spacing w:before="40" w:after="40"/>
              <w:ind w:left="113"/>
              <w:jc w:val="center"/>
              <w:rPr>
                <w:u w:color="000000" w:themeColor="text1"/>
              </w:rPr>
            </w:pPr>
            <w:r w:rsidRPr="00A01F48">
              <w:rPr>
                <w:u w:color="000000" w:themeColor="text1"/>
              </w:rPr>
              <w:t> </w:t>
            </w:r>
          </w:p>
        </w:tc>
        <w:tc>
          <w:tcPr>
            <w:tcW w:w="975" w:type="pct"/>
            <w:vAlign w:val="center"/>
            <w:hideMark/>
          </w:tcPr>
          <w:p w14:paraId="2DE0E475" w14:textId="77777777" w:rsidR="00FE5472" w:rsidRPr="00A01F48" w:rsidRDefault="00FE5472" w:rsidP="00424E5A">
            <w:pPr>
              <w:spacing w:before="40" w:after="40"/>
              <w:ind w:left="113"/>
              <w:jc w:val="center"/>
              <w:rPr>
                <w:u w:color="000000" w:themeColor="text1"/>
              </w:rPr>
            </w:pPr>
            <w:r w:rsidRPr="00A01F48">
              <w:rPr>
                <w:u w:color="000000" w:themeColor="text1"/>
              </w:rPr>
              <w:t> </w:t>
            </w:r>
          </w:p>
        </w:tc>
      </w:tr>
      <w:tr w:rsidR="00FE5472" w:rsidRPr="00A01F48" w14:paraId="66063F19" w14:textId="77777777" w:rsidTr="00424E5A">
        <w:trPr>
          <w:trHeight w:val="315"/>
        </w:trPr>
        <w:tc>
          <w:tcPr>
            <w:tcW w:w="1253" w:type="pct"/>
            <w:vMerge/>
            <w:vAlign w:val="center"/>
            <w:hideMark/>
          </w:tcPr>
          <w:p w14:paraId="1FB6953E" w14:textId="77777777" w:rsidR="00FE5472" w:rsidRPr="00A01F48" w:rsidRDefault="00FE5472" w:rsidP="00424E5A">
            <w:pPr>
              <w:spacing w:before="40" w:after="40"/>
              <w:ind w:left="113"/>
              <w:rPr>
                <w:b/>
                <w:bCs/>
                <w:u w:color="000000" w:themeColor="text1"/>
              </w:rPr>
            </w:pPr>
          </w:p>
        </w:tc>
        <w:tc>
          <w:tcPr>
            <w:tcW w:w="1575" w:type="pct"/>
            <w:noWrap/>
            <w:vAlign w:val="center"/>
            <w:hideMark/>
          </w:tcPr>
          <w:p w14:paraId="3A881C3A" w14:textId="77777777" w:rsidR="00FE5472" w:rsidRPr="00A01F48" w:rsidRDefault="00FE5472" w:rsidP="00424E5A">
            <w:pPr>
              <w:spacing w:before="40" w:after="40"/>
              <w:ind w:left="113"/>
              <w:rPr>
                <w:u w:color="000000" w:themeColor="text1"/>
              </w:rPr>
            </w:pPr>
            <w:r w:rsidRPr="00A01F48">
              <w:rPr>
                <w:u w:color="000000" w:themeColor="text1"/>
              </w:rPr>
              <w:t>Kỹ sư bậc 2</w:t>
            </w:r>
          </w:p>
        </w:tc>
        <w:tc>
          <w:tcPr>
            <w:tcW w:w="1197" w:type="pct"/>
            <w:vAlign w:val="center"/>
            <w:hideMark/>
          </w:tcPr>
          <w:p w14:paraId="12AFB976" w14:textId="77777777" w:rsidR="00FE5472" w:rsidRPr="00A01F48" w:rsidRDefault="00FE5472" w:rsidP="00424E5A">
            <w:pPr>
              <w:spacing w:before="40" w:after="40"/>
              <w:ind w:left="113"/>
              <w:jc w:val="center"/>
              <w:rPr>
                <w:u w:color="000000" w:themeColor="text1"/>
              </w:rPr>
            </w:pPr>
            <w:r w:rsidRPr="00A01F48">
              <w:rPr>
                <w:u w:color="000000" w:themeColor="text1"/>
              </w:rPr>
              <w:t>Công</w:t>
            </w:r>
          </w:p>
        </w:tc>
        <w:tc>
          <w:tcPr>
            <w:tcW w:w="975" w:type="pct"/>
            <w:vAlign w:val="center"/>
            <w:hideMark/>
          </w:tcPr>
          <w:p w14:paraId="7A6A95EB" w14:textId="77777777" w:rsidR="00FE5472" w:rsidRPr="00A01F48" w:rsidRDefault="00FE5472" w:rsidP="00424E5A">
            <w:pPr>
              <w:spacing w:before="40" w:after="40"/>
              <w:ind w:left="113"/>
              <w:jc w:val="center"/>
              <w:rPr>
                <w:u w:color="000000" w:themeColor="text1"/>
              </w:rPr>
            </w:pPr>
            <w:r w:rsidRPr="00A01F48">
              <w:rPr>
                <w:u w:color="000000" w:themeColor="text1"/>
              </w:rPr>
              <w:t>0,604</w:t>
            </w:r>
          </w:p>
        </w:tc>
      </w:tr>
      <w:tr w:rsidR="00FE5472" w:rsidRPr="00A01F48" w14:paraId="6001E446" w14:textId="77777777" w:rsidTr="00424E5A">
        <w:trPr>
          <w:trHeight w:val="315"/>
        </w:trPr>
        <w:tc>
          <w:tcPr>
            <w:tcW w:w="1253" w:type="pct"/>
            <w:vMerge/>
            <w:vAlign w:val="center"/>
            <w:hideMark/>
          </w:tcPr>
          <w:p w14:paraId="18AF7D1F" w14:textId="77777777" w:rsidR="00FE5472" w:rsidRPr="00A01F48" w:rsidRDefault="00FE5472" w:rsidP="00424E5A">
            <w:pPr>
              <w:spacing w:before="40" w:after="40"/>
              <w:ind w:left="113"/>
              <w:rPr>
                <w:b/>
                <w:bCs/>
                <w:u w:color="000000" w:themeColor="text1"/>
              </w:rPr>
            </w:pPr>
          </w:p>
        </w:tc>
        <w:tc>
          <w:tcPr>
            <w:tcW w:w="1575" w:type="pct"/>
            <w:noWrap/>
            <w:vAlign w:val="center"/>
            <w:hideMark/>
          </w:tcPr>
          <w:p w14:paraId="1F5FDC57" w14:textId="77777777" w:rsidR="00FE5472" w:rsidRPr="00A01F48" w:rsidRDefault="00FE5472" w:rsidP="00424E5A">
            <w:pPr>
              <w:spacing w:before="40" w:after="40"/>
              <w:ind w:left="113"/>
              <w:rPr>
                <w:u w:color="000000" w:themeColor="text1"/>
              </w:rPr>
            </w:pPr>
            <w:r w:rsidRPr="00A01F48">
              <w:rPr>
                <w:u w:color="000000" w:themeColor="text1"/>
              </w:rPr>
              <w:t>Kỹ sư bậc 3</w:t>
            </w:r>
          </w:p>
        </w:tc>
        <w:tc>
          <w:tcPr>
            <w:tcW w:w="1197" w:type="pct"/>
            <w:vAlign w:val="center"/>
            <w:hideMark/>
          </w:tcPr>
          <w:p w14:paraId="3B94B36C" w14:textId="77777777" w:rsidR="00FE5472" w:rsidRPr="00A01F48" w:rsidRDefault="00FE5472" w:rsidP="00424E5A">
            <w:pPr>
              <w:spacing w:before="40" w:after="40"/>
              <w:ind w:left="113"/>
              <w:jc w:val="center"/>
              <w:rPr>
                <w:u w:color="000000" w:themeColor="text1"/>
              </w:rPr>
            </w:pPr>
            <w:r w:rsidRPr="00A01F48">
              <w:rPr>
                <w:u w:color="000000" w:themeColor="text1"/>
              </w:rPr>
              <w:t>Công</w:t>
            </w:r>
          </w:p>
        </w:tc>
        <w:tc>
          <w:tcPr>
            <w:tcW w:w="975" w:type="pct"/>
            <w:vAlign w:val="center"/>
            <w:hideMark/>
          </w:tcPr>
          <w:p w14:paraId="52B40A74" w14:textId="77777777" w:rsidR="00FE5472" w:rsidRPr="00A01F48" w:rsidRDefault="00FE5472" w:rsidP="00424E5A">
            <w:pPr>
              <w:spacing w:before="40" w:after="40"/>
              <w:ind w:left="113"/>
              <w:jc w:val="center"/>
              <w:rPr>
                <w:u w:color="000000" w:themeColor="text1"/>
              </w:rPr>
            </w:pPr>
            <w:r w:rsidRPr="00A01F48">
              <w:rPr>
                <w:u w:color="000000" w:themeColor="text1"/>
              </w:rPr>
              <w:t>1,104</w:t>
            </w:r>
          </w:p>
        </w:tc>
      </w:tr>
      <w:tr w:rsidR="00FE5472" w:rsidRPr="00A01F48" w14:paraId="7B42BE97" w14:textId="77777777" w:rsidTr="00424E5A">
        <w:trPr>
          <w:trHeight w:val="315"/>
        </w:trPr>
        <w:tc>
          <w:tcPr>
            <w:tcW w:w="1253" w:type="pct"/>
            <w:vMerge/>
            <w:vAlign w:val="center"/>
            <w:hideMark/>
          </w:tcPr>
          <w:p w14:paraId="439F2CFE" w14:textId="77777777" w:rsidR="00FE5472" w:rsidRPr="00A01F48" w:rsidRDefault="00FE5472" w:rsidP="00424E5A">
            <w:pPr>
              <w:spacing w:before="40" w:after="40"/>
              <w:ind w:left="113"/>
              <w:rPr>
                <w:b/>
                <w:bCs/>
                <w:u w:color="000000" w:themeColor="text1"/>
              </w:rPr>
            </w:pPr>
          </w:p>
        </w:tc>
        <w:tc>
          <w:tcPr>
            <w:tcW w:w="1575" w:type="pct"/>
            <w:noWrap/>
            <w:vAlign w:val="center"/>
            <w:hideMark/>
          </w:tcPr>
          <w:p w14:paraId="4C8DE4C3" w14:textId="77777777" w:rsidR="00FE5472" w:rsidRPr="00A01F48" w:rsidRDefault="00FE5472" w:rsidP="00424E5A">
            <w:pPr>
              <w:spacing w:before="40" w:after="40"/>
              <w:ind w:left="113"/>
              <w:rPr>
                <w:u w:color="000000" w:themeColor="text1"/>
              </w:rPr>
            </w:pPr>
            <w:r w:rsidRPr="00A01F48">
              <w:rPr>
                <w:u w:color="000000" w:themeColor="text1"/>
              </w:rPr>
              <w:t>Kỹ sư bậc 4</w:t>
            </w:r>
          </w:p>
        </w:tc>
        <w:tc>
          <w:tcPr>
            <w:tcW w:w="1197" w:type="pct"/>
            <w:vAlign w:val="center"/>
            <w:hideMark/>
          </w:tcPr>
          <w:p w14:paraId="7A8DFA88" w14:textId="77777777" w:rsidR="00FE5472" w:rsidRPr="00A01F48" w:rsidRDefault="00FE5472" w:rsidP="00424E5A">
            <w:pPr>
              <w:spacing w:before="40" w:after="40"/>
              <w:ind w:left="113"/>
              <w:jc w:val="center"/>
              <w:rPr>
                <w:u w:color="000000" w:themeColor="text1"/>
              </w:rPr>
            </w:pPr>
            <w:r w:rsidRPr="00A01F48">
              <w:rPr>
                <w:u w:color="000000" w:themeColor="text1"/>
              </w:rPr>
              <w:t>Công</w:t>
            </w:r>
          </w:p>
        </w:tc>
        <w:tc>
          <w:tcPr>
            <w:tcW w:w="975" w:type="pct"/>
            <w:vAlign w:val="center"/>
            <w:hideMark/>
          </w:tcPr>
          <w:p w14:paraId="33D1309D" w14:textId="77777777" w:rsidR="00FE5472" w:rsidRPr="00A01F48" w:rsidRDefault="00FE5472" w:rsidP="00424E5A">
            <w:pPr>
              <w:spacing w:before="40" w:after="40"/>
              <w:ind w:left="113"/>
              <w:jc w:val="center"/>
              <w:rPr>
                <w:u w:color="000000" w:themeColor="text1"/>
              </w:rPr>
            </w:pPr>
            <w:r w:rsidRPr="00A01F48">
              <w:rPr>
                <w:u w:color="000000" w:themeColor="text1"/>
              </w:rPr>
              <w:t>0,490</w:t>
            </w:r>
          </w:p>
        </w:tc>
      </w:tr>
      <w:tr w:rsidR="00FE5472" w:rsidRPr="00A01F48" w14:paraId="68FCAFB0" w14:textId="77777777" w:rsidTr="00424E5A">
        <w:trPr>
          <w:trHeight w:val="315"/>
        </w:trPr>
        <w:tc>
          <w:tcPr>
            <w:tcW w:w="1253" w:type="pct"/>
            <w:vMerge/>
            <w:vAlign w:val="center"/>
            <w:hideMark/>
          </w:tcPr>
          <w:p w14:paraId="4A96929A" w14:textId="77777777" w:rsidR="00FE5472" w:rsidRPr="00A01F48" w:rsidRDefault="00FE5472" w:rsidP="00424E5A">
            <w:pPr>
              <w:spacing w:before="40" w:after="40"/>
              <w:ind w:left="113"/>
              <w:rPr>
                <w:b/>
                <w:bCs/>
                <w:u w:color="000000" w:themeColor="text1"/>
              </w:rPr>
            </w:pPr>
          </w:p>
        </w:tc>
        <w:tc>
          <w:tcPr>
            <w:tcW w:w="1575" w:type="pct"/>
            <w:noWrap/>
            <w:vAlign w:val="center"/>
            <w:hideMark/>
          </w:tcPr>
          <w:p w14:paraId="0D82FF95" w14:textId="77777777" w:rsidR="00FE5472" w:rsidRPr="00A01F48" w:rsidRDefault="00FE5472" w:rsidP="00424E5A">
            <w:pPr>
              <w:spacing w:before="40" w:after="40"/>
              <w:ind w:left="113"/>
              <w:rPr>
                <w:u w:color="000000" w:themeColor="text1"/>
              </w:rPr>
            </w:pPr>
            <w:r w:rsidRPr="00A01F48">
              <w:rPr>
                <w:u w:color="000000" w:themeColor="text1"/>
              </w:rPr>
              <w:t>Kỹ sư bậc 5</w:t>
            </w:r>
          </w:p>
        </w:tc>
        <w:tc>
          <w:tcPr>
            <w:tcW w:w="1197" w:type="pct"/>
            <w:vAlign w:val="center"/>
            <w:hideMark/>
          </w:tcPr>
          <w:p w14:paraId="75939E3D" w14:textId="77777777" w:rsidR="00FE5472" w:rsidRPr="00A01F48" w:rsidRDefault="00FE5472" w:rsidP="00424E5A">
            <w:pPr>
              <w:spacing w:before="40" w:after="40"/>
              <w:ind w:left="113"/>
              <w:jc w:val="center"/>
              <w:rPr>
                <w:u w:color="000000" w:themeColor="text1"/>
              </w:rPr>
            </w:pPr>
            <w:r w:rsidRPr="00A01F48">
              <w:rPr>
                <w:u w:color="000000" w:themeColor="text1"/>
              </w:rPr>
              <w:t>Công</w:t>
            </w:r>
          </w:p>
        </w:tc>
        <w:tc>
          <w:tcPr>
            <w:tcW w:w="975" w:type="pct"/>
            <w:vAlign w:val="center"/>
            <w:hideMark/>
          </w:tcPr>
          <w:p w14:paraId="3B2A8352" w14:textId="77777777" w:rsidR="00FE5472" w:rsidRPr="00A01F48" w:rsidRDefault="00FE5472" w:rsidP="00424E5A">
            <w:pPr>
              <w:spacing w:before="40" w:after="40"/>
              <w:ind w:left="113"/>
              <w:jc w:val="center"/>
              <w:rPr>
                <w:u w:color="000000" w:themeColor="text1"/>
              </w:rPr>
            </w:pPr>
            <w:r w:rsidRPr="00A01F48">
              <w:rPr>
                <w:u w:color="000000" w:themeColor="text1"/>
              </w:rPr>
              <w:t>0,896</w:t>
            </w:r>
          </w:p>
        </w:tc>
      </w:tr>
      <w:tr w:rsidR="00FE5472" w:rsidRPr="00A01F48" w14:paraId="187ECFB8" w14:textId="77777777" w:rsidTr="00424E5A">
        <w:trPr>
          <w:trHeight w:val="315"/>
        </w:trPr>
        <w:tc>
          <w:tcPr>
            <w:tcW w:w="1253" w:type="pct"/>
            <w:vMerge/>
            <w:vAlign w:val="center"/>
            <w:hideMark/>
          </w:tcPr>
          <w:p w14:paraId="40ECD70B" w14:textId="77777777" w:rsidR="00FE5472" w:rsidRPr="00A01F48" w:rsidRDefault="00FE5472" w:rsidP="00424E5A">
            <w:pPr>
              <w:spacing w:before="40" w:after="40"/>
              <w:ind w:left="113"/>
              <w:rPr>
                <w:b/>
                <w:bCs/>
                <w:u w:color="000000" w:themeColor="text1"/>
              </w:rPr>
            </w:pPr>
          </w:p>
        </w:tc>
        <w:tc>
          <w:tcPr>
            <w:tcW w:w="1575" w:type="pct"/>
            <w:vAlign w:val="center"/>
            <w:hideMark/>
          </w:tcPr>
          <w:p w14:paraId="59028E3F" w14:textId="77777777" w:rsidR="00FE5472" w:rsidRPr="00A01F48" w:rsidRDefault="00FE5472" w:rsidP="00424E5A">
            <w:pPr>
              <w:spacing w:before="40" w:after="40"/>
              <w:ind w:left="113"/>
              <w:rPr>
                <w:i/>
                <w:iCs/>
                <w:u w:color="000000" w:themeColor="text1"/>
              </w:rPr>
            </w:pPr>
            <w:r w:rsidRPr="00A01F48">
              <w:rPr>
                <w:i/>
                <w:iCs/>
                <w:u w:color="000000" w:themeColor="text1"/>
              </w:rPr>
              <w:t>Máy, thiết bị</w:t>
            </w:r>
          </w:p>
        </w:tc>
        <w:tc>
          <w:tcPr>
            <w:tcW w:w="1197" w:type="pct"/>
            <w:noWrap/>
            <w:vAlign w:val="center"/>
            <w:hideMark/>
          </w:tcPr>
          <w:p w14:paraId="5217EB24" w14:textId="77777777" w:rsidR="00FE5472" w:rsidRPr="00A01F48" w:rsidRDefault="00FE5472" w:rsidP="00424E5A">
            <w:pPr>
              <w:spacing w:before="40" w:after="40"/>
              <w:ind w:left="113"/>
              <w:jc w:val="center"/>
              <w:rPr>
                <w:u w:color="000000" w:themeColor="text1"/>
              </w:rPr>
            </w:pPr>
            <w:r w:rsidRPr="00A01F48">
              <w:rPr>
                <w:u w:color="000000" w:themeColor="text1"/>
              </w:rPr>
              <w:t> </w:t>
            </w:r>
          </w:p>
        </w:tc>
        <w:tc>
          <w:tcPr>
            <w:tcW w:w="975" w:type="pct"/>
            <w:vAlign w:val="center"/>
            <w:hideMark/>
          </w:tcPr>
          <w:p w14:paraId="7AA49F43" w14:textId="77777777" w:rsidR="00FE5472" w:rsidRPr="00A01F48" w:rsidRDefault="00FE5472" w:rsidP="00424E5A">
            <w:pPr>
              <w:spacing w:before="40" w:after="40"/>
              <w:ind w:left="113"/>
              <w:jc w:val="center"/>
              <w:rPr>
                <w:u w:color="000000" w:themeColor="text1"/>
              </w:rPr>
            </w:pPr>
            <w:r w:rsidRPr="00A01F48">
              <w:rPr>
                <w:u w:color="000000" w:themeColor="text1"/>
              </w:rPr>
              <w:t> </w:t>
            </w:r>
          </w:p>
        </w:tc>
      </w:tr>
      <w:tr w:rsidR="00FE5472" w:rsidRPr="00A01F48" w14:paraId="5CC1E6F9" w14:textId="77777777" w:rsidTr="00424E5A">
        <w:trPr>
          <w:trHeight w:val="315"/>
        </w:trPr>
        <w:tc>
          <w:tcPr>
            <w:tcW w:w="1253" w:type="pct"/>
            <w:vMerge/>
            <w:vAlign w:val="center"/>
            <w:hideMark/>
          </w:tcPr>
          <w:p w14:paraId="53F37B6B" w14:textId="77777777" w:rsidR="00FE5472" w:rsidRPr="00A01F48" w:rsidRDefault="00FE5472" w:rsidP="00424E5A">
            <w:pPr>
              <w:spacing w:before="40" w:after="40"/>
              <w:ind w:left="113"/>
              <w:rPr>
                <w:b/>
                <w:bCs/>
                <w:u w:color="000000" w:themeColor="text1"/>
              </w:rPr>
            </w:pPr>
          </w:p>
        </w:tc>
        <w:tc>
          <w:tcPr>
            <w:tcW w:w="1575" w:type="pct"/>
            <w:noWrap/>
            <w:vAlign w:val="center"/>
            <w:hideMark/>
          </w:tcPr>
          <w:p w14:paraId="3ED28CD7" w14:textId="77777777" w:rsidR="00FE5472" w:rsidRPr="00A01F48" w:rsidRDefault="00FE5472" w:rsidP="00424E5A">
            <w:pPr>
              <w:spacing w:before="40" w:after="40"/>
              <w:ind w:left="113"/>
              <w:rPr>
                <w:u w:color="000000" w:themeColor="text1"/>
              </w:rPr>
            </w:pPr>
            <w:r w:rsidRPr="00A01F48">
              <w:rPr>
                <w:u w:color="000000" w:themeColor="text1"/>
              </w:rPr>
              <w:t>Máy tính xách tay</w:t>
            </w:r>
          </w:p>
        </w:tc>
        <w:tc>
          <w:tcPr>
            <w:tcW w:w="1197" w:type="pct"/>
            <w:vAlign w:val="center"/>
            <w:hideMark/>
          </w:tcPr>
          <w:p w14:paraId="2E71ED32" w14:textId="77777777" w:rsidR="00FE5472" w:rsidRPr="00A01F48" w:rsidRDefault="00FE5472" w:rsidP="00424E5A">
            <w:pPr>
              <w:spacing w:before="40" w:after="40"/>
              <w:ind w:left="113"/>
              <w:jc w:val="center"/>
              <w:rPr>
                <w:u w:color="000000" w:themeColor="text1"/>
              </w:rPr>
            </w:pPr>
            <w:r w:rsidRPr="00A01F48">
              <w:rPr>
                <w:u w:color="000000" w:themeColor="text1"/>
              </w:rPr>
              <w:t>Ca</w:t>
            </w:r>
          </w:p>
        </w:tc>
        <w:tc>
          <w:tcPr>
            <w:tcW w:w="975" w:type="pct"/>
            <w:vAlign w:val="center"/>
            <w:hideMark/>
          </w:tcPr>
          <w:p w14:paraId="63A56FE1" w14:textId="77777777" w:rsidR="00FE5472" w:rsidRPr="00A01F48" w:rsidRDefault="00FE5472" w:rsidP="00424E5A">
            <w:pPr>
              <w:spacing w:before="40" w:after="40"/>
              <w:ind w:left="113"/>
              <w:jc w:val="center"/>
              <w:rPr>
                <w:u w:color="000000" w:themeColor="text1"/>
              </w:rPr>
            </w:pPr>
            <w:r w:rsidRPr="00A01F48">
              <w:rPr>
                <w:u w:color="000000" w:themeColor="text1"/>
              </w:rPr>
              <w:t>3,094</w:t>
            </w:r>
          </w:p>
        </w:tc>
      </w:tr>
    </w:tbl>
    <w:p w14:paraId="15C6CF4D" w14:textId="5C169154" w:rsidR="00FE5472" w:rsidRPr="00A01F48" w:rsidRDefault="00424E5A" w:rsidP="008B179A">
      <w:pPr>
        <w:pStyle w:val="Heading3"/>
      </w:pPr>
      <w:r>
        <w:t xml:space="preserve">14.2. </w:t>
      </w:r>
      <w:r w:rsidR="00FE5472" w:rsidRPr="00A01F48">
        <w:t>ĐN.01.14.02 Khắc phục sự cố</w:t>
      </w:r>
      <w:bookmarkEnd w:id="9"/>
      <w:bookmarkEnd w:id="10"/>
      <w:bookmarkEnd w:id="11"/>
      <w:bookmarkEnd w:id="12"/>
    </w:p>
    <w:p w14:paraId="070B8595" w14:textId="77777777" w:rsidR="00FE5472" w:rsidRPr="00A01F48" w:rsidRDefault="00FE5472" w:rsidP="00A01F48">
      <w:pPr>
        <w:spacing w:before="120" w:after="0"/>
        <w:ind w:firstLine="567"/>
        <w:jc w:val="both"/>
        <w:rPr>
          <w:bCs/>
          <w:szCs w:val="28"/>
          <w:u w:color="000000" w:themeColor="text1"/>
          <w:lang w:eastAsia="x-none"/>
        </w:rPr>
      </w:pPr>
      <w:r w:rsidRPr="00A01F48">
        <w:rPr>
          <w:bCs/>
          <w:szCs w:val="28"/>
          <w:u w:color="000000" w:themeColor="text1"/>
          <w:lang w:eastAsia="x-none"/>
        </w:rPr>
        <w:t>a) Thành phần công việc</w:t>
      </w:r>
    </w:p>
    <w:p w14:paraId="601058FA" w14:textId="77777777" w:rsidR="00FE5472" w:rsidRPr="00A01F48" w:rsidRDefault="00FE5472" w:rsidP="00A01F48">
      <w:pPr>
        <w:spacing w:before="120" w:after="0"/>
        <w:ind w:firstLine="567"/>
        <w:jc w:val="both"/>
        <w:rPr>
          <w:u w:color="000000" w:themeColor="text1"/>
          <w:lang w:eastAsia="x-none"/>
        </w:rPr>
      </w:pPr>
      <w:r w:rsidRPr="00A01F48">
        <w:rPr>
          <w:u w:color="000000" w:themeColor="text1"/>
          <w:lang w:eastAsia="x-none"/>
        </w:rPr>
        <w:t>- Xử lý sự cố kỹ thuật liên quan đến Hệ thống; Thiết lập lại các thông số cài đặt, cấu hình;</w:t>
      </w:r>
    </w:p>
    <w:p w14:paraId="6E326355" w14:textId="77777777" w:rsidR="00FE5472" w:rsidRPr="00A01F48" w:rsidRDefault="00FE5472" w:rsidP="00A01F48">
      <w:pPr>
        <w:spacing w:before="120" w:after="0"/>
        <w:ind w:firstLine="567"/>
        <w:jc w:val="both"/>
        <w:rPr>
          <w:bCs/>
          <w:i/>
          <w:szCs w:val="28"/>
          <w:u w:color="000000" w:themeColor="text1"/>
          <w:lang w:eastAsia="x-none"/>
        </w:rPr>
      </w:pPr>
      <w:r w:rsidRPr="00A01F48">
        <w:rPr>
          <w:u w:color="000000" w:themeColor="text1"/>
          <w:lang w:eastAsia="x-none"/>
        </w:rPr>
        <w:t>- Kiểm tra, chạy thử; Lập báo cáo sự cố.</w:t>
      </w:r>
      <w:r w:rsidRPr="00A01F48">
        <w:rPr>
          <w:bCs/>
          <w:i/>
          <w:szCs w:val="28"/>
          <w:u w:color="000000" w:themeColor="text1"/>
          <w:lang w:eastAsia="x-none"/>
        </w:rPr>
        <w:t xml:space="preserve"> </w:t>
      </w:r>
    </w:p>
    <w:p w14:paraId="1476FE62" w14:textId="77777777" w:rsidR="00424E5A" w:rsidRDefault="00FE5472" w:rsidP="00A01F48">
      <w:pPr>
        <w:tabs>
          <w:tab w:val="right" w:pos="8222"/>
        </w:tabs>
        <w:spacing w:before="120" w:after="0"/>
        <w:ind w:firstLine="567"/>
        <w:jc w:val="both"/>
        <w:rPr>
          <w:bCs/>
          <w:szCs w:val="28"/>
          <w:u w:color="000000" w:themeColor="text1"/>
          <w:lang w:eastAsia="x-none"/>
        </w:rPr>
      </w:pPr>
      <w:r w:rsidRPr="00A01F48">
        <w:rPr>
          <w:bCs/>
          <w:szCs w:val="28"/>
          <w:u w:color="000000" w:themeColor="text1"/>
          <w:lang w:eastAsia="x-none"/>
        </w:rPr>
        <w:t>b) Định mức</w:t>
      </w:r>
      <w:r w:rsidRPr="00A01F48">
        <w:rPr>
          <w:bCs/>
          <w:szCs w:val="28"/>
          <w:u w:color="000000" w:themeColor="text1"/>
          <w:lang w:eastAsia="x-none"/>
        </w:rPr>
        <w:tab/>
      </w:r>
    </w:p>
    <w:p w14:paraId="1E199F07" w14:textId="5F81DFE3" w:rsidR="00FE5472" w:rsidRPr="00A01F48" w:rsidRDefault="00FE5472" w:rsidP="00424E5A">
      <w:pPr>
        <w:tabs>
          <w:tab w:val="right" w:pos="8222"/>
        </w:tabs>
        <w:spacing w:before="120" w:after="0"/>
        <w:ind w:firstLine="567"/>
        <w:jc w:val="right"/>
        <w:rPr>
          <w:bCs/>
          <w:i/>
          <w:szCs w:val="28"/>
          <w:u w:color="000000" w:themeColor="text1"/>
          <w:lang w:eastAsia="x-none"/>
        </w:rPr>
      </w:pPr>
      <w:r w:rsidRPr="00A01F48">
        <w:rPr>
          <w:bCs/>
          <w:i/>
          <w:szCs w:val="28"/>
          <w:u w:color="000000" w:themeColor="text1"/>
          <w:lang w:eastAsia="x-none"/>
        </w:rPr>
        <w:t>Đơn vị tính: Sự cố</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409"/>
        <w:gridCol w:w="3030"/>
        <w:gridCol w:w="2303"/>
        <w:gridCol w:w="1876"/>
      </w:tblGrid>
      <w:tr w:rsidR="00FE5472" w:rsidRPr="00A01F48" w14:paraId="6BAF5679" w14:textId="77777777" w:rsidTr="00424E5A">
        <w:trPr>
          <w:trHeight w:val="315"/>
          <w:tblHeader/>
        </w:trPr>
        <w:tc>
          <w:tcPr>
            <w:tcW w:w="1253" w:type="pct"/>
            <w:vAlign w:val="center"/>
            <w:hideMark/>
          </w:tcPr>
          <w:p w14:paraId="57F69FCA" w14:textId="77777777" w:rsidR="00FE5472" w:rsidRPr="00A01F48" w:rsidRDefault="00FE5472" w:rsidP="00424E5A">
            <w:pPr>
              <w:spacing w:before="40" w:after="40"/>
              <w:ind w:left="113"/>
              <w:jc w:val="center"/>
              <w:rPr>
                <w:b/>
                <w:bCs/>
                <w:u w:color="000000" w:themeColor="text1"/>
              </w:rPr>
            </w:pPr>
            <w:bookmarkStart w:id="13" w:name="_Toc136341014"/>
            <w:bookmarkStart w:id="14" w:name="_Toc136345439"/>
            <w:bookmarkStart w:id="15" w:name="_Toc136354219"/>
            <w:bookmarkStart w:id="16" w:name="_Toc141952282"/>
            <w:r w:rsidRPr="00A01F48">
              <w:rPr>
                <w:rFonts w:cs="Times New Roman"/>
                <w:b/>
                <w:bCs/>
                <w:color w:val="000000" w:themeColor="text1"/>
                <w:szCs w:val="28"/>
                <w:u w:color="000000" w:themeColor="text1"/>
                <w:lang w:val="vi-VN"/>
              </w:rPr>
              <w:t>Mã hiệu</w:t>
            </w:r>
          </w:p>
        </w:tc>
        <w:tc>
          <w:tcPr>
            <w:tcW w:w="1575" w:type="pct"/>
            <w:vAlign w:val="center"/>
            <w:hideMark/>
          </w:tcPr>
          <w:p w14:paraId="2B5CF6D4" w14:textId="77777777" w:rsidR="00FE5472" w:rsidRPr="00A01F48" w:rsidRDefault="00FE5472" w:rsidP="00424E5A">
            <w:pPr>
              <w:spacing w:before="40" w:after="40"/>
              <w:ind w:left="113"/>
              <w:jc w:val="center"/>
              <w:rPr>
                <w:b/>
                <w:bCs/>
                <w:u w:color="000000" w:themeColor="text1"/>
              </w:rPr>
            </w:pPr>
            <w:r w:rsidRPr="00A01F48">
              <w:rPr>
                <w:b/>
                <w:bCs/>
                <w:u w:color="000000" w:themeColor="text1"/>
              </w:rPr>
              <w:t>Thành phần hao phí</w:t>
            </w:r>
          </w:p>
        </w:tc>
        <w:tc>
          <w:tcPr>
            <w:tcW w:w="1197" w:type="pct"/>
            <w:noWrap/>
            <w:vAlign w:val="center"/>
            <w:hideMark/>
          </w:tcPr>
          <w:p w14:paraId="2875F2D1" w14:textId="77777777" w:rsidR="00FE5472" w:rsidRPr="00A01F48" w:rsidRDefault="00FE5472" w:rsidP="00424E5A">
            <w:pPr>
              <w:spacing w:before="40" w:after="40"/>
              <w:ind w:left="113"/>
              <w:jc w:val="center"/>
              <w:rPr>
                <w:b/>
                <w:bCs/>
                <w:u w:color="000000" w:themeColor="text1"/>
              </w:rPr>
            </w:pPr>
            <w:r w:rsidRPr="00A01F48">
              <w:rPr>
                <w:b/>
                <w:bCs/>
                <w:u w:color="000000" w:themeColor="text1"/>
              </w:rPr>
              <w:t>Đơn vị tính</w:t>
            </w:r>
          </w:p>
        </w:tc>
        <w:tc>
          <w:tcPr>
            <w:tcW w:w="975" w:type="pct"/>
            <w:noWrap/>
            <w:vAlign w:val="center"/>
            <w:hideMark/>
          </w:tcPr>
          <w:p w14:paraId="4FF1008F" w14:textId="77777777" w:rsidR="00FE5472" w:rsidRPr="00A01F48" w:rsidRDefault="00FE5472" w:rsidP="00424E5A">
            <w:pPr>
              <w:spacing w:before="40" w:after="40"/>
              <w:ind w:left="113"/>
              <w:jc w:val="center"/>
              <w:rPr>
                <w:b/>
                <w:bCs/>
                <w:u w:color="000000" w:themeColor="text1"/>
              </w:rPr>
            </w:pPr>
            <w:r w:rsidRPr="00A01F48">
              <w:rPr>
                <w:b/>
                <w:bCs/>
                <w:u w:color="000000" w:themeColor="text1"/>
              </w:rPr>
              <w:t>Hao phí</w:t>
            </w:r>
          </w:p>
        </w:tc>
      </w:tr>
      <w:tr w:rsidR="00FE5472" w:rsidRPr="00A01F48" w14:paraId="51899D14" w14:textId="77777777" w:rsidTr="00424E5A">
        <w:trPr>
          <w:trHeight w:val="315"/>
        </w:trPr>
        <w:tc>
          <w:tcPr>
            <w:tcW w:w="1253" w:type="pct"/>
            <w:vMerge w:val="restart"/>
            <w:vAlign w:val="center"/>
            <w:hideMark/>
          </w:tcPr>
          <w:p w14:paraId="409548B5" w14:textId="77777777" w:rsidR="00FE5472" w:rsidRPr="00A01F48" w:rsidRDefault="00FE5472" w:rsidP="00424E5A">
            <w:pPr>
              <w:spacing w:before="40" w:after="40"/>
              <w:ind w:left="113"/>
              <w:jc w:val="center"/>
              <w:rPr>
                <w:bCs/>
                <w:u w:color="000000" w:themeColor="text1"/>
              </w:rPr>
            </w:pPr>
            <w:r w:rsidRPr="00A01F48">
              <w:rPr>
                <w:bCs/>
                <w:color w:val="000000" w:themeColor="text1"/>
                <w:u w:color="000000" w:themeColor="text1"/>
                <w:lang w:val="vi-VN"/>
              </w:rPr>
              <w:t>ĐN.01.14.0</w:t>
            </w:r>
            <w:r w:rsidRPr="00A01F48">
              <w:rPr>
                <w:bCs/>
                <w:color w:val="000000" w:themeColor="text1"/>
                <w:u w:color="000000" w:themeColor="text1"/>
              </w:rPr>
              <w:t>2</w:t>
            </w:r>
          </w:p>
        </w:tc>
        <w:tc>
          <w:tcPr>
            <w:tcW w:w="1575" w:type="pct"/>
            <w:vAlign w:val="center"/>
            <w:hideMark/>
          </w:tcPr>
          <w:p w14:paraId="3A131F32" w14:textId="77777777" w:rsidR="00FE5472" w:rsidRPr="00A01F48" w:rsidRDefault="00FE5472" w:rsidP="00424E5A">
            <w:pPr>
              <w:spacing w:before="40" w:after="40"/>
              <w:ind w:left="113"/>
              <w:rPr>
                <w:i/>
                <w:iCs/>
                <w:u w:color="000000" w:themeColor="text1"/>
              </w:rPr>
            </w:pPr>
            <w:r w:rsidRPr="00A01F48">
              <w:rPr>
                <w:i/>
                <w:iCs/>
                <w:u w:color="000000" w:themeColor="text1"/>
              </w:rPr>
              <w:t>Nhân công</w:t>
            </w:r>
          </w:p>
        </w:tc>
        <w:tc>
          <w:tcPr>
            <w:tcW w:w="1197" w:type="pct"/>
            <w:vAlign w:val="center"/>
            <w:hideMark/>
          </w:tcPr>
          <w:p w14:paraId="0AA09A08" w14:textId="77777777" w:rsidR="00FE5472" w:rsidRPr="00A01F48" w:rsidRDefault="00FE5472" w:rsidP="00424E5A">
            <w:pPr>
              <w:spacing w:before="40" w:after="40"/>
              <w:ind w:left="113"/>
              <w:jc w:val="center"/>
              <w:rPr>
                <w:u w:color="000000" w:themeColor="text1"/>
              </w:rPr>
            </w:pPr>
            <w:r w:rsidRPr="00A01F48">
              <w:rPr>
                <w:u w:color="000000" w:themeColor="text1"/>
              </w:rPr>
              <w:t> </w:t>
            </w:r>
          </w:p>
        </w:tc>
        <w:tc>
          <w:tcPr>
            <w:tcW w:w="975" w:type="pct"/>
            <w:vAlign w:val="center"/>
            <w:hideMark/>
          </w:tcPr>
          <w:p w14:paraId="4E41E8B7" w14:textId="77777777" w:rsidR="00FE5472" w:rsidRPr="00A01F48" w:rsidRDefault="00FE5472" w:rsidP="00424E5A">
            <w:pPr>
              <w:spacing w:before="40" w:after="40"/>
              <w:ind w:left="113"/>
              <w:jc w:val="center"/>
              <w:rPr>
                <w:u w:color="000000" w:themeColor="text1"/>
              </w:rPr>
            </w:pPr>
            <w:r w:rsidRPr="00A01F48">
              <w:rPr>
                <w:u w:color="000000" w:themeColor="text1"/>
              </w:rPr>
              <w:t> </w:t>
            </w:r>
          </w:p>
        </w:tc>
      </w:tr>
      <w:tr w:rsidR="00FE5472" w:rsidRPr="00A01F48" w14:paraId="22A66B7D" w14:textId="77777777" w:rsidTr="00424E5A">
        <w:trPr>
          <w:trHeight w:val="315"/>
        </w:trPr>
        <w:tc>
          <w:tcPr>
            <w:tcW w:w="1253" w:type="pct"/>
            <w:vMerge/>
            <w:vAlign w:val="center"/>
            <w:hideMark/>
          </w:tcPr>
          <w:p w14:paraId="275BF7FC" w14:textId="77777777" w:rsidR="00FE5472" w:rsidRPr="00A01F48" w:rsidRDefault="00FE5472" w:rsidP="00424E5A">
            <w:pPr>
              <w:spacing w:before="40" w:after="40"/>
              <w:ind w:left="113"/>
              <w:rPr>
                <w:b/>
                <w:bCs/>
                <w:u w:color="000000" w:themeColor="text1"/>
              </w:rPr>
            </w:pPr>
          </w:p>
        </w:tc>
        <w:tc>
          <w:tcPr>
            <w:tcW w:w="1575" w:type="pct"/>
            <w:noWrap/>
            <w:vAlign w:val="center"/>
            <w:hideMark/>
          </w:tcPr>
          <w:p w14:paraId="0E4551B8" w14:textId="77777777" w:rsidR="00FE5472" w:rsidRPr="00A01F48" w:rsidRDefault="00FE5472" w:rsidP="00424E5A">
            <w:pPr>
              <w:spacing w:before="40" w:after="40"/>
              <w:ind w:left="113"/>
              <w:rPr>
                <w:u w:color="000000" w:themeColor="text1"/>
              </w:rPr>
            </w:pPr>
            <w:r w:rsidRPr="00A01F48">
              <w:rPr>
                <w:u w:color="000000" w:themeColor="text1"/>
              </w:rPr>
              <w:t>Kỹ sư bậc 5</w:t>
            </w:r>
          </w:p>
        </w:tc>
        <w:tc>
          <w:tcPr>
            <w:tcW w:w="1197" w:type="pct"/>
            <w:vAlign w:val="center"/>
            <w:hideMark/>
          </w:tcPr>
          <w:p w14:paraId="145CCB26" w14:textId="77777777" w:rsidR="00FE5472" w:rsidRPr="00A01F48" w:rsidRDefault="00FE5472" w:rsidP="00424E5A">
            <w:pPr>
              <w:spacing w:before="40" w:after="40"/>
              <w:ind w:left="113"/>
              <w:jc w:val="center"/>
              <w:rPr>
                <w:u w:color="000000" w:themeColor="text1"/>
              </w:rPr>
            </w:pPr>
            <w:r w:rsidRPr="00A01F48">
              <w:rPr>
                <w:u w:color="000000" w:themeColor="text1"/>
              </w:rPr>
              <w:t>Công</w:t>
            </w:r>
          </w:p>
        </w:tc>
        <w:tc>
          <w:tcPr>
            <w:tcW w:w="975" w:type="pct"/>
            <w:vAlign w:val="center"/>
            <w:hideMark/>
          </w:tcPr>
          <w:p w14:paraId="46EA3956" w14:textId="77777777" w:rsidR="00FE5472" w:rsidRPr="00A01F48" w:rsidRDefault="00FE5472" w:rsidP="00424E5A">
            <w:pPr>
              <w:spacing w:before="40" w:after="40"/>
              <w:ind w:left="113"/>
              <w:jc w:val="center"/>
              <w:rPr>
                <w:u w:color="000000" w:themeColor="text1"/>
              </w:rPr>
            </w:pPr>
            <w:r w:rsidRPr="00A01F48">
              <w:rPr>
                <w:u w:color="000000" w:themeColor="text1"/>
              </w:rPr>
              <w:t>0,542</w:t>
            </w:r>
          </w:p>
        </w:tc>
      </w:tr>
      <w:tr w:rsidR="00FE5472" w:rsidRPr="00A01F48" w14:paraId="2959FEC2" w14:textId="77777777" w:rsidTr="00424E5A">
        <w:trPr>
          <w:trHeight w:val="315"/>
        </w:trPr>
        <w:tc>
          <w:tcPr>
            <w:tcW w:w="1253" w:type="pct"/>
            <w:vMerge/>
            <w:vAlign w:val="center"/>
            <w:hideMark/>
          </w:tcPr>
          <w:p w14:paraId="65766CAE" w14:textId="77777777" w:rsidR="00FE5472" w:rsidRPr="00A01F48" w:rsidRDefault="00FE5472" w:rsidP="00424E5A">
            <w:pPr>
              <w:spacing w:before="40" w:after="40"/>
              <w:ind w:left="113"/>
              <w:rPr>
                <w:b/>
                <w:bCs/>
                <w:u w:color="000000" w:themeColor="text1"/>
              </w:rPr>
            </w:pPr>
          </w:p>
        </w:tc>
        <w:tc>
          <w:tcPr>
            <w:tcW w:w="1575" w:type="pct"/>
            <w:noWrap/>
            <w:vAlign w:val="center"/>
            <w:hideMark/>
          </w:tcPr>
          <w:p w14:paraId="0B3439FD" w14:textId="77777777" w:rsidR="00FE5472" w:rsidRPr="00A01F48" w:rsidRDefault="00FE5472" w:rsidP="00424E5A">
            <w:pPr>
              <w:spacing w:before="40" w:after="40"/>
              <w:ind w:left="113"/>
              <w:jc w:val="both"/>
              <w:rPr>
                <w:i/>
                <w:iCs/>
                <w:u w:color="000000" w:themeColor="text1"/>
              </w:rPr>
            </w:pPr>
            <w:r w:rsidRPr="00A01F48">
              <w:rPr>
                <w:i/>
                <w:iCs/>
                <w:u w:color="000000" w:themeColor="text1"/>
              </w:rPr>
              <w:t>Vật liệu</w:t>
            </w:r>
          </w:p>
        </w:tc>
        <w:tc>
          <w:tcPr>
            <w:tcW w:w="1197" w:type="pct"/>
            <w:noWrap/>
            <w:vAlign w:val="center"/>
            <w:hideMark/>
          </w:tcPr>
          <w:p w14:paraId="6DA14C2A" w14:textId="77777777" w:rsidR="00FE5472" w:rsidRPr="00A01F48" w:rsidRDefault="00FE5472" w:rsidP="00424E5A">
            <w:pPr>
              <w:spacing w:before="40" w:after="40"/>
              <w:ind w:left="113"/>
              <w:jc w:val="center"/>
              <w:rPr>
                <w:u w:color="000000" w:themeColor="text1"/>
              </w:rPr>
            </w:pPr>
            <w:r w:rsidRPr="00A01F48">
              <w:rPr>
                <w:u w:color="000000" w:themeColor="text1"/>
              </w:rPr>
              <w:t> </w:t>
            </w:r>
          </w:p>
        </w:tc>
        <w:tc>
          <w:tcPr>
            <w:tcW w:w="975" w:type="pct"/>
            <w:vAlign w:val="center"/>
            <w:hideMark/>
          </w:tcPr>
          <w:p w14:paraId="5FF3DC5E" w14:textId="77777777" w:rsidR="00FE5472" w:rsidRPr="00A01F48" w:rsidRDefault="00FE5472" w:rsidP="00424E5A">
            <w:pPr>
              <w:spacing w:before="40" w:after="40"/>
              <w:ind w:left="113"/>
              <w:jc w:val="center"/>
              <w:rPr>
                <w:u w:color="000000" w:themeColor="text1"/>
              </w:rPr>
            </w:pPr>
            <w:r w:rsidRPr="00A01F48">
              <w:rPr>
                <w:u w:color="000000" w:themeColor="text1"/>
              </w:rPr>
              <w:t> </w:t>
            </w:r>
          </w:p>
        </w:tc>
      </w:tr>
      <w:tr w:rsidR="00FE5472" w:rsidRPr="00A01F48" w14:paraId="0DB018B6" w14:textId="77777777" w:rsidTr="00424E5A">
        <w:trPr>
          <w:trHeight w:val="315"/>
        </w:trPr>
        <w:tc>
          <w:tcPr>
            <w:tcW w:w="1253" w:type="pct"/>
            <w:vMerge/>
            <w:vAlign w:val="center"/>
            <w:hideMark/>
          </w:tcPr>
          <w:p w14:paraId="7C8F0E92" w14:textId="77777777" w:rsidR="00FE5472" w:rsidRPr="00A01F48" w:rsidRDefault="00FE5472" w:rsidP="00424E5A">
            <w:pPr>
              <w:spacing w:before="40" w:after="40"/>
              <w:ind w:left="113"/>
              <w:rPr>
                <w:b/>
                <w:bCs/>
                <w:u w:color="000000" w:themeColor="text1"/>
              </w:rPr>
            </w:pPr>
          </w:p>
        </w:tc>
        <w:tc>
          <w:tcPr>
            <w:tcW w:w="1575" w:type="pct"/>
            <w:vAlign w:val="center"/>
            <w:hideMark/>
          </w:tcPr>
          <w:p w14:paraId="172EFCCA" w14:textId="77777777" w:rsidR="00FE5472" w:rsidRPr="00A01F48" w:rsidRDefault="00FE5472" w:rsidP="00424E5A">
            <w:pPr>
              <w:spacing w:before="40" w:after="40"/>
              <w:ind w:left="113"/>
              <w:rPr>
                <w:u w:color="000000" w:themeColor="text1"/>
              </w:rPr>
            </w:pPr>
            <w:r w:rsidRPr="00A01F48">
              <w:rPr>
                <w:u w:color="000000" w:themeColor="text1"/>
              </w:rPr>
              <w:t>Giấy A4</w:t>
            </w:r>
          </w:p>
        </w:tc>
        <w:tc>
          <w:tcPr>
            <w:tcW w:w="1197" w:type="pct"/>
            <w:noWrap/>
            <w:vAlign w:val="center"/>
            <w:hideMark/>
          </w:tcPr>
          <w:p w14:paraId="00A48DB4" w14:textId="77777777" w:rsidR="00FE5472" w:rsidRPr="00A01F48" w:rsidRDefault="00FE5472" w:rsidP="00424E5A">
            <w:pPr>
              <w:spacing w:before="40" w:after="40"/>
              <w:ind w:left="113"/>
              <w:jc w:val="center"/>
              <w:rPr>
                <w:u w:color="000000" w:themeColor="text1"/>
              </w:rPr>
            </w:pPr>
            <w:r w:rsidRPr="00A01F48">
              <w:rPr>
                <w:u w:color="000000" w:themeColor="text1"/>
              </w:rPr>
              <w:t>Ram</w:t>
            </w:r>
          </w:p>
        </w:tc>
        <w:tc>
          <w:tcPr>
            <w:tcW w:w="975" w:type="pct"/>
            <w:vAlign w:val="center"/>
            <w:hideMark/>
          </w:tcPr>
          <w:p w14:paraId="43DCEE55" w14:textId="77777777" w:rsidR="00FE5472" w:rsidRPr="00A01F48" w:rsidRDefault="00FE5472" w:rsidP="00424E5A">
            <w:pPr>
              <w:spacing w:before="40" w:after="40"/>
              <w:ind w:left="113"/>
              <w:jc w:val="center"/>
              <w:rPr>
                <w:u w:color="000000" w:themeColor="text1"/>
              </w:rPr>
            </w:pPr>
            <w:r w:rsidRPr="00A01F48">
              <w:rPr>
                <w:u w:color="000000" w:themeColor="text1"/>
              </w:rPr>
              <w:t>0,010</w:t>
            </w:r>
          </w:p>
        </w:tc>
      </w:tr>
      <w:tr w:rsidR="00FE5472" w:rsidRPr="00A01F48" w14:paraId="65C963D5" w14:textId="77777777" w:rsidTr="00424E5A">
        <w:trPr>
          <w:trHeight w:val="315"/>
        </w:trPr>
        <w:tc>
          <w:tcPr>
            <w:tcW w:w="1253" w:type="pct"/>
            <w:vMerge/>
            <w:vAlign w:val="center"/>
            <w:hideMark/>
          </w:tcPr>
          <w:p w14:paraId="37B0B74A" w14:textId="77777777" w:rsidR="00FE5472" w:rsidRPr="00A01F48" w:rsidRDefault="00FE5472" w:rsidP="00424E5A">
            <w:pPr>
              <w:spacing w:before="40" w:after="40"/>
              <w:ind w:left="113"/>
              <w:rPr>
                <w:b/>
                <w:bCs/>
                <w:u w:color="000000" w:themeColor="text1"/>
              </w:rPr>
            </w:pPr>
          </w:p>
        </w:tc>
        <w:tc>
          <w:tcPr>
            <w:tcW w:w="1575" w:type="pct"/>
            <w:noWrap/>
            <w:vAlign w:val="center"/>
            <w:hideMark/>
          </w:tcPr>
          <w:p w14:paraId="11745C11" w14:textId="77777777" w:rsidR="00FE5472" w:rsidRPr="00A01F48" w:rsidRDefault="00FE5472" w:rsidP="00424E5A">
            <w:pPr>
              <w:spacing w:before="40" w:after="40"/>
              <w:ind w:left="113"/>
              <w:rPr>
                <w:u w:color="000000" w:themeColor="text1"/>
              </w:rPr>
            </w:pPr>
            <w:r w:rsidRPr="00A01F48">
              <w:rPr>
                <w:u w:color="000000" w:themeColor="text1"/>
              </w:rPr>
              <w:t>Bút</w:t>
            </w:r>
          </w:p>
        </w:tc>
        <w:tc>
          <w:tcPr>
            <w:tcW w:w="1197" w:type="pct"/>
            <w:noWrap/>
            <w:vAlign w:val="center"/>
            <w:hideMark/>
          </w:tcPr>
          <w:p w14:paraId="37FCA4E9" w14:textId="77777777" w:rsidR="00FE5472" w:rsidRPr="00A01F48" w:rsidRDefault="00FE5472" w:rsidP="00424E5A">
            <w:pPr>
              <w:spacing w:before="40" w:after="40"/>
              <w:ind w:left="113"/>
              <w:jc w:val="center"/>
              <w:rPr>
                <w:u w:color="000000" w:themeColor="text1"/>
              </w:rPr>
            </w:pPr>
            <w:r w:rsidRPr="00A01F48">
              <w:rPr>
                <w:u w:color="000000" w:themeColor="text1"/>
              </w:rPr>
              <w:t>Cái</w:t>
            </w:r>
          </w:p>
        </w:tc>
        <w:tc>
          <w:tcPr>
            <w:tcW w:w="975" w:type="pct"/>
            <w:vAlign w:val="center"/>
            <w:hideMark/>
          </w:tcPr>
          <w:p w14:paraId="724F42FA" w14:textId="77777777" w:rsidR="00FE5472" w:rsidRPr="00A01F48" w:rsidRDefault="00FE5472" w:rsidP="00424E5A">
            <w:pPr>
              <w:spacing w:before="40" w:after="40"/>
              <w:ind w:left="113"/>
              <w:jc w:val="center"/>
              <w:rPr>
                <w:u w:color="000000" w:themeColor="text1"/>
              </w:rPr>
            </w:pPr>
            <w:r w:rsidRPr="00A01F48">
              <w:rPr>
                <w:u w:color="000000" w:themeColor="text1"/>
              </w:rPr>
              <w:t>0,020</w:t>
            </w:r>
          </w:p>
        </w:tc>
      </w:tr>
      <w:tr w:rsidR="00FE5472" w:rsidRPr="00A01F48" w14:paraId="7CCDAB2C" w14:textId="77777777" w:rsidTr="00424E5A">
        <w:trPr>
          <w:trHeight w:val="315"/>
        </w:trPr>
        <w:tc>
          <w:tcPr>
            <w:tcW w:w="1253" w:type="pct"/>
            <w:vMerge/>
            <w:vAlign w:val="center"/>
            <w:hideMark/>
          </w:tcPr>
          <w:p w14:paraId="7A07DBAF" w14:textId="77777777" w:rsidR="00FE5472" w:rsidRPr="00A01F48" w:rsidRDefault="00FE5472" w:rsidP="00424E5A">
            <w:pPr>
              <w:spacing w:before="40" w:after="40"/>
              <w:ind w:left="113"/>
              <w:rPr>
                <w:b/>
                <w:bCs/>
                <w:u w:color="000000" w:themeColor="text1"/>
              </w:rPr>
            </w:pPr>
          </w:p>
        </w:tc>
        <w:tc>
          <w:tcPr>
            <w:tcW w:w="1575" w:type="pct"/>
            <w:noWrap/>
            <w:vAlign w:val="center"/>
            <w:hideMark/>
          </w:tcPr>
          <w:p w14:paraId="1A83CBB4" w14:textId="77777777" w:rsidR="00FE5472" w:rsidRPr="00A01F48" w:rsidRDefault="00FE5472" w:rsidP="00424E5A">
            <w:pPr>
              <w:spacing w:before="40" w:after="40"/>
              <w:ind w:left="113"/>
              <w:rPr>
                <w:u w:color="000000" w:themeColor="text1"/>
              </w:rPr>
            </w:pPr>
            <w:r w:rsidRPr="00A01F48">
              <w:rPr>
                <w:u w:color="000000" w:themeColor="text1"/>
              </w:rPr>
              <w:t>Mực in</w:t>
            </w:r>
          </w:p>
        </w:tc>
        <w:tc>
          <w:tcPr>
            <w:tcW w:w="1197" w:type="pct"/>
            <w:noWrap/>
            <w:vAlign w:val="center"/>
            <w:hideMark/>
          </w:tcPr>
          <w:p w14:paraId="4D2A6712" w14:textId="77777777" w:rsidR="00FE5472" w:rsidRPr="00A01F48" w:rsidRDefault="00FE5472" w:rsidP="00424E5A">
            <w:pPr>
              <w:spacing w:before="40" w:after="40"/>
              <w:ind w:left="113"/>
              <w:jc w:val="center"/>
              <w:rPr>
                <w:u w:color="000000" w:themeColor="text1"/>
              </w:rPr>
            </w:pPr>
            <w:r w:rsidRPr="00A01F48">
              <w:rPr>
                <w:u w:color="000000" w:themeColor="text1"/>
              </w:rPr>
              <w:t>Hộp</w:t>
            </w:r>
          </w:p>
        </w:tc>
        <w:tc>
          <w:tcPr>
            <w:tcW w:w="975" w:type="pct"/>
            <w:vAlign w:val="center"/>
            <w:hideMark/>
          </w:tcPr>
          <w:p w14:paraId="6EC0FD98" w14:textId="77777777" w:rsidR="00FE5472" w:rsidRPr="00A01F48" w:rsidRDefault="00FE5472" w:rsidP="00424E5A">
            <w:pPr>
              <w:spacing w:before="40" w:after="40"/>
              <w:ind w:left="113"/>
              <w:jc w:val="center"/>
              <w:rPr>
                <w:u w:color="000000" w:themeColor="text1"/>
              </w:rPr>
            </w:pPr>
            <w:r w:rsidRPr="00A01F48">
              <w:rPr>
                <w:u w:color="000000" w:themeColor="text1"/>
              </w:rPr>
              <w:t>0,005</w:t>
            </w:r>
          </w:p>
        </w:tc>
      </w:tr>
      <w:tr w:rsidR="00FE5472" w:rsidRPr="00A01F48" w14:paraId="76FCDEFF" w14:textId="77777777" w:rsidTr="00424E5A">
        <w:trPr>
          <w:trHeight w:val="315"/>
        </w:trPr>
        <w:tc>
          <w:tcPr>
            <w:tcW w:w="1253" w:type="pct"/>
            <w:vMerge/>
            <w:vAlign w:val="center"/>
            <w:hideMark/>
          </w:tcPr>
          <w:p w14:paraId="792CBA08" w14:textId="77777777" w:rsidR="00FE5472" w:rsidRPr="00A01F48" w:rsidRDefault="00FE5472" w:rsidP="00424E5A">
            <w:pPr>
              <w:spacing w:before="40" w:after="40"/>
              <w:ind w:left="113"/>
              <w:rPr>
                <w:b/>
                <w:bCs/>
                <w:u w:color="000000" w:themeColor="text1"/>
              </w:rPr>
            </w:pPr>
          </w:p>
        </w:tc>
        <w:tc>
          <w:tcPr>
            <w:tcW w:w="1575" w:type="pct"/>
            <w:noWrap/>
            <w:vAlign w:val="center"/>
            <w:hideMark/>
          </w:tcPr>
          <w:p w14:paraId="43E9B945" w14:textId="77777777" w:rsidR="00FE5472" w:rsidRPr="00A01F48" w:rsidRDefault="00FE5472" w:rsidP="00424E5A">
            <w:pPr>
              <w:spacing w:before="40" w:after="40"/>
              <w:ind w:left="113"/>
              <w:rPr>
                <w:i/>
                <w:iCs/>
                <w:u w:color="000000" w:themeColor="text1"/>
              </w:rPr>
            </w:pPr>
            <w:r w:rsidRPr="00A01F48">
              <w:rPr>
                <w:i/>
                <w:iCs/>
                <w:u w:color="000000" w:themeColor="text1"/>
              </w:rPr>
              <w:t>Máy, thiết bị</w:t>
            </w:r>
          </w:p>
        </w:tc>
        <w:tc>
          <w:tcPr>
            <w:tcW w:w="1197" w:type="pct"/>
            <w:noWrap/>
            <w:vAlign w:val="center"/>
            <w:hideMark/>
          </w:tcPr>
          <w:p w14:paraId="78756959" w14:textId="77777777" w:rsidR="00FE5472" w:rsidRPr="00A01F48" w:rsidRDefault="00FE5472" w:rsidP="00424E5A">
            <w:pPr>
              <w:spacing w:before="40" w:after="40"/>
              <w:ind w:left="113"/>
              <w:jc w:val="center"/>
              <w:rPr>
                <w:u w:color="000000" w:themeColor="text1"/>
              </w:rPr>
            </w:pPr>
            <w:r w:rsidRPr="00A01F48">
              <w:rPr>
                <w:u w:color="000000" w:themeColor="text1"/>
              </w:rPr>
              <w:t> </w:t>
            </w:r>
          </w:p>
        </w:tc>
        <w:tc>
          <w:tcPr>
            <w:tcW w:w="975" w:type="pct"/>
            <w:vAlign w:val="center"/>
            <w:hideMark/>
          </w:tcPr>
          <w:p w14:paraId="4B578101" w14:textId="77777777" w:rsidR="00FE5472" w:rsidRPr="00A01F48" w:rsidRDefault="00FE5472" w:rsidP="00424E5A">
            <w:pPr>
              <w:spacing w:before="40" w:after="40"/>
              <w:ind w:left="113"/>
              <w:jc w:val="center"/>
              <w:rPr>
                <w:u w:color="000000" w:themeColor="text1"/>
              </w:rPr>
            </w:pPr>
            <w:r w:rsidRPr="00A01F48">
              <w:rPr>
                <w:u w:color="000000" w:themeColor="text1"/>
              </w:rPr>
              <w:t> </w:t>
            </w:r>
          </w:p>
        </w:tc>
      </w:tr>
      <w:tr w:rsidR="00FE5472" w:rsidRPr="00A01F48" w14:paraId="156DD44F" w14:textId="77777777" w:rsidTr="00424E5A">
        <w:trPr>
          <w:trHeight w:val="315"/>
        </w:trPr>
        <w:tc>
          <w:tcPr>
            <w:tcW w:w="1253" w:type="pct"/>
            <w:vMerge/>
            <w:vAlign w:val="center"/>
            <w:hideMark/>
          </w:tcPr>
          <w:p w14:paraId="5E03E275" w14:textId="77777777" w:rsidR="00FE5472" w:rsidRPr="00A01F48" w:rsidRDefault="00FE5472" w:rsidP="00424E5A">
            <w:pPr>
              <w:spacing w:before="40" w:after="40"/>
              <w:ind w:left="113"/>
              <w:rPr>
                <w:b/>
                <w:bCs/>
                <w:u w:color="000000" w:themeColor="text1"/>
              </w:rPr>
            </w:pPr>
          </w:p>
        </w:tc>
        <w:tc>
          <w:tcPr>
            <w:tcW w:w="1575" w:type="pct"/>
            <w:noWrap/>
            <w:vAlign w:val="center"/>
            <w:hideMark/>
          </w:tcPr>
          <w:p w14:paraId="56138C3A" w14:textId="77777777" w:rsidR="00FE5472" w:rsidRPr="00A01F48" w:rsidRDefault="00FE5472" w:rsidP="00424E5A">
            <w:pPr>
              <w:spacing w:before="40" w:after="40"/>
              <w:ind w:left="113"/>
              <w:rPr>
                <w:u w:color="000000" w:themeColor="text1"/>
              </w:rPr>
            </w:pPr>
            <w:r w:rsidRPr="00A01F48">
              <w:rPr>
                <w:u w:color="000000" w:themeColor="text1"/>
              </w:rPr>
              <w:t>Máy tính xách tay</w:t>
            </w:r>
          </w:p>
        </w:tc>
        <w:tc>
          <w:tcPr>
            <w:tcW w:w="1197" w:type="pct"/>
            <w:vAlign w:val="center"/>
            <w:hideMark/>
          </w:tcPr>
          <w:p w14:paraId="46F77239" w14:textId="77777777" w:rsidR="00FE5472" w:rsidRPr="00A01F48" w:rsidRDefault="00FE5472" w:rsidP="00424E5A">
            <w:pPr>
              <w:spacing w:before="40" w:after="40"/>
              <w:ind w:left="113"/>
              <w:jc w:val="center"/>
              <w:rPr>
                <w:u w:color="000000" w:themeColor="text1"/>
              </w:rPr>
            </w:pPr>
            <w:r w:rsidRPr="00A01F48">
              <w:rPr>
                <w:u w:color="000000" w:themeColor="text1"/>
              </w:rPr>
              <w:t>Ca</w:t>
            </w:r>
          </w:p>
        </w:tc>
        <w:tc>
          <w:tcPr>
            <w:tcW w:w="975" w:type="pct"/>
            <w:vAlign w:val="center"/>
            <w:hideMark/>
          </w:tcPr>
          <w:p w14:paraId="1DE5D6CA" w14:textId="77777777" w:rsidR="00FE5472" w:rsidRPr="00A01F48" w:rsidRDefault="00FE5472" w:rsidP="00424E5A">
            <w:pPr>
              <w:spacing w:before="40" w:after="40"/>
              <w:ind w:left="113"/>
              <w:jc w:val="center"/>
              <w:rPr>
                <w:u w:color="000000" w:themeColor="text1"/>
              </w:rPr>
            </w:pPr>
            <w:r w:rsidRPr="00A01F48">
              <w:rPr>
                <w:u w:color="000000" w:themeColor="text1"/>
              </w:rPr>
              <w:t>0,604</w:t>
            </w:r>
          </w:p>
        </w:tc>
      </w:tr>
      <w:tr w:rsidR="00FE5472" w:rsidRPr="00A01F48" w14:paraId="10BC84E9" w14:textId="77777777" w:rsidTr="00424E5A">
        <w:trPr>
          <w:trHeight w:val="315"/>
        </w:trPr>
        <w:tc>
          <w:tcPr>
            <w:tcW w:w="1253" w:type="pct"/>
            <w:vMerge/>
            <w:vAlign w:val="center"/>
            <w:hideMark/>
          </w:tcPr>
          <w:p w14:paraId="317694C5" w14:textId="77777777" w:rsidR="00FE5472" w:rsidRPr="00A01F48" w:rsidRDefault="00FE5472" w:rsidP="00424E5A">
            <w:pPr>
              <w:spacing w:before="40" w:after="40"/>
              <w:ind w:left="113"/>
              <w:rPr>
                <w:b/>
                <w:bCs/>
                <w:u w:color="000000" w:themeColor="text1"/>
              </w:rPr>
            </w:pPr>
          </w:p>
        </w:tc>
        <w:tc>
          <w:tcPr>
            <w:tcW w:w="1575" w:type="pct"/>
            <w:noWrap/>
            <w:vAlign w:val="center"/>
            <w:hideMark/>
          </w:tcPr>
          <w:p w14:paraId="2D361AA4" w14:textId="77777777" w:rsidR="00FE5472" w:rsidRPr="00A01F48" w:rsidRDefault="00FE5472" w:rsidP="00424E5A">
            <w:pPr>
              <w:spacing w:before="40" w:after="40"/>
              <w:ind w:left="113"/>
              <w:rPr>
                <w:u w:color="000000" w:themeColor="text1"/>
              </w:rPr>
            </w:pPr>
            <w:r w:rsidRPr="00A01F48">
              <w:rPr>
                <w:u w:color="000000" w:themeColor="text1"/>
              </w:rPr>
              <w:t>Máy in</w:t>
            </w:r>
          </w:p>
        </w:tc>
        <w:tc>
          <w:tcPr>
            <w:tcW w:w="1197" w:type="pct"/>
            <w:vAlign w:val="center"/>
            <w:hideMark/>
          </w:tcPr>
          <w:p w14:paraId="0FA8CD96" w14:textId="77777777" w:rsidR="00FE5472" w:rsidRPr="00A01F48" w:rsidRDefault="00FE5472" w:rsidP="00424E5A">
            <w:pPr>
              <w:spacing w:before="40" w:after="40"/>
              <w:ind w:left="113"/>
              <w:jc w:val="center"/>
              <w:rPr>
                <w:u w:color="000000" w:themeColor="text1"/>
              </w:rPr>
            </w:pPr>
            <w:r w:rsidRPr="00A01F48">
              <w:rPr>
                <w:u w:color="000000" w:themeColor="text1"/>
              </w:rPr>
              <w:t>Ca</w:t>
            </w:r>
          </w:p>
        </w:tc>
        <w:tc>
          <w:tcPr>
            <w:tcW w:w="975" w:type="pct"/>
            <w:vAlign w:val="center"/>
            <w:hideMark/>
          </w:tcPr>
          <w:p w14:paraId="59E3BC52" w14:textId="77777777" w:rsidR="00FE5472" w:rsidRPr="00A01F48" w:rsidRDefault="00FE5472" w:rsidP="00424E5A">
            <w:pPr>
              <w:spacing w:before="40" w:after="40"/>
              <w:ind w:left="113"/>
              <w:jc w:val="center"/>
              <w:rPr>
                <w:u w:color="000000" w:themeColor="text1"/>
              </w:rPr>
            </w:pPr>
            <w:r w:rsidRPr="00A01F48">
              <w:rPr>
                <w:u w:color="000000" w:themeColor="text1"/>
              </w:rPr>
              <w:t>0,010</w:t>
            </w:r>
          </w:p>
        </w:tc>
      </w:tr>
    </w:tbl>
    <w:p w14:paraId="2B43A06F" w14:textId="77777777" w:rsidR="00FE5472" w:rsidRPr="00A01F48" w:rsidRDefault="00FE5472" w:rsidP="008B179A">
      <w:pPr>
        <w:pStyle w:val="Heading3"/>
      </w:pPr>
      <w:r w:rsidRPr="00A01F48">
        <w:t>14.3 Đ</w:t>
      </w:r>
      <w:r w:rsidRPr="00A01F48">
        <w:rPr>
          <w:color w:val="000000" w:themeColor="text1"/>
        </w:rPr>
        <w:t xml:space="preserve">N.01.14.03 </w:t>
      </w:r>
      <w:r w:rsidRPr="00A01F48">
        <w:t>Bảo trì</w:t>
      </w:r>
      <w:bookmarkEnd w:id="13"/>
      <w:bookmarkEnd w:id="14"/>
      <w:bookmarkEnd w:id="15"/>
      <w:bookmarkEnd w:id="16"/>
    </w:p>
    <w:p w14:paraId="5C6E883B" w14:textId="77777777" w:rsidR="00FE5472" w:rsidRPr="00A01F48" w:rsidRDefault="00FE5472" w:rsidP="00A01F48">
      <w:pPr>
        <w:spacing w:before="120" w:after="0"/>
        <w:ind w:firstLine="567"/>
        <w:jc w:val="both"/>
        <w:rPr>
          <w:bCs/>
          <w:szCs w:val="28"/>
          <w:u w:color="000000" w:themeColor="text1"/>
          <w:lang w:eastAsia="x-none"/>
        </w:rPr>
      </w:pPr>
      <w:r w:rsidRPr="00A01F48">
        <w:rPr>
          <w:bCs/>
          <w:szCs w:val="28"/>
          <w:u w:color="000000" w:themeColor="text1"/>
          <w:lang w:eastAsia="x-none"/>
        </w:rPr>
        <w:t>a) Thành phần công việc</w:t>
      </w:r>
    </w:p>
    <w:p w14:paraId="176D2B55" w14:textId="77777777" w:rsidR="00FE5472" w:rsidRPr="00A01F48" w:rsidRDefault="00FE5472" w:rsidP="00A01F48">
      <w:pPr>
        <w:spacing w:before="120" w:after="0"/>
        <w:ind w:firstLine="567"/>
        <w:jc w:val="both"/>
        <w:rPr>
          <w:u w:color="000000" w:themeColor="text1"/>
          <w:lang w:eastAsia="x-none"/>
        </w:rPr>
      </w:pPr>
      <w:r w:rsidRPr="00A01F48">
        <w:rPr>
          <w:u w:color="000000" w:themeColor="text1"/>
          <w:lang w:eastAsia="x-none"/>
        </w:rPr>
        <w:t>- Chuẩn bị: Nghiên cứu tài liệu, sơ đồ thiết bị, quy trình;</w:t>
      </w:r>
    </w:p>
    <w:p w14:paraId="522424EF" w14:textId="77777777" w:rsidR="00FE5472" w:rsidRPr="00A01F48" w:rsidRDefault="00FE5472" w:rsidP="00A01F48">
      <w:pPr>
        <w:spacing w:before="120" w:after="0"/>
        <w:ind w:firstLine="567"/>
        <w:jc w:val="both"/>
        <w:rPr>
          <w:u w:color="000000" w:themeColor="text1"/>
          <w:lang w:eastAsia="x-none"/>
        </w:rPr>
      </w:pPr>
      <w:r w:rsidRPr="00A01F48">
        <w:rPr>
          <w:u w:color="000000" w:themeColor="text1"/>
          <w:lang w:eastAsia="x-none"/>
        </w:rPr>
        <w:t>- Thực hiện bảo trì, cập nhật phần mềm;</w:t>
      </w:r>
    </w:p>
    <w:p w14:paraId="4FA9C27C" w14:textId="77777777" w:rsidR="00FE5472" w:rsidRPr="00A01F48" w:rsidRDefault="00FE5472" w:rsidP="00A01F48">
      <w:pPr>
        <w:spacing w:before="120" w:after="0"/>
        <w:ind w:firstLine="567"/>
        <w:jc w:val="both"/>
        <w:rPr>
          <w:u w:color="000000" w:themeColor="text1"/>
          <w:lang w:eastAsia="x-none"/>
        </w:rPr>
      </w:pPr>
      <w:r w:rsidRPr="00A01F48">
        <w:rPr>
          <w:u w:color="000000" w:themeColor="text1"/>
          <w:lang w:eastAsia="x-none"/>
        </w:rPr>
        <w:t>+ Kiểm tra phần mềm trước bảo trì, cập nhật;</w:t>
      </w:r>
    </w:p>
    <w:p w14:paraId="3E96EAD6" w14:textId="77777777" w:rsidR="00FE5472" w:rsidRPr="00A01F48" w:rsidRDefault="00FE5472" w:rsidP="00A01F48">
      <w:pPr>
        <w:spacing w:before="120" w:after="0"/>
        <w:ind w:firstLine="567"/>
        <w:jc w:val="both"/>
        <w:rPr>
          <w:u w:color="000000" w:themeColor="text1"/>
          <w:lang w:eastAsia="x-none"/>
        </w:rPr>
      </w:pPr>
      <w:r w:rsidRPr="00A01F48">
        <w:rPr>
          <w:u w:color="000000" w:themeColor="text1"/>
          <w:lang w:eastAsia="x-none"/>
        </w:rPr>
        <w:t>+ Chạy Chương trình để kiểm tra tình trạng Hệ thống;</w:t>
      </w:r>
    </w:p>
    <w:p w14:paraId="3EBBDAC6" w14:textId="77777777" w:rsidR="00FE5472" w:rsidRPr="00A01F48" w:rsidRDefault="00FE5472" w:rsidP="00A01F48">
      <w:pPr>
        <w:spacing w:before="120" w:after="0"/>
        <w:ind w:firstLine="567"/>
        <w:jc w:val="both"/>
        <w:rPr>
          <w:u w:color="000000" w:themeColor="text1"/>
          <w:lang w:eastAsia="x-none"/>
        </w:rPr>
      </w:pPr>
      <w:r w:rsidRPr="00A01F48">
        <w:rPr>
          <w:u w:color="000000" w:themeColor="text1"/>
          <w:lang w:eastAsia="x-none"/>
        </w:rPr>
        <w:t>+ Ghi chép, lưu trữ thông số, trạng thái Hệ thống;</w:t>
      </w:r>
    </w:p>
    <w:p w14:paraId="47C4BF43" w14:textId="77777777" w:rsidR="00FE5472" w:rsidRPr="00A01F48" w:rsidRDefault="00FE5472" w:rsidP="00A01F48">
      <w:pPr>
        <w:spacing w:before="120" w:after="0"/>
        <w:ind w:firstLine="567"/>
        <w:jc w:val="both"/>
        <w:rPr>
          <w:u w:color="000000" w:themeColor="text1"/>
          <w:lang w:eastAsia="x-none"/>
        </w:rPr>
      </w:pPr>
      <w:r w:rsidRPr="00A01F48">
        <w:rPr>
          <w:u w:color="000000" w:themeColor="text1"/>
          <w:lang w:eastAsia="x-none"/>
        </w:rPr>
        <w:t>+ Thực hiện bảo trì, cập nhật;</w:t>
      </w:r>
    </w:p>
    <w:p w14:paraId="61EA454E" w14:textId="77777777" w:rsidR="00FE5472" w:rsidRPr="00A01F48" w:rsidRDefault="00FE5472" w:rsidP="00A01F48">
      <w:pPr>
        <w:spacing w:before="120" w:after="0"/>
        <w:ind w:firstLine="567"/>
        <w:jc w:val="both"/>
        <w:rPr>
          <w:u w:color="000000" w:themeColor="text1"/>
          <w:lang w:eastAsia="x-none"/>
        </w:rPr>
      </w:pPr>
      <w:r w:rsidRPr="00A01F48">
        <w:rPr>
          <w:u w:color="000000" w:themeColor="text1"/>
          <w:lang w:eastAsia="x-none"/>
        </w:rPr>
        <w:t>+ Kiểm tra hoạt động sau bảo trì, cập nhật;</w:t>
      </w:r>
    </w:p>
    <w:p w14:paraId="7371A49D" w14:textId="77777777" w:rsidR="00FE5472" w:rsidRPr="00A01F48" w:rsidRDefault="00FE5472" w:rsidP="00A01F48">
      <w:pPr>
        <w:spacing w:before="120" w:after="0"/>
        <w:ind w:firstLine="567"/>
        <w:jc w:val="both"/>
        <w:rPr>
          <w:u w:color="000000" w:themeColor="text1"/>
          <w:lang w:eastAsia="x-none"/>
        </w:rPr>
      </w:pPr>
      <w:r w:rsidRPr="00A01F48">
        <w:rPr>
          <w:u w:color="000000" w:themeColor="text1"/>
          <w:lang w:eastAsia="x-none"/>
        </w:rPr>
        <w:t>+ Kiểm tra, chạy lại Hệ thống;</w:t>
      </w:r>
    </w:p>
    <w:p w14:paraId="69C50EB9" w14:textId="77777777" w:rsidR="00FE5472" w:rsidRPr="00A01F48" w:rsidRDefault="00FE5472" w:rsidP="00A01F48">
      <w:pPr>
        <w:spacing w:before="120" w:after="0"/>
        <w:ind w:firstLine="567"/>
        <w:jc w:val="both"/>
        <w:rPr>
          <w:u w:color="000000" w:themeColor="text1"/>
          <w:lang w:eastAsia="x-none"/>
        </w:rPr>
      </w:pPr>
      <w:r w:rsidRPr="00A01F48">
        <w:rPr>
          <w:u w:color="000000" w:themeColor="text1"/>
          <w:lang w:eastAsia="x-none"/>
        </w:rPr>
        <w:t>+ Đánh giá kết quả hoạt động của Hệ thống sau bảo trì, cập nhật;</w:t>
      </w:r>
    </w:p>
    <w:p w14:paraId="47D2BA6E" w14:textId="77777777" w:rsidR="00FE5472" w:rsidRPr="00A01F48" w:rsidRDefault="00FE5472" w:rsidP="00A01F48">
      <w:pPr>
        <w:spacing w:before="120" w:after="0"/>
        <w:ind w:firstLine="567"/>
        <w:jc w:val="both"/>
        <w:rPr>
          <w:u w:color="000000" w:themeColor="text1"/>
          <w:lang w:eastAsia="x-none"/>
        </w:rPr>
      </w:pPr>
      <w:r w:rsidRPr="00A01F48">
        <w:rPr>
          <w:u w:color="000000" w:themeColor="text1"/>
          <w:lang w:eastAsia="x-none"/>
        </w:rPr>
        <w:t>- Bảo dưỡng phần cứng, thiết bị;</w:t>
      </w:r>
    </w:p>
    <w:p w14:paraId="7A46E506" w14:textId="77777777" w:rsidR="00FE5472" w:rsidRPr="00A01F48" w:rsidRDefault="00FE5472" w:rsidP="00A01F48">
      <w:pPr>
        <w:spacing w:before="120" w:after="0"/>
        <w:ind w:firstLine="567"/>
        <w:jc w:val="both"/>
        <w:rPr>
          <w:u w:color="000000" w:themeColor="text1"/>
          <w:lang w:eastAsia="x-none"/>
        </w:rPr>
      </w:pPr>
      <w:r w:rsidRPr="00A01F48">
        <w:rPr>
          <w:u w:color="000000" w:themeColor="text1"/>
          <w:lang w:eastAsia="x-none"/>
        </w:rPr>
        <w:t>+ Kiểm tra chất lượng của thiết bị kết nối;</w:t>
      </w:r>
    </w:p>
    <w:p w14:paraId="0CCD19EF" w14:textId="77777777" w:rsidR="00FE5472" w:rsidRPr="00A01F48" w:rsidRDefault="00FE5472" w:rsidP="00A01F48">
      <w:pPr>
        <w:spacing w:before="120" w:after="0"/>
        <w:ind w:firstLine="567"/>
        <w:jc w:val="both"/>
        <w:rPr>
          <w:u w:color="000000" w:themeColor="text1"/>
          <w:lang w:eastAsia="x-none"/>
        </w:rPr>
      </w:pPr>
      <w:r w:rsidRPr="00A01F48">
        <w:rPr>
          <w:u w:color="000000" w:themeColor="text1"/>
          <w:lang w:eastAsia="x-none"/>
        </w:rPr>
        <w:t>+ Kiểm tra tình trạng kết nối của thiết bị với nhau và kết nối của thiết bị với đường truyền, tín hiệu trong toàn Hệ thống;</w:t>
      </w:r>
    </w:p>
    <w:p w14:paraId="336897F4" w14:textId="77777777" w:rsidR="00FE5472" w:rsidRPr="00A01F48" w:rsidRDefault="00FE5472" w:rsidP="00A01F48">
      <w:pPr>
        <w:spacing w:before="120" w:after="0"/>
        <w:ind w:firstLine="567"/>
        <w:jc w:val="both"/>
        <w:rPr>
          <w:u w:color="000000" w:themeColor="text1"/>
          <w:lang w:eastAsia="x-none"/>
        </w:rPr>
      </w:pPr>
      <w:r w:rsidRPr="00A01F48">
        <w:rPr>
          <w:u w:color="000000" w:themeColor="text1"/>
          <w:lang w:eastAsia="x-none"/>
        </w:rPr>
        <w:t>+ Kiểm tra, vệ sinh các thiết bị;</w:t>
      </w:r>
    </w:p>
    <w:p w14:paraId="4E9A32F9" w14:textId="77777777" w:rsidR="00FE5472" w:rsidRPr="00A01F48" w:rsidRDefault="00FE5472" w:rsidP="00A01F48">
      <w:pPr>
        <w:spacing w:before="120" w:after="0"/>
        <w:ind w:firstLine="567"/>
        <w:jc w:val="both"/>
        <w:rPr>
          <w:u w:color="000000" w:themeColor="text1"/>
          <w:lang w:eastAsia="x-none"/>
        </w:rPr>
      </w:pPr>
      <w:r w:rsidRPr="00A01F48">
        <w:rPr>
          <w:u w:color="000000" w:themeColor="text1"/>
          <w:lang w:eastAsia="x-none"/>
        </w:rPr>
        <w:t>- Kết thúc công việc, ghi sổ biên bản;</w:t>
      </w:r>
    </w:p>
    <w:p w14:paraId="0CA2514D" w14:textId="77777777" w:rsidR="00FE5472" w:rsidRPr="00A01F48" w:rsidRDefault="00FE5472" w:rsidP="00A01F48">
      <w:pPr>
        <w:spacing w:before="120" w:after="0"/>
        <w:ind w:firstLine="567"/>
        <w:jc w:val="both"/>
        <w:rPr>
          <w:u w:color="000000" w:themeColor="text1"/>
          <w:lang w:eastAsia="x-none"/>
        </w:rPr>
      </w:pPr>
      <w:r w:rsidRPr="00A01F48">
        <w:rPr>
          <w:u w:color="000000" w:themeColor="text1"/>
          <w:lang w:eastAsia="x-none"/>
        </w:rPr>
        <w:t>+ Thu dọn, vệ sinh khu vực, cất thiết bị, thiết bị đo đúng nơi quy định;</w:t>
      </w:r>
    </w:p>
    <w:p w14:paraId="4A15BE74" w14:textId="77777777" w:rsidR="00FE5472" w:rsidRPr="00A01F48" w:rsidRDefault="00FE5472" w:rsidP="00A01F48">
      <w:pPr>
        <w:spacing w:before="120" w:after="0"/>
        <w:ind w:firstLine="567"/>
        <w:jc w:val="both"/>
        <w:rPr>
          <w:u w:color="000000" w:themeColor="text1"/>
          <w:lang w:eastAsia="x-none"/>
        </w:rPr>
      </w:pPr>
      <w:r w:rsidRPr="00A01F48">
        <w:rPr>
          <w:u w:color="000000" w:themeColor="text1"/>
          <w:lang w:eastAsia="x-none"/>
        </w:rPr>
        <w:t>+ Lập báo cáo.</w:t>
      </w:r>
    </w:p>
    <w:p w14:paraId="3F384CEB" w14:textId="77777777" w:rsidR="00FE5472" w:rsidRPr="00A01F48" w:rsidRDefault="00FE5472" w:rsidP="00A01F48">
      <w:pPr>
        <w:spacing w:before="120" w:after="0"/>
        <w:ind w:firstLine="567"/>
        <w:jc w:val="both"/>
        <w:rPr>
          <w:bCs/>
          <w:szCs w:val="28"/>
          <w:u w:color="000000" w:themeColor="text1"/>
          <w:lang w:eastAsia="x-none"/>
        </w:rPr>
      </w:pPr>
      <w:r w:rsidRPr="00A01F48">
        <w:rPr>
          <w:bCs/>
          <w:szCs w:val="28"/>
          <w:u w:color="000000" w:themeColor="text1"/>
          <w:lang w:eastAsia="x-none"/>
        </w:rPr>
        <w:t>b) Định mức</w:t>
      </w:r>
    </w:p>
    <w:p w14:paraId="6DEBB8F9" w14:textId="77777777" w:rsidR="00FE5472" w:rsidRPr="00A01F48" w:rsidRDefault="00FE5472" w:rsidP="00A01F48">
      <w:pPr>
        <w:spacing w:before="120" w:after="0"/>
        <w:ind w:firstLine="567"/>
        <w:jc w:val="right"/>
        <w:rPr>
          <w:bCs/>
          <w:i/>
          <w:szCs w:val="28"/>
          <w:u w:color="000000" w:themeColor="text1"/>
          <w:lang w:eastAsia="x-none"/>
        </w:rPr>
      </w:pPr>
      <w:r w:rsidRPr="00A01F48">
        <w:rPr>
          <w:bCs/>
          <w:i/>
          <w:szCs w:val="28"/>
          <w:u w:color="000000" w:themeColor="text1"/>
          <w:lang w:eastAsia="x-none"/>
        </w:rPr>
        <w:t>Đơn vị tính: Hệ thống/lần</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409"/>
        <w:gridCol w:w="3030"/>
        <w:gridCol w:w="2303"/>
        <w:gridCol w:w="1876"/>
      </w:tblGrid>
      <w:tr w:rsidR="00FE5472" w:rsidRPr="00A01F48" w14:paraId="0E765097" w14:textId="77777777" w:rsidTr="00424E5A">
        <w:trPr>
          <w:trHeight w:val="315"/>
          <w:tblHeader/>
        </w:trPr>
        <w:tc>
          <w:tcPr>
            <w:tcW w:w="1253" w:type="pct"/>
            <w:vAlign w:val="center"/>
            <w:hideMark/>
          </w:tcPr>
          <w:p w14:paraId="07240DFD" w14:textId="77777777" w:rsidR="00FE5472" w:rsidRPr="00A01F48" w:rsidRDefault="00FE5472" w:rsidP="00424E5A">
            <w:pPr>
              <w:spacing w:before="40" w:after="40"/>
              <w:ind w:left="113"/>
              <w:jc w:val="center"/>
              <w:rPr>
                <w:b/>
                <w:bCs/>
                <w:u w:color="000000" w:themeColor="text1"/>
              </w:rPr>
            </w:pPr>
            <w:r w:rsidRPr="00A01F48">
              <w:rPr>
                <w:rFonts w:cs="Times New Roman"/>
                <w:b/>
                <w:bCs/>
                <w:color w:val="000000" w:themeColor="text1"/>
                <w:szCs w:val="28"/>
                <w:u w:color="000000" w:themeColor="text1"/>
                <w:lang w:val="vi-VN"/>
              </w:rPr>
              <w:t>Mã hiệu</w:t>
            </w:r>
          </w:p>
        </w:tc>
        <w:tc>
          <w:tcPr>
            <w:tcW w:w="1575" w:type="pct"/>
            <w:vAlign w:val="center"/>
            <w:hideMark/>
          </w:tcPr>
          <w:p w14:paraId="0D395B2F" w14:textId="77777777" w:rsidR="00FE5472" w:rsidRPr="00A01F48" w:rsidRDefault="00FE5472" w:rsidP="00424E5A">
            <w:pPr>
              <w:spacing w:before="40" w:after="40"/>
              <w:ind w:left="113"/>
              <w:jc w:val="center"/>
              <w:rPr>
                <w:b/>
                <w:bCs/>
                <w:u w:color="000000" w:themeColor="text1"/>
              </w:rPr>
            </w:pPr>
            <w:r w:rsidRPr="00A01F48">
              <w:rPr>
                <w:b/>
                <w:bCs/>
                <w:u w:color="000000" w:themeColor="text1"/>
              </w:rPr>
              <w:t>Thành phần hao phí</w:t>
            </w:r>
          </w:p>
        </w:tc>
        <w:tc>
          <w:tcPr>
            <w:tcW w:w="1197" w:type="pct"/>
            <w:noWrap/>
            <w:vAlign w:val="center"/>
            <w:hideMark/>
          </w:tcPr>
          <w:p w14:paraId="6C6BDD5C" w14:textId="77777777" w:rsidR="00FE5472" w:rsidRPr="00A01F48" w:rsidRDefault="00FE5472" w:rsidP="00424E5A">
            <w:pPr>
              <w:spacing w:before="40" w:after="40"/>
              <w:ind w:left="113"/>
              <w:jc w:val="center"/>
              <w:rPr>
                <w:b/>
                <w:bCs/>
                <w:u w:color="000000" w:themeColor="text1"/>
              </w:rPr>
            </w:pPr>
            <w:r w:rsidRPr="00A01F48">
              <w:rPr>
                <w:b/>
                <w:bCs/>
                <w:u w:color="000000" w:themeColor="text1"/>
              </w:rPr>
              <w:t>Đơn vị tính</w:t>
            </w:r>
          </w:p>
        </w:tc>
        <w:tc>
          <w:tcPr>
            <w:tcW w:w="975" w:type="pct"/>
            <w:noWrap/>
            <w:vAlign w:val="center"/>
            <w:hideMark/>
          </w:tcPr>
          <w:p w14:paraId="0117F09C" w14:textId="77777777" w:rsidR="00FE5472" w:rsidRPr="00A01F48" w:rsidRDefault="00FE5472" w:rsidP="00424E5A">
            <w:pPr>
              <w:spacing w:before="40" w:after="40"/>
              <w:ind w:left="113"/>
              <w:jc w:val="center"/>
              <w:rPr>
                <w:b/>
                <w:bCs/>
                <w:u w:color="000000" w:themeColor="text1"/>
              </w:rPr>
            </w:pPr>
            <w:r w:rsidRPr="00A01F48">
              <w:rPr>
                <w:b/>
                <w:bCs/>
                <w:u w:color="000000" w:themeColor="text1"/>
              </w:rPr>
              <w:t>Hao phí</w:t>
            </w:r>
          </w:p>
        </w:tc>
      </w:tr>
      <w:tr w:rsidR="00FE5472" w:rsidRPr="00A01F48" w14:paraId="64B40C9D" w14:textId="77777777" w:rsidTr="00424E5A">
        <w:trPr>
          <w:trHeight w:val="315"/>
        </w:trPr>
        <w:tc>
          <w:tcPr>
            <w:tcW w:w="1253" w:type="pct"/>
            <w:vMerge w:val="restart"/>
            <w:vAlign w:val="center"/>
            <w:hideMark/>
          </w:tcPr>
          <w:p w14:paraId="6BFE6202" w14:textId="77777777" w:rsidR="00FE5472" w:rsidRPr="00A01F48" w:rsidRDefault="00FE5472" w:rsidP="00424E5A">
            <w:pPr>
              <w:spacing w:before="40" w:after="40"/>
              <w:ind w:left="113"/>
              <w:jc w:val="center"/>
              <w:rPr>
                <w:bCs/>
                <w:u w:color="000000" w:themeColor="text1"/>
              </w:rPr>
            </w:pPr>
            <w:r w:rsidRPr="00A01F48">
              <w:rPr>
                <w:bCs/>
                <w:color w:val="000000" w:themeColor="text1"/>
                <w:u w:color="000000" w:themeColor="text1"/>
                <w:lang w:val="vi-VN"/>
              </w:rPr>
              <w:t>ĐN.01.14.0</w:t>
            </w:r>
            <w:r w:rsidRPr="00A01F48">
              <w:rPr>
                <w:bCs/>
                <w:color w:val="000000" w:themeColor="text1"/>
                <w:u w:color="000000" w:themeColor="text1"/>
              </w:rPr>
              <w:t>3</w:t>
            </w:r>
          </w:p>
        </w:tc>
        <w:tc>
          <w:tcPr>
            <w:tcW w:w="1575" w:type="pct"/>
            <w:vAlign w:val="center"/>
            <w:hideMark/>
          </w:tcPr>
          <w:p w14:paraId="1902D210" w14:textId="77777777" w:rsidR="00FE5472" w:rsidRPr="00A01F48" w:rsidRDefault="00FE5472" w:rsidP="00424E5A">
            <w:pPr>
              <w:spacing w:before="40" w:after="40"/>
              <w:ind w:left="113"/>
              <w:rPr>
                <w:i/>
                <w:iCs/>
                <w:u w:color="000000" w:themeColor="text1"/>
              </w:rPr>
            </w:pPr>
            <w:r w:rsidRPr="00A01F48">
              <w:rPr>
                <w:i/>
                <w:iCs/>
                <w:u w:color="000000" w:themeColor="text1"/>
              </w:rPr>
              <w:t>Nhân công</w:t>
            </w:r>
          </w:p>
        </w:tc>
        <w:tc>
          <w:tcPr>
            <w:tcW w:w="1197" w:type="pct"/>
            <w:noWrap/>
            <w:vAlign w:val="center"/>
            <w:hideMark/>
          </w:tcPr>
          <w:p w14:paraId="1C417E44" w14:textId="77777777" w:rsidR="00FE5472" w:rsidRPr="00A01F48" w:rsidRDefault="00FE5472" w:rsidP="00424E5A">
            <w:pPr>
              <w:spacing w:before="40" w:after="40"/>
              <w:ind w:left="113"/>
              <w:jc w:val="center"/>
              <w:rPr>
                <w:u w:color="000000" w:themeColor="text1"/>
              </w:rPr>
            </w:pPr>
            <w:r w:rsidRPr="00A01F48">
              <w:rPr>
                <w:u w:color="000000" w:themeColor="text1"/>
              </w:rPr>
              <w:t> </w:t>
            </w:r>
          </w:p>
        </w:tc>
        <w:tc>
          <w:tcPr>
            <w:tcW w:w="975" w:type="pct"/>
            <w:vAlign w:val="center"/>
            <w:hideMark/>
          </w:tcPr>
          <w:p w14:paraId="1795B100" w14:textId="77777777" w:rsidR="00FE5472" w:rsidRPr="00A01F48" w:rsidRDefault="00FE5472" w:rsidP="00424E5A">
            <w:pPr>
              <w:spacing w:before="40" w:after="40"/>
              <w:ind w:left="113"/>
              <w:jc w:val="center"/>
              <w:rPr>
                <w:u w:color="000000" w:themeColor="text1"/>
              </w:rPr>
            </w:pPr>
            <w:r w:rsidRPr="00A01F48">
              <w:rPr>
                <w:u w:color="000000" w:themeColor="text1"/>
              </w:rPr>
              <w:t> </w:t>
            </w:r>
          </w:p>
        </w:tc>
      </w:tr>
      <w:tr w:rsidR="00FE5472" w:rsidRPr="00A01F48" w14:paraId="65FC54CB" w14:textId="77777777" w:rsidTr="00424E5A">
        <w:trPr>
          <w:trHeight w:val="315"/>
        </w:trPr>
        <w:tc>
          <w:tcPr>
            <w:tcW w:w="1253" w:type="pct"/>
            <w:vMerge/>
            <w:vAlign w:val="center"/>
            <w:hideMark/>
          </w:tcPr>
          <w:p w14:paraId="6A54C50A" w14:textId="77777777" w:rsidR="00FE5472" w:rsidRPr="00A01F48" w:rsidRDefault="00FE5472" w:rsidP="00424E5A">
            <w:pPr>
              <w:spacing w:before="40" w:after="40"/>
              <w:ind w:left="113"/>
              <w:rPr>
                <w:b/>
                <w:bCs/>
                <w:u w:color="000000" w:themeColor="text1"/>
              </w:rPr>
            </w:pPr>
          </w:p>
        </w:tc>
        <w:tc>
          <w:tcPr>
            <w:tcW w:w="1575" w:type="pct"/>
            <w:noWrap/>
            <w:vAlign w:val="center"/>
            <w:hideMark/>
          </w:tcPr>
          <w:p w14:paraId="511800F3" w14:textId="77777777" w:rsidR="00FE5472" w:rsidRPr="00A01F48" w:rsidRDefault="00FE5472" w:rsidP="00424E5A">
            <w:pPr>
              <w:spacing w:before="40" w:after="40"/>
              <w:ind w:left="113"/>
              <w:rPr>
                <w:u w:color="000000" w:themeColor="text1"/>
              </w:rPr>
            </w:pPr>
            <w:r w:rsidRPr="00A01F48">
              <w:rPr>
                <w:u w:color="000000" w:themeColor="text1"/>
              </w:rPr>
              <w:t>Kỹ sư bậc 2</w:t>
            </w:r>
          </w:p>
        </w:tc>
        <w:tc>
          <w:tcPr>
            <w:tcW w:w="1197" w:type="pct"/>
            <w:vAlign w:val="center"/>
            <w:hideMark/>
          </w:tcPr>
          <w:p w14:paraId="20E94ED5" w14:textId="77777777" w:rsidR="00FE5472" w:rsidRPr="00A01F48" w:rsidRDefault="00FE5472" w:rsidP="00424E5A">
            <w:pPr>
              <w:spacing w:before="40" w:after="40"/>
              <w:ind w:left="113"/>
              <w:jc w:val="center"/>
              <w:rPr>
                <w:u w:color="000000" w:themeColor="text1"/>
              </w:rPr>
            </w:pPr>
            <w:r w:rsidRPr="00A01F48">
              <w:rPr>
                <w:u w:color="000000" w:themeColor="text1"/>
              </w:rPr>
              <w:t>Công</w:t>
            </w:r>
          </w:p>
        </w:tc>
        <w:tc>
          <w:tcPr>
            <w:tcW w:w="975" w:type="pct"/>
            <w:vAlign w:val="center"/>
            <w:hideMark/>
          </w:tcPr>
          <w:p w14:paraId="31821214" w14:textId="77777777" w:rsidR="00FE5472" w:rsidRPr="00A01F48" w:rsidRDefault="00FE5472" w:rsidP="00424E5A">
            <w:pPr>
              <w:spacing w:before="40" w:after="40"/>
              <w:ind w:left="113"/>
              <w:jc w:val="center"/>
              <w:rPr>
                <w:u w:color="000000" w:themeColor="text1"/>
              </w:rPr>
            </w:pPr>
            <w:r w:rsidRPr="00A01F48">
              <w:rPr>
                <w:u w:color="000000" w:themeColor="text1"/>
              </w:rPr>
              <w:t>0,385</w:t>
            </w:r>
          </w:p>
        </w:tc>
      </w:tr>
      <w:tr w:rsidR="00FE5472" w:rsidRPr="00A01F48" w14:paraId="53DC7DD1" w14:textId="77777777" w:rsidTr="00424E5A">
        <w:trPr>
          <w:trHeight w:val="315"/>
        </w:trPr>
        <w:tc>
          <w:tcPr>
            <w:tcW w:w="1253" w:type="pct"/>
            <w:vMerge/>
            <w:vAlign w:val="center"/>
            <w:hideMark/>
          </w:tcPr>
          <w:p w14:paraId="1C4DCD2F" w14:textId="77777777" w:rsidR="00FE5472" w:rsidRPr="00A01F48" w:rsidRDefault="00FE5472" w:rsidP="00424E5A">
            <w:pPr>
              <w:spacing w:before="40" w:after="40"/>
              <w:ind w:left="113"/>
              <w:rPr>
                <w:b/>
                <w:bCs/>
                <w:u w:color="000000" w:themeColor="text1"/>
              </w:rPr>
            </w:pPr>
          </w:p>
        </w:tc>
        <w:tc>
          <w:tcPr>
            <w:tcW w:w="1575" w:type="pct"/>
            <w:noWrap/>
            <w:vAlign w:val="center"/>
            <w:hideMark/>
          </w:tcPr>
          <w:p w14:paraId="6FC54AF4" w14:textId="77777777" w:rsidR="00FE5472" w:rsidRPr="00A01F48" w:rsidRDefault="00FE5472" w:rsidP="00424E5A">
            <w:pPr>
              <w:spacing w:before="40" w:after="40"/>
              <w:ind w:left="113"/>
              <w:rPr>
                <w:u w:color="000000" w:themeColor="text1"/>
              </w:rPr>
            </w:pPr>
            <w:r w:rsidRPr="00A01F48">
              <w:rPr>
                <w:u w:color="000000" w:themeColor="text1"/>
              </w:rPr>
              <w:t>Kỹ sư bậc 3</w:t>
            </w:r>
          </w:p>
        </w:tc>
        <w:tc>
          <w:tcPr>
            <w:tcW w:w="1197" w:type="pct"/>
            <w:vAlign w:val="center"/>
            <w:hideMark/>
          </w:tcPr>
          <w:p w14:paraId="7ED96C65" w14:textId="77777777" w:rsidR="00FE5472" w:rsidRPr="00A01F48" w:rsidRDefault="00FE5472" w:rsidP="00424E5A">
            <w:pPr>
              <w:spacing w:before="40" w:after="40"/>
              <w:ind w:left="113"/>
              <w:jc w:val="center"/>
              <w:rPr>
                <w:u w:color="000000" w:themeColor="text1"/>
              </w:rPr>
            </w:pPr>
            <w:r w:rsidRPr="00A01F48">
              <w:rPr>
                <w:u w:color="000000" w:themeColor="text1"/>
              </w:rPr>
              <w:t>Công</w:t>
            </w:r>
          </w:p>
        </w:tc>
        <w:tc>
          <w:tcPr>
            <w:tcW w:w="975" w:type="pct"/>
            <w:vAlign w:val="center"/>
            <w:hideMark/>
          </w:tcPr>
          <w:p w14:paraId="76206556" w14:textId="77777777" w:rsidR="00FE5472" w:rsidRPr="00A01F48" w:rsidRDefault="00FE5472" w:rsidP="00424E5A">
            <w:pPr>
              <w:spacing w:before="40" w:after="40"/>
              <w:ind w:left="113"/>
              <w:jc w:val="center"/>
              <w:rPr>
                <w:u w:color="000000" w:themeColor="text1"/>
              </w:rPr>
            </w:pPr>
            <w:r w:rsidRPr="00A01F48">
              <w:rPr>
                <w:u w:color="000000" w:themeColor="text1"/>
              </w:rPr>
              <w:t>0,063</w:t>
            </w:r>
          </w:p>
        </w:tc>
      </w:tr>
      <w:tr w:rsidR="00FE5472" w:rsidRPr="00A01F48" w14:paraId="7311E409" w14:textId="77777777" w:rsidTr="00424E5A">
        <w:trPr>
          <w:trHeight w:val="315"/>
        </w:trPr>
        <w:tc>
          <w:tcPr>
            <w:tcW w:w="1253" w:type="pct"/>
            <w:vMerge/>
            <w:vAlign w:val="center"/>
            <w:hideMark/>
          </w:tcPr>
          <w:p w14:paraId="4CD39237" w14:textId="77777777" w:rsidR="00FE5472" w:rsidRPr="00A01F48" w:rsidRDefault="00FE5472" w:rsidP="00424E5A">
            <w:pPr>
              <w:spacing w:before="40" w:after="40"/>
              <w:ind w:left="113"/>
              <w:rPr>
                <w:b/>
                <w:bCs/>
                <w:u w:color="000000" w:themeColor="text1"/>
              </w:rPr>
            </w:pPr>
          </w:p>
        </w:tc>
        <w:tc>
          <w:tcPr>
            <w:tcW w:w="1575" w:type="pct"/>
            <w:noWrap/>
            <w:vAlign w:val="center"/>
            <w:hideMark/>
          </w:tcPr>
          <w:p w14:paraId="6B9D3945" w14:textId="77777777" w:rsidR="00FE5472" w:rsidRPr="00A01F48" w:rsidRDefault="00FE5472" w:rsidP="00424E5A">
            <w:pPr>
              <w:spacing w:before="40" w:after="40"/>
              <w:ind w:left="113"/>
              <w:rPr>
                <w:u w:color="000000" w:themeColor="text1"/>
              </w:rPr>
            </w:pPr>
            <w:r w:rsidRPr="00A01F48">
              <w:rPr>
                <w:u w:color="000000" w:themeColor="text1"/>
              </w:rPr>
              <w:t>Kỹ sư bậc 4</w:t>
            </w:r>
          </w:p>
        </w:tc>
        <w:tc>
          <w:tcPr>
            <w:tcW w:w="1197" w:type="pct"/>
            <w:vAlign w:val="center"/>
            <w:hideMark/>
          </w:tcPr>
          <w:p w14:paraId="09AAFE7C" w14:textId="77777777" w:rsidR="00FE5472" w:rsidRPr="00A01F48" w:rsidRDefault="00FE5472" w:rsidP="00424E5A">
            <w:pPr>
              <w:spacing w:before="40" w:after="40"/>
              <w:ind w:left="113"/>
              <w:jc w:val="center"/>
              <w:rPr>
                <w:u w:color="000000" w:themeColor="text1"/>
              </w:rPr>
            </w:pPr>
            <w:r w:rsidRPr="00A01F48">
              <w:rPr>
                <w:u w:color="000000" w:themeColor="text1"/>
              </w:rPr>
              <w:t>Công</w:t>
            </w:r>
          </w:p>
        </w:tc>
        <w:tc>
          <w:tcPr>
            <w:tcW w:w="975" w:type="pct"/>
            <w:vAlign w:val="center"/>
            <w:hideMark/>
          </w:tcPr>
          <w:p w14:paraId="7FF19C9B" w14:textId="77777777" w:rsidR="00FE5472" w:rsidRPr="00A01F48" w:rsidRDefault="00FE5472" w:rsidP="00424E5A">
            <w:pPr>
              <w:spacing w:before="40" w:after="40"/>
              <w:ind w:left="113"/>
              <w:jc w:val="center"/>
              <w:rPr>
                <w:u w:color="000000" w:themeColor="text1"/>
              </w:rPr>
            </w:pPr>
            <w:r w:rsidRPr="00A01F48">
              <w:rPr>
                <w:u w:color="000000" w:themeColor="text1"/>
              </w:rPr>
              <w:t>0,625</w:t>
            </w:r>
          </w:p>
        </w:tc>
      </w:tr>
      <w:tr w:rsidR="00FE5472" w:rsidRPr="00A01F48" w14:paraId="359FEF50" w14:textId="77777777" w:rsidTr="00424E5A">
        <w:trPr>
          <w:trHeight w:val="315"/>
        </w:trPr>
        <w:tc>
          <w:tcPr>
            <w:tcW w:w="1253" w:type="pct"/>
            <w:vMerge/>
            <w:vAlign w:val="center"/>
            <w:hideMark/>
          </w:tcPr>
          <w:p w14:paraId="106625AF" w14:textId="77777777" w:rsidR="00FE5472" w:rsidRPr="00A01F48" w:rsidRDefault="00FE5472" w:rsidP="00424E5A">
            <w:pPr>
              <w:spacing w:before="40" w:after="40"/>
              <w:ind w:left="113"/>
              <w:rPr>
                <w:b/>
                <w:bCs/>
                <w:u w:color="000000" w:themeColor="text1"/>
              </w:rPr>
            </w:pPr>
          </w:p>
        </w:tc>
        <w:tc>
          <w:tcPr>
            <w:tcW w:w="1575" w:type="pct"/>
            <w:noWrap/>
            <w:vAlign w:val="center"/>
            <w:hideMark/>
          </w:tcPr>
          <w:p w14:paraId="39C05A28" w14:textId="77777777" w:rsidR="00FE5472" w:rsidRPr="00A01F48" w:rsidRDefault="00FE5472" w:rsidP="00424E5A">
            <w:pPr>
              <w:spacing w:before="40" w:after="40"/>
              <w:ind w:left="113"/>
              <w:rPr>
                <w:u w:color="000000" w:themeColor="text1"/>
              </w:rPr>
            </w:pPr>
            <w:r w:rsidRPr="00A01F48">
              <w:rPr>
                <w:u w:color="000000" w:themeColor="text1"/>
              </w:rPr>
              <w:t>Kỹ sư bậc 5</w:t>
            </w:r>
          </w:p>
        </w:tc>
        <w:tc>
          <w:tcPr>
            <w:tcW w:w="1197" w:type="pct"/>
            <w:vAlign w:val="center"/>
            <w:hideMark/>
          </w:tcPr>
          <w:p w14:paraId="234F711F" w14:textId="77777777" w:rsidR="00FE5472" w:rsidRPr="00A01F48" w:rsidRDefault="00FE5472" w:rsidP="00424E5A">
            <w:pPr>
              <w:spacing w:before="40" w:after="40"/>
              <w:ind w:left="113"/>
              <w:jc w:val="center"/>
              <w:rPr>
                <w:u w:color="000000" w:themeColor="text1"/>
              </w:rPr>
            </w:pPr>
            <w:r w:rsidRPr="00A01F48">
              <w:rPr>
                <w:u w:color="000000" w:themeColor="text1"/>
              </w:rPr>
              <w:t>Công</w:t>
            </w:r>
          </w:p>
        </w:tc>
        <w:tc>
          <w:tcPr>
            <w:tcW w:w="975" w:type="pct"/>
            <w:vAlign w:val="center"/>
            <w:hideMark/>
          </w:tcPr>
          <w:p w14:paraId="39B37BC4" w14:textId="77777777" w:rsidR="00FE5472" w:rsidRPr="00A01F48" w:rsidRDefault="00FE5472" w:rsidP="00424E5A">
            <w:pPr>
              <w:spacing w:before="40" w:after="40"/>
              <w:ind w:left="113"/>
              <w:jc w:val="center"/>
              <w:rPr>
                <w:u w:color="000000" w:themeColor="text1"/>
              </w:rPr>
            </w:pPr>
            <w:r w:rsidRPr="00A01F48">
              <w:rPr>
                <w:u w:color="000000" w:themeColor="text1"/>
              </w:rPr>
              <w:t>1,354</w:t>
            </w:r>
          </w:p>
        </w:tc>
      </w:tr>
      <w:tr w:rsidR="00FE5472" w:rsidRPr="00A01F48" w14:paraId="6207351C" w14:textId="77777777" w:rsidTr="00424E5A">
        <w:trPr>
          <w:trHeight w:val="315"/>
        </w:trPr>
        <w:tc>
          <w:tcPr>
            <w:tcW w:w="1253" w:type="pct"/>
            <w:vMerge/>
            <w:vAlign w:val="center"/>
            <w:hideMark/>
          </w:tcPr>
          <w:p w14:paraId="53AC931F" w14:textId="77777777" w:rsidR="00FE5472" w:rsidRPr="00A01F48" w:rsidRDefault="00FE5472" w:rsidP="00424E5A">
            <w:pPr>
              <w:spacing w:before="40" w:after="40"/>
              <w:ind w:left="113"/>
              <w:rPr>
                <w:b/>
                <w:bCs/>
                <w:u w:color="000000" w:themeColor="text1"/>
              </w:rPr>
            </w:pPr>
          </w:p>
        </w:tc>
        <w:tc>
          <w:tcPr>
            <w:tcW w:w="1575" w:type="pct"/>
            <w:noWrap/>
            <w:vAlign w:val="center"/>
            <w:hideMark/>
          </w:tcPr>
          <w:p w14:paraId="1E94FBE8" w14:textId="77777777" w:rsidR="00FE5472" w:rsidRPr="00A01F48" w:rsidRDefault="00FE5472" w:rsidP="00424E5A">
            <w:pPr>
              <w:spacing w:before="40" w:after="40"/>
              <w:ind w:left="113"/>
              <w:rPr>
                <w:i/>
                <w:iCs/>
                <w:u w:color="000000" w:themeColor="text1"/>
              </w:rPr>
            </w:pPr>
            <w:r w:rsidRPr="00A01F48">
              <w:rPr>
                <w:i/>
                <w:iCs/>
                <w:u w:color="000000" w:themeColor="text1"/>
              </w:rPr>
              <w:t>Vật liệu</w:t>
            </w:r>
          </w:p>
        </w:tc>
        <w:tc>
          <w:tcPr>
            <w:tcW w:w="1197" w:type="pct"/>
            <w:vAlign w:val="center"/>
            <w:hideMark/>
          </w:tcPr>
          <w:p w14:paraId="5490BF7B" w14:textId="77777777" w:rsidR="00FE5472" w:rsidRPr="00A01F48" w:rsidRDefault="00FE5472" w:rsidP="00424E5A">
            <w:pPr>
              <w:spacing w:before="40" w:after="40"/>
              <w:ind w:left="113"/>
              <w:jc w:val="center"/>
              <w:rPr>
                <w:u w:color="000000" w:themeColor="text1"/>
              </w:rPr>
            </w:pPr>
            <w:r w:rsidRPr="00A01F48">
              <w:rPr>
                <w:u w:color="000000" w:themeColor="text1"/>
              </w:rPr>
              <w:t> </w:t>
            </w:r>
          </w:p>
        </w:tc>
        <w:tc>
          <w:tcPr>
            <w:tcW w:w="975" w:type="pct"/>
            <w:vAlign w:val="center"/>
            <w:hideMark/>
          </w:tcPr>
          <w:p w14:paraId="500EC778" w14:textId="77777777" w:rsidR="00FE5472" w:rsidRPr="00A01F48" w:rsidRDefault="00FE5472" w:rsidP="00424E5A">
            <w:pPr>
              <w:spacing w:before="40" w:after="40"/>
              <w:ind w:left="113"/>
              <w:jc w:val="center"/>
              <w:rPr>
                <w:u w:color="000000" w:themeColor="text1"/>
              </w:rPr>
            </w:pPr>
            <w:r w:rsidRPr="00A01F48">
              <w:rPr>
                <w:u w:color="000000" w:themeColor="text1"/>
              </w:rPr>
              <w:t> </w:t>
            </w:r>
          </w:p>
        </w:tc>
      </w:tr>
      <w:tr w:rsidR="00FE5472" w:rsidRPr="00A01F48" w14:paraId="2278A1F2" w14:textId="77777777" w:rsidTr="00424E5A">
        <w:trPr>
          <w:trHeight w:val="315"/>
        </w:trPr>
        <w:tc>
          <w:tcPr>
            <w:tcW w:w="1253" w:type="pct"/>
            <w:vMerge/>
            <w:vAlign w:val="center"/>
            <w:hideMark/>
          </w:tcPr>
          <w:p w14:paraId="498D704D" w14:textId="77777777" w:rsidR="00FE5472" w:rsidRPr="00A01F48" w:rsidRDefault="00FE5472" w:rsidP="00424E5A">
            <w:pPr>
              <w:spacing w:before="40" w:after="40"/>
              <w:ind w:left="113"/>
              <w:rPr>
                <w:b/>
                <w:bCs/>
                <w:u w:color="000000" w:themeColor="text1"/>
              </w:rPr>
            </w:pPr>
          </w:p>
        </w:tc>
        <w:tc>
          <w:tcPr>
            <w:tcW w:w="1575" w:type="pct"/>
            <w:vAlign w:val="center"/>
            <w:hideMark/>
          </w:tcPr>
          <w:p w14:paraId="521A20D9" w14:textId="77777777" w:rsidR="00FE5472" w:rsidRPr="00A01F48" w:rsidRDefault="00FE5472" w:rsidP="00424E5A">
            <w:pPr>
              <w:spacing w:before="40" w:after="40"/>
              <w:ind w:left="113"/>
              <w:rPr>
                <w:u w:color="000000" w:themeColor="text1"/>
              </w:rPr>
            </w:pPr>
            <w:r w:rsidRPr="00A01F48">
              <w:rPr>
                <w:u w:color="000000" w:themeColor="text1"/>
              </w:rPr>
              <w:t>Giấy A4</w:t>
            </w:r>
          </w:p>
        </w:tc>
        <w:tc>
          <w:tcPr>
            <w:tcW w:w="1197" w:type="pct"/>
            <w:noWrap/>
            <w:vAlign w:val="center"/>
            <w:hideMark/>
          </w:tcPr>
          <w:p w14:paraId="4F6B0DBB" w14:textId="77777777" w:rsidR="00FE5472" w:rsidRPr="00A01F48" w:rsidRDefault="00FE5472" w:rsidP="00424E5A">
            <w:pPr>
              <w:spacing w:before="40" w:after="40"/>
              <w:ind w:left="113"/>
              <w:jc w:val="center"/>
              <w:rPr>
                <w:u w:color="000000" w:themeColor="text1"/>
              </w:rPr>
            </w:pPr>
            <w:r w:rsidRPr="00A01F48">
              <w:rPr>
                <w:u w:color="000000" w:themeColor="text1"/>
              </w:rPr>
              <w:t>Ram</w:t>
            </w:r>
          </w:p>
        </w:tc>
        <w:tc>
          <w:tcPr>
            <w:tcW w:w="975" w:type="pct"/>
            <w:vAlign w:val="center"/>
            <w:hideMark/>
          </w:tcPr>
          <w:p w14:paraId="58FAA429" w14:textId="77777777" w:rsidR="00FE5472" w:rsidRPr="00A01F48" w:rsidRDefault="00FE5472" w:rsidP="00424E5A">
            <w:pPr>
              <w:spacing w:before="40" w:after="40"/>
              <w:ind w:left="113"/>
              <w:jc w:val="center"/>
              <w:rPr>
                <w:u w:color="000000" w:themeColor="text1"/>
              </w:rPr>
            </w:pPr>
            <w:r w:rsidRPr="00A01F48">
              <w:rPr>
                <w:u w:color="000000" w:themeColor="text1"/>
              </w:rPr>
              <w:t>0,010</w:t>
            </w:r>
          </w:p>
        </w:tc>
      </w:tr>
      <w:tr w:rsidR="00FE5472" w:rsidRPr="00A01F48" w14:paraId="339D0210" w14:textId="77777777" w:rsidTr="00424E5A">
        <w:trPr>
          <w:trHeight w:val="315"/>
        </w:trPr>
        <w:tc>
          <w:tcPr>
            <w:tcW w:w="1253" w:type="pct"/>
            <w:vMerge/>
            <w:vAlign w:val="center"/>
            <w:hideMark/>
          </w:tcPr>
          <w:p w14:paraId="08E98DB8" w14:textId="77777777" w:rsidR="00FE5472" w:rsidRPr="00A01F48" w:rsidRDefault="00FE5472" w:rsidP="00424E5A">
            <w:pPr>
              <w:spacing w:before="40" w:after="40"/>
              <w:ind w:left="113"/>
              <w:rPr>
                <w:b/>
                <w:bCs/>
                <w:u w:color="000000" w:themeColor="text1"/>
              </w:rPr>
            </w:pPr>
          </w:p>
        </w:tc>
        <w:tc>
          <w:tcPr>
            <w:tcW w:w="1575" w:type="pct"/>
            <w:noWrap/>
            <w:vAlign w:val="center"/>
            <w:hideMark/>
          </w:tcPr>
          <w:p w14:paraId="02EE864B" w14:textId="77777777" w:rsidR="00FE5472" w:rsidRPr="00A01F48" w:rsidRDefault="00FE5472" w:rsidP="00424E5A">
            <w:pPr>
              <w:spacing w:before="40" w:after="40"/>
              <w:ind w:left="113"/>
              <w:rPr>
                <w:u w:color="000000" w:themeColor="text1"/>
              </w:rPr>
            </w:pPr>
            <w:r w:rsidRPr="00A01F48">
              <w:rPr>
                <w:u w:color="000000" w:themeColor="text1"/>
              </w:rPr>
              <w:t>Bút</w:t>
            </w:r>
          </w:p>
        </w:tc>
        <w:tc>
          <w:tcPr>
            <w:tcW w:w="1197" w:type="pct"/>
            <w:noWrap/>
            <w:vAlign w:val="center"/>
            <w:hideMark/>
          </w:tcPr>
          <w:p w14:paraId="13A29270" w14:textId="77777777" w:rsidR="00FE5472" w:rsidRPr="00A01F48" w:rsidRDefault="00FE5472" w:rsidP="00424E5A">
            <w:pPr>
              <w:spacing w:before="40" w:after="40"/>
              <w:ind w:left="113"/>
              <w:jc w:val="center"/>
              <w:rPr>
                <w:u w:color="000000" w:themeColor="text1"/>
              </w:rPr>
            </w:pPr>
            <w:r w:rsidRPr="00A01F48">
              <w:rPr>
                <w:u w:color="000000" w:themeColor="text1"/>
              </w:rPr>
              <w:t>Cái</w:t>
            </w:r>
          </w:p>
        </w:tc>
        <w:tc>
          <w:tcPr>
            <w:tcW w:w="975" w:type="pct"/>
            <w:vAlign w:val="center"/>
            <w:hideMark/>
          </w:tcPr>
          <w:p w14:paraId="5ED88617" w14:textId="77777777" w:rsidR="00FE5472" w:rsidRPr="00A01F48" w:rsidRDefault="00FE5472" w:rsidP="00424E5A">
            <w:pPr>
              <w:spacing w:before="40" w:after="40"/>
              <w:ind w:left="113"/>
              <w:jc w:val="center"/>
              <w:rPr>
                <w:u w:color="000000" w:themeColor="text1"/>
              </w:rPr>
            </w:pPr>
            <w:r w:rsidRPr="00A01F48">
              <w:rPr>
                <w:u w:color="000000" w:themeColor="text1"/>
              </w:rPr>
              <w:t>0,020</w:t>
            </w:r>
          </w:p>
        </w:tc>
      </w:tr>
      <w:tr w:rsidR="00FE5472" w:rsidRPr="00A01F48" w14:paraId="5F59BE78" w14:textId="77777777" w:rsidTr="00424E5A">
        <w:trPr>
          <w:trHeight w:val="315"/>
        </w:trPr>
        <w:tc>
          <w:tcPr>
            <w:tcW w:w="1253" w:type="pct"/>
            <w:vMerge/>
            <w:vAlign w:val="center"/>
            <w:hideMark/>
          </w:tcPr>
          <w:p w14:paraId="2964F442" w14:textId="77777777" w:rsidR="00FE5472" w:rsidRPr="00A01F48" w:rsidRDefault="00FE5472" w:rsidP="00424E5A">
            <w:pPr>
              <w:spacing w:before="40" w:after="40"/>
              <w:ind w:left="113"/>
              <w:rPr>
                <w:b/>
                <w:bCs/>
                <w:u w:color="000000" w:themeColor="text1"/>
              </w:rPr>
            </w:pPr>
          </w:p>
        </w:tc>
        <w:tc>
          <w:tcPr>
            <w:tcW w:w="1575" w:type="pct"/>
            <w:noWrap/>
            <w:vAlign w:val="center"/>
            <w:hideMark/>
          </w:tcPr>
          <w:p w14:paraId="20FB56A7" w14:textId="77777777" w:rsidR="00FE5472" w:rsidRPr="00A01F48" w:rsidRDefault="00FE5472" w:rsidP="00424E5A">
            <w:pPr>
              <w:spacing w:before="40" w:after="40"/>
              <w:ind w:left="113"/>
              <w:rPr>
                <w:u w:color="000000" w:themeColor="text1"/>
              </w:rPr>
            </w:pPr>
            <w:r w:rsidRPr="00A01F48">
              <w:rPr>
                <w:u w:color="000000" w:themeColor="text1"/>
              </w:rPr>
              <w:t>Giẻ lau</w:t>
            </w:r>
          </w:p>
        </w:tc>
        <w:tc>
          <w:tcPr>
            <w:tcW w:w="1197" w:type="pct"/>
            <w:noWrap/>
            <w:vAlign w:val="center"/>
            <w:hideMark/>
          </w:tcPr>
          <w:p w14:paraId="653813DD" w14:textId="77777777" w:rsidR="00FE5472" w:rsidRPr="00A01F48" w:rsidRDefault="00FE5472" w:rsidP="00424E5A">
            <w:pPr>
              <w:spacing w:before="40" w:after="40"/>
              <w:ind w:left="113"/>
              <w:jc w:val="center"/>
              <w:rPr>
                <w:u w:color="000000" w:themeColor="text1"/>
              </w:rPr>
            </w:pPr>
            <w:r w:rsidRPr="00A01F48">
              <w:rPr>
                <w:u w:color="000000" w:themeColor="text1"/>
              </w:rPr>
              <w:t>Kg</w:t>
            </w:r>
          </w:p>
        </w:tc>
        <w:tc>
          <w:tcPr>
            <w:tcW w:w="975" w:type="pct"/>
            <w:vAlign w:val="center"/>
            <w:hideMark/>
          </w:tcPr>
          <w:p w14:paraId="335F0544" w14:textId="77777777" w:rsidR="00FE5472" w:rsidRPr="00A01F48" w:rsidRDefault="00FE5472" w:rsidP="00424E5A">
            <w:pPr>
              <w:spacing w:before="40" w:after="40"/>
              <w:ind w:left="113"/>
              <w:jc w:val="center"/>
              <w:rPr>
                <w:u w:color="000000" w:themeColor="text1"/>
              </w:rPr>
            </w:pPr>
            <w:r w:rsidRPr="00A01F48">
              <w:rPr>
                <w:u w:color="000000" w:themeColor="text1"/>
              </w:rPr>
              <w:t>0,050</w:t>
            </w:r>
          </w:p>
        </w:tc>
      </w:tr>
      <w:tr w:rsidR="00FE5472" w:rsidRPr="00A01F48" w14:paraId="6942E0FD" w14:textId="77777777" w:rsidTr="00424E5A">
        <w:trPr>
          <w:trHeight w:val="315"/>
        </w:trPr>
        <w:tc>
          <w:tcPr>
            <w:tcW w:w="1253" w:type="pct"/>
            <w:vMerge/>
            <w:vAlign w:val="center"/>
            <w:hideMark/>
          </w:tcPr>
          <w:p w14:paraId="10ECE759" w14:textId="77777777" w:rsidR="00FE5472" w:rsidRPr="00A01F48" w:rsidRDefault="00FE5472" w:rsidP="00424E5A">
            <w:pPr>
              <w:spacing w:before="40" w:after="40"/>
              <w:ind w:left="113"/>
              <w:rPr>
                <w:b/>
                <w:bCs/>
                <w:u w:color="000000" w:themeColor="text1"/>
              </w:rPr>
            </w:pPr>
          </w:p>
        </w:tc>
        <w:tc>
          <w:tcPr>
            <w:tcW w:w="1575" w:type="pct"/>
            <w:vAlign w:val="center"/>
            <w:hideMark/>
          </w:tcPr>
          <w:p w14:paraId="6B740E6E" w14:textId="77777777" w:rsidR="00FE5472" w:rsidRPr="00A01F48" w:rsidRDefault="00FE5472" w:rsidP="00424E5A">
            <w:pPr>
              <w:spacing w:before="40" w:after="40"/>
              <w:ind w:left="113"/>
              <w:rPr>
                <w:u w:color="000000" w:themeColor="text1"/>
              </w:rPr>
            </w:pPr>
            <w:r w:rsidRPr="00A01F48">
              <w:rPr>
                <w:u w:color="000000" w:themeColor="text1"/>
              </w:rPr>
              <w:t>Chổi quét bụi</w:t>
            </w:r>
          </w:p>
        </w:tc>
        <w:tc>
          <w:tcPr>
            <w:tcW w:w="1197" w:type="pct"/>
            <w:noWrap/>
            <w:vAlign w:val="center"/>
            <w:hideMark/>
          </w:tcPr>
          <w:p w14:paraId="5E5A8EA4" w14:textId="77777777" w:rsidR="00FE5472" w:rsidRPr="00A01F48" w:rsidRDefault="00FE5472" w:rsidP="00424E5A">
            <w:pPr>
              <w:spacing w:before="40" w:after="40"/>
              <w:ind w:left="113"/>
              <w:jc w:val="center"/>
              <w:rPr>
                <w:u w:color="000000" w:themeColor="text1"/>
              </w:rPr>
            </w:pPr>
            <w:r w:rsidRPr="00A01F48">
              <w:rPr>
                <w:u w:color="000000" w:themeColor="text1"/>
              </w:rPr>
              <w:t>Cái</w:t>
            </w:r>
          </w:p>
        </w:tc>
        <w:tc>
          <w:tcPr>
            <w:tcW w:w="975" w:type="pct"/>
            <w:vAlign w:val="center"/>
            <w:hideMark/>
          </w:tcPr>
          <w:p w14:paraId="531F0D02" w14:textId="77777777" w:rsidR="00FE5472" w:rsidRPr="00A01F48" w:rsidRDefault="00FE5472" w:rsidP="00424E5A">
            <w:pPr>
              <w:spacing w:before="40" w:after="40"/>
              <w:ind w:left="113"/>
              <w:jc w:val="center"/>
              <w:rPr>
                <w:u w:color="000000" w:themeColor="text1"/>
              </w:rPr>
            </w:pPr>
            <w:r w:rsidRPr="00A01F48">
              <w:rPr>
                <w:u w:color="000000" w:themeColor="text1"/>
              </w:rPr>
              <w:t>0,050</w:t>
            </w:r>
          </w:p>
        </w:tc>
      </w:tr>
      <w:tr w:rsidR="00FE5472" w:rsidRPr="00A01F48" w14:paraId="1198619E" w14:textId="77777777" w:rsidTr="00424E5A">
        <w:trPr>
          <w:trHeight w:val="315"/>
        </w:trPr>
        <w:tc>
          <w:tcPr>
            <w:tcW w:w="1253" w:type="pct"/>
            <w:vMerge/>
            <w:vAlign w:val="center"/>
            <w:hideMark/>
          </w:tcPr>
          <w:p w14:paraId="45BE2CE4" w14:textId="77777777" w:rsidR="00FE5472" w:rsidRPr="00A01F48" w:rsidRDefault="00FE5472" w:rsidP="00424E5A">
            <w:pPr>
              <w:spacing w:before="40" w:after="40"/>
              <w:ind w:left="113"/>
              <w:rPr>
                <w:b/>
                <w:bCs/>
                <w:u w:color="000000" w:themeColor="text1"/>
              </w:rPr>
            </w:pPr>
          </w:p>
        </w:tc>
        <w:tc>
          <w:tcPr>
            <w:tcW w:w="1575" w:type="pct"/>
            <w:noWrap/>
            <w:vAlign w:val="center"/>
            <w:hideMark/>
          </w:tcPr>
          <w:p w14:paraId="2BCCFEA5" w14:textId="77777777" w:rsidR="00FE5472" w:rsidRPr="00A01F48" w:rsidRDefault="00FE5472" w:rsidP="00424E5A">
            <w:pPr>
              <w:spacing w:before="40" w:after="40"/>
              <w:ind w:left="113"/>
              <w:rPr>
                <w:u w:color="000000" w:themeColor="text1"/>
              </w:rPr>
            </w:pPr>
            <w:r w:rsidRPr="00A01F48">
              <w:rPr>
                <w:u w:color="000000" w:themeColor="text1"/>
              </w:rPr>
              <w:t>Mực in</w:t>
            </w:r>
          </w:p>
        </w:tc>
        <w:tc>
          <w:tcPr>
            <w:tcW w:w="1197" w:type="pct"/>
            <w:noWrap/>
            <w:vAlign w:val="center"/>
            <w:hideMark/>
          </w:tcPr>
          <w:p w14:paraId="7251D548" w14:textId="77777777" w:rsidR="00FE5472" w:rsidRPr="00A01F48" w:rsidRDefault="00FE5472" w:rsidP="00424E5A">
            <w:pPr>
              <w:spacing w:before="40" w:after="40"/>
              <w:ind w:left="113"/>
              <w:jc w:val="center"/>
              <w:rPr>
                <w:u w:color="000000" w:themeColor="text1"/>
              </w:rPr>
            </w:pPr>
            <w:r w:rsidRPr="00A01F48">
              <w:rPr>
                <w:u w:color="000000" w:themeColor="text1"/>
              </w:rPr>
              <w:t>Hộp</w:t>
            </w:r>
          </w:p>
        </w:tc>
        <w:tc>
          <w:tcPr>
            <w:tcW w:w="975" w:type="pct"/>
            <w:vAlign w:val="center"/>
            <w:hideMark/>
          </w:tcPr>
          <w:p w14:paraId="48702716" w14:textId="77777777" w:rsidR="00FE5472" w:rsidRPr="00A01F48" w:rsidRDefault="00FE5472" w:rsidP="00424E5A">
            <w:pPr>
              <w:spacing w:before="40" w:after="40"/>
              <w:ind w:left="113"/>
              <w:jc w:val="center"/>
              <w:rPr>
                <w:u w:color="000000" w:themeColor="text1"/>
              </w:rPr>
            </w:pPr>
            <w:r w:rsidRPr="00A01F48">
              <w:rPr>
                <w:u w:color="000000" w:themeColor="text1"/>
              </w:rPr>
              <w:t>0,005</w:t>
            </w:r>
          </w:p>
        </w:tc>
      </w:tr>
      <w:tr w:rsidR="00FE5472" w:rsidRPr="00A01F48" w14:paraId="61FBC13D" w14:textId="77777777" w:rsidTr="00424E5A">
        <w:trPr>
          <w:trHeight w:val="315"/>
        </w:trPr>
        <w:tc>
          <w:tcPr>
            <w:tcW w:w="1253" w:type="pct"/>
            <w:vMerge/>
            <w:vAlign w:val="center"/>
            <w:hideMark/>
          </w:tcPr>
          <w:p w14:paraId="1DE5B016" w14:textId="77777777" w:rsidR="00FE5472" w:rsidRPr="00A01F48" w:rsidRDefault="00FE5472" w:rsidP="00424E5A">
            <w:pPr>
              <w:spacing w:before="40" w:after="40"/>
              <w:ind w:left="113"/>
              <w:rPr>
                <w:b/>
                <w:bCs/>
                <w:u w:color="000000" w:themeColor="text1"/>
              </w:rPr>
            </w:pPr>
          </w:p>
        </w:tc>
        <w:tc>
          <w:tcPr>
            <w:tcW w:w="1575" w:type="pct"/>
            <w:vAlign w:val="center"/>
            <w:hideMark/>
          </w:tcPr>
          <w:p w14:paraId="0FA0ECA0" w14:textId="77777777" w:rsidR="00FE5472" w:rsidRPr="00A01F48" w:rsidRDefault="00FE5472" w:rsidP="00424E5A">
            <w:pPr>
              <w:spacing w:before="40" w:after="40"/>
              <w:ind w:left="113"/>
              <w:rPr>
                <w:i/>
                <w:iCs/>
                <w:u w:color="000000" w:themeColor="text1"/>
              </w:rPr>
            </w:pPr>
            <w:r w:rsidRPr="00A01F48">
              <w:rPr>
                <w:i/>
                <w:iCs/>
                <w:u w:color="000000" w:themeColor="text1"/>
              </w:rPr>
              <w:t>Máy, thiết bị</w:t>
            </w:r>
          </w:p>
        </w:tc>
        <w:tc>
          <w:tcPr>
            <w:tcW w:w="1197" w:type="pct"/>
            <w:noWrap/>
            <w:vAlign w:val="center"/>
            <w:hideMark/>
          </w:tcPr>
          <w:p w14:paraId="2BA2652E" w14:textId="77777777" w:rsidR="00FE5472" w:rsidRPr="00A01F48" w:rsidRDefault="00FE5472" w:rsidP="00424E5A">
            <w:pPr>
              <w:spacing w:before="40" w:after="40"/>
              <w:ind w:left="113"/>
              <w:jc w:val="center"/>
              <w:rPr>
                <w:u w:color="000000" w:themeColor="text1"/>
              </w:rPr>
            </w:pPr>
            <w:r w:rsidRPr="00A01F48">
              <w:rPr>
                <w:u w:color="000000" w:themeColor="text1"/>
              </w:rPr>
              <w:t> </w:t>
            </w:r>
          </w:p>
        </w:tc>
        <w:tc>
          <w:tcPr>
            <w:tcW w:w="975" w:type="pct"/>
            <w:vAlign w:val="center"/>
            <w:hideMark/>
          </w:tcPr>
          <w:p w14:paraId="10107240" w14:textId="77777777" w:rsidR="00FE5472" w:rsidRPr="00A01F48" w:rsidRDefault="00FE5472" w:rsidP="00424E5A">
            <w:pPr>
              <w:spacing w:before="40" w:after="40"/>
              <w:ind w:left="113"/>
              <w:jc w:val="center"/>
              <w:rPr>
                <w:u w:color="000000" w:themeColor="text1"/>
              </w:rPr>
            </w:pPr>
            <w:r w:rsidRPr="00A01F48">
              <w:rPr>
                <w:u w:color="000000" w:themeColor="text1"/>
              </w:rPr>
              <w:t> </w:t>
            </w:r>
          </w:p>
        </w:tc>
      </w:tr>
      <w:tr w:rsidR="00FE5472" w:rsidRPr="00A01F48" w14:paraId="373C8E0A" w14:textId="77777777" w:rsidTr="00424E5A">
        <w:trPr>
          <w:trHeight w:val="315"/>
        </w:trPr>
        <w:tc>
          <w:tcPr>
            <w:tcW w:w="1253" w:type="pct"/>
            <w:vMerge/>
            <w:vAlign w:val="center"/>
            <w:hideMark/>
          </w:tcPr>
          <w:p w14:paraId="12311FA6" w14:textId="77777777" w:rsidR="00FE5472" w:rsidRPr="00A01F48" w:rsidRDefault="00FE5472" w:rsidP="00424E5A">
            <w:pPr>
              <w:spacing w:before="40" w:after="40"/>
              <w:ind w:left="113"/>
              <w:rPr>
                <w:b/>
                <w:bCs/>
                <w:u w:color="000000" w:themeColor="text1"/>
              </w:rPr>
            </w:pPr>
          </w:p>
        </w:tc>
        <w:tc>
          <w:tcPr>
            <w:tcW w:w="1575" w:type="pct"/>
            <w:noWrap/>
            <w:vAlign w:val="center"/>
            <w:hideMark/>
          </w:tcPr>
          <w:p w14:paraId="0197D8A8" w14:textId="77777777" w:rsidR="00FE5472" w:rsidRPr="00A01F48" w:rsidRDefault="00FE5472" w:rsidP="00424E5A">
            <w:pPr>
              <w:spacing w:before="40" w:after="40"/>
              <w:ind w:left="113"/>
              <w:rPr>
                <w:u w:color="000000" w:themeColor="text1"/>
              </w:rPr>
            </w:pPr>
            <w:r w:rsidRPr="00A01F48">
              <w:rPr>
                <w:u w:color="000000" w:themeColor="text1"/>
              </w:rPr>
              <w:t>Máy tính</w:t>
            </w:r>
          </w:p>
        </w:tc>
        <w:tc>
          <w:tcPr>
            <w:tcW w:w="1197" w:type="pct"/>
            <w:vAlign w:val="center"/>
            <w:hideMark/>
          </w:tcPr>
          <w:p w14:paraId="395F6518" w14:textId="77777777" w:rsidR="00FE5472" w:rsidRPr="00A01F48" w:rsidRDefault="00FE5472" w:rsidP="00424E5A">
            <w:pPr>
              <w:spacing w:before="40" w:after="40"/>
              <w:ind w:left="113"/>
              <w:jc w:val="center"/>
              <w:rPr>
                <w:u w:color="000000" w:themeColor="text1"/>
              </w:rPr>
            </w:pPr>
            <w:r w:rsidRPr="00A01F48">
              <w:rPr>
                <w:u w:color="000000" w:themeColor="text1"/>
              </w:rPr>
              <w:t>Ca</w:t>
            </w:r>
          </w:p>
        </w:tc>
        <w:tc>
          <w:tcPr>
            <w:tcW w:w="975" w:type="pct"/>
            <w:vAlign w:val="center"/>
            <w:hideMark/>
          </w:tcPr>
          <w:p w14:paraId="1BB62F2D" w14:textId="77777777" w:rsidR="00FE5472" w:rsidRPr="00A01F48" w:rsidRDefault="00FE5472" w:rsidP="00424E5A">
            <w:pPr>
              <w:spacing w:before="40" w:after="40"/>
              <w:ind w:left="113"/>
              <w:jc w:val="center"/>
              <w:rPr>
                <w:u w:color="000000" w:themeColor="text1"/>
              </w:rPr>
            </w:pPr>
            <w:r w:rsidRPr="00A01F48">
              <w:rPr>
                <w:u w:color="000000" w:themeColor="text1"/>
              </w:rPr>
              <w:t>0,083</w:t>
            </w:r>
          </w:p>
        </w:tc>
      </w:tr>
      <w:tr w:rsidR="00FE5472" w:rsidRPr="00A01F48" w14:paraId="157A05D7" w14:textId="77777777" w:rsidTr="00424E5A">
        <w:trPr>
          <w:trHeight w:val="315"/>
        </w:trPr>
        <w:tc>
          <w:tcPr>
            <w:tcW w:w="1253" w:type="pct"/>
            <w:vMerge/>
            <w:vAlign w:val="center"/>
            <w:hideMark/>
          </w:tcPr>
          <w:p w14:paraId="2921F46B" w14:textId="77777777" w:rsidR="00FE5472" w:rsidRPr="00A01F48" w:rsidRDefault="00FE5472" w:rsidP="00424E5A">
            <w:pPr>
              <w:spacing w:before="40" w:after="40"/>
              <w:ind w:left="113"/>
              <w:rPr>
                <w:b/>
                <w:bCs/>
                <w:u w:color="000000" w:themeColor="text1"/>
              </w:rPr>
            </w:pPr>
          </w:p>
        </w:tc>
        <w:tc>
          <w:tcPr>
            <w:tcW w:w="1575" w:type="pct"/>
            <w:noWrap/>
            <w:vAlign w:val="center"/>
            <w:hideMark/>
          </w:tcPr>
          <w:p w14:paraId="16AA7E19" w14:textId="77777777" w:rsidR="00FE5472" w:rsidRPr="00A01F48" w:rsidRDefault="00FE5472" w:rsidP="00424E5A">
            <w:pPr>
              <w:spacing w:before="40" w:after="40"/>
              <w:ind w:left="113"/>
              <w:rPr>
                <w:u w:color="000000" w:themeColor="text1"/>
              </w:rPr>
            </w:pPr>
            <w:r w:rsidRPr="00A01F48">
              <w:rPr>
                <w:u w:color="000000" w:themeColor="text1"/>
              </w:rPr>
              <w:t>Máy tính xách tay</w:t>
            </w:r>
          </w:p>
        </w:tc>
        <w:tc>
          <w:tcPr>
            <w:tcW w:w="1197" w:type="pct"/>
            <w:vAlign w:val="center"/>
            <w:hideMark/>
          </w:tcPr>
          <w:p w14:paraId="25B434AA" w14:textId="77777777" w:rsidR="00FE5472" w:rsidRPr="00A01F48" w:rsidRDefault="00FE5472" w:rsidP="00424E5A">
            <w:pPr>
              <w:spacing w:before="40" w:after="40"/>
              <w:ind w:left="113"/>
              <w:jc w:val="center"/>
              <w:rPr>
                <w:u w:color="000000" w:themeColor="text1"/>
              </w:rPr>
            </w:pPr>
            <w:r w:rsidRPr="00A01F48">
              <w:rPr>
                <w:u w:color="000000" w:themeColor="text1"/>
              </w:rPr>
              <w:t>Ca</w:t>
            </w:r>
          </w:p>
        </w:tc>
        <w:tc>
          <w:tcPr>
            <w:tcW w:w="975" w:type="pct"/>
            <w:vAlign w:val="center"/>
            <w:hideMark/>
          </w:tcPr>
          <w:p w14:paraId="0D551E59" w14:textId="77777777" w:rsidR="00FE5472" w:rsidRPr="00A01F48" w:rsidRDefault="00FE5472" w:rsidP="00424E5A">
            <w:pPr>
              <w:spacing w:before="40" w:after="40"/>
              <w:ind w:left="113"/>
              <w:jc w:val="center"/>
              <w:rPr>
                <w:u w:color="000000" w:themeColor="text1"/>
              </w:rPr>
            </w:pPr>
            <w:r w:rsidRPr="00A01F48">
              <w:rPr>
                <w:u w:color="000000" w:themeColor="text1"/>
              </w:rPr>
              <w:t>1,656</w:t>
            </w:r>
          </w:p>
        </w:tc>
      </w:tr>
      <w:tr w:rsidR="00FE5472" w:rsidRPr="00A01F48" w14:paraId="7E7DD222" w14:textId="77777777" w:rsidTr="00424E5A">
        <w:trPr>
          <w:trHeight w:val="315"/>
        </w:trPr>
        <w:tc>
          <w:tcPr>
            <w:tcW w:w="1253" w:type="pct"/>
            <w:vMerge/>
            <w:vAlign w:val="center"/>
            <w:hideMark/>
          </w:tcPr>
          <w:p w14:paraId="053EC3DA" w14:textId="77777777" w:rsidR="00FE5472" w:rsidRPr="00A01F48" w:rsidRDefault="00FE5472" w:rsidP="00424E5A">
            <w:pPr>
              <w:spacing w:before="40" w:after="40"/>
              <w:ind w:left="113"/>
              <w:rPr>
                <w:b/>
                <w:bCs/>
                <w:u w:color="000000" w:themeColor="text1"/>
              </w:rPr>
            </w:pPr>
          </w:p>
        </w:tc>
        <w:tc>
          <w:tcPr>
            <w:tcW w:w="1575" w:type="pct"/>
            <w:vAlign w:val="center"/>
            <w:hideMark/>
          </w:tcPr>
          <w:p w14:paraId="53EC4541" w14:textId="77777777" w:rsidR="00FE5472" w:rsidRPr="00A01F48" w:rsidRDefault="00FE5472" w:rsidP="00424E5A">
            <w:pPr>
              <w:spacing w:before="40" w:after="40"/>
              <w:ind w:left="113"/>
              <w:rPr>
                <w:u w:color="000000" w:themeColor="text1"/>
              </w:rPr>
            </w:pPr>
            <w:r w:rsidRPr="00A01F48">
              <w:rPr>
                <w:u w:color="000000" w:themeColor="text1"/>
              </w:rPr>
              <w:t>Đồng hồ vạn năng</w:t>
            </w:r>
          </w:p>
        </w:tc>
        <w:tc>
          <w:tcPr>
            <w:tcW w:w="1197" w:type="pct"/>
            <w:vAlign w:val="center"/>
            <w:hideMark/>
          </w:tcPr>
          <w:p w14:paraId="2A29BE42" w14:textId="77777777" w:rsidR="00FE5472" w:rsidRPr="00A01F48" w:rsidRDefault="00FE5472" w:rsidP="00424E5A">
            <w:pPr>
              <w:spacing w:before="40" w:after="40"/>
              <w:ind w:left="113"/>
              <w:jc w:val="center"/>
              <w:rPr>
                <w:u w:color="000000" w:themeColor="text1"/>
              </w:rPr>
            </w:pPr>
            <w:r w:rsidRPr="00A01F48">
              <w:rPr>
                <w:u w:color="000000" w:themeColor="text1"/>
              </w:rPr>
              <w:t>Ca</w:t>
            </w:r>
          </w:p>
        </w:tc>
        <w:tc>
          <w:tcPr>
            <w:tcW w:w="975" w:type="pct"/>
            <w:vAlign w:val="center"/>
            <w:hideMark/>
          </w:tcPr>
          <w:p w14:paraId="1E74B62E" w14:textId="77777777" w:rsidR="00FE5472" w:rsidRPr="00A01F48" w:rsidRDefault="00FE5472" w:rsidP="00424E5A">
            <w:pPr>
              <w:spacing w:before="40" w:after="40"/>
              <w:ind w:left="113"/>
              <w:jc w:val="center"/>
              <w:rPr>
                <w:u w:color="000000" w:themeColor="text1"/>
              </w:rPr>
            </w:pPr>
            <w:r w:rsidRPr="00A01F48">
              <w:rPr>
                <w:u w:color="000000" w:themeColor="text1"/>
              </w:rPr>
              <w:t>0,094</w:t>
            </w:r>
          </w:p>
        </w:tc>
      </w:tr>
      <w:tr w:rsidR="00FE5472" w:rsidRPr="00A01F48" w14:paraId="4E74B736" w14:textId="77777777" w:rsidTr="00424E5A">
        <w:trPr>
          <w:trHeight w:val="315"/>
        </w:trPr>
        <w:tc>
          <w:tcPr>
            <w:tcW w:w="1253" w:type="pct"/>
            <w:vMerge/>
            <w:vAlign w:val="center"/>
            <w:hideMark/>
          </w:tcPr>
          <w:p w14:paraId="3BF350DF" w14:textId="77777777" w:rsidR="00FE5472" w:rsidRPr="00A01F48" w:rsidRDefault="00FE5472" w:rsidP="00424E5A">
            <w:pPr>
              <w:spacing w:before="40" w:after="40"/>
              <w:ind w:left="113"/>
              <w:rPr>
                <w:b/>
                <w:bCs/>
                <w:u w:color="000000" w:themeColor="text1"/>
              </w:rPr>
            </w:pPr>
          </w:p>
        </w:tc>
        <w:tc>
          <w:tcPr>
            <w:tcW w:w="1575" w:type="pct"/>
            <w:noWrap/>
            <w:vAlign w:val="center"/>
            <w:hideMark/>
          </w:tcPr>
          <w:p w14:paraId="007251DC" w14:textId="77777777" w:rsidR="00FE5472" w:rsidRPr="00A01F48" w:rsidRDefault="00FE5472" w:rsidP="00424E5A">
            <w:pPr>
              <w:spacing w:before="40" w:after="40"/>
              <w:ind w:left="113"/>
              <w:rPr>
                <w:u w:color="000000" w:themeColor="text1"/>
              </w:rPr>
            </w:pPr>
            <w:r w:rsidRPr="00A01F48">
              <w:rPr>
                <w:u w:color="000000" w:themeColor="text1"/>
              </w:rPr>
              <w:t>Máy in</w:t>
            </w:r>
          </w:p>
        </w:tc>
        <w:tc>
          <w:tcPr>
            <w:tcW w:w="1197" w:type="pct"/>
            <w:vAlign w:val="center"/>
            <w:hideMark/>
          </w:tcPr>
          <w:p w14:paraId="3CBB060A" w14:textId="77777777" w:rsidR="00FE5472" w:rsidRPr="00A01F48" w:rsidRDefault="00FE5472" w:rsidP="00424E5A">
            <w:pPr>
              <w:spacing w:before="40" w:after="40"/>
              <w:ind w:left="113"/>
              <w:jc w:val="center"/>
              <w:rPr>
                <w:u w:color="000000" w:themeColor="text1"/>
              </w:rPr>
            </w:pPr>
            <w:r w:rsidRPr="00A01F48">
              <w:rPr>
                <w:u w:color="000000" w:themeColor="text1"/>
              </w:rPr>
              <w:t>Ca</w:t>
            </w:r>
          </w:p>
        </w:tc>
        <w:tc>
          <w:tcPr>
            <w:tcW w:w="975" w:type="pct"/>
            <w:vAlign w:val="center"/>
            <w:hideMark/>
          </w:tcPr>
          <w:p w14:paraId="6DE39269" w14:textId="77777777" w:rsidR="00FE5472" w:rsidRPr="00A01F48" w:rsidRDefault="00FE5472" w:rsidP="00424E5A">
            <w:pPr>
              <w:spacing w:before="40" w:after="40"/>
              <w:ind w:left="113"/>
              <w:jc w:val="center"/>
              <w:rPr>
                <w:u w:color="000000" w:themeColor="text1"/>
              </w:rPr>
            </w:pPr>
            <w:r w:rsidRPr="00A01F48">
              <w:rPr>
                <w:u w:color="000000" w:themeColor="text1"/>
              </w:rPr>
              <w:t>0,010</w:t>
            </w:r>
          </w:p>
        </w:tc>
      </w:tr>
    </w:tbl>
    <w:p w14:paraId="6EA57033" w14:textId="5D8AA8D4" w:rsidR="00FE5472" w:rsidRPr="00A01F48" w:rsidRDefault="00424E5A" w:rsidP="008B179A">
      <w:pPr>
        <w:pStyle w:val="Heading3"/>
      </w:pPr>
      <w:r>
        <w:t xml:space="preserve">15. </w:t>
      </w:r>
      <w:r w:rsidR="00FE5472" w:rsidRPr="00A01F48">
        <w:t xml:space="preserve">ĐN.01.15 Quản trị, vận hành tên miền, địa chỉ IPv4, IPv6 của thành phố </w:t>
      </w:r>
    </w:p>
    <w:p w14:paraId="5BCE4FB5" w14:textId="3D764F87" w:rsidR="00FE5472" w:rsidRPr="00A01F48" w:rsidRDefault="00424E5A" w:rsidP="008B179A">
      <w:pPr>
        <w:pStyle w:val="Heading3"/>
      </w:pPr>
      <w:r>
        <w:t xml:space="preserve">15.1. </w:t>
      </w:r>
      <w:r w:rsidR="00FE5472" w:rsidRPr="00A01F48">
        <w:t>ĐN.01.15.01 Vận hành</w:t>
      </w:r>
    </w:p>
    <w:p w14:paraId="14D4C446"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417A6C06"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Thực hiện công tác kiểm tra, giám sát; Thu thập thông số cấu hình thiết bị, công cụ để kết nối kiểm tra; Kiểm tra trạng thái hoạt động của các đèn tín hiệu, theo dõi các thông số theo từng dòng thiết bị; Giám sát hoạt động, phát hiện các vấn đề phát sinh</w:t>
      </w:r>
      <w:r w:rsidRPr="00A01F48">
        <w:rPr>
          <w:rFonts w:cs="Times New Roman"/>
          <w:color w:val="000000" w:themeColor="text1"/>
          <w:szCs w:val="28"/>
          <w:u w:color="000000" w:themeColor="text1"/>
        </w:rPr>
        <w:t>;</w:t>
      </w:r>
      <w:r w:rsidRPr="00A01F48">
        <w:rPr>
          <w:rFonts w:cs="Times New Roman"/>
          <w:color w:val="000000" w:themeColor="text1"/>
          <w:szCs w:val="28"/>
          <w:u w:color="000000" w:themeColor="text1"/>
          <w:lang w:val="vi-VN"/>
        </w:rPr>
        <w:t xml:space="preserve"> </w:t>
      </w:r>
    </w:p>
    <w:p w14:paraId="108EFDAC"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Phối hợp với các đơn vị liên quan xử lý, khắc phục sự cố; Cập nhật tình trạng thiết bị và đề xuất biện pháp xử lý kịp thời; Điều chỉnh các thông số của thiết bị khi cần thiết; Phân tích cảnh báo và xử lý cảnh báo</w:t>
      </w:r>
      <w:r w:rsidRPr="00A01F48">
        <w:rPr>
          <w:rFonts w:cs="Times New Roman"/>
          <w:color w:val="000000" w:themeColor="text1"/>
          <w:szCs w:val="28"/>
          <w:u w:color="000000" w:themeColor="text1"/>
        </w:rPr>
        <w:t>;</w:t>
      </w:r>
    </w:p>
    <w:p w14:paraId="58A65AA4"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Các thao tác vận hành khác; Ghi nhật ký lại toàn bộ công việc.</w:t>
      </w:r>
    </w:p>
    <w:p w14:paraId="00F03766" w14:textId="77777777" w:rsidR="00FE5472" w:rsidRPr="00A01F48" w:rsidRDefault="00FE5472" w:rsidP="00A01F48">
      <w:pPr>
        <w:tabs>
          <w:tab w:val="right" w:pos="8364"/>
        </w:tabs>
        <w:spacing w:before="120" w:after="0"/>
        <w:ind w:firstLine="567"/>
        <w:jc w:val="both"/>
        <w:rPr>
          <w:rFonts w:cs="Times New Roman"/>
          <w:color w:val="000000" w:themeColor="text1"/>
          <w:szCs w:val="28"/>
          <w:u w:color="000000" w:themeColor="text1"/>
          <w:lang w:val="en-GB"/>
        </w:rPr>
      </w:pPr>
      <w:r w:rsidRPr="00A01F48">
        <w:rPr>
          <w:rFonts w:cs="Times New Roman"/>
          <w:color w:val="000000" w:themeColor="text1"/>
          <w:szCs w:val="28"/>
          <w:u w:color="000000" w:themeColor="text1"/>
          <w:lang w:val="vi-VN"/>
        </w:rPr>
        <w:t>b) Định mức</w:t>
      </w:r>
      <w:r w:rsidRPr="00A01F48">
        <w:rPr>
          <w:rFonts w:cs="Times New Roman"/>
          <w:color w:val="000000" w:themeColor="text1"/>
          <w:szCs w:val="28"/>
          <w:u w:color="000000" w:themeColor="text1"/>
          <w:lang w:val="en-GB"/>
        </w:rPr>
        <w:tab/>
      </w:r>
    </w:p>
    <w:p w14:paraId="1A89F429" w14:textId="77777777" w:rsidR="00FE5472" w:rsidRPr="00A01F48" w:rsidRDefault="00FE5472" w:rsidP="00424E5A">
      <w:pPr>
        <w:tabs>
          <w:tab w:val="right" w:pos="8364"/>
        </w:tabs>
        <w:spacing w:before="120" w:after="0"/>
        <w:ind w:firstLine="567"/>
        <w:jc w:val="right"/>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en-GB"/>
        </w:rPr>
        <w:tab/>
      </w:r>
      <w:r w:rsidRPr="00A01F48">
        <w:rPr>
          <w:rFonts w:cs="Times New Roman"/>
          <w:i/>
          <w:iCs/>
          <w:color w:val="000000" w:themeColor="text1"/>
          <w:szCs w:val="28"/>
          <w:u w:color="000000" w:themeColor="text1"/>
          <w:lang w:val="vi-VN"/>
        </w:rPr>
        <w:t>Đơn vị tính: Hệ thống/ngày làm việc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73"/>
        <w:gridCol w:w="3206"/>
        <w:gridCol w:w="1939"/>
        <w:gridCol w:w="1510"/>
      </w:tblGrid>
      <w:tr w:rsidR="00FE5472" w:rsidRPr="00A01F48" w14:paraId="5078DD1E" w14:textId="77777777" w:rsidTr="00424E5A">
        <w:tc>
          <w:tcPr>
            <w:tcW w:w="1544" w:type="pct"/>
            <w:tcMar>
              <w:top w:w="0" w:type="dxa"/>
              <w:left w:w="0" w:type="dxa"/>
              <w:bottom w:w="0" w:type="dxa"/>
              <w:right w:w="0" w:type="dxa"/>
            </w:tcMar>
            <w:vAlign w:val="center"/>
          </w:tcPr>
          <w:p w14:paraId="396893E6" w14:textId="77777777" w:rsidR="00FE5472" w:rsidRPr="00A01F48" w:rsidRDefault="00FE5472" w:rsidP="00424E5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65" w:type="pct"/>
            <w:tcMar>
              <w:top w:w="0" w:type="dxa"/>
              <w:left w:w="0" w:type="dxa"/>
              <w:bottom w:w="0" w:type="dxa"/>
              <w:right w:w="0" w:type="dxa"/>
            </w:tcMar>
            <w:vAlign w:val="center"/>
          </w:tcPr>
          <w:p w14:paraId="7BFEBD13" w14:textId="77777777" w:rsidR="00FE5472" w:rsidRPr="00A01F48" w:rsidRDefault="00FE5472" w:rsidP="00424E5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07" w:type="pct"/>
            <w:tcMar>
              <w:top w:w="0" w:type="dxa"/>
              <w:left w:w="0" w:type="dxa"/>
              <w:bottom w:w="0" w:type="dxa"/>
              <w:right w:w="0" w:type="dxa"/>
            </w:tcMar>
            <w:vAlign w:val="center"/>
          </w:tcPr>
          <w:p w14:paraId="76A8743D" w14:textId="77777777" w:rsidR="00FE5472" w:rsidRPr="00A01F48" w:rsidRDefault="00FE5472" w:rsidP="00424E5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84" w:type="pct"/>
            <w:tcMar>
              <w:top w:w="0" w:type="dxa"/>
              <w:left w:w="0" w:type="dxa"/>
              <w:bottom w:w="0" w:type="dxa"/>
              <w:right w:w="0" w:type="dxa"/>
            </w:tcMar>
            <w:vAlign w:val="center"/>
          </w:tcPr>
          <w:p w14:paraId="37804F8E" w14:textId="77777777" w:rsidR="00FE5472" w:rsidRPr="00A01F48" w:rsidRDefault="00FE5472" w:rsidP="00424E5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76A4FB22" w14:textId="77777777" w:rsidTr="00424E5A">
        <w:tc>
          <w:tcPr>
            <w:tcW w:w="1544" w:type="pct"/>
            <w:vMerge w:val="restart"/>
            <w:tcMar>
              <w:top w:w="0" w:type="dxa"/>
              <w:left w:w="0" w:type="dxa"/>
              <w:bottom w:w="0" w:type="dxa"/>
              <w:right w:w="0" w:type="dxa"/>
            </w:tcMar>
            <w:vAlign w:val="center"/>
          </w:tcPr>
          <w:p w14:paraId="47C79C44" w14:textId="77777777" w:rsidR="00FE5472" w:rsidRPr="00A01F48" w:rsidRDefault="00FE5472" w:rsidP="00424E5A">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ĐN.01.15.01</w:t>
            </w:r>
          </w:p>
        </w:tc>
        <w:tc>
          <w:tcPr>
            <w:tcW w:w="1665" w:type="pct"/>
            <w:tcMar>
              <w:top w:w="0" w:type="dxa"/>
              <w:left w:w="0" w:type="dxa"/>
              <w:bottom w:w="0" w:type="dxa"/>
              <w:right w:w="0" w:type="dxa"/>
            </w:tcMar>
            <w:vAlign w:val="center"/>
          </w:tcPr>
          <w:p w14:paraId="4FC2CAC6" w14:textId="77777777" w:rsidR="00FE5472" w:rsidRPr="00A01F48" w:rsidRDefault="00FE5472" w:rsidP="00424E5A">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07" w:type="pct"/>
            <w:tcMar>
              <w:top w:w="0" w:type="dxa"/>
              <w:left w:w="0" w:type="dxa"/>
              <w:bottom w:w="0" w:type="dxa"/>
              <w:right w:w="0" w:type="dxa"/>
            </w:tcMar>
            <w:vAlign w:val="center"/>
          </w:tcPr>
          <w:p w14:paraId="7EE9E13F" w14:textId="77777777" w:rsidR="00FE5472" w:rsidRPr="00A01F48" w:rsidRDefault="00FE5472" w:rsidP="00424E5A">
            <w:pPr>
              <w:spacing w:before="40" w:after="40"/>
              <w:ind w:left="113"/>
              <w:jc w:val="center"/>
              <w:rPr>
                <w:rFonts w:cs="Times New Roman"/>
                <w:color w:val="000000" w:themeColor="text1"/>
                <w:szCs w:val="28"/>
                <w:u w:color="000000" w:themeColor="text1"/>
                <w:lang w:val="vi-VN"/>
              </w:rPr>
            </w:pPr>
          </w:p>
        </w:tc>
        <w:tc>
          <w:tcPr>
            <w:tcW w:w="784" w:type="pct"/>
            <w:tcMar>
              <w:top w:w="0" w:type="dxa"/>
              <w:left w:w="0" w:type="dxa"/>
              <w:bottom w:w="0" w:type="dxa"/>
              <w:right w:w="0" w:type="dxa"/>
            </w:tcMar>
            <w:vAlign w:val="center"/>
          </w:tcPr>
          <w:p w14:paraId="6D732D7D" w14:textId="77777777" w:rsidR="00FE5472" w:rsidRPr="00A01F48" w:rsidRDefault="00FE5472" w:rsidP="00424E5A">
            <w:pPr>
              <w:spacing w:before="40" w:after="40"/>
              <w:ind w:left="113"/>
              <w:jc w:val="center"/>
              <w:rPr>
                <w:rFonts w:cs="Times New Roman"/>
                <w:color w:val="000000" w:themeColor="text1"/>
                <w:szCs w:val="28"/>
                <w:u w:color="000000" w:themeColor="text1"/>
                <w:lang w:val="vi-VN"/>
              </w:rPr>
            </w:pPr>
          </w:p>
        </w:tc>
      </w:tr>
      <w:tr w:rsidR="00FE5472" w:rsidRPr="00A01F48" w14:paraId="3125A1BC" w14:textId="77777777" w:rsidTr="00424E5A">
        <w:tc>
          <w:tcPr>
            <w:tcW w:w="1544" w:type="pct"/>
            <w:vMerge/>
            <w:vAlign w:val="center"/>
          </w:tcPr>
          <w:p w14:paraId="324348C1" w14:textId="77777777" w:rsidR="00FE5472" w:rsidRPr="00A01F48" w:rsidRDefault="00FE5472" w:rsidP="00424E5A">
            <w:pPr>
              <w:spacing w:before="40" w:after="40"/>
              <w:ind w:left="113"/>
              <w:jc w:val="both"/>
              <w:rPr>
                <w:rFonts w:cs="Times New Roman"/>
                <w:color w:val="000000" w:themeColor="text1"/>
                <w:szCs w:val="28"/>
                <w:u w:color="000000" w:themeColor="text1"/>
                <w:lang w:val="vi-VN"/>
              </w:rPr>
            </w:pPr>
          </w:p>
        </w:tc>
        <w:tc>
          <w:tcPr>
            <w:tcW w:w="1665" w:type="pct"/>
            <w:tcMar>
              <w:top w:w="0" w:type="dxa"/>
              <w:left w:w="0" w:type="dxa"/>
              <w:bottom w:w="0" w:type="dxa"/>
              <w:right w:w="0" w:type="dxa"/>
            </w:tcMar>
            <w:vAlign w:val="center"/>
          </w:tcPr>
          <w:p w14:paraId="5A4AE243" w14:textId="77777777" w:rsidR="00FE5472" w:rsidRPr="00A01F48" w:rsidRDefault="00FE5472" w:rsidP="00424E5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07" w:type="pct"/>
            <w:tcMar>
              <w:top w:w="0" w:type="dxa"/>
              <w:left w:w="0" w:type="dxa"/>
              <w:bottom w:w="0" w:type="dxa"/>
              <w:right w:w="0" w:type="dxa"/>
            </w:tcMar>
            <w:vAlign w:val="center"/>
          </w:tcPr>
          <w:p w14:paraId="05D70F7E" w14:textId="77777777" w:rsidR="00FE5472" w:rsidRPr="00A01F48" w:rsidRDefault="00FE5472" w:rsidP="00424E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84" w:type="pct"/>
            <w:tcMar>
              <w:top w:w="0" w:type="dxa"/>
              <w:left w:w="0" w:type="dxa"/>
              <w:bottom w:w="0" w:type="dxa"/>
              <w:right w:w="0" w:type="dxa"/>
            </w:tcMar>
            <w:vAlign w:val="center"/>
          </w:tcPr>
          <w:p w14:paraId="2679FE83" w14:textId="77777777" w:rsidR="00FE5472" w:rsidRPr="00A01F48" w:rsidRDefault="00FE5472" w:rsidP="00424E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0,006</w:t>
            </w:r>
          </w:p>
        </w:tc>
      </w:tr>
      <w:tr w:rsidR="00FE5472" w:rsidRPr="00A01F48" w14:paraId="5D28426A" w14:textId="77777777" w:rsidTr="00424E5A">
        <w:tc>
          <w:tcPr>
            <w:tcW w:w="1544" w:type="pct"/>
            <w:vMerge/>
            <w:vAlign w:val="center"/>
          </w:tcPr>
          <w:p w14:paraId="0BBA8157" w14:textId="77777777" w:rsidR="00FE5472" w:rsidRPr="00A01F48" w:rsidRDefault="00FE5472" w:rsidP="00424E5A">
            <w:pPr>
              <w:spacing w:before="40" w:after="40"/>
              <w:ind w:left="113"/>
              <w:jc w:val="both"/>
              <w:rPr>
                <w:rFonts w:cs="Times New Roman"/>
                <w:color w:val="000000" w:themeColor="text1"/>
                <w:szCs w:val="28"/>
                <w:u w:color="000000" w:themeColor="text1"/>
                <w:lang w:val="vi-VN"/>
              </w:rPr>
            </w:pPr>
          </w:p>
        </w:tc>
        <w:tc>
          <w:tcPr>
            <w:tcW w:w="1665" w:type="pct"/>
            <w:tcMar>
              <w:top w:w="0" w:type="dxa"/>
              <w:left w:w="0" w:type="dxa"/>
              <w:bottom w:w="0" w:type="dxa"/>
              <w:right w:w="0" w:type="dxa"/>
            </w:tcMar>
            <w:vAlign w:val="center"/>
          </w:tcPr>
          <w:p w14:paraId="0D00AA7E" w14:textId="77777777" w:rsidR="00FE5472" w:rsidRPr="00A01F48" w:rsidRDefault="00FE5472" w:rsidP="00424E5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07" w:type="pct"/>
            <w:tcMar>
              <w:top w:w="0" w:type="dxa"/>
              <w:left w:w="0" w:type="dxa"/>
              <w:bottom w:w="0" w:type="dxa"/>
              <w:right w:w="0" w:type="dxa"/>
            </w:tcMar>
            <w:vAlign w:val="center"/>
          </w:tcPr>
          <w:p w14:paraId="6D996CFA" w14:textId="77777777" w:rsidR="00FE5472" w:rsidRPr="00A01F48" w:rsidRDefault="00FE5472" w:rsidP="00424E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84" w:type="pct"/>
            <w:tcMar>
              <w:top w:w="0" w:type="dxa"/>
              <w:left w:w="0" w:type="dxa"/>
              <w:bottom w:w="0" w:type="dxa"/>
              <w:right w:w="0" w:type="dxa"/>
            </w:tcMar>
            <w:vAlign w:val="center"/>
          </w:tcPr>
          <w:p w14:paraId="31F69E6B" w14:textId="77777777" w:rsidR="00FE5472" w:rsidRPr="00A01F48" w:rsidRDefault="00FE5472" w:rsidP="00424E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0,001</w:t>
            </w:r>
          </w:p>
        </w:tc>
      </w:tr>
      <w:tr w:rsidR="00FE5472" w:rsidRPr="00A01F48" w14:paraId="7F79633F" w14:textId="77777777" w:rsidTr="00424E5A">
        <w:tc>
          <w:tcPr>
            <w:tcW w:w="1544" w:type="pct"/>
            <w:vMerge/>
            <w:vAlign w:val="center"/>
          </w:tcPr>
          <w:p w14:paraId="6C88CAA6" w14:textId="77777777" w:rsidR="00FE5472" w:rsidRPr="00A01F48" w:rsidRDefault="00FE5472" w:rsidP="00424E5A">
            <w:pPr>
              <w:spacing w:before="40" w:after="40"/>
              <w:ind w:left="113"/>
              <w:jc w:val="both"/>
              <w:rPr>
                <w:rFonts w:cs="Times New Roman"/>
                <w:color w:val="000000" w:themeColor="text1"/>
                <w:szCs w:val="28"/>
                <w:u w:color="000000" w:themeColor="text1"/>
                <w:lang w:val="vi-VN"/>
              </w:rPr>
            </w:pPr>
          </w:p>
        </w:tc>
        <w:tc>
          <w:tcPr>
            <w:tcW w:w="1665" w:type="pct"/>
            <w:tcMar>
              <w:top w:w="0" w:type="dxa"/>
              <w:left w:w="0" w:type="dxa"/>
              <w:bottom w:w="0" w:type="dxa"/>
              <w:right w:w="0" w:type="dxa"/>
            </w:tcMar>
            <w:vAlign w:val="center"/>
          </w:tcPr>
          <w:p w14:paraId="56D342F5" w14:textId="77777777" w:rsidR="00FE5472" w:rsidRPr="00A01F48" w:rsidRDefault="00FE5472" w:rsidP="00424E5A">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07" w:type="pct"/>
            <w:tcMar>
              <w:top w:w="0" w:type="dxa"/>
              <w:left w:w="0" w:type="dxa"/>
              <w:bottom w:w="0" w:type="dxa"/>
              <w:right w:w="0" w:type="dxa"/>
            </w:tcMar>
            <w:vAlign w:val="center"/>
          </w:tcPr>
          <w:p w14:paraId="01BC8634" w14:textId="77777777" w:rsidR="00FE5472" w:rsidRPr="00A01F48" w:rsidRDefault="00FE5472" w:rsidP="00424E5A">
            <w:pPr>
              <w:spacing w:before="40" w:after="40"/>
              <w:ind w:left="113"/>
              <w:jc w:val="center"/>
              <w:rPr>
                <w:rFonts w:cs="Times New Roman"/>
                <w:color w:val="000000" w:themeColor="text1"/>
                <w:szCs w:val="28"/>
                <w:u w:color="000000" w:themeColor="text1"/>
                <w:lang w:val="vi-VN"/>
              </w:rPr>
            </w:pPr>
          </w:p>
        </w:tc>
        <w:tc>
          <w:tcPr>
            <w:tcW w:w="784" w:type="pct"/>
            <w:tcMar>
              <w:top w:w="0" w:type="dxa"/>
              <w:left w:w="0" w:type="dxa"/>
              <w:bottom w:w="0" w:type="dxa"/>
              <w:right w:w="0" w:type="dxa"/>
            </w:tcMar>
            <w:vAlign w:val="center"/>
          </w:tcPr>
          <w:p w14:paraId="38751A29" w14:textId="77777777" w:rsidR="00FE5472" w:rsidRPr="00A01F48" w:rsidRDefault="00FE5472" w:rsidP="00424E5A">
            <w:pPr>
              <w:spacing w:before="40" w:after="40"/>
              <w:ind w:left="113"/>
              <w:jc w:val="center"/>
              <w:rPr>
                <w:rFonts w:cs="Times New Roman"/>
                <w:color w:val="000000" w:themeColor="text1"/>
                <w:szCs w:val="28"/>
                <w:u w:color="000000" w:themeColor="text1"/>
                <w:lang w:val="vi-VN"/>
              </w:rPr>
            </w:pPr>
          </w:p>
        </w:tc>
      </w:tr>
      <w:tr w:rsidR="00FE5472" w:rsidRPr="00A01F48" w14:paraId="67E95844" w14:textId="77777777" w:rsidTr="00424E5A">
        <w:tc>
          <w:tcPr>
            <w:tcW w:w="1544" w:type="pct"/>
            <w:vMerge/>
            <w:vAlign w:val="center"/>
          </w:tcPr>
          <w:p w14:paraId="6EE15C3F" w14:textId="77777777" w:rsidR="00FE5472" w:rsidRPr="00A01F48" w:rsidRDefault="00FE5472" w:rsidP="00424E5A">
            <w:pPr>
              <w:spacing w:before="40" w:after="40"/>
              <w:ind w:left="113"/>
              <w:jc w:val="both"/>
              <w:rPr>
                <w:rFonts w:cs="Times New Roman"/>
                <w:color w:val="000000" w:themeColor="text1"/>
                <w:szCs w:val="28"/>
                <w:u w:color="000000" w:themeColor="text1"/>
                <w:lang w:val="vi-VN"/>
              </w:rPr>
            </w:pPr>
          </w:p>
        </w:tc>
        <w:tc>
          <w:tcPr>
            <w:tcW w:w="1665" w:type="pct"/>
            <w:tcMar>
              <w:top w:w="0" w:type="dxa"/>
              <w:left w:w="0" w:type="dxa"/>
              <w:bottom w:w="0" w:type="dxa"/>
              <w:right w:w="0" w:type="dxa"/>
            </w:tcMar>
            <w:vAlign w:val="center"/>
          </w:tcPr>
          <w:p w14:paraId="569CE089" w14:textId="77777777" w:rsidR="00FE5472" w:rsidRPr="00A01F48" w:rsidRDefault="00FE5472" w:rsidP="00424E5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07" w:type="pct"/>
            <w:tcMar>
              <w:top w:w="0" w:type="dxa"/>
              <w:left w:w="0" w:type="dxa"/>
              <w:bottom w:w="0" w:type="dxa"/>
              <w:right w:w="0" w:type="dxa"/>
            </w:tcMar>
            <w:vAlign w:val="center"/>
          </w:tcPr>
          <w:p w14:paraId="5B5EC727" w14:textId="77777777" w:rsidR="00FE5472" w:rsidRPr="00A01F48" w:rsidRDefault="00FE5472" w:rsidP="00424E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84" w:type="pct"/>
            <w:tcMar>
              <w:top w:w="0" w:type="dxa"/>
              <w:left w:w="0" w:type="dxa"/>
              <w:bottom w:w="0" w:type="dxa"/>
              <w:right w:w="0" w:type="dxa"/>
            </w:tcMar>
            <w:vAlign w:val="center"/>
          </w:tcPr>
          <w:p w14:paraId="5E0B05C6" w14:textId="77777777" w:rsidR="00FE5472" w:rsidRPr="00A01F48" w:rsidRDefault="00FE5472" w:rsidP="00424E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0,021</w:t>
            </w:r>
          </w:p>
        </w:tc>
      </w:tr>
      <w:tr w:rsidR="00FE5472" w:rsidRPr="00A01F48" w14:paraId="01439968" w14:textId="77777777" w:rsidTr="00424E5A">
        <w:tc>
          <w:tcPr>
            <w:tcW w:w="1544" w:type="pct"/>
            <w:vMerge/>
            <w:vAlign w:val="center"/>
          </w:tcPr>
          <w:p w14:paraId="7DEC12A6" w14:textId="77777777" w:rsidR="00FE5472" w:rsidRPr="00A01F48" w:rsidRDefault="00FE5472" w:rsidP="00424E5A">
            <w:pPr>
              <w:spacing w:before="40" w:after="40"/>
              <w:ind w:left="113"/>
              <w:jc w:val="both"/>
              <w:rPr>
                <w:rFonts w:cs="Times New Roman"/>
                <w:color w:val="000000" w:themeColor="text1"/>
                <w:szCs w:val="28"/>
                <w:u w:color="000000" w:themeColor="text1"/>
                <w:lang w:val="vi-VN"/>
              </w:rPr>
            </w:pPr>
          </w:p>
        </w:tc>
        <w:tc>
          <w:tcPr>
            <w:tcW w:w="1665" w:type="pct"/>
            <w:tcMar>
              <w:top w:w="0" w:type="dxa"/>
              <w:left w:w="0" w:type="dxa"/>
              <w:bottom w:w="0" w:type="dxa"/>
              <w:right w:w="0" w:type="dxa"/>
            </w:tcMar>
            <w:vAlign w:val="center"/>
          </w:tcPr>
          <w:p w14:paraId="6494645C" w14:textId="77777777" w:rsidR="00FE5472" w:rsidRPr="00A01F48" w:rsidRDefault="00FE5472" w:rsidP="00424E5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07" w:type="pct"/>
            <w:tcMar>
              <w:top w:w="0" w:type="dxa"/>
              <w:left w:w="0" w:type="dxa"/>
              <w:bottom w:w="0" w:type="dxa"/>
              <w:right w:w="0" w:type="dxa"/>
            </w:tcMar>
            <w:vAlign w:val="center"/>
          </w:tcPr>
          <w:p w14:paraId="2BDB1994" w14:textId="77777777" w:rsidR="00FE5472" w:rsidRPr="00A01F48" w:rsidRDefault="00FE5472" w:rsidP="00424E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84" w:type="pct"/>
            <w:tcMar>
              <w:top w:w="0" w:type="dxa"/>
              <w:left w:w="0" w:type="dxa"/>
              <w:bottom w:w="0" w:type="dxa"/>
              <w:right w:w="0" w:type="dxa"/>
            </w:tcMar>
            <w:vAlign w:val="center"/>
          </w:tcPr>
          <w:p w14:paraId="0F711BC9" w14:textId="77777777" w:rsidR="00FE5472" w:rsidRPr="00A01F48" w:rsidRDefault="00FE5472" w:rsidP="00424E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0,052</w:t>
            </w:r>
          </w:p>
        </w:tc>
      </w:tr>
      <w:tr w:rsidR="00FE5472" w:rsidRPr="00A01F48" w14:paraId="4AF7FFF0" w14:textId="77777777" w:rsidTr="00424E5A">
        <w:tc>
          <w:tcPr>
            <w:tcW w:w="1544" w:type="pct"/>
            <w:vMerge/>
            <w:vAlign w:val="center"/>
          </w:tcPr>
          <w:p w14:paraId="1960E4C7" w14:textId="77777777" w:rsidR="00FE5472" w:rsidRPr="00A01F48" w:rsidRDefault="00FE5472" w:rsidP="00424E5A">
            <w:pPr>
              <w:spacing w:before="40" w:after="40"/>
              <w:ind w:left="113"/>
              <w:jc w:val="both"/>
              <w:rPr>
                <w:rFonts w:cs="Times New Roman"/>
                <w:color w:val="000000" w:themeColor="text1"/>
                <w:szCs w:val="28"/>
                <w:u w:color="000000" w:themeColor="text1"/>
                <w:lang w:val="vi-VN"/>
              </w:rPr>
            </w:pPr>
          </w:p>
        </w:tc>
        <w:tc>
          <w:tcPr>
            <w:tcW w:w="1665" w:type="pct"/>
            <w:tcMar>
              <w:top w:w="0" w:type="dxa"/>
              <w:left w:w="0" w:type="dxa"/>
              <w:bottom w:w="0" w:type="dxa"/>
              <w:right w:w="0" w:type="dxa"/>
            </w:tcMar>
            <w:vAlign w:val="center"/>
          </w:tcPr>
          <w:p w14:paraId="35357066" w14:textId="77777777" w:rsidR="00FE5472" w:rsidRPr="00A01F48" w:rsidRDefault="00FE5472" w:rsidP="00424E5A">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07" w:type="pct"/>
            <w:tcMar>
              <w:top w:w="0" w:type="dxa"/>
              <w:left w:w="0" w:type="dxa"/>
              <w:bottom w:w="0" w:type="dxa"/>
              <w:right w:w="0" w:type="dxa"/>
            </w:tcMar>
            <w:vAlign w:val="center"/>
          </w:tcPr>
          <w:p w14:paraId="5E25D0AF" w14:textId="77777777" w:rsidR="00FE5472" w:rsidRPr="00A01F48" w:rsidRDefault="00FE5472" w:rsidP="00424E5A">
            <w:pPr>
              <w:spacing w:before="40" w:after="40"/>
              <w:ind w:left="113"/>
              <w:jc w:val="center"/>
              <w:rPr>
                <w:rFonts w:cs="Times New Roman"/>
                <w:color w:val="000000" w:themeColor="text1"/>
                <w:szCs w:val="28"/>
                <w:u w:color="000000" w:themeColor="text1"/>
                <w:lang w:val="vi-VN"/>
              </w:rPr>
            </w:pPr>
          </w:p>
        </w:tc>
        <w:tc>
          <w:tcPr>
            <w:tcW w:w="784" w:type="pct"/>
            <w:tcMar>
              <w:top w:w="0" w:type="dxa"/>
              <w:left w:w="0" w:type="dxa"/>
              <w:bottom w:w="0" w:type="dxa"/>
              <w:right w:w="0" w:type="dxa"/>
            </w:tcMar>
            <w:vAlign w:val="center"/>
          </w:tcPr>
          <w:p w14:paraId="6BC3A0AD" w14:textId="77777777" w:rsidR="00FE5472" w:rsidRPr="00A01F48" w:rsidRDefault="00FE5472" w:rsidP="00424E5A">
            <w:pPr>
              <w:spacing w:before="40" w:after="40"/>
              <w:ind w:left="113"/>
              <w:jc w:val="center"/>
              <w:rPr>
                <w:rFonts w:cs="Times New Roman"/>
                <w:color w:val="000000" w:themeColor="text1"/>
                <w:szCs w:val="28"/>
                <w:u w:color="000000" w:themeColor="text1"/>
                <w:lang w:val="vi-VN"/>
              </w:rPr>
            </w:pPr>
          </w:p>
        </w:tc>
      </w:tr>
      <w:tr w:rsidR="00FE5472" w:rsidRPr="00A01F48" w14:paraId="1C86B949" w14:textId="77777777" w:rsidTr="00424E5A">
        <w:tc>
          <w:tcPr>
            <w:tcW w:w="1544" w:type="pct"/>
            <w:vMerge/>
            <w:vAlign w:val="center"/>
          </w:tcPr>
          <w:p w14:paraId="27227407" w14:textId="77777777" w:rsidR="00FE5472" w:rsidRPr="00A01F48" w:rsidRDefault="00FE5472" w:rsidP="00424E5A">
            <w:pPr>
              <w:spacing w:before="40" w:after="40"/>
              <w:ind w:left="113"/>
              <w:jc w:val="both"/>
              <w:rPr>
                <w:rFonts w:cs="Times New Roman"/>
                <w:color w:val="000000" w:themeColor="text1"/>
                <w:szCs w:val="28"/>
                <w:u w:color="000000" w:themeColor="text1"/>
                <w:lang w:val="vi-VN"/>
              </w:rPr>
            </w:pPr>
          </w:p>
        </w:tc>
        <w:tc>
          <w:tcPr>
            <w:tcW w:w="1665" w:type="pct"/>
            <w:tcMar>
              <w:top w:w="0" w:type="dxa"/>
              <w:left w:w="0" w:type="dxa"/>
              <w:bottom w:w="0" w:type="dxa"/>
              <w:right w:w="0" w:type="dxa"/>
            </w:tcMar>
            <w:vAlign w:val="center"/>
          </w:tcPr>
          <w:p w14:paraId="6FCA0236" w14:textId="77777777" w:rsidR="00FE5472" w:rsidRPr="00A01F48" w:rsidRDefault="00FE5472" w:rsidP="00424E5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07" w:type="pct"/>
            <w:tcMar>
              <w:top w:w="0" w:type="dxa"/>
              <w:left w:w="0" w:type="dxa"/>
              <w:bottom w:w="0" w:type="dxa"/>
              <w:right w:w="0" w:type="dxa"/>
            </w:tcMar>
            <w:vAlign w:val="center"/>
          </w:tcPr>
          <w:p w14:paraId="33C3D15F" w14:textId="77777777" w:rsidR="00FE5472" w:rsidRPr="00A01F48" w:rsidRDefault="00FE5472" w:rsidP="00424E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84" w:type="pct"/>
            <w:tcMar>
              <w:top w:w="0" w:type="dxa"/>
              <w:left w:w="0" w:type="dxa"/>
              <w:bottom w:w="0" w:type="dxa"/>
              <w:right w:w="0" w:type="dxa"/>
            </w:tcMar>
            <w:vAlign w:val="center"/>
          </w:tcPr>
          <w:p w14:paraId="7A43F7CF" w14:textId="77777777" w:rsidR="00FE5472" w:rsidRPr="00A01F48" w:rsidRDefault="00FE5472" w:rsidP="00424E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0,073</w:t>
            </w:r>
          </w:p>
        </w:tc>
      </w:tr>
    </w:tbl>
    <w:p w14:paraId="777EED5F" w14:textId="5BD886A2" w:rsidR="00FE5472" w:rsidRPr="00A01F48" w:rsidRDefault="00F07582" w:rsidP="008B179A">
      <w:pPr>
        <w:pStyle w:val="Heading3"/>
      </w:pPr>
      <w:r>
        <w:t xml:space="preserve">15.2. </w:t>
      </w:r>
      <w:r w:rsidR="00FE5472" w:rsidRPr="00A01F48">
        <w:t>ĐN.01.15.02 Khắc phục sự cố</w:t>
      </w:r>
    </w:p>
    <w:p w14:paraId="5B655D2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w:t>
      </w:r>
      <w:r w:rsidRPr="00A01F48">
        <w:rPr>
          <w:rFonts w:cs="Times New Roman"/>
          <w:i/>
          <w:iCs/>
          <w:color w:val="000000" w:themeColor="text1"/>
          <w:szCs w:val="28"/>
          <w:u w:color="000000" w:themeColor="text1"/>
          <w:lang w:val="vi-VN"/>
        </w:rPr>
        <w:t xml:space="preserve"> </w:t>
      </w:r>
      <w:r w:rsidRPr="00A01F48">
        <w:rPr>
          <w:rFonts w:cs="Times New Roman"/>
          <w:color w:val="000000" w:themeColor="text1"/>
          <w:szCs w:val="28"/>
          <w:u w:color="000000" w:themeColor="text1"/>
          <w:lang w:val="vi-VN"/>
        </w:rPr>
        <w:t>Thành phần công việc</w:t>
      </w:r>
    </w:p>
    <w:p w14:paraId="5AB2B27F"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Ghi chép, lưu trữ thông số, trạng thái Hệ thống và kiểm tra các thông số, cấu hình, thiết lập</w:t>
      </w:r>
      <w:r w:rsidRPr="00A01F48">
        <w:rPr>
          <w:rFonts w:cs="Times New Roman"/>
          <w:color w:val="000000" w:themeColor="text1"/>
          <w:szCs w:val="28"/>
          <w:u w:color="000000" w:themeColor="text1"/>
        </w:rPr>
        <w:t>;</w:t>
      </w:r>
    </w:p>
    <w:p w14:paraId="1476A77A"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lastRenderedPageBreak/>
        <w:t xml:space="preserve">- </w:t>
      </w:r>
      <w:r w:rsidRPr="00A01F48">
        <w:rPr>
          <w:rFonts w:cs="Times New Roman"/>
          <w:color w:val="000000" w:themeColor="text1"/>
          <w:szCs w:val="28"/>
          <w:u w:color="000000" w:themeColor="text1"/>
          <w:lang w:val="vi-VN"/>
        </w:rPr>
        <w:t>Xử lý sự cố kỹ thuật liên quan đến Hệ thống</w:t>
      </w: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Thiết lập lại các thông số cài đặt, cấu hình</w:t>
      </w:r>
      <w:r w:rsidRPr="00A01F48">
        <w:rPr>
          <w:rFonts w:cs="Times New Roman"/>
          <w:color w:val="000000" w:themeColor="text1"/>
          <w:szCs w:val="28"/>
          <w:u w:color="000000" w:themeColor="text1"/>
        </w:rPr>
        <w:t>;</w:t>
      </w:r>
    </w:p>
    <w:p w14:paraId="2703B80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Kiểm tra, chạy thử</w:t>
      </w: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Ghi lại tình trạng, các thông số liên quan đến thiết bị và lưu sổ vận hành.</w:t>
      </w:r>
    </w:p>
    <w:p w14:paraId="54B7D409"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b) Định mức</w:t>
      </w:r>
    </w:p>
    <w:p w14:paraId="2B4E41E6"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2845"/>
        <w:gridCol w:w="3262"/>
        <w:gridCol w:w="1972"/>
        <w:gridCol w:w="1539"/>
      </w:tblGrid>
      <w:tr w:rsidR="00FE5472" w:rsidRPr="00A01F48" w14:paraId="1E119659" w14:textId="77777777" w:rsidTr="00F07582">
        <w:tc>
          <w:tcPr>
            <w:tcW w:w="1479" w:type="pct"/>
            <w:tcMar>
              <w:top w:w="0" w:type="dxa"/>
              <w:left w:w="0" w:type="dxa"/>
              <w:bottom w:w="0" w:type="dxa"/>
              <w:right w:w="0" w:type="dxa"/>
            </w:tcMar>
            <w:vAlign w:val="center"/>
          </w:tcPr>
          <w:p w14:paraId="7442EC38"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96" w:type="pct"/>
            <w:tcMar>
              <w:top w:w="0" w:type="dxa"/>
              <w:left w:w="0" w:type="dxa"/>
              <w:bottom w:w="0" w:type="dxa"/>
              <w:right w:w="0" w:type="dxa"/>
            </w:tcMar>
            <w:vAlign w:val="center"/>
          </w:tcPr>
          <w:p w14:paraId="466D0E1D"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25" w:type="pct"/>
            <w:tcMar>
              <w:top w:w="0" w:type="dxa"/>
              <w:left w:w="0" w:type="dxa"/>
              <w:bottom w:w="0" w:type="dxa"/>
              <w:right w:w="0" w:type="dxa"/>
            </w:tcMar>
            <w:vAlign w:val="center"/>
          </w:tcPr>
          <w:p w14:paraId="60C34C6B"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00" w:type="pct"/>
            <w:tcMar>
              <w:top w:w="0" w:type="dxa"/>
              <w:left w:w="0" w:type="dxa"/>
              <w:bottom w:w="0" w:type="dxa"/>
              <w:right w:w="0" w:type="dxa"/>
            </w:tcMar>
            <w:vAlign w:val="center"/>
          </w:tcPr>
          <w:p w14:paraId="3F579590"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72993720" w14:textId="77777777" w:rsidTr="00F07582">
        <w:tc>
          <w:tcPr>
            <w:tcW w:w="1479" w:type="pct"/>
            <w:vMerge w:val="restart"/>
            <w:tcMar>
              <w:top w:w="0" w:type="dxa"/>
              <w:left w:w="0" w:type="dxa"/>
              <w:bottom w:w="0" w:type="dxa"/>
              <w:right w:w="0" w:type="dxa"/>
            </w:tcMar>
            <w:vAlign w:val="center"/>
          </w:tcPr>
          <w:p w14:paraId="23C1906D"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ĐN.01.15.02</w:t>
            </w:r>
          </w:p>
        </w:tc>
        <w:tc>
          <w:tcPr>
            <w:tcW w:w="1696" w:type="pct"/>
            <w:tcMar>
              <w:top w:w="0" w:type="dxa"/>
              <w:left w:w="0" w:type="dxa"/>
              <w:bottom w:w="0" w:type="dxa"/>
              <w:right w:w="0" w:type="dxa"/>
            </w:tcMar>
            <w:vAlign w:val="center"/>
          </w:tcPr>
          <w:p w14:paraId="53CE72FF"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25" w:type="pct"/>
            <w:tcMar>
              <w:top w:w="0" w:type="dxa"/>
              <w:left w:w="0" w:type="dxa"/>
              <w:bottom w:w="0" w:type="dxa"/>
              <w:right w:w="0" w:type="dxa"/>
            </w:tcMar>
            <w:vAlign w:val="center"/>
          </w:tcPr>
          <w:p w14:paraId="321E92D4"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p>
        </w:tc>
        <w:tc>
          <w:tcPr>
            <w:tcW w:w="800" w:type="pct"/>
            <w:tcMar>
              <w:top w:w="0" w:type="dxa"/>
              <w:left w:w="0" w:type="dxa"/>
              <w:bottom w:w="0" w:type="dxa"/>
              <w:right w:w="0" w:type="dxa"/>
            </w:tcMar>
            <w:vAlign w:val="center"/>
          </w:tcPr>
          <w:p w14:paraId="59F3A1F6"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p>
        </w:tc>
      </w:tr>
      <w:tr w:rsidR="00FE5472" w:rsidRPr="00A01F48" w14:paraId="61B52184" w14:textId="77777777" w:rsidTr="00F07582">
        <w:tc>
          <w:tcPr>
            <w:tcW w:w="1479" w:type="pct"/>
            <w:vMerge/>
            <w:vAlign w:val="center"/>
          </w:tcPr>
          <w:p w14:paraId="7AE4C1E1"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p>
        </w:tc>
        <w:tc>
          <w:tcPr>
            <w:tcW w:w="1696" w:type="pct"/>
            <w:tcMar>
              <w:top w:w="0" w:type="dxa"/>
              <w:left w:w="0" w:type="dxa"/>
              <w:bottom w:w="0" w:type="dxa"/>
              <w:right w:w="0" w:type="dxa"/>
            </w:tcMar>
            <w:vAlign w:val="center"/>
          </w:tcPr>
          <w:p w14:paraId="34EECD4D"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25" w:type="pct"/>
            <w:tcMar>
              <w:top w:w="0" w:type="dxa"/>
              <w:left w:w="0" w:type="dxa"/>
              <w:bottom w:w="0" w:type="dxa"/>
              <w:right w:w="0" w:type="dxa"/>
            </w:tcMar>
            <w:vAlign w:val="center"/>
          </w:tcPr>
          <w:p w14:paraId="4846C07D"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00" w:type="pct"/>
            <w:tcMar>
              <w:top w:w="0" w:type="dxa"/>
              <w:left w:w="0" w:type="dxa"/>
              <w:bottom w:w="0" w:type="dxa"/>
              <w:right w:w="0" w:type="dxa"/>
            </w:tcMar>
            <w:vAlign w:val="center"/>
          </w:tcPr>
          <w:p w14:paraId="5D535A1E"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77058F6C" w14:textId="77777777" w:rsidTr="00F07582">
        <w:tc>
          <w:tcPr>
            <w:tcW w:w="1479" w:type="pct"/>
            <w:vMerge/>
            <w:vAlign w:val="center"/>
          </w:tcPr>
          <w:p w14:paraId="7CD39F03"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p>
        </w:tc>
        <w:tc>
          <w:tcPr>
            <w:tcW w:w="1696" w:type="pct"/>
            <w:tcMar>
              <w:top w:w="0" w:type="dxa"/>
              <w:left w:w="0" w:type="dxa"/>
              <w:bottom w:w="0" w:type="dxa"/>
              <w:right w:w="0" w:type="dxa"/>
            </w:tcMar>
            <w:vAlign w:val="center"/>
          </w:tcPr>
          <w:p w14:paraId="5D884307"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25" w:type="pct"/>
            <w:tcMar>
              <w:top w:w="0" w:type="dxa"/>
              <w:left w:w="0" w:type="dxa"/>
              <w:bottom w:w="0" w:type="dxa"/>
              <w:right w:w="0" w:type="dxa"/>
            </w:tcMar>
            <w:vAlign w:val="center"/>
          </w:tcPr>
          <w:p w14:paraId="4F805702"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00" w:type="pct"/>
            <w:tcMar>
              <w:top w:w="0" w:type="dxa"/>
              <w:left w:w="0" w:type="dxa"/>
              <w:bottom w:w="0" w:type="dxa"/>
              <w:right w:w="0" w:type="dxa"/>
            </w:tcMar>
            <w:vAlign w:val="center"/>
          </w:tcPr>
          <w:p w14:paraId="0996BE0C"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0,050</w:t>
            </w:r>
          </w:p>
        </w:tc>
      </w:tr>
      <w:tr w:rsidR="00FE5472" w:rsidRPr="00A01F48" w14:paraId="22F018A1" w14:textId="77777777" w:rsidTr="00F07582">
        <w:tc>
          <w:tcPr>
            <w:tcW w:w="1479" w:type="pct"/>
            <w:vMerge/>
            <w:vAlign w:val="center"/>
          </w:tcPr>
          <w:p w14:paraId="2B5C23DD"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p>
        </w:tc>
        <w:tc>
          <w:tcPr>
            <w:tcW w:w="1696" w:type="pct"/>
            <w:tcMar>
              <w:top w:w="0" w:type="dxa"/>
              <w:left w:w="0" w:type="dxa"/>
              <w:bottom w:w="0" w:type="dxa"/>
              <w:right w:w="0" w:type="dxa"/>
            </w:tcMar>
            <w:vAlign w:val="center"/>
          </w:tcPr>
          <w:p w14:paraId="08D8920E"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25" w:type="pct"/>
            <w:tcMar>
              <w:top w:w="0" w:type="dxa"/>
              <w:left w:w="0" w:type="dxa"/>
              <w:bottom w:w="0" w:type="dxa"/>
              <w:right w:w="0" w:type="dxa"/>
            </w:tcMar>
            <w:vAlign w:val="center"/>
          </w:tcPr>
          <w:p w14:paraId="7767E279"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p>
        </w:tc>
        <w:tc>
          <w:tcPr>
            <w:tcW w:w="800" w:type="pct"/>
            <w:tcMar>
              <w:top w:w="0" w:type="dxa"/>
              <w:left w:w="0" w:type="dxa"/>
              <w:bottom w:w="0" w:type="dxa"/>
              <w:right w:w="0" w:type="dxa"/>
            </w:tcMar>
            <w:vAlign w:val="center"/>
          </w:tcPr>
          <w:p w14:paraId="67682F6B"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p>
        </w:tc>
      </w:tr>
      <w:tr w:rsidR="00FE5472" w:rsidRPr="00A01F48" w14:paraId="5E144ACA" w14:textId="77777777" w:rsidTr="00F07582">
        <w:tc>
          <w:tcPr>
            <w:tcW w:w="1479" w:type="pct"/>
            <w:vMerge/>
            <w:vAlign w:val="center"/>
          </w:tcPr>
          <w:p w14:paraId="6FED9C85"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p>
        </w:tc>
        <w:tc>
          <w:tcPr>
            <w:tcW w:w="1696" w:type="pct"/>
            <w:tcMar>
              <w:top w:w="0" w:type="dxa"/>
              <w:left w:w="0" w:type="dxa"/>
              <w:bottom w:w="0" w:type="dxa"/>
              <w:right w:w="0" w:type="dxa"/>
            </w:tcMar>
            <w:vAlign w:val="center"/>
          </w:tcPr>
          <w:p w14:paraId="099A97D3"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25" w:type="pct"/>
            <w:tcMar>
              <w:top w:w="0" w:type="dxa"/>
              <w:left w:w="0" w:type="dxa"/>
              <w:bottom w:w="0" w:type="dxa"/>
              <w:right w:w="0" w:type="dxa"/>
            </w:tcMar>
            <w:vAlign w:val="center"/>
          </w:tcPr>
          <w:p w14:paraId="0ABF36B9"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00" w:type="pct"/>
            <w:tcMar>
              <w:top w:w="0" w:type="dxa"/>
              <w:left w:w="0" w:type="dxa"/>
              <w:bottom w:w="0" w:type="dxa"/>
              <w:right w:w="0" w:type="dxa"/>
            </w:tcMar>
            <w:vAlign w:val="center"/>
          </w:tcPr>
          <w:p w14:paraId="64A30C1B"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0,065</w:t>
            </w:r>
          </w:p>
        </w:tc>
      </w:tr>
      <w:tr w:rsidR="00FE5472" w:rsidRPr="00A01F48" w14:paraId="1BE84617" w14:textId="77777777" w:rsidTr="00F07582">
        <w:tc>
          <w:tcPr>
            <w:tcW w:w="1479" w:type="pct"/>
            <w:vMerge/>
            <w:vAlign w:val="center"/>
          </w:tcPr>
          <w:p w14:paraId="4B85FF33"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p>
        </w:tc>
        <w:tc>
          <w:tcPr>
            <w:tcW w:w="1696" w:type="pct"/>
            <w:tcMar>
              <w:top w:w="0" w:type="dxa"/>
              <w:left w:w="0" w:type="dxa"/>
              <w:bottom w:w="0" w:type="dxa"/>
              <w:right w:w="0" w:type="dxa"/>
            </w:tcMar>
            <w:vAlign w:val="center"/>
          </w:tcPr>
          <w:p w14:paraId="6E9C1CDE"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25" w:type="pct"/>
            <w:tcMar>
              <w:top w:w="0" w:type="dxa"/>
              <w:left w:w="0" w:type="dxa"/>
              <w:bottom w:w="0" w:type="dxa"/>
              <w:right w:w="0" w:type="dxa"/>
            </w:tcMar>
            <w:vAlign w:val="center"/>
          </w:tcPr>
          <w:p w14:paraId="760C6C94"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p>
        </w:tc>
        <w:tc>
          <w:tcPr>
            <w:tcW w:w="800" w:type="pct"/>
            <w:tcMar>
              <w:top w:w="0" w:type="dxa"/>
              <w:left w:w="0" w:type="dxa"/>
              <w:bottom w:w="0" w:type="dxa"/>
              <w:right w:w="0" w:type="dxa"/>
            </w:tcMar>
            <w:vAlign w:val="center"/>
          </w:tcPr>
          <w:p w14:paraId="55AE5463"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p>
        </w:tc>
      </w:tr>
      <w:tr w:rsidR="00FE5472" w:rsidRPr="00A01F48" w14:paraId="3EDAF7E3" w14:textId="77777777" w:rsidTr="00F07582">
        <w:tc>
          <w:tcPr>
            <w:tcW w:w="1479" w:type="pct"/>
            <w:vMerge/>
            <w:vAlign w:val="center"/>
          </w:tcPr>
          <w:p w14:paraId="38D597F4"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p>
        </w:tc>
        <w:tc>
          <w:tcPr>
            <w:tcW w:w="1696" w:type="pct"/>
            <w:tcMar>
              <w:top w:w="0" w:type="dxa"/>
              <w:left w:w="0" w:type="dxa"/>
              <w:bottom w:w="0" w:type="dxa"/>
              <w:right w:w="0" w:type="dxa"/>
            </w:tcMar>
            <w:vAlign w:val="center"/>
          </w:tcPr>
          <w:p w14:paraId="75333CEF"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25" w:type="pct"/>
            <w:tcMar>
              <w:top w:w="0" w:type="dxa"/>
              <w:left w:w="0" w:type="dxa"/>
              <w:bottom w:w="0" w:type="dxa"/>
              <w:right w:w="0" w:type="dxa"/>
            </w:tcMar>
            <w:vAlign w:val="center"/>
          </w:tcPr>
          <w:p w14:paraId="49B5A019"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00" w:type="pct"/>
            <w:tcMar>
              <w:top w:w="0" w:type="dxa"/>
              <w:left w:w="0" w:type="dxa"/>
              <w:bottom w:w="0" w:type="dxa"/>
              <w:right w:w="0" w:type="dxa"/>
            </w:tcMar>
            <w:vAlign w:val="center"/>
          </w:tcPr>
          <w:p w14:paraId="57CBC1E9"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0,048</w:t>
            </w:r>
          </w:p>
        </w:tc>
      </w:tr>
      <w:tr w:rsidR="00FE5472" w:rsidRPr="00A01F48" w14:paraId="194DE9D4" w14:textId="77777777" w:rsidTr="00F07582">
        <w:tc>
          <w:tcPr>
            <w:tcW w:w="1479" w:type="pct"/>
            <w:vMerge/>
            <w:vAlign w:val="center"/>
          </w:tcPr>
          <w:p w14:paraId="71649D0C"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p>
        </w:tc>
        <w:tc>
          <w:tcPr>
            <w:tcW w:w="1696" w:type="pct"/>
            <w:tcMar>
              <w:top w:w="0" w:type="dxa"/>
              <w:left w:w="0" w:type="dxa"/>
              <w:bottom w:w="0" w:type="dxa"/>
              <w:right w:w="0" w:type="dxa"/>
            </w:tcMar>
            <w:vAlign w:val="center"/>
          </w:tcPr>
          <w:p w14:paraId="3BE9D08B"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25" w:type="pct"/>
            <w:tcMar>
              <w:top w:w="0" w:type="dxa"/>
              <w:left w:w="0" w:type="dxa"/>
              <w:bottom w:w="0" w:type="dxa"/>
              <w:right w:w="0" w:type="dxa"/>
            </w:tcMar>
            <w:vAlign w:val="center"/>
          </w:tcPr>
          <w:p w14:paraId="13F22FA7"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00" w:type="pct"/>
            <w:tcMar>
              <w:top w:w="0" w:type="dxa"/>
              <w:left w:w="0" w:type="dxa"/>
              <w:bottom w:w="0" w:type="dxa"/>
              <w:right w:w="0" w:type="dxa"/>
            </w:tcMar>
            <w:vAlign w:val="center"/>
          </w:tcPr>
          <w:p w14:paraId="4D1AD443"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bl>
    <w:p w14:paraId="5D103B89" w14:textId="2A5F14A4" w:rsidR="00FE5472" w:rsidRPr="00A01F48" w:rsidRDefault="00F07582" w:rsidP="008B179A">
      <w:pPr>
        <w:pStyle w:val="Heading3"/>
      </w:pPr>
      <w:r>
        <w:t xml:space="preserve">15.3. </w:t>
      </w:r>
      <w:r w:rsidR="00FE5472" w:rsidRPr="00A01F48">
        <w:t>ĐN.01.15.03 Bảo trì, bảo dưỡng</w:t>
      </w:r>
    </w:p>
    <w:p w14:paraId="52C8E896"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008F98F7"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Chuẩn bị: Nghiên cứu tài liệu hướng dẫn kỹ thuật</w:t>
      </w:r>
      <w:r w:rsidRPr="00A01F48">
        <w:rPr>
          <w:rFonts w:cs="Times New Roman"/>
          <w:color w:val="000000" w:themeColor="text1"/>
          <w:szCs w:val="28"/>
          <w:u w:color="000000" w:themeColor="text1"/>
        </w:rPr>
        <w:t>;</w:t>
      </w:r>
    </w:p>
    <w:p w14:paraId="1FEBE05F"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Thực hiện bảo trì, bảo dưỡng; Kiểm tra hạt trong hộp bảo vệ có bị rỉ sét, bị đứt hay không; Kiểm tra độ chắc chắn của các dây dập lên hạt; Vệ sinh đầu của hạt mạng; Cắm node mạng vào máy tính và dùng các phần mềm chuyên dụng để kiểm tra kết nối, tốc độ kết nối của node mạng; Vệ sinh hai đầu của dây đấu nhảy; Kiểm tra dây nhảy RJ45, vệ sinh hai đầu dây, cắm lại vào thiết bị; Kiểm tra khả năng kết nối của dây nhảy; Thực hiện kiểm tra bề mặt vỏ cáp xem có tác động của ngoại lực gây xước, nứt, gãy hay không; Kiểm tra các đèn chỉ báo của bộ chuyển đổi quang điện, tín hiệu các sợi cáp quang; Đo, kiểm tra cáp quang</w:t>
      </w:r>
      <w:r w:rsidRPr="00A01F48">
        <w:rPr>
          <w:rFonts w:cs="Times New Roman"/>
          <w:color w:val="000000" w:themeColor="text1"/>
          <w:szCs w:val="28"/>
          <w:u w:color="000000" w:themeColor="text1"/>
        </w:rPr>
        <w:t>;</w:t>
      </w:r>
    </w:p>
    <w:p w14:paraId="370B6F8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Kết thúc công việc bảo trì, bảo dưỡng, ghi các kết quả vào sổ theo dõi. Nghiên cứu tài liệu kỹ thuật, sơ đồ thiết bị, quy trình.</w:t>
      </w:r>
    </w:p>
    <w:p w14:paraId="4CC2A3A3"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620C83AC"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Thiết bị/lần</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2566"/>
        <w:gridCol w:w="3391"/>
        <w:gridCol w:w="2062"/>
        <w:gridCol w:w="1599"/>
      </w:tblGrid>
      <w:tr w:rsidR="00FE5472" w:rsidRPr="00A01F48" w14:paraId="40F889F3" w14:textId="77777777" w:rsidTr="00F07582">
        <w:tc>
          <w:tcPr>
            <w:tcW w:w="1334" w:type="pct"/>
            <w:tcMar>
              <w:top w:w="0" w:type="dxa"/>
              <w:left w:w="0" w:type="dxa"/>
              <w:bottom w:w="0" w:type="dxa"/>
              <w:right w:w="0" w:type="dxa"/>
            </w:tcMar>
            <w:vAlign w:val="center"/>
          </w:tcPr>
          <w:p w14:paraId="15244710"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763" w:type="pct"/>
            <w:tcMar>
              <w:top w:w="0" w:type="dxa"/>
              <w:left w:w="0" w:type="dxa"/>
              <w:bottom w:w="0" w:type="dxa"/>
              <w:right w:w="0" w:type="dxa"/>
            </w:tcMar>
            <w:vAlign w:val="center"/>
          </w:tcPr>
          <w:p w14:paraId="2BC6E1AB"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72" w:type="pct"/>
            <w:tcMar>
              <w:top w:w="0" w:type="dxa"/>
              <w:left w:w="0" w:type="dxa"/>
              <w:bottom w:w="0" w:type="dxa"/>
              <w:right w:w="0" w:type="dxa"/>
            </w:tcMar>
            <w:vAlign w:val="center"/>
          </w:tcPr>
          <w:p w14:paraId="07CC2116"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32" w:type="pct"/>
            <w:tcMar>
              <w:top w:w="0" w:type="dxa"/>
              <w:left w:w="0" w:type="dxa"/>
              <w:bottom w:w="0" w:type="dxa"/>
              <w:right w:w="0" w:type="dxa"/>
            </w:tcMar>
            <w:vAlign w:val="center"/>
          </w:tcPr>
          <w:p w14:paraId="3D1DF2CD"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45C5730B" w14:textId="77777777" w:rsidTr="00F07582">
        <w:tc>
          <w:tcPr>
            <w:tcW w:w="1334" w:type="pct"/>
            <w:vMerge w:val="restart"/>
            <w:tcMar>
              <w:top w:w="0" w:type="dxa"/>
              <w:left w:w="0" w:type="dxa"/>
              <w:bottom w:w="0" w:type="dxa"/>
              <w:right w:w="0" w:type="dxa"/>
            </w:tcMar>
            <w:vAlign w:val="center"/>
          </w:tcPr>
          <w:p w14:paraId="19D10333"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ĐN.01.15.03</w:t>
            </w:r>
          </w:p>
        </w:tc>
        <w:tc>
          <w:tcPr>
            <w:tcW w:w="1763" w:type="pct"/>
            <w:tcMar>
              <w:top w:w="0" w:type="dxa"/>
              <w:left w:w="0" w:type="dxa"/>
              <w:bottom w:w="0" w:type="dxa"/>
              <w:right w:w="0" w:type="dxa"/>
            </w:tcMar>
            <w:vAlign w:val="center"/>
          </w:tcPr>
          <w:p w14:paraId="02747FCB"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72" w:type="pct"/>
            <w:tcMar>
              <w:top w:w="0" w:type="dxa"/>
              <w:left w:w="0" w:type="dxa"/>
              <w:bottom w:w="0" w:type="dxa"/>
              <w:right w:w="0" w:type="dxa"/>
            </w:tcMar>
            <w:vAlign w:val="center"/>
          </w:tcPr>
          <w:p w14:paraId="4A572E11"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p>
        </w:tc>
        <w:tc>
          <w:tcPr>
            <w:tcW w:w="832" w:type="pct"/>
            <w:tcMar>
              <w:top w:w="0" w:type="dxa"/>
              <w:left w:w="0" w:type="dxa"/>
              <w:bottom w:w="0" w:type="dxa"/>
              <w:right w:w="0" w:type="dxa"/>
            </w:tcMar>
            <w:vAlign w:val="center"/>
          </w:tcPr>
          <w:p w14:paraId="0D8F192C"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p>
        </w:tc>
      </w:tr>
      <w:tr w:rsidR="00FE5472" w:rsidRPr="00A01F48" w14:paraId="1131BB0C" w14:textId="77777777" w:rsidTr="00F07582">
        <w:tc>
          <w:tcPr>
            <w:tcW w:w="1334" w:type="pct"/>
            <w:vMerge/>
            <w:vAlign w:val="center"/>
          </w:tcPr>
          <w:p w14:paraId="42DB4077"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p>
        </w:tc>
        <w:tc>
          <w:tcPr>
            <w:tcW w:w="1763" w:type="pct"/>
            <w:tcMar>
              <w:top w:w="0" w:type="dxa"/>
              <w:left w:w="0" w:type="dxa"/>
              <w:bottom w:w="0" w:type="dxa"/>
              <w:right w:w="0" w:type="dxa"/>
            </w:tcMar>
            <w:vAlign w:val="center"/>
          </w:tcPr>
          <w:p w14:paraId="7044FC67"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Giẻ lau</w:t>
            </w:r>
          </w:p>
        </w:tc>
        <w:tc>
          <w:tcPr>
            <w:tcW w:w="1072" w:type="pct"/>
            <w:tcMar>
              <w:top w:w="0" w:type="dxa"/>
              <w:left w:w="0" w:type="dxa"/>
              <w:bottom w:w="0" w:type="dxa"/>
              <w:right w:w="0" w:type="dxa"/>
            </w:tcMar>
            <w:vAlign w:val="center"/>
          </w:tcPr>
          <w:p w14:paraId="21940031"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kg</w:t>
            </w:r>
          </w:p>
        </w:tc>
        <w:tc>
          <w:tcPr>
            <w:tcW w:w="832" w:type="pct"/>
            <w:tcMar>
              <w:top w:w="0" w:type="dxa"/>
              <w:left w:w="0" w:type="dxa"/>
              <w:bottom w:w="0" w:type="dxa"/>
              <w:right w:w="0" w:type="dxa"/>
            </w:tcMar>
            <w:vAlign w:val="center"/>
          </w:tcPr>
          <w:p w14:paraId="45D82C8B"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0,200</w:t>
            </w:r>
          </w:p>
        </w:tc>
      </w:tr>
      <w:tr w:rsidR="00FE5472" w:rsidRPr="00A01F48" w14:paraId="6EF616C1" w14:textId="77777777" w:rsidTr="00F07582">
        <w:tc>
          <w:tcPr>
            <w:tcW w:w="1334" w:type="pct"/>
            <w:vMerge/>
            <w:vAlign w:val="center"/>
          </w:tcPr>
          <w:p w14:paraId="3BE17A13"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p>
        </w:tc>
        <w:tc>
          <w:tcPr>
            <w:tcW w:w="1763" w:type="pct"/>
            <w:tcMar>
              <w:top w:w="0" w:type="dxa"/>
              <w:left w:w="0" w:type="dxa"/>
              <w:bottom w:w="0" w:type="dxa"/>
              <w:right w:w="0" w:type="dxa"/>
            </w:tcMar>
            <w:vAlign w:val="center"/>
          </w:tcPr>
          <w:p w14:paraId="54150604"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72" w:type="pct"/>
            <w:tcMar>
              <w:top w:w="0" w:type="dxa"/>
              <w:left w:w="0" w:type="dxa"/>
              <w:bottom w:w="0" w:type="dxa"/>
              <w:right w:w="0" w:type="dxa"/>
            </w:tcMar>
            <w:vAlign w:val="center"/>
          </w:tcPr>
          <w:p w14:paraId="45949C7F"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32" w:type="pct"/>
            <w:tcMar>
              <w:top w:w="0" w:type="dxa"/>
              <w:left w:w="0" w:type="dxa"/>
              <w:bottom w:w="0" w:type="dxa"/>
              <w:right w:w="0" w:type="dxa"/>
            </w:tcMar>
            <w:vAlign w:val="center"/>
          </w:tcPr>
          <w:p w14:paraId="71449431"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0,001</w:t>
            </w:r>
          </w:p>
        </w:tc>
      </w:tr>
      <w:tr w:rsidR="00FE5472" w:rsidRPr="00A01F48" w14:paraId="49AFE3F1" w14:textId="77777777" w:rsidTr="00F07582">
        <w:tc>
          <w:tcPr>
            <w:tcW w:w="1334" w:type="pct"/>
            <w:vMerge/>
            <w:vAlign w:val="center"/>
          </w:tcPr>
          <w:p w14:paraId="71D3ED29"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p>
        </w:tc>
        <w:tc>
          <w:tcPr>
            <w:tcW w:w="1763" w:type="pct"/>
            <w:tcMar>
              <w:top w:w="0" w:type="dxa"/>
              <w:left w:w="0" w:type="dxa"/>
              <w:bottom w:w="0" w:type="dxa"/>
              <w:right w:w="0" w:type="dxa"/>
            </w:tcMar>
            <w:vAlign w:val="center"/>
          </w:tcPr>
          <w:p w14:paraId="6A3E3242"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72" w:type="pct"/>
            <w:tcMar>
              <w:top w:w="0" w:type="dxa"/>
              <w:left w:w="0" w:type="dxa"/>
              <w:bottom w:w="0" w:type="dxa"/>
              <w:right w:w="0" w:type="dxa"/>
            </w:tcMar>
            <w:vAlign w:val="center"/>
          </w:tcPr>
          <w:p w14:paraId="6F1AEB42"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32" w:type="pct"/>
            <w:tcMar>
              <w:top w:w="0" w:type="dxa"/>
              <w:left w:w="0" w:type="dxa"/>
              <w:bottom w:w="0" w:type="dxa"/>
              <w:right w:w="0" w:type="dxa"/>
            </w:tcMar>
            <w:vAlign w:val="center"/>
          </w:tcPr>
          <w:p w14:paraId="76C048A5"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0,001</w:t>
            </w:r>
          </w:p>
        </w:tc>
      </w:tr>
      <w:tr w:rsidR="00FE5472" w:rsidRPr="00A01F48" w14:paraId="062D6E2B" w14:textId="77777777" w:rsidTr="00F07582">
        <w:tc>
          <w:tcPr>
            <w:tcW w:w="1334" w:type="pct"/>
            <w:vMerge/>
            <w:vAlign w:val="center"/>
          </w:tcPr>
          <w:p w14:paraId="7BC87415"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p>
        </w:tc>
        <w:tc>
          <w:tcPr>
            <w:tcW w:w="1763" w:type="pct"/>
            <w:tcMar>
              <w:top w:w="0" w:type="dxa"/>
              <w:left w:w="0" w:type="dxa"/>
              <w:bottom w:w="0" w:type="dxa"/>
              <w:right w:w="0" w:type="dxa"/>
            </w:tcMar>
            <w:vAlign w:val="center"/>
          </w:tcPr>
          <w:p w14:paraId="541A3A2C"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72" w:type="pct"/>
            <w:tcMar>
              <w:top w:w="0" w:type="dxa"/>
              <w:left w:w="0" w:type="dxa"/>
              <w:bottom w:w="0" w:type="dxa"/>
              <w:right w:w="0" w:type="dxa"/>
            </w:tcMar>
            <w:vAlign w:val="center"/>
          </w:tcPr>
          <w:p w14:paraId="0D367D3C"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p>
        </w:tc>
        <w:tc>
          <w:tcPr>
            <w:tcW w:w="832" w:type="pct"/>
            <w:tcMar>
              <w:top w:w="0" w:type="dxa"/>
              <w:left w:w="0" w:type="dxa"/>
              <w:bottom w:w="0" w:type="dxa"/>
              <w:right w:w="0" w:type="dxa"/>
            </w:tcMar>
            <w:vAlign w:val="center"/>
          </w:tcPr>
          <w:p w14:paraId="7E6F12B4"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p>
        </w:tc>
      </w:tr>
      <w:tr w:rsidR="00FE5472" w:rsidRPr="00A01F48" w14:paraId="2FD480DA" w14:textId="77777777" w:rsidTr="00F07582">
        <w:tc>
          <w:tcPr>
            <w:tcW w:w="1334" w:type="pct"/>
            <w:vMerge/>
            <w:vAlign w:val="center"/>
          </w:tcPr>
          <w:p w14:paraId="17E814F5"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p>
        </w:tc>
        <w:tc>
          <w:tcPr>
            <w:tcW w:w="1763" w:type="pct"/>
            <w:tcMar>
              <w:top w:w="0" w:type="dxa"/>
              <w:left w:w="0" w:type="dxa"/>
              <w:bottom w:w="0" w:type="dxa"/>
              <w:right w:w="0" w:type="dxa"/>
            </w:tcMar>
            <w:vAlign w:val="center"/>
          </w:tcPr>
          <w:p w14:paraId="3D78AA5C"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72" w:type="pct"/>
            <w:tcMar>
              <w:top w:w="0" w:type="dxa"/>
              <w:left w:w="0" w:type="dxa"/>
              <w:bottom w:w="0" w:type="dxa"/>
              <w:right w:w="0" w:type="dxa"/>
            </w:tcMar>
            <w:vAlign w:val="center"/>
          </w:tcPr>
          <w:p w14:paraId="592C5D78"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32" w:type="pct"/>
            <w:tcMar>
              <w:top w:w="0" w:type="dxa"/>
              <w:left w:w="0" w:type="dxa"/>
              <w:bottom w:w="0" w:type="dxa"/>
              <w:right w:w="0" w:type="dxa"/>
            </w:tcMar>
            <w:vAlign w:val="center"/>
          </w:tcPr>
          <w:p w14:paraId="160A9A77"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0,017</w:t>
            </w:r>
          </w:p>
        </w:tc>
      </w:tr>
      <w:tr w:rsidR="00FE5472" w:rsidRPr="00A01F48" w14:paraId="3BF5E8FA" w14:textId="77777777" w:rsidTr="00F07582">
        <w:tc>
          <w:tcPr>
            <w:tcW w:w="1334" w:type="pct"/>
            <w:vMerge/>
            <w:vAlign w:val="center"/>
          </w:tcPr>
          <w:p w14:paraId="065FF8D3"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p>
        </w:tc>
        <w:tc>
          <w:tcPr>
            <w:tcW w:w="1763" w:type="pct"/>
            <w:tcMar>
              <w:top w:w="0" w:type="dxa"/>
              <w:left w:w="0" w:type="dxa"/>
              <w:bottom w:w="0" w:type="dxa"/>
              <w:right w:w="0" w:type="dxa"/>
            </w:tcMar>
            <w:vAlign w:val="center"/>
          </w:tcPr>
          <w:p w14:paraId="2AD97106"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72" w:type="pct"/>
            <w:tcMar>
              <w:top w:w="0" w:type="dxa"/>
              <w:left w:w="0" w:type="dxa"/>
              <w:bottom w:w="0" w:type="dxa"/>
              <w:right w:w="0" w:type="dxa"/>
            </w:tcMar>
            <w:vAlign w:val="center"/>
          </w:tcPr>
          <w:p w14:paraId="72D1B9C2"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32" w:type="pct"/>
            <w:tcMar>
              <w:top w:w="0" w:type="dxa"/>
              <w:left w:w="0" w:type="dxa"/>
              <w:bottom w:w="0" w:type="dxa"/>
              <w:right w:w="0" w:type="dxa"/>
            </w:tcMar>
            <w:vAlign w:val="center"/>
          </w:tcPr>
          <w:p w14:paraId="72D04BB9"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0,029</w:t>
            </w:r>
          </w:p>
        </w:tc>
      </w:tr>
      <w:tr w:rsidR="00FE5472" w:rsidRPr="00A01F48" w14:paraId="47350ADB" w14:textId="77777777" w:rsidTr="00F07582">
        <w:tc>
          <w:tcPr>
            <w:tcW w:w="1334" w:type="pct"/>
            <w:vMerge/>
            <w:vAlign w:val="center"/>
          </w:tcPr>
          <w:p w14:paraId="63F78088"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p>
        </w:tc>
        <w:tc>
          <w:tcPr>
            <w:tcW w:w="1763" w:type="pct"/>
            <w:tcMar>
              <w:top w:w="0" w:type="dxa"/>
              <w:left w:w="0" w:type="dxa"/>
              <w:bottom w:w="0" w:type="dxa"/>
              <w:right w:w="0" w:type="dxa"/>
            </w:tcMar>
            <w:vAlign w:val="center"/>
          </w:tcPr>
          <w:p w14:paraId="290AC6B6"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72" w:type="pct"/>
            <w:tcMar>
              <w:top w:w="0" w:type="dxa"/>
              <w:left w:w="0" w:type="dxa"/>
              <w:bottom w:w="0" w:type="dxa"/>
              <w:right w:w="0" w:type="dxa"/>
            </w:tcMar>
            <w:vAlign w:val="center"/>
          </w:tcPr>
          <w:p w14:paraId="1D75FDC6"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p>
        </w:tc>
        <w:tc>
          <w:tcPr>
            <w:tcW w:w="832" w:type="pct"/>
            <w:tcMar>
              <w:top w:w="0" w:type="dxa"/>
              <w:left w:w="0" w:type="dxa"/>
              <w:bottom w:w="0" w:type="dxa"/>
              <w:right w:w="0" w:type="dxa"/>
            </w:tcMar>
            <w:vAlign w:val="center"/>
          </w:tcPr>
          <w:p w14:paraId="52955D9C"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p>
        </w:tc>
      </w:tr>
      <w:tr w:rsidR="00FE5472" w:rsidRPr="00A01F48" w14:paraId="15340631" w14:textId="77777777" w:rsidTr="00F07582">
        <w:tc>
          <w:tcPr>
            <w:tcW w:w="1334" w:type="pct"/>
            <w:vMerge/>
            <w:vAlign w:val="center"/>
          </w:tcPr>
          <w:p w14:paraId="58EE3D96"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p>
        </w:tc>
        <w:tc>
          <w:tcPr>
            <w:tcW w:w="1763" w:type="pct"/>
            <w:tcMar>
              <w:top w:w="0" w:type="dxa"/>
              <w:left w:w="0" w:type="dxa"/>
              <w:bottom w:w="0" w:type="dxa"/>
              <w:right w:w="0" w:type="dxa"/>
            </w:tcMar>
            <w:vAlign w:val="center"/>
          </w:tcPr>
          <w:p w14:paraId="46BD8F04"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72" w:type="pct"/>
            <w:tcMar>
              <w:top w:w="0" w:type="dxa"/>
              <w:left w:w="0" w:type="dxa"/>
              <w:bottom w:w="0" w:type="dxa"/>
              <w:right w:w="0" w:type="dxa"/>
            </w:tcMar>
            <w:vAlign w:val="center"/>
          </w:tcPr>
          <w:p w14:paraId="71245907"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32" w:type="pct"/>
            <w:tcMar>
              <w:top w:w="0" w:type="dxa"/>
              <w:left w:w="0" w:type="dxa"/>
              <w:bottom w:w="0" w:type="dxa"/>
              <w:right w:w="0" w:type="dxa"/>
            </w:tcMar>
            <w:vAlign w:val="center"/>
          </w:tcPr>
          <w:p w14:paraId="1A7853D0"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0,008</w:t>
            </w:r>
          </w:p>
        </w:tc>
      </w:tr>
      <w:tr w:rsidR="00FE5472" w:rsidRPr="00A01F48" w14:paraId="689329D1" w14:textId="77777777" w:rsidTr="00F07582">
        <w:tc>
          <w:tcPr>
            <w:tcW w:w="1334" w:type="pct"/>
            <w:vMerge/>
            <w:vAlign w:val="center"/>
          </w:tcPr>
          <w:p w14:paraId="07DE3F0D"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p>
        </w:tc>
        <w:tc>
          <w:tcPr>
            <w:tcW w:w="1763" w:type="pct"/>
            <w:tcMar>
              <w:top w:w="0" w:type="dxa"/>
              <w:left w:w="0" w:type="dxa"/>
              <w:bottom w:w="0" w:type="dxa"/>
              <w:right w:w="0" w:type="dxa"/>
            </w:tcMar>
            <w:vAlign w:val="center"/>
          </w:tcPr>
          <w:p w14:paraId="74258081"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đo quang</w:t>
            </w:r>
          </w:p>
        </w:tc>
        <w:tc>
          <w:tcPr>
            <w:tcW w:w="1072" w:type="pct"/>
            <w:tcMar>
              <w:top w:w="0" w:type="dxa"/>
              <w:left w:w="0" w:type="dxa"/>
              <w:bottom w:w="0" w:type="dxa"/>
              <w:right w:w="0" w:type="dxa"/>
            </w:tcMar>
            <w:vAlign w:val="center"/>
          </w:tcPr>
          <w:p w14:paraId="5DBFCA33"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32" w:type="pct"/>
            <w:tcMar>
              <w:top w:w="0" w:type="dxa"/>
              <w:left w:w="0" w:type="dxa"/>
              <w:bottom w:w="0" w:type="dxa"/>
              <w:right w:w="0" w:type="dxa"/>
            </w:tcMar>
            <w:vAlign w:val="center"/>
          </w:tcPr>
          <w:p w14:paraId="21BCF1C0"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71357542" w14:textId="77777777" w:rsidTr="00F07582">
        <w:tc>
          <w:tcPr>
            <w:tcW w:w="1334" w:type="pct"/>
            <w:vMerge/>
            <w:vAlign w:val="center"/>
          </w:tcPr>
          <w:p w14:paraId="70B8134F"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p>
        </w:tc>
        <w:tc>
          <w:tcPr>
            <w:tcW w:w="1763" w:type="pct"/>
            <w:tcMar>
              <w:top w:w="0" w:type="dxa"/>
              <w:left w:w="0" w:type="dxa"/>
              <w:bottom w:w="0" w:type="dxa"/>
              <w:right w:w="0" w:type="dxa"/>
            </w:tcMar>
            <w:vAlign w:val="center"/>
          </w:tcPr>
          <w:p w14:paraId="60C9BC7A"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Đồng hồ vạn năng</w:t>
            </w:r>
          </w:p>
        </w:tc>
        <w:tc>
          <w:tcPr>
            <w:tcW w:w="1072" w:type="pct"/>
            <w:tcMar>
              <w:top w:w="0" w:type="dxa"/>
              <w:left w:w="0" w:type="dxa"/>
              <w:bottom w:w="0" w:type="dxa"/>
              <w:right w:w="0" w:type="dxa"/>
            </w:tcMar>
            <w:vAlign w:val="center"/>
          </w:tcPr>
          <w:p w14:paraId="36507B0C"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32" w:type="pct"/>
            <w:tcMar>
              <w:top w:w="0" w:type="dxa"/>
              <w:left w:w="0" w:type="dxa"/>
              <w:bottom w:w="0" w:type="dxa"/>
              <w:right w:w="0" w:type="dxa"/>
            </w:tcMar>
            <w:vAlign w:val="center"/>
          </w:tcPr>
          <w:p w14:paraId="488D5652"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bl>
    <w:p w14:paraId="2AE04D47" w14:textId="7A98CAA4" w:rsidR="00FE5472" w:rsidRPr="00A01F48" w:rsidRDefault="00F07582" w:rsidP="008B179A">
      <w:pPr>
        <w:pStyle w:val="Heading3"/>
      </w:pPr>
      <w:r>
        <w:t xml:space="preserve">16. </w:t>
      </w:r>
      <w:r w:rsidR="00FE5472" w:rsidRPr="00A01F48">
        <w:t xml:space="preserve">ĐN.01.16 Hệ thống tiếp nhận, xử lý phản ánh, kiến nghị, sáng kiến, giải pháp phát triển khoa học công nghệ, đổi mới sáng tạo và chuyển đổi số quốc gia </w:t>
      </w:r>
    </w:p>
    <w:p w14:paraId="7A0170A2" w14:textId="4F941706" w:rsidR="00FE5472" w:rsidRPr="00A01F48" w:rsidRDefault="00F07582" w:rsidP="008B179A">
      <w:pPr>
        <w:pStyle w:val="Heading3"/>
      </w:pPr>
      <w:r>
        <w:t xml:space="preserve">16.1. </w:t>
      </w:r>
      <w:r w:rsidR="00FE5472" w:rsidRPr="00A01F48">
        <w:t xml:space="preserve">ĐN.01.16.01 Hệ thống tiếp nhận thông tin phản ánh của người dân </w:t>
      </w:r>
    </w:p>
    <w:p w14:paraId="244B00DF" w14:textId="10B548D9" w:rsidR="00FE5472" w:rsidRPr="00A01F48" w:rsidRDefault="00F07582" w:rsidP="00F07582">
      <w:pPr>
        <w:pStyle w:val="Heading4"/>
        <w:keepNext w:val="0"/>
        <w:keepLines w:val="0"/>
        <w:spacing w:before="120" w:after="0"/>
        <w:ind w:firstLine="567"/>
        <w:rPr>
          <w:color w:val="000000" w:themeColor="text1"/>
          <w:u w:color="000000" w:themeColor="text1"/>
          <w:lang w:val="vi-VN"/>
        </w:rPr>
      </w:pPr>
      <w:r>
        <w:rPr>
          <w:color w:val="000000" w:themeColor="text1"/>
          <w:u w:color="000000" w:themeColor="text1"/>
        </w:rPr>
        <w:t xml:space="preserve">16.1.1 </w:t>
      </w:r>
      <w:r w:rsidR="00FE5472" w:rsidRPr="00A01F48">
        <w:rPr>
          <w:color w:val="000000" w:themeColor="text1"/>
          <w:u w:color="000000" w:themeColor="text1"/>
          <w:lang w:val="vi-VN"/>
        </w:rPr>
        <w:t>ĐN.01.16.01.01</w:t>
      </w:r>
      <w:r w:rsidR="00FE5472" w:rsidRPr="00A01F48">
        <w:rPr>
          <w:color w:val="000000" w:themeColor="text1"/>
          <w:u w:color="000000" w:themeColor="text1"/>
        </w:rPr>
        <w:t xml:space="preserve"> </w:t>
      </w:r>
      <w:r w:rsidR="00FE5472" w:rsidRPr="00A01F48">
        <w:rPr>
          <w:color w:val="000000" w:themeColor="text1"/>
          <w:u w:color="000000" w:themeColor="text1"/>
          <w:lang w:val="vi-VN"/>
        </w:rPr>
        <w:t>Vận hành</w:t>
      </w:r>
    </w:p>
    <w:p w14:paraId="6C6D34F7"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3495CC49"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Thực hiện các nghiệp vụ quản trị, kiểm tra giám sát Hệ thống; kiểm tra đảm bảo hoạt động thông suốt của các Hệ thống/phần mềm chuyên ngành</w:t>
      </w:r>
      <w:r w:rsidRPr="00A01F48">
        <w:rPr>
          <w:rFonts w:cs="Times New Roman"/>
          <w:color w:val="000000" w:themeColor="text1"/>
          <w:szCs w:val="28"/>
          <w:u w:color="000000" w:themeColor="text1"/>
        </w:rPr>
        <w:t>;</w:t>
      </w:r>
    </w:p>
    <w:p w14:paraId="71CADD5D"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Phân quyền, cập nhật tài khoản của người dùng trên các Hệ thống/phần mềm chuyên ngành</w:t>
      </w:r>
      <w:r w:rsidRPr="00A01F48">
        <w:rPr>
          <w:rFonts w:cs="Times New Roman"/>
          <w:color w:val="000000" w:themeColor="text1"/>
          <w:szCs w:val="28"/>
          <w:u w:color="000000" w:themeColor="text1"/>
        </w:rPr>
        <w:t>;</w:t>
      </w:r>
    </w:p>
    <w:p w14:paraId="0E9B389E"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Hỗ trợ báo cáo thống kê, kết xuất dữ liệu; hỗ trợ kỹ thuật, giải đáp thắc mắc, khó khăn khi vận hành</w:t>
      </w:r>
      <w:r w:rsidRPr="00A01F48">
        <w:rPr>
          <w:rFonts w:cs="Times New Roman"/>
          <w:color w:val="000000" w:themeColor="text1"/>
          <w:szCs w:val="28"/>
          <w:u w:color="000000" w:themeColor="text1"/>
        </w:rPr>
        <w:t>;</w:t>
      </w:r>
    </w:p>
    <w:p w14:paraId="73D7B460"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Giám sát, theo dõi, cập nhật cảnh báo tình trạng hoạt động; sao lưu, back up dữ liệu định kỳ (01 tháng/ lần)</w:t>
      </w:r>
      <w:r w:rsidRPr="00A01F48">
        <w:rPr>
          <w:rFonts w:cs="Times New Roman"/>
          <w:color w:val="000000" w:themeColor="text1"/>
          <w:szCs w:val="28"/>
          <w:u w:color="000000" w:themeColor="text1"/>
        </w:rPr>
        <w:t>;</w:t>
      </w:r>
    </w:p>
    <w:p w14:paraId="352FC2CF"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Ghi sổ lưu, báo cáo.</w:t>
      </w:r>
    </w:p>
    <w:p w14:paraId="04514376"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3C95CB8D"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62"/>
        <w:gridCol w:w="3231"/>
        <w:gridCol w:w="1987"/>
        <w:gridCol w:w="1548"/>
      </w:tblGrid>
      <w:tr w:rsidR="00FE5472" w:rsidRPr="00A01F48" w14:paraId="72F6ADBD" w14:textId="77777777" w:rsidTr="00F07582">
        <w:tc>
          <w:tcPr>
            <w:tcW w:w="1486" w:type="pct"/>
            <w:tcMar>
              <w:top w:w="0" w:type="dxa"/>
              <w:left w:w="0" w:type="dxa"/>
              <w:bottom w:w="0" w:type="dxa"/>
              <w:right w:w="0" w:type="dxa"/>
            </w:tcMar>
            <w:vAlign w:val="center"/>
          </w:tcPr>
          <w:p w14:paraId="59AEB737"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78" w:type="pct"/>
            <w:tcMar>
              <w:top w:w="0" w:type="dxa"/>
              <w:left w:w="0" w:type="dxa"/>
              <w:bottom w:w="0" w:type="dxa"/>
              <w:right w:w="0" w:type="dxa"/>
            </w:tcMar>
            <w:vAlign w:val="center"/>
          </w:tcPr>
          <w:p w14:paraId="1EB78E67"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32" w:type="pct"/>
            <w:tcMar>
              <w:top w:w="0" w:type="dxa"/>
              <w:left w:w="0" w:type="dxa"/>
              <w:bottom w:w="0" w:type="dxa"/>
              <w:right w:w="0" w:type="dxa"/>
            </w:tcMar>
            <w:vAlign w:val="center"/>
          </w:tcPr>
          <w:p w14:paraId="02DEBB98"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04" w:type="pct"/>
            <w:tcMar>
              <w:top w:w="0" w:type="dxa"/>
              <w:left w:w="0" w:type="dxa"/>
              <w:bottom w:w="0" w:type="dxa"/>
              <w:right w:w="0" w:type="dxa"/>
            </w:tcMar>
            <w:vAlign w:val="center"/>
          </w:tcPr>
          <w:p w14:paraId="35CF7635"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636D54CC" w14:textId="77777777" w:rsidTr="00F07582">
        <w:tc>
          <w:tcPr>
            <w:tcW w:w="1486" w:type="pct"/>
            <w:vMerge w:val="restart"/>
            <w:tcMar>
              <w:top w:w="0" w:type="dxa"/>
              <w:left w:w="0" w:type="dxa"/>
              <w:bottom w:w="0" w:type="dxa"/>
              <w:right w:w="0" w:type="dxa"/>
            </w:tcMar>
            <w:vAlign w:val="center"/>
          </w:tcPr>
          <w:p w14:paraId="7C741E5F"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ĐN.01.16.01.01</w:t>
            </w:r>
          </w:p>
        </w:tc>
        <w:tc>
          <w:tcPr>
            <w:tcW w:w="1678" w:type="pct"/>
            <w:tcMar>
              <w:top w:w="0" w:type="dxa"/>
              <w:left w:w="0" w:type="dxa"/>
              <w:bottom w:w="0" w:type="dxa"/>
              <w:right w:w="0" w:type="dxa"/>
            </w:tcMar>
            <w:vAlign w:val="center"/>
          </w:tcPr>
          <w:p w14:paraId="0DBE2650"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32" w:type="pct"/>
            <w:tcMar>
              <w:top w:w="0" w:type="dxa"/>
              <w:left w:w="0" w:type="dxa"/>
              <w:bottom w:w="0" w:type="dxa"/>
              <w:right w:w="0" w:type="dxa"/>
            </w:tcMar>
            <w:vAlign w:val="center"/>
          </w:tcPr>
          <w:p w14:paraId="52D09205"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p>
        </w:tc>
        <w:tc>
          <w:tcPr>
            <w:tcW w:w="804" w:type="pct"/>
            <w:tcMar>
              <w:top w:w="0" w:type="dxa"/>
              <w:left w:w="0" w:type="dxa"/>
              <w:bottom w:w="0" w:type="dxa"/>
              <w:right w:w="0" w:type="dxa"/>
            </w:tcMar>
            <w:vAlign w:val="center"/>
          </w:tcPr>
          <w:p w14:paraId="267EA42F"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p>
        </w:tc>
      </w:tr>
      <w:tr w:rsidR="00FE5472" w:rsidRPr="00A01F48" w14:paraId="05492EA1" w14:textId="77777777" w:rsidTr="00F07582">
        <w:tc>
          <w:tcPr>
            <w:tcW w:w="1486" w:type="pct"/>
            <w:vMerge/>
            <w:vAlign w:val="center"/>
          </w:tcPr>
          <w:p w14:paraId="745AF903"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p>
        </w:tc>
        <w:tc>
          <w:tcPr>
            <w:tcW w:w="1678" w:type="pct"/>
            <w:tcMar>
              <w:top w:w="0" w:type="dxa"/>
              <w:left w:w="0" w:type="dxa"/>
              <w:bottom w:w="0" w:type="dxa"/>
              <w:right w:w="0" w:type="dxa"/>
            </w:tcMar>
            <w:vAlign w:val="center"/>
          </w:tcPr>
          <w:p w14:paraId="610FDF4D"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32" w:type="pct"/>
            <w:tcMar>
              <w:top w:w="0" w:type="dxa"/>
              <w:left w:w="0" w:type="dxa"/>
              <w:bottom w:w="0" w:type="dxa"/>
              <w:right w:w="0" w:type="dxa"/>
            </w:tcMar>
            <w:vAlign w:val="center"/>
          </w:tcPr>
          <w:p w14:paraId="38F66683"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04" w:type="pct"/>
            <w:tcMar>
              <w:top w:w="0" w:type="dxa"/>
              <w:left w:w="0" w:type="dxa"/>
              <w:bottom w:w="0" w:type="dxa"/>
              <w:right w:w="0" w:type="dxa"/>
            </w:tcMar>
            <w:vAlign w:val="center"/>
          </w:tcPr>
          <w:p w14:paraId="5FC78BC0"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1BA7D885" w14:textId="77777777" w:rsidTr="00F07582">
        <w:tc>
          <w:tcPr>
            <w:tcW w:w="1486" w:type="pct"/>
            <w:vMerge/>
            <w:vAlign w:val="center"/>
          </w:tcPr>
          <w:p w14:paraId="638E7CDA"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p>
        </w:tc>
        <w:tc>
          <w:tcPr>
            <w:tcW w:w="1678" w:type="pct"/>
            <w:tcMar>
              <w:top w:w="0" w:type="dxa"/>
              <w:left w:w="0" w:type="dxa"/>
              <w:bottom w:w="0" w:type="dxa"/>
              <w:right w:w="0" w:type="dxa"/>
            </w:tcMar>
            <w:vAlign w:val="center"/>
          </w:tcPr>
          <w:p w14:paraId="6C589108"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32" w:type="pct"/>
            <w:tcMar>
              <w:top w:w="0" w:type="dxa"/>
              <w:left w:w="0" w:type="dxa"/>
              <w:bottom w:w="0" w:type="dxa"/>
              <w:right w:w="0" w:type="dxa"/>
            </w:tcMar>
            <w:vAlign w:val="center"/>
          </w:tcPr>
          <w:p w14:paraId="1CC0D7F2"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04" w:type="pct"/>
            <w:tcMar>
              <w:top w:w="0" w:type="dxa"/>
              <w:left w:w="0" w:type="dxa"/>
              <w:bottom w:w="0" w:type="dxa"/>
              <w:right w:w="0" w:type="dxa"/>
            </w:tcMar>
            <w:vAlign w:val="center"/>
          </w:tcPr>
          <w:p w14:paraId="2D291217"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45681365" w14:textId="77777777" w:rsidTr="00F07582">
        <w:tc>
          <w:tcPr>
            <w:tcW w:w="1486" w:type="pct"/>
            <w:vMerge/>
            <w:vAlign w:val="center"/>
          </w:tcPr>
          <w:p w14:paraId="112A29D4"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p>
        </w:tc>
        <w:tc>
          <w:tcPr>
            <w:tcW w:w="1678" w:type="pct"/>
            <w:tcMar>
              <w:top w:w="0" w:type="dxa"/>
              <w:left w:w="0" w:type="dxa"/>
              <w:bottom w:w="0" w:type="dxa"/>
              <w:right w:w="0" w:type="dxa"/>
            </w:tcMar>
            <w:vAlign w:val="center"/>
          </w:tcPr>
          <w:p w14:paraId="199376BF"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32" w:type="pct"/>
            <w:tcMar>
              <w:top w:w="0" w:type="dxa"/>
              <w:left w:w="0" w:type="dxa"/>
              <w:bottom w:w="0" w:type="dxa"/>
              <w:right w:w="0" w:type="dxa"/>
            </w:tcMar>
            <w:vAlign w:val="center"/>
          </w:tcPr>
          <w:p w14:paraId="493F30DD"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p>
        </w:tc>
        <w:tc>
          <w:tcPr>
            <w:tcW w:w="804" w:type="pct"/>
            <w:tcMar>
              <w:top w:w="0" w:type="dxa"/>
              <w:left w:w="0" w:type="dxa"/>
              <w:bottom w:w="0" w:type="dxa"/>
              <w:right w:w="0" w:type="dxa"/>
            </w:tcMar>
            <w:vAlign w:val="center"/>
          </w:tcPr>
          <w:p w14:paraId="18425FF6"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p>
        </w:tc>
      </w:tr>
      <w:tr w:rsidR="00FE5472" w:rsidRPr="00A01F48" w14:paraId="2FB36289" w14:textId="77777777" w:rsidTr="00F07582">
        <w:tc>
          <w:tcPr>
            <w:tcW w:w="1486" w:type="pct"/>
            <w:vMerge/>
            <w:vAlign w:val="center"/>
          </w:tcPr>
          <w:p w14:paraId="44BCD7EB"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p>
        </w:tc>
        <w:tc>
          <w:tcPr>
            <w:tcW w:w="1678" w:type="pct"/>
            <w:tcMar>
              <w:top w:w="0" w:type="dxa"/>
              <w:left w:w="0" w:type="dxa"/>
              <w:bottom w:w="0" w:type="dxa"/>
              <w:right w:w="0" w:type="dxa"/>
            </w:tcMar>
            <w:vAlign w:val="center"/>
          </w:tcPr>
          <w:p w14:paraId="1BB41E20"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32" w:type="pct"/>
            <w:tcMar>
              <w:top w:w="0" w:type="dxa"/>
              <w:left w:w="0" w:type="dxa"/>
              <w:bottom w:w="0" w:type="dxa"/>
              <w:right w:w="0" w:type="dxa"/>
            </w:tcMar>
            <w:vAlign w:val="center"/>
          </w:tcPr>
          <w:p w14:paraId="67F47D9A"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04" w:type="pct"/>
            <w:tcMar>
              <w:top w:w="0" w:type="dxa"/>
              <w:left w:w="0" w:type="dxa"/>
              <w:bottom w:w="0" w:type="dxa"/>
              <w:right w:w="0" w:type="dxa"/>
            </w:tcMar>
            <w:vAlign w:val="center"/>
          </w:tcPr>
          <w:p w14:paraId="29835DD4"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0,427</w:t>
            </w:r>
          </w:p>
        </w:tc>
      </w:tr>
      <w:tr w:rsidR="00FE5472" w:rsidRPr="00A01F48" w14:paraId="64384043" w14:textId="77777777" w:rsidTr="00F07582">
        <w:tc>
          <w:tcPr>
            <w:tcW w:w="1486" w:type="pct"/>
            <w:vMerge/>
            <w:vAlign w:val="center"/>
          </w:tcPr>
          <w:p w14:paraId="0FD7F76A"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p>
        </w:tc>
        <w:tc>
          <w:tcPr>
            <w:tcW w:w="1678" w:type="pct"/>
            <w:tcMar>
              <w:top w:w="0" w:type="dxa"/>
              <w:left w:w="0" w:type="dxa"/>
              <w:bottom w:w="0" w:type="dxa"/>
              <w:right w:w="0" w:type="dxa"/>
            </w:tcMar>
            <w:vAlign w:val="center"/>
          </w:tcPr>
          <w:p w14:paraId="6B3B6895"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32" w:type="pct"/>
            <w:tcMar>
              <w:top w:w="0" w:type="dxa"/>
              <w:left w:w="0" w:type="dxa"/>
              <w:bottom w:w="0" w:type="dxa"/>
              <w:right w:w="0" w:type="dxa"/>
            </w:tcMar>
            <w:vAlign w:val="center"/>
          </w:tcPr>
          <w:p w14:paraId="61281C7B"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04" w:type="pct"/>
            <w:tcMar>
              <w:top w:w="0" w:type="dxa"/>
              <w:left w:w="0" w:type="dxa"/>
              <w:bottom w:w="0" w:type="dxa"/>
              <w:right w:w="0" w:type="dxa"/>
            </w:tcMar>
            <w:vAlign w:val="center"/>
          </w:tcPr>
          <w:p w14:paraId="5AD97A5E"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0,354</w:t>
            </w:r>
          </w:p>
        </w:tc>
      </w:tr>
      <w:tr w:rsidR="00FE5472" w:rsidRPr="00A01F48" w14:paraId="0BACD562" w14:textId="77777777" w:rsidTr="00F07582">
        <w:tc>
          <w:tcPr>
            <w:tcW w:w="1486" w:type="pct"/>
            <w:vMerge/>
            <w:vAlign w:val="center"/>
          </w:tcPr>
          <w:p w14:paraId="5D063B8E"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p>
        </w:tc>
        <w:tc>
          <w:tcPr>
            <w:tcW w:w="1678" w:type="pct"/>
            <w:tcMar>
              <w:top w:w="0" w:type="dxa"/>
              <w:left w:w="0" w:type="dxa"/>
              <w:bottom w:w="0" w:type="dxa"/>
              <w:right w:w="0" w:type="dxa"/>
            </w:tcMar>
            <w:vAlign w:val="center"/>
          </w:tcPr>
          <w:p w14:paraId="5327A208"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32" w:type="pct"/>
            <w:tcMar>
              <w:top w:w="0" w:type="dxa"/>
              <w:left w:w="0" w:type="dxa"/>
              <w:bottom w:w="0" w:type="dxa"/>
              <w:right w:w="0" w:type="dxa"/>
            </w:tcMar>
            <w:vAlign w:val="center"/>
          </w:tcPr>
          <w:p w14:paraId="327FF8E1"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p>
        </w:tc>
        <w:tc>
          <w:tcPr>
            <w:tcW w:w="804" w:type="pct"/>
            <w:tcMar>
              <w:top w:w="0" w:type="dxa"/>
              <w:left w:w="0" w:type="dxa"/>
              <w:bottom w:w="0" w:type="dxa"/>
              <w:right w:w="0" w:type="dxa"/>
            </w:tcMar>
            <w:vAlign w:val="center"/>
          </w:tcPr>
          <w:p w14:paraId="727B9FC2"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p>
        </w:tc>
      </w:tr>
      <w:tr w:rsidR="00FE5472" w:rsidRPr="00A01F48" w14:paraId="6A4E96F1" w14:textId="77777777" w:rsidTr="00F07582">
        <w:tc>
          <w:tcPr>
            <w:tcW w:w="1486" w:type="pct"/>
            <w:vMerge/>
            <w:vAlign w:val="center"/>
          </w:tcPr>
          <w:p w14:paraId="0082C67B"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p>
        </w:tc>
        <w:tc>
          <w:tcPr>
            <w:tcW w:w="1678" w:type="pct"/>
            <w:tcMar>
              <w:top w:w="0" w:type="dxa"/>
              <w:left w:w="0" w:type="dxa"/>
              <w:bottom w:w="0" w:type="dxa"/>
              <w:right w:w="0" w:type="dxa"/>
            </w:tcMar>
            <w:vAlign w:val="center"/>
          </w:tcPr>
          <w:p w14:paraId="340500CD"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32" w:type="pct"/>
            <w:tcMar>
              <w:top w:w="0" w:type="dxa"/>
              <w:left w:w="0" w:type="dxa"/>
              <w:bottom w:w="0" w:type="dxa"/>
              <w:right w:w="0" w:type="dxa"/>
            </w:tcMar>
            <w:vAlign w:val="center"/>
          </w:tcPr>
          <w:p w14:paraId="3EFC8114"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04" w:type="pct"/>
            <w:tcMar>
              <w:top w:w="0" w:type="dxa"/>
              <w:left w:w="0" w:type="dxa"/>
              <w:bottom w:w="0" w:type="dxa"/>
              <w:right w:w="0" w:type="dxa"/>
            </w:tcMar>
            <w:vAlign w:val="center"/>
          </w:tcPr>
          <w:p w14:paraId="77F0C1FA"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r w:rsidR="00FE5472" w:rsidRPr="00A01F48" w14:paraId="33B946A6" w14:textId="77777777" w:rsidTr="00F07582">
        <w:tc>
          <w:tcPr>
            <w:tcW w:w="1486" w:type="pct"/>
            <w:vMerge/>
            <w:vAlign w:val="center"/>
          </w:tcPr>
          <w:p w14:paraId="640196F5"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p>
        </w:tc>
        <w:tc>
          <w:tcPr>
            <w:tcW w:w="1678" w:type="pct"/>
            <w:tcMar>
              <w:top w:w="0" w:type="dxa"/>
              <w:left w:w="0" w:type="dxa"/>
              <w:bottom w:w="0" w:type="dxa"/>
              <w:right w:w="0" w:type="dxa"/>
            </w:tcMar>
            <w:vAlign w:val="center"/>
          </w:tcPr>
          <w:p w14:paraId="2C091510"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32" w:type="pct"/>
            <w:tcMar>
              <w:top w:w="0" w:type="dxa"/>
              <w:left w:w="0" w:type="dxa"/>
              <w:bottom w:w="0" w:type="dxa"/>
              <w:right w:w="0" w:type="dxa"/>
            </w:tcMar>
            <w:vAlign w:val="center"/>
          </w:tcPr>
          <w:p w14:paraId="7379DB67"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04" w:type="pct"/>
            <w:tcMar>
              <w:top w:w="0" w:type="dxa"/>
              <w:left w:w="0" w:type="dxa"/>
              <w:bottom w:w="0" w:type="dxa"/>
              <w:right w:w="0" w:type="dxa"/>
            </w:tcMar>
            <w:vAlign w:val="center"/>
          </w:tcPr>
          <w:p w14:paraId="24E30165"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0,031</w:t>
            </w:r>
          </w:p>
        </w:tc>
      </w:tr>
      <w:tr w:rsidR="00FE5472" w:rsidRPr="00A01F48" w14:paraId="7B79DB7C" w14:textId="77777777" w:rsidTr="00F07582">
        <w:tc>
          <w:tcPr>
            <w:tcW w:w="1486" w:type="pct"/>
            <w:vMerge/>
            <w:vAlign w:val="center"/>
          </w:tcPr>
          <w:p w14:paraId="65D828AB"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p>
        </w:tc>
        <w:tc>
          <w:tcPr>
            <w:tcW w:w="1678" w:type="pct"/>
            <w:tcMar>
              <w:top w:w="0" w:type="dxa"/>
              <w:left w:w="0" w:type="dxa"/>
              <w:bottom w:w="0" w:type="dxa"/>
              <w:right w:w="0" w:type="dxa"/>
            </w:tcMar>
            <w:vAlign w:val="center"/>
          </w:tcPr>
          <w:p w14:paraId="309D0436" w14:textId="77777777" w:rsidR="00FE5472" w:rsidRPr="00A01F48" w:rsidRDefault="00FE5472" w:rsidP="00F07582">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32" w:type="pct"/>
            <w:tcMar>
              <w:top w:w="0" w:type="dxa"/>
              <w:left w:w="0" w:type="dxa"/>
              <w:bottom w:w="0" w:type="dxa"/>
              <w:right w:w="0" w:type="dxa"/>
            </w:tcMar>
            <w:vAlign w:val="center"/>
          </w:tcPr>
          <w:p w14:paraId="12B7482A"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04" w:type="pct"/>
            <w:tcMar>
              <w:top w:w="0" w:type="dxa"/>
              <w:left w:w="0" w:type="dxa"/>
              <w:bottom w:w="0" w:type="dxa"/>
              <w:right w:w="0" w:type="dxa"/>
            </w:tcMar>
            <w:vAlign w:val="center"/>
          </w:tcPr>
          <w:p w14:paraId="1C581DBF" w14:textId="77777777" w:rsidR="00FE5472" w:rsidRPr="00A01F48" w:rsidRDefault="00FE5472" w:rsidP="00F075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0,750</w:t>
            </w:r>
          </w:p>
        </w:tc>
      </w:tr>
    </w:tbl>
    <w:p w14:paraId="0CE61F9B" w14:textId="4B91B2B9" w:rsidR="00FE5472" w:rsidRPr="00A01F48" w:rsidRDefault="00F07582" w:rsidP="00F07582">
      <w:pPr>
        <w:pStyle w:val="Heading4"/>
        <w:keepNext w:val="0"/>
        <w:keepLines w:val="0"/>
        <w:spacing w:before="120" w:after="0"/>
        <w:ind w:left="567" w:firstLine="0"/>
        <w:rPr>
          <w:color w:val="000000" w:themeColor="text1"/>
          <w:u w:color="000000" w:themeColor="text1"/>
          <w:lang w:val="vi-VN"/>
        </w:rPr>
      </w:pPr>
      <w:r>
        <w:rPr>
          <w:color w:val="000000" w:themeColor="text1"/>
          <w:u w:color="000000" w:themeColor="text1"/>
        </w:rPr>
        <w:t>16.</w:t>
      </w:r>
      <w:r w:rsidR="00951EA9">
        <w:rPr>
          <w:color w:val="000000" w:themeColor="text1"/>
          <w:u w:color="000000" w:themeColor="text1"/>
        </w:rPr>
        <w:t xml:space="preserve">1.2. </w:t>
      </w:r>
      <w:r w:rsidR="00FE5472" w:rsidRPr="00A01F48">
        <w:rPr>
          <w:color w:val="000000" w:themeColor="text1"/>
          <w:u w:color="000000" w:themeColor="text1"/>
          <w:lang w:val="vi-VN"/>
        </w:rPr>
        <w:t>ĐN.01.16.01.02</w:t>
      </w:r>
      <w:r w:rsidR="00FE5472" w:rsidRPr="00A01F48">
        <w:rPr>
          <w:color w:val="000000" w:themeColor="text1"/>
          <w:u w:color="000000" w:themeColor="text1"/>
        </w:rPr>
        <w:t xml:space="preserve"> </w:t>
      </w:r>
      <w:r w:rsidR="00FE5472" w:rsidRPr="00A01F48">
        <w:rPr>
          <w:color w:val="000000" w:themeColor="text1"/>
          <w:u w:color="000000" w:themeColor="text1"/>
          <w:lang w:val="vi-VN"/>
        </w:rPr>
        <w:t>Khắc phục sự cố</w:t>
      </w:r>
    </w:p>
    <w:p w14:paraId="73574503"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75FF7DC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lastRenderedPageBreak/>
        <w:t xml:space="preserve">- </w:t>
      </w:r>
      <w:r w:rsidRPr="00A01F48">
        <w:rPr>
          <w:rFonts w:cs="Times New Roman"/>
          <w:color w:val="000000" w:themeColor="text1"/>
          <w:szCs w:val="28"/>
          <w:u w:color="000000" w:themeColor="text1"/>
          <w:lang w:val="vi-VN"/>
        </w:rPr>
        <w:t>Sao lưu, back up dữ liệu trước khi xử lý sự cố; ghi chép, lưu trữ thông số, trạng thái Hệ thống; kiểm tra các phần mềm, thông số, cấu hình, thiết lập; xử lý sự cố kỹ thuật liên quan đến Hệ thống; thiết lập lại các thông số cài đặt, cấu hình; kiểm tra, chạy thử; ghi nhận hoạt động của Hệ thống và nhật ký xử lý sự cố; lập báo cáo sự cố.</w:t>
      </w:r>
    </w:p>
    <w:p w14:paraId="6588EE2B"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xml:space="preserve">b) Định mức </w:t>
      </w:r>
    </w:p>
    <w:p w14:paraId="5125CE59"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11"/>
        <w:gridCol w:w="3241"/>
        <w:gridCol w:w="1964"/>
        <w:gridCol w:w="1512"/>
      </w:tblGrid>
      <w:tr w:rsidR="00FE5472" w:rsidRPr="00A01F48" w14:paraId="504BAB27" w14:textId="77777777" w:rsidTr="00951EA9">
        <w:tc>
          <w:tcPr>
            <w:tcW w:w="1512" w:type="pct"/>
            <w:tcMar>
              <w:top w:w="0" w:type="dxa"/>
              <w:left w:w="0" w:type="dxa"/>
              <w:bottom w:w="0" w:type="dxa"/>
              <w:right w:w="0" w:type="dxa"/>
            </w:tcMar>
            <w:vAlign w:val="center"/>
          </w:tcPr>
          <w:p w14:paraId="326A074C"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83" w:type="pct"/>
            <w:tcMar>
              <w:top w:w="0" w:type="dxa"/>
              <w:left w:w="0" w:type="dxa"/>
              <w:bottom w:w="0" w:type="dxa"/>
              <w:right w:w="0" w:type="dxa"/>
            </w:tcMar>
            <w:vAlign w:val="center"/>
          </w:tcPr>
          <w:p w14:paraId="28A6B5B8"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20" w:type="pct"/>
            <w:tcMar>
              <w:top w:w="0" w:type="dxa"/>
              <w:left w:w="0" w:type="dxa"/>
              <w:bottom w:w="0" w:type="dxa"/>
              <w:right w:w="0" w:type="dxa"/>
            </w:tcMar>
            <w:vAlign w:val="center"/>
          </w:tcPr>
          <w:p w14:paraId="1E9615C8"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86" w:type="pct"/>
            <w:tcMar>
              <w:top w:w="0" w:type="dxa"/>
              <w:left w:w="0" w:type="dxa"/>
              <w:bottom w:w="0" w:type="dxa"/>
              <w:right w:w="0" w:type="dxa"/>
            </w:tcMar>
            <w:vAlign w:val="center"/>
          </w:tcPr>
          <w:p w14:paraId="7ECE6D7F"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1B069A54" w14:textId="77777777" w:rsidTr="00951EA9">
        <w:tc>
          <w:tcPr>
            <w:tcW w:w="1512" w:type="pct"/>
            <w:vMerge w:val="restart"/>
            <w:tcMar>
              <w:top w:w="0" w:type="dxa"/>
              <w:left w:w="0" w:type="dxa"/>
              <w:bottom w:w="0" w:type="dxa"/>
              <w:right w:w="0" w:type="dxa"/>
            </w:tcMar>
            <w:vAlign w:val="center"/>
          </w:tcPr>
          <w:p w14:paraId="01F1E77D"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ĐN.01.16.01.02</w:t>
            </w:r>
          </w:p>
        </w:tc>
        <w:tc>
          <w:tcPr>
            <w:tcW w:w="1683" w:type="pct"/>
            <w:tcMar>
              <w:top w:w="0" w:type="dxa"/>
              <w:left w:w="0" w:type="dxa"/>
              <w:bottom w:w="0" w:type="dxa"/>
              <w:right w:w="0" w:type="dxa"/>
            </w:tcMar>
            <w:vAlign w:val="center"/>
          </w:tcPr>
          <w:p w14:paraId="384A649A"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20" w:type="pct"/>
            <w:tcMar>
              <w:top w:w="0" w:type="dxa"/>
              <w:left w:w="0" w:type="dxa"/>
              <w:bottom w:w="0" w:type="dxa"/>
              <w:right w:w="0" w:type="dxa"/>
            </w:tcMar>
            <w:vAlign w:val="center"/>
          </w:tcPr>
          <w:p w14:paraId="190238A6"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p>
        </w:tc>
        <w:tc>
          <w:tcPr>
            <w:tcW w:w="786" w:type="pct"/>
            <w:tcMar>
              <w:top w:w="0" w:type="dxa"/>
              <w:left w:w="0" w:type="dxa"/>
              <w:bottom w:w="0" w:type="dxa"/>
              <w:right w:w="0" w:type="dxa"/>
            </w:tcMar>
            <w:vAlign w:val="center"/>
          </w:tcPr>
          <w:p w14:paraId="0543F47A"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p>
        </w:tc>
      </w:tr>
      <w:tr w:rsidR="00FE5472" w:rsidRPr="00A01F48" w14:paraId="0356A0B3" w14:textId="77777777" w:rsidTr="00951EA9">
        <w:tc>
          <w:tcPr>
            <w:tcW w:w="1512" w:type="pct"/>
            <w:vMerge/>
            <w:vAlign w:val="center"/>
          </w:tcPr>
          <w:p w14:paraId="675B5038"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35216E07"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20" w:type="pct"/>
            <w:tcMar>
              <w:top w:w="0" w:type="dxa"/>
              <w:left w:w="0" w:type="dxa"/>
              <w:bottom w:w="0" w:type="dxa"/>
              <w:right w:w="0" w:type="dxa"/>
            </w:tcMar>
            <w:vAlign w:val="center"/>
          </w:tcPr>
          <w:p w14:paraId="5E86DBC8"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86" w:type="pct"/>
            <w:tcMar>
              <w:top w:w="0" w:type="dxa"/>
              <w:left w:w="0" w:type="dxa"/>
              <w:bottom w:w="0" w:type="dxa"/>
              <w:right w:w="0" w:type="dxa"/>
            </w:tcMar>
            <w:vAlign w:val="center"/>
          </w:tcPr>
          <w:p w14:paraId="76AA6E4E"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4A25EF6E" w14:textId="77777777" w:rsidTr="00951EA9">
        <w:tc>
          <w:tcPr>
            <w:tcW w:w="1512" w:type="pct"/>
            <w:vMerge/>
            <w:vAlign w:val="center"/>
          </w:tcPr>
          <w:p w14:paraId="2D5F97F8"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4755CDA0"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20" w:type="pct"/>
            <w:tcMar>
              <w:top w:w="0" w:type="dxa"/>
              <w:left w:w="0" w:type="dxa"/>
              <w:bottom w:w="0" w:type="dxa"/>
              <w:right w:w="0" w:type="dxa"/>
            </w:tcMar>
            <w:vAlign w:val="center"/>
          </w:tcPr>
          <w:p w14:paraId="41BE465F"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86" w:type="pct"/>
            <w:tcMar>
              <w:top w:w="0" w:type="dxa"/>
              <w:left w:w="0" w:type="dxa"/>
              <w:bottom w:w="0" w:type="dxa"/>
              <w:right w:w="0" w:type="dxa"/>
            </w:tcMar>
            <w:vAlign w:val="center"/>
          </w:tcPr>
          <w:p w14:paraId="3B9E7CC9"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3569456F" w14:textId="77777777" w:rsidTr="00951EA9">
        <w:tc>
          <w:tcPr>
            <w:tcW w:w="1512" w:type="pct"/>
            <w:vMerge/>
            <w:vAlign w:val="center"/>
          </w:tcPr>
          <w:p w14:paraId="2C5F2295"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58BE7CE1"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20" w:type="pct"/>
            <w:tcMar>
              <w:top w:w="0" w:type="dxa"/>
              <w:left w:w="0" w:type="dxa"/>
              <w:bottom w:w="0" w:type="dxa"/>
              <w:right w:w="0" w:type="dxa"/>
            </w:tcMar>
            <w:vAlign w:val="center"/>
          </w:tcPr>
          <w:p w14:paraId="1EC999E8"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p>
        </w:tc>
        <w:tc>
          <w:tcPr>
            <w:tcW w:w="786" w:type="pct"/>
            <w:tcMar>
              <w:top w:w="0" w:type="dxa"/>
              <w:left w:w="0" w:type="dxa"/>
              <w:bottom w:w="0" w:type="dxa"/>
              <w:right w:w="0" w:type="dxa"/>
            </w:tcMar>
            <w:vAlign w:val="center"/>
          </w:tcPr>
          <w:p w14:paraId="37222EC6"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p>
        </w:tc>
      </w:tr>
      <w:tr w:rsidR="00FE5472" w:rsidRPr="00A01F48" w14:paraId="381D8D30" w14:textId="77777777" w:rsidTr="00951EA9">
        <w:tc>
          <w:tcPr>
            <w:tcW w:w="1512" w:type="pct"/>
            <w:vMerge/>
            <w:vAlign w:val="center"/>
          </w:tcPr>
          <w:p w14:paraId="2299958F"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790B4771"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20" w:type="pct"/>
            <w:tcMar>
              <w:top w:w="0" w:type="dxa"/>
              <w:left w:w="0" w:type="dxa"/>
              <w:bottom w:w="0" w:type="dxa"/>
              <w:right w:w="0" w:type="dxa"/>
            </w:tcMar>
            <w:vAlign w:val="center"/>
          </w:tcPr>
          <w:p w14:paraId="40C0B89B"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86" w:type="pct"/>
            <w:tcMar>
              <w:top w:w="0" w:type="dxa"/>
              <w:left w:w="0" w:type="dxa"/>
              <w:bottom w:w="0" w:type="dxa"/>
              <w:right w:w="0" w:type="dxa"/>
            </w:tcMar>
            <w:vAlign w:val="center"/>
          </w:tcPr>
          <w:p w14:paraId="3C76E435"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0,188</w:t>
            </w:r>
          </w:p>
        </w:tc>
      </w:tr>
      <w:tr w:rsidR="00FE5472" w:rsidRPr="00A01F48" w14:paraId="34784775" w14:textId="77777777" w:rsidTr="00951EA9">
        <w:tc>
          <w:tcPr>
            <w:tcW w:w="1512" w:type="pct"/>
            <w:vMerge/>
            <w:vAlign w:val="center"/>
          </w:tcPr>
          <w:p w14:paraId="60BE2C4C"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7AB652D9"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20" w:type="pct"/>
            <w:tcMar>
              <w:top w:w="0" w:type="dxa"/>
              <w:left w:w="0" w:type="dxa"/>
              <w:bottom w:w="0" w:type="dxa"/>
              <w:right w:w="0" w:type="dxa"/>
            </w:tcMar>
            <w:vAlign w:val="center"/>
          </w:tcPr>
          <w:p w14:paraId="3F95369C"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86" w:type="pct"/>
            <w:tcMar>
              <w:top w:w="0" w:type="dxa"/>
              <w:left w:w="0" w:type="dxa"/>
              <w:bottom w:w="0" w:type="dxa"/>
              <w:right w:w="0" w:type="dxa"/>
            </w:tcMar>
            <w:vAlign w:val="center"/>
          </w:tcPr>
          <w:p w14:paraId="5A5CC82D"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0,958</w:t>
            </w:r>
          </w:p>
        </w:tc>
      </w:tr>
      <w:tr w:rsidR="00FE5472" w:rsidRPr="00A01F48" w14:paraId="7F34DB3C" w14:textId="77777777" w:rsidTr="00951EA9">
        <w:tc>
          <w:tcPr>
            <w:tcW w:w="1512" w:type="pct"/>
            <w:vMerge/>
            <w:vAlign w:val="center"/>
          </w:tcPr>
          <w:p w14:paraId="055A1692"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6C2081F4"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20" w:type="pct"/>
            <w:tcMar>
              <w:top w:w="0" w:type="dxa"/>
              <w:left w:w="0" w:type="dxa"/>
              <w:bottom w:w="0" w:type="dxa"/>
              <w:right w:w="0" w:type="dxa"/>
            </w:tcMar>
            <w:vAlign w:val="center"/>
          </w:tcPr>
          <w:p w14:paraId="36266035"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p>
        </w:tc>
        <w:tc>
          <w:tcPr>
            <w:tcW w:w="786" w:type="pct"/>
            <w:tcMar>
              <w:top w:w="0" w:type="dxa"/>
              <w:left w:w="0" w:type="dxa"/>
              <w:bottom w:w="0" w:type="dxa"/>
              <w:right w:w="0" w:type="dxa"/>
            </w:tcMar>
            <w:vAlign w:val="center"/>
          </w:tcPr>
          <w:p w14:paraId="7945A0C0"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p>
        </w:tc>
      </w:tr>
      <w:tr w:rsidR="00FE5472" w:rsidRPr="00A01F48" w14:paraId="4C3EB838" w14:textId="77777777" w:rsidTr="00951EA9">
        <w:tc>
          <w:tcPr>
            <w:tcW w:w="1512" w:type="pct"/>
            <w:vMerge/>
            <w:vAlign w:val="center"/>
          </w:tcPr>
          <w:p w14:paraId="29CB85CF"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7FD91729"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20" w:type="pct"/>
            <w:tcMar>
              <w:top w:w="0" w:type="dxa"/>
              <w:left w:w="0" w:type="dxa"/>
              <w:bottom w:w="0" w:type="dxa"/>
              <w:right w:w="0" w:type="dxa"/>
            </w:tcMar>
            <w:vAlign w:val="center"/>
          </w:tcPr>
          <w:p w14:paraId="465A6C3E"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86" w:type="pct"/>
            <w:tcMar>
              <w:top w:w="0" w:type="dxa"/>
              <w:left w:w="0" w:type="dxa"/>
              <w:bottom w:w="0" w:type="dxa"/>
              <w:right w:w="0" w:type="dxa"/>
            </w:tcMar>
            <w:vAlign w:val="center"/>
          </w:tcPr>
          <w:p w14:paraId="15F7532E"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1,104</w:t>
            </w:r>
          </w:p>
        </w:tc>
      </w:tr>
      <w:tr w:rsidR="00FE5472" w:rsidRPr="00A01F48" w14:paraId="5D53E64B" w14:textId="77777777" w:rsidTr="00951EA9">
        <w:tc>
          <w:tcPr>
            <w:tcW w:w="1512" w:type="pct"/>
            <w:vMerge/>
            <w:vAlign w:val="center"/>
          </w:tcPr>
          <w:p w14:paraId="1D2E1224"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0B7AA1BC"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20" w:type="pct"/>
            <w:tcMar>
              <w:top w:w="0" w:type="dxa"/>
              <w:left w:w="0" w:type="dxa"/>
              <w:bottom w:w="0" w:type="dxa"/>
              <w:right w:w="0" w:type="dxa"/>
            </w:tcMar>
            <w:vAlign w:val="center"/>
          </w:tcPr>
          <w:p w14:paraId="7A9B54AD"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86" w:type="pct"/>
            <w:tcMar>
              <w:top w:w="0" w:type="dxa"/>
              <w:left w:w="0" w:type="dxa"/>
              <w:bottom w:w="0" w:type="dxa"/>
              <w:right w:w="0" w:type="dxa"/>
            </w:tcMar>
            <w:vAlign w:val="center"/>
          </w:tcPr>
          <w:p w14:paraId="340C7792"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0,042</w:t>
            </w:r>
          </w:p>
        </w:tc>
      </w:tr>
      <w:tr w:rsidR="00FE5472" w:rsidRPr="00A01F48" w14:paraId="47C5DFA8" w14:textId="77777777" w:rsidTr="00951EA9">
        <w:tc>
          <w:tcPr>
            <w:tcW w:w="1512" w:type="pct"/>
            <w:vMerge/>
            <w:vAlign w:val="center"/>
          </w:tcPr>
          <w:p w14:paraId="76B6A54F"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57F0AE46"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20" w:type="pct"/>
            <w:tcMar>
              <w:top w:w="0" w:type="dxa"/>
              <w:left w:w="0" w:type="dxa"/>
              <w:bottom w:w="0" w:type="dxa"/>
              <w:right w:w="0" w:type="dxa"/>
            </w:tcMar>
            <w:vAlign w:val="center"/>
          </w:tcPr>
          <w:p w14:paraId="475AA6E5"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86" w:type="pct"/>
            <w:tcMar>
              <w:top w:w="0" w:type="dxa"/>
              <w:left w:w="0" w:type="dxa"/>
              <w:bottom w:w="0" w:type="dxa"/>
              <w:right w:w="0" w:type="dxa"/>
            </w:tcMar>
            <w:vAlign w:val="center"/>
          </w:tcPr>
          <w:p w14:paraId="7BC17581"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bl>
    <w:p w14:paraId="0D220B5F" w14:textId="7DB231AF" w:rsidR="00FE5472" w:rsidRPr="00A01F48" w:rsidRDefault="00951EA9" w:rsidP="008B179A">
      <w:pPr>
        <w:pStyle w:val="Heading3"/>
      </w:pPr>
      <w:r>
        <w:t xml:space="preserve">16.2. </w:t>
      </w:r>
      <w:r w:rsidR="00FE5472" w:rsidRPr="00A01F48">
        <w:t xml:space="preserve">ĐN.01.16.02 Hệ thống hỏi đáp trực tuyến  </w:t>
      </w:r>
    </w:p>
    <w:p w14:paraId="6E1AFF18" w14:textId="34A0712F" w:rsidR="00FE5472" w:rsidRPr="00A01F48" w:rsidRDefault="00951EA9" w:rsidP="00951EA9">
      <w:pPr>
        <w:pStyle w:val="Heading4"/>
        <w:keepNext w:val="0"/>
        <w:keepLines w:val="0"/>
        <w:spacing w:before="120" w:after="0"/>
        <w:ind w:firstLine="567"/>
        <w:rPr>
          <w:color w:val="000000" w:themeColor="text1"/>
          <w:u w:color="000000" w:themeColor="text1"/>
          <w:lang w:val="vi-VN"/>
        </w:rPr>
      </w:pPr>
      <w:r>
        <w:rPr>
          <w:color w:val="000000" w:themeColor="text1"/>
          <w:u w:color="000000" w:themeColor="text1"/>
        </w:rPr>
        <w:t xml:space="preserve">16.2.1. </w:t>
      </w:r>
      <w:r w:rsidR="00FE5472" w:rsidRPr="00A01F48">
        <w:rPr>
          <w:color w:val="000000" w:themeColor="text1"/>
          <w:u w:color="000000" w:themeColor="text1"/>
          <w:lang w:val="vi-VN"/>
        </w:rPr>
        <w:t>ĐN.01.16.02.01</w:t>
      </w:r>
      <w:r w:rsidR="00FE5472" w:rsidRPr="00A01F48">
        <w:rPr>
          <w:color w:val="000000" w:themeColor="text1"/>
          <w:u w:color="000000" w:themeColor="text1"/>
        </w:rPr>
        <w:t xml:space="preserve"> </w:t>
      </w:r>
      <w:r w:rsidR="00FE5472" w:rsidRPr="00A01F48">
        <w:rPr>
          <w:color w:val="000000" w:themeColor="text1"/>
          <w:u w:color="000000" w:themeColor="text1"/>
          <w:lang w:val="vi-VN"/>
        </w:rPr>
        <w:t>Vận hành</w:t>
      </w:r>
    </w:p>
    <w:p w14:paraId="1CB935C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0850E917"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Thực hiện các nghiệp vụ quản trị, kiểm tra giám sát Hệ thống; kiểm tra đảm bảo hoạt động thông suốt của các Hệ thống/phần mềm chuyên ngành; phân quyền, cập nhật tài khoản của người dùng trên các Hệ thống/phần mềm chuyên ngành.</w:t>
      </w:r>
    </w:p>
    <w:p w14:paraId="230ACA0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Hỗ trợ báo cáo thống kê, kết xuất dữ liệu; hỗ trợ kỹ thuật, giải đáp thắc mắc, khó khăn khi vận hành; giám sát, theo dõi, cập nhật cảnh báo tình trạng hoạt động; sao lưu, back up dữ liệu định kỳ (01 tháng/lần); ghi sổ lưu, báo cáo.</w:t>
      </w:r>
    </w:p>
    <w:p w14:paraId="6FF4807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11F18251"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2695"/>
        <w:gridCol w:w="2947"/>
        <w:gridCol w:w="2462"/>
        <w:gridCol w:w="1514"/>
      </w:tblGrid>
      <w:tr w:rsidR="00FE5472" w:rsidRPr="00A01F48" w14:paraId="460CA065" w14:textId="77777777" w:rsidTr="00951EA9">
        <w:tc>
          <w:tcPr>
            <w:tcW w:w="1401" w:type="pct"/>
            <w:tcMar>
              <w:top w:w="0" w:type="dxa"/>
              <w:left w:w="0" w:type="dxa"/>
              <w:bottom w:w="0" w:type="dxa"/>
              <w:right w:w="0" w:type="dxa"/>
            </w:tcMar>
            <w:vAlign w:val="center"/>
          </w:tcPr>
          <w:p w14:paraId="792127AD"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532" w:type="pct"/>
            <w:tcMar>
              <w:top w:w="0" w:type="dxa"/>
              <w:left w:w="0" w:type="dxa"/>
              <w:bottom w:w="0" w:type="dxa"/>
              <w:right w:w="0" w:type="dxa"/>
            </w:tcMar>
            <w:vAlign w:val="center"/>
          </w:tcPr>
          <w:p w14:paraId="07FC1847"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280" w:type="pct"/>
            <w:tcMar>
              <w:top w:w="0" w:type="dxa"/>
              <w:left w:w="0" w:type="dxa"/>
              <w:bottom w:w="0" w:type="dxa"/>
              <w:right w:w="0" w:type="dxa"/>
            </w:tcMar>
            <w:vAlign w:val="center"/>
          </w:tcPr>
          <w:p w14:paraId="6D3C1C27"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87" w:type="pct"/>
            <w:tcMar>
              <w:top w:w="0" w:type="dxa"/>
              <w:left w:w="0" w:type="dxa"/>
              <w:bottom w:w="0" w:type="dxa"/>
              <w:right w:w="0" w:type="dxa"/>
            </w:tcMar>
            <w:vAlign w:val="center"/>
          </w:tcPr>
          <w:p w14:paraId="3611057F"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75AED78A" w14:textId="77777777" w:rsidTr="00951EA9">
        <w:tc>
          <w:tcPr>
            <w:tcW w:w="1401" w:type="pct"/>
            <w:vMerge w:val="restart"/>
            <w:tcMar>
              <w:top w:w="0" w:type="dxa"/>
              <w:left w:w="0" w:type="dxa"/>
              <w:bottom w:w="0" w:type="dxa"/>
              <w:right w:w="0" w:type="dxa"/>
            </w:tcMar>
            <w:vAlign w:val="center"/>
          </w:tcPr>
          <w:p w14:paraId="6D721290"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ĐN.01.16.02.01</w:t>
            </w:r>
          </w:p>
        </w:tc>
        <w:tc>
          <w:tcPr>
            <w:tcW w:w="1532" w:type="pct"/>
            <w:tcMar>
              <w:top w:w="0" w:type="dxa"/>
              <w:left w:w="0" w:type="dxa"/>
              <w:bottom w:w="0" w:type="dxa"/>
              <w:right w:w="0" w:type="dxa"/>
            </w:tcMar>
            <w:vAlign w:val="center"/>
          </w:tcPr>
          <w:p w14:paraId="4C3F1047" w14:textId="77777777" w:rsidR="00FE5472" w:rsidRPr="00A01F48" w:rsidRDefault="00FE5472" w:rsidP="00951EA9">
            <w:pPr>
              <w:spacing w:before="40" w:after="40"/>
              <w:ind w:left="113"/>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280" w:type="pct"/>
            <w:tcMar>
              <w:top w:w="0" w:type="dxa"/>
              <w:left w:w="0" w:type="dxa"/>
              <w:bottom w:w="0" w:type="dxa"/>
              <w:right w:w="0" w:type="dxa"/>
            </w:tcMar>
            <w:vAlign w:val="center"/>
          </w:tcPr>
          <w:p w14:paraId="2A605846"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p>
        </w:tc>
        <w:tc>
          <w:tcPr>
            <w:tcW w:w="787" w:type="pct"/>
            <w:tcMar>
              <w:top w:w="0" w:type="dxa"/>
              <w:left w:w="0" w:type="dxa"/>
              <w:bottom w:w="0" w:type="dxa"/>
              <w:right w:w="0" w:type="dxa"/>
            </w:tcMar>
            <w:vAlign w:val="center"/>
          </w:tcPr>
          <w:p w14:paraId="4D273F29"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p>
        </w:tc>
      </w:tr>
      <w:tr w:rsidR="00FE5472" w:rsidRPr="00A01F48" w14:paraId="7816152E" w14:textId="77777777" w:rsidTr="00951EA9">
        <w:tc>
          <w:tcPr>
            <w:tcW w:w="1401" w:type="pct"/>
            <w:vMerge/>
            <w:vAlign w:val="center"/>
          </w:tcPr>
          <w:p w14:paraId="4F8FCC8E"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p>
        </w:tc>
        <w:tc>
          <w:tcPr>
            <w:tcW w:w="1532" w:type="pct"/>
            <w:tcMar>
              <w:top w:w="0" w:type="dxa"/>
              <w:left w:w="0" w:type="dxa"/>
              <w:bottom w:w="0" w:type="dxa"/>
              <w:right w:w="0" w:type="dxa"/>
            </w:tcMar>
            <w:vAlign w:val="center"/>
          </w:tcPr>
          <w:p w14:paraId="5AA75480" w14:textId="77777777" w:rsidR="00FE5472" w:rsidRPr="00A01F48" w:rsidRDefault="00FE5472" w:rsidP="00951EA9">
            <w:pPr>
              <w:spacing w:before="40" w:after="40"/>
              <w:ind w:left="113"/>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280" w:type="pct"/>
            <w:tcMar>
              <w:top w:w="0" w:type="dxa"/>
              <w:left w:w="0" w:type="dxa"/>
              <w:bottom w:w="0" w:type="dxa"/>
              <w:right w:w="0" w:type="dxa"/>
            </w:tcMar>
            <w:vAlign w:val="center"/>
          </w:tcPr>
          <w:p w14:paraId="6061A86F"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87" w:type="pct"/>
            <w:tcMar>
              <w:top w:w="0" w:type="dxa"/>
              <w:left w:w="0" w:type="dxa"/>
              <w:bottom w:w="0" w:type="dxa"/>
              <w:right w:w="0" w:type="dxa"/>
            </w:tcMar>
            <w:vAlign w:val="center"/>
          </w:tcPr>
          <w:p w14:paraId="1D87A6C8"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7174A034" w14:textId="77777777" w:rsidTr="00951EA9">
        <w:tc>
          <w:tcPr>
            <w:tcW w:w="1401" w:type="pct"/>
            <w:vMerge/>
            <w:vAlign w:val="center"/>
          </w:tcPr>
          <w:p w14:paraId="02376D57"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p>
        </w:tc>
        <w:tc>
          <w:tcPr>
            <w:tcW w:w="1532" w:type="pct"/>
            <w:tcMar>
              <w:top w:w="0" w:type="dxa"/>
              <w:left w:w="0" w:type="dxa"/>
              <w:bottom w:w="0" w:type="dxa"/>
              <w:right w:w="0" w:type="dxa"/>
            </w:tcMar>
            <w:vAlign w:val="center"/>
          </w:tcPr>
          <w:p w14:paraId="236A5E2D" w14:textId="77777777" w:rsidR="00FE5472" w:rsidRPr="00A01F48" w:rsidRDefault="00FE5472" w:rsidP="00951EA9">
            <w:pPr>
              <w:spacing w:before="40" w:after="40"/>
              <w:ind w:left="113"/>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280" w:type="pct"/>
            <w:tcMar>
              <w:top w:w="0" w:type="dxa"/>
              <w:left w:w="0" w:type="dxa"/>
              <w:bottom w:w="0" w:type="dxa"/>
              <w:right w:w="0" w:type="dxa"/>
            </w:tcMar>
            <w:vAlign w:val="center"/>
          </w:tcPr>
          <w:p w14:paraId="42ABA756"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87" w:type="pct"/>
            <w:tcMar>
              <w:top w:w="0" w:type="dxa"/>
              <w:left w:w="0" w:type="dxa"/>
              <w:bottom w:w="0" w:type="dxa"/>
              <w:right w:w="0" w:type="dxa"/>
            </w:tcMar>
            <w:vAlign w:val="center"/>
          </w:tcPr>
          <w:p w14:paraId="4E3F678E"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4C85A19F" w14:textId="77777777" w:rsidTr="00951EA9">
        <w:tc>
          <w:tcPr>
            <w:tcW w:w="1401" w:type="pct"/>
            <w:vMerge/>
            <w:vAlign w:val="center"/>
          </w:tcPr>
          <w:p w14:paraId="2232E121"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p>
        </w:tc>
        <w:tc>
          <w:tcPr>
            <w:tcW w:w="1532" w:type="pct"/>
            <w:tcMar>
              <w:top w:w="0" w:type="dxa"/>
              <w:left w:w="0" w:type="dxa"/>
              <w:bottom w:w="0" w:type="dxa"/>
              <w:right w:w="0" w:type="dxa"/>
            </w:tcMar>
            <w:vAlign w:val="center"/>
          </w:tcPr>
          <w:p w14:paraId="14F37ABE" w14:textId="77777777" w:rsidR="00FE5472" w:rsidRPr="00A01F48" w:rsidRDefault="00FE5472" w:rsidP="00951EA9">
            <w:pPr>
              <w:spacing w:before="40" w:after="40"/>
              <w:ind w:left="113"/>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280" w:type="pct"/>
            <w:tcMar>
              <w:top w:w="0" w:type="dxa"/>
              <w:left w:w="0" w:type="dxa"/>
              <w:bottom w:w="0" w:type="dxa"/>
              <w:right w:w="0" w:type="dxa"/>
            </w:tcMar>
            <w:vAlign w:val="center"/>
          </w:tcPr>
          <w:p w14:paraId="5BB89700"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p>
        </w:tc>
        <w:tc>
          <w:tcPr>
            <w:tcW w:w="787" w:type="pct"/>
            <w:tcMar>
              <w:top w:w="0" w:type="dxa"/>
              <w:left w:w="0" w:type="dxa"/>
              <w:bottom w:w="0" w:type="dxa"/>
              <w:right w:w="0" w:type="dxa"/>
            </w:tcMar>
            <w:vAlign w:val="center"/>
          </w:tcPr>
          <w:p w14:paraId="5385BBE2"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p>
        </w:tc>
      </w:tr>
      <w:tr w:rsidR="00FE5472" w:rsidRPr="00A01F48" w14:paraId="7021EFC2" w14:textId="77777777" w:rsidTr="00951EA9">
        <w:tc>
          <w:tcPr>
            <w:tcW w:w="1401" w:type="pct"/>
            <w:vMerge/>
            <w:vAlign w:val="center"/>
          </w:tcPr>
          <w:p w14:paraId="3D962668"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p>
        </w:tc>
        <w:tc>
          <w:tcPr>
            <w:tcW w:w="1532" w:type="pct"/>
            <w:tcMar>
              <w:top w:w="0" w:type="dxa"/>
              <w:left w:w="0" w:type="dxa"/>
              <w:bottom w:w="0" w:type="dxa"/>
              <w:right w:w="0" w:type="dxa"/>
            </w:tcMar>
            <w:vAlign w:val="center"/>
          </w:tcPr>
          <w:p w14:paraId="444C2EDC" w14:textId="77777777" w:rsidR="00FE5472" w:rsidRPr="00A01F48" w:rsidRDefault="00FE5472" w:rsidP="00951EA9">
            <w:pPr>
              <w:spacing w:before="40" w:after="40"/>
              <w:ind w:left="113"/>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280" w:type="pct"/>
            <w:tcMar>
              <w:top w:w="0" w:type="dxa"/>
              <w:left w:w="0" w:type="dxa"/>
              <w:bottom w:w="0" w:type="dxa"/>
              <w:right w:w="0" w:type="dxa"/>
            </w:tcMar>
            <w:vAlign w:val="center"/>
          </w:tcPr>
          <w:p w14:paraId="39AE87E9"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87" w:type="pct"/>
            <w:tcMar>
              <w:top w:w="0" w:type="dxa"/>
              <w:left w:w="0" w:type="dxa"/>
              <w:bottom w:w="0" w:type="dxa"/>
              <w:right w:w="0" w:type="dxa"/>
            </w:tcMar>
            <w:vAlign w:val="center"/>
          </w:tcPr>
          <w:p w14:paraId="77A0D540"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0,344</w:t>
            </w:r>
          </w:p>
        </w:tc>
      </w:tr>
      <w:tr w:rsidR="00FE5472" w:rsidRPr="00A01F48" w14:paraId="2DB2FED2" w14:textId="77777777" w:rsidTr="00951EA9">
        <w:tc>
          <w:tcPr>
            <w:tcW w:w="1401" w:type="pct"/>
            <w:vMerge/>
            <w:vAlign w:val="center"/>
          </w:tcPr>
          <w:p w14:paraId="60F7DAE3"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p>
        </w:tc>
        <w:tc>
          <w:tcPr>
            <w:tcW w:w="1532" w:type="pct"/>
            <w:tcMar>
              <w:top w:w="0" w:type="dxa"/>
              <w:left w:w="0" w:type="dxa"/>
              <w:bottom w:w="0" w:type="dxa"/>
              <w:right w:w="0" w:type="dxa"/>
            </w:tcMar>
            <w:vAlign w:val="center"/>
          </w:tcPr>
          <w:p w14:paraId="1F952895" w14:textId="77777777" w:rsidR="00FE5472" w:rsidRPr="00A01F48" w:rsidRDefault="00FE5472" w:rsidP="00951EA9">
            <w:pPr>
              <w:spacing w:before="40" w:after="40"/>
              <w:ind w:left="113"/>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280" w:type="pct"/>
            <w:tcMar>
              <w:top w:w="0" w:type="dxa"/>
              <w:left w:w="0" w:type="dxa"/>
              <w:bottom w:w="0" w:type="dxa"/>
              <w:right w:w="0" w:type="dxa"/>
            </w:tcMar>
            <w:vAlign w:val="center"/>
          </w:tcPr>
          <w:p w14:paraId="3842A81B"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87" w:type="pct"/>
            <w:tcMar>
              <w:top w:w="0" w:type="dxa"/>
              <w:left w:w="0" w:type="dxa"/>
              <w:bottom w:w="0" w:type="dxa"/>
              <w:right w:w="0" w:type="dxa"/>
            </w:tcMar>
            <w:vAlign w:val="center"/>
          </w:tcPr>
          <w:p w14:paraId="7037F4B0"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0,333</w:t>
            </w:r>
          </w:p>
        </w:tc>
      </w:tr>
      <w:tr w:rsidR="00FE5472" w:rsidRPr="00A01F48" w14:paraId="033CABFB" w14:textId="77777777" w:rsidTr="00951EA9">
        <w:tc>
          <w:tcPr>
            <w:tcW w:w="1401" w:type="pct"/>
            <w:vMerge/>
            <w:vAlign w:val="center"/>
          </w:tcPr>
          <w:p w14:paraId="46E693EF"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p>
        </w:tc>
        <w:tc>
          <w:tcPr>
            <w:tcW w:w="1532" w:type="pct"/>
            <w:tcMar>
              <w:top w:w="0" w:type="dxa"/>
              <w:left w:w="0" w:type="dxa"/>
              <w:bottom w:w="0" w:type="dxa"/>
              <w:right w:w="0" w:type="dxa"/>
            </w:tcMar>
            <w:vAlign w:val="center"/>
          </w:tcPr>
          <w:p w14:paraId="16C602E8" w14:textId="77777777" w:rsidR="00FE5472" w:rsidRPr="00A01F48" w:rsidRDefault="00FE5472" w:rsidP="00951EA9">
            <w:pPr>
              <w:spacing w:before="40" w:after="40"/>
              <w:ind w:left="113"/>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280" w:type="pct"/>
            <w:tcMar>
              <w:top w:w="0" w:type="dxa"/>
              <w:left w:w="0" w:type="dxa"/>
              <w:bottom w:w="0" w:type="dxa"/>
              <w:right w:w="0" w:type="dxa"/>
            </w:tcMar>
            <w:vAlign w:val="center"/>
          </w:tcPr>
          <w:p w14:paraId="456A31E8"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p>
        </w:tc>
        <w:tc>
          <w:tcPr>
            <w:tcW w:w="787" w:type="pct"/>
            <w:tcMar>
              <w:top w:w="0" w:type="dxa"/>
              <w:left w:w="0" w:type="dxa"/>
              <w:bottom w:w="0" w:type="dxa"/>
              <w:right w:w="0" w:type="dxa"/>
            </w:tcMar>
            <w:vAlign w:val="center"/>
          </w:tcPr>
          <w:p w14:paraId="160970E5"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p>
        </w:tc>
      </w:tr>
      <w:tr w:rsidR="00FE5472" w:rsidRPr="00A01F48" w14:paraId="1891769A" w14:textId="77777777" w:rsidTr="00951EA9">
        <w:tc>
          <w:tcPr>
            <w:tcW w:w="1401" w:type="pct"/>
            <w:vMerge/>
            <w:vAlign w:val="center"/>
          </w:tcPr>
          <w:p w14:paraId="499E64CB"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p>
        </w:tc>
        <w:tc>
          <w:tcPr>
            <w:tcW w:w="1532" w:type="pct"/>
            <w:tcMar>
              <w:top w:w="0" w:type="dxa"/>
              <w:left w:w="0" w:type="dxa"/>
              <w:bottom w:w="0" w:type="dxa"/>
              <w:right w:w="0" w:type="dxa"/>
            </w:tcMar>
            <w:vAlign w:val="center"/>
          </w:tcPr>
          <w:p w14:paraId="5C8DAAD2" w14:textId="77777777" w:rsidR="00FE5472" w:rsidRPr="00A01F48" w:rsidRDefault="00FE5472" w:rsidP="00951EA9">
            <w:pPr>
              <w:spacing w:before="40" w:after="40"/>
              <w:ind w:left="113"/>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280" w:type="pct"/>
            <w:tcMar>
              <w:top w:w="0" w:type="dxa"/>
              <w:left w:w="0" w:type="dxa"/>
              <w:bottom w:w="0" w:type="dxa"/>
              <w:right w:w="0" w:type="dxa"/>
            </w:tcMar>
            <w:vAlign w:val="center"/>
          </w:tcPr>
          <w:p w14:paraId="41DF1A6C"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87" w:type="pct"/>
            <w:tcMar>
              <w:top w:w="0" w:type="dxa"/>
              <w:left w:w="0" w:type="dxa"/>
              <w:bottom w:w="0" w:type="dxa"/>
              <w:right w:w="0" w:type="dxa"/>
            </w:tcMar>
            <w:vAlign w:val="center"/>
          </w:tcPr>
          <w:p w14:paraId="27057CCC"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r w:rsidR="00FE5472" w:rsidRPr="00A01F48" w14:paraId="1317D7A9" w14:textId="77777777" w:rsidTr="00951EA9">
        <w:tc>
          <w:tcPr>
            <w:tcW w:w="1401" w:type="pct"/>
            <w:vMerge/>
            <w:vAlign w:val="center"/>
          </w:tcPr>
          <w:p w14:paraId="1F7FB948"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p>
        </w:tc>
        <w:tc>
          <w:tcPr>
            <w:tcW w:w="1532" w:type="pct"/>
            <w:tcMar>
              <w:top w:w="0" w:type="dxa"/>
              <w:left w:w="0" w:type="dxa"/>
              <w:bottom w:w="0" w:type="dxa"/>
              <w:right w:w="0" w:type="dxa"/>
            </w:tcMar>
            <w:vAlign w:val="center"/>
          </w:tcPr>
          <w:p w14:paraId="01F3AFA4" w14:textId="77777777" w:rsidR="00FE5472" w:rsidRPr="00A01F48" w:rsidRDefault="00FE5472" w:rsidP="00951EA9">
            <w:pPr>
              <w:spacing w:before="40" w:after="40"/>
              <w:ind w:left="113"/>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280" w:type="pct"/>
            <w:tcMar>
              <w:top w:w="0" w:type="dxa"/>
              <w:left w:w="0" w:type="dxa"/>
              <w:bottom w:w="0" w:type="dxa"/>
              <w:right w:w="0" w:type="dxa"/>
            </w:tcMar>
            <w:vAlign w:val="center"/>
          </w:tcPr>
          <w:p w14:paraId="7CA5C7B1"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87" w:type="pct"/>
            <w:tcMar>
              <w:top w:w="0" w:type="dxa"/>
              <w:left w:w="0" w:type="dxa"/>
              <w:bottom w:w="0" w:type="dxa"/>
              <w:right w:w="0" w:type="dxa"/>
            </w:tcMar>
            <w:vAlign w:val="center"/>
          </w:tcPr>
          <w:p w14:paraId="7EEADC71"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0,021</w:t>
            </w:r>
          </w:p>
        </w:tc>
      </w:tr>
      <w:tr w:rsidR="00FE5472" w:rsidRPr="00A01F48" w14:paraId="0A17F80B" w14:textId="77777777" w:rsidTr="00951EA9">
        <w:tc>
          <w:tcPr>
            <w:tcW w:w="1401" w:type="pct"/>
            <w:vMerge/>
            <w:vAlign w:val="center"/>
          </w:tcPr>
          <w:p w14:paraId="14B92492"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p>
        </w:tc>
        <w:tc>
          <w:tcPr>
            <w:tcW w:w="1532" w:type="pct"/>
            <w:tcMar>
              <w:top w:w="0" w:type="dxa"/>
              <w:left w:w="0" w:type="dxa"/>
              <w:bottom w:w="0" w:type="dxa"/>
              <w:right w:w="0" w:type="dxa"/>
            </w:tcMar>
            <w:vAlign w:val="center"/>
          </w:tcPr>
          <w:p w14:paraId="1DBCB508" w14:textId="77777777" w:rsidR="00FE5472" w:rsidRPr="00A01F48" w:rsidRDefault="00FE5472" w:rsidP="00951EA9">
            <w:pPr>
              <w:spacing w:before="40" w:after="40"/>
              <w:ind w:left="113"/>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280" w:type="pct"/>
            <w:tcMar>
              <w:top w:w="0" w:type="dxa"/>
              <w:left w:w="0" w:type="dxa"/>
              <w:bottom w:w="0" w:type="dxa"/>
              <w:right w:w="0" w:type="dxa"/>
            </w:tcMar>
            <w:vAlign w:val="center"/>
          </w:tcPr>
          <w:p w14:paraId="6B79AC06"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87" w:type="pct"/>
            <w:tcMar>
              <w:top w:w="0" w:type="dxa"/>
              <w:left w:w="0" w:type="dxa"/>
              <w:bottom w:w="0" w:type="dxa"/>
              <w:right w:w="0" w:type="dxa"/>
            </w:tcMar>
            <w:vAlign w:val="center"/>
          </w:tcPr>
          <w:p w14:paraId="35C96442"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0,656</w:t>
            </w:r>
          </w:p>
        </w:tc>
      </w:tr>
    </w:tbl>
    <w:p w14:paraId="54937D16" w14:textId="200BF851" w:rsidR="00FE5472" w:rsidRPr="00A01F48" w:rsidRDefault="00951EA9" w:rsidP="00951EA9">
      <w:pPr>
        <w:pStyle w:val="Heading4"/>
        <w:keepNext w:val="0"/>
        <w:keepLines w:val="0"/>
        <w:spacing w:before="120" w:after="0"/>
        <w:ind w:left="567" w:firstLine="0"/>
        <w:rPr>
          <w:color w:val="000000" w:themeColor="text1"/>
          <w:u w:color="000000" w:themeColor="text1"/>
          <w:lang w:val="vi-VN"/>
        </w:rPr>
      </w:pPr>
      <w:r>
        <w:rPr>
          <w:color w:val="000000" w:themeColor="text1"/>
          <w:u w:color="000000" w:themeColor="text1"/>
        </w:rPr>
        <w:t xml:space="preserve">16.2.2 </w:t>
      </w:r>
      <w:r w:rsidR="00FE5472" w:rsidRPr="00A01F48">
        <w:rPr>
          <w:color w:val="000000" w:themeColor="text1"/>
          <w:u w:color="000000" w:themeColor="text1"/>
          <w:lang w:val="vi-VN"/>
        </w:rPr>
        <w:t>ĐN.01.16.02.02</w:t>
      </w:r>
      <w:r w:rsidR="00FE5472" w:rsidRPr="00A01F48">
        <w:rPr>
          <w:color w:val="000000" w:themeColor="text1"/>
          <w:u w:color="000000" w:themeColor="text1"/>
        </w:rPr>
        <w:t xml:space="preserve"> </w:t>
      </w:r>
      <w:r w:rsidR="00FE5472" w:rsidRPr="00A01F48">
        <w:rPr>
          <w:color w:val="000000" w:themeColor="text1"/>
          <w:u w:color="000000" w:themeColor="text1"/>
          <w:lang w:val="vi-VN"/>
        </w:rPr>
        <w:t>Khắc phục sự cố</w:t>
      </w:r>
    </w:p>
    <w:p w14:paraId="39328C96"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634816EE" w14:textId="77777777" w:rsidR="00FE5472" w:rsidRPr="00A01F48" w:rsidRDefault="00FE5472" w:rsidP="00A01F48">
      <w:pPr>
        <w:spacing w:before="120" w:after="0"/>
        <w:ind w:firstLine="567"/>
        <w:jc w:val="both"/>
        <w:rPr>
          <w:rFonts w:cs="Times New Roman"/>
          <w:color w:val="000000" w:themeColor="text1"/>
          <w:szCs w:val="28"/>
          <w:u w:color="000000" w:themeColor="text1"/>
          <w:lang w:val="en-GB"/>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 xml:space="preserve">Sao lưu, back up dữ liệu trước khi xử lý sự cố; ghi chép, lưu trữ thông số, trạng thái Hệ thống; </w:t>
      </w:r>
    </w:p>
    <w:p w14:paraId="5FA48A64" w14:textId="77777777" w:rsidR="00FE5472" w:rsidRPr="00A01F48" w:rsidRDefault="00FE5472" w:rsidP="00A01F48">
      <w:pPr>
        <w:spacing w:before="120" w:after="0"/>
        <w:ind w:firstLine="567"/>
        <w:jc w:val="both"/>
        <w:rPr>
          <w:rFonts w:cs="Times New Roman"/>
          <w:color w:val="000000" w:themeColor="text1"/>
          <w:szCs w:val="28"/>
          <w:u w:color="000000" w:themeColor="text1"/>
          <w:lang w:val="en-GB"/>
        </w:rPr>
      </w:pPr>
      <w:r w:rsidRPr="00A01F48">
        <w:rPr>
          <w:rFonts w:cs="Times New Roman"/>
          <w:color w:val="000000" w:themeColor="text1"/>
          <w:szCs w:val="28"/>
          <w:u w:color="000000" w:themeColor="text1"/>
          <w:lang w:val="en-GB"/>
        </w:rPr>
        <w:t>- K</w:t>
      </w:r>
      <w:r w:rsidRPr="00A01F48">
        <w:rPr>
          <w:rFonts w:cs="Times New Roman"/>
          <w:color w:val="000000" w:themeColor="text1"/>
          <w:szCs w:val="28"/>
          <w:u w:color="000000" w:themeColor="text1"/>
          <w:lang w:val="vi-VN"/>
        </w:rPr>
        <w:t xml:space="preserve">iểm tra các phần mềm, thông số, cấu hình, thiết lập; xử lý sự cố kỹ thuật liên quan đến Hệ thống; </w:t>
      </w:r>
    </w:p>
    <w:p w14:paraId="465E07AD"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en-GB"/>
        </w:rPr>
        <w:t>- T</w:t>
      </w:r>
      <w:r w:rsidRPr="00A01F48">
        <w:rPr>
          <w:rFonts w:cs="Times New Roman"/>
          <w:color w:val="000000" w:themeColor="text1"/>
          <w:szCs w:val="28"/>
          <w:u w:color="000000" w:themeColor="text1"/>
          <w:lang w:val="vi-VN"/>
        </w:rPr>
        <w:t>hiết lập lại các thông số cài đặt, cấu hình; kiểm tra, chạy thử; ghi nhận hoạt động của Hệ thống và nhật ký xử lý sự cố; lập báo cáo sự cố.</w:t>
      </w:r>
    </w:p>
    <w:p w14:paraId="1FD8C501" w14:textId="556D05FB" w:rsidR="00FE5472" w:rsidRPr="00951EA9" w:rsidRDefault="00FE5472" w:rsidP="00951EA9">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5A0A8669"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2909"/>
        <w:gridCol w:w="3237"/>
        <w:gridCol w:w="1962"/>
        <w:gridCol w:w="1510"/>
      </w:tblGrid>
      <w:tr w:rsidR="00FE5472" w:rsidRPr="00A01F48" w14:paraId="2798EF9F" w14:textId="77777777" w:rsidTr="00951EA9">
        <w:tc>
          <w:tcPr>
            <w:tcW w:w="1512" w:type="pct"/>
            <w:tcMar>
              <w:top w:w="0" w:type="dxa"/>
              <w:left w:w="0" w:type="dxa"/>
              <w:bottom w:w="0" w:type="dxa"/>
              <w:right w:w="0" w:type="dxa"/>
            </w:tcMar>
            <w:vAlign w:val="center"/>
          </w:tcPr>
          <w:p w14:paraId="60D35C2F"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83" w:type="pct"/>
            <w:tcMar>
              <w:top w:w="0" w:type="dxa"/>
              <w:left w:w="0" w:type="dxa"/>
              <w:bottom w:w="0" w:type="dxa"/>
              <w:right w:w="0" w:type="dxa"/>
            </w:tcMar>
            <w:vAlign w:val="center"/>
          </w:tcPr>
          <w:p w14:paraId="27846273"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20" w:type="pct"/>
            <w:tcMar>
              <w:top w:w="0" w:type="dxa"/>
              <w:left w:w="0" w:type="dxa"/>
              <w:bottom w:w="0" w:type="dxa"/>
              <w:right w:w="0" w:type="dxa"/>
            </w:tcMar>
            <w:vAlign w:val="center"/>
          </w:tcPr>
          <w:p w14:paraId="1CC1946B"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86" w:type="pct"/>
            <w:tcMar>
              <w:top w:w="0" w:type="dxa"/>
              <w:left w:w="0" w:type="dxa"/>
              <w:bottom w:w="0" w:type="dxa"/>
              <w:right w:w="0" w:type="dxa"/>
            </w:tcMar>
            <w:vAlign w:val="center"/>
          </w:tcPr>
          <w:p w14:paraId="4967A104"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28CB2448" w14:textId="77777777" w:rsidTr="00951EA9">
        <w:tc>
          <w:tcPr>
            <w:tcW w:w="1512" w:type="pct"/>
            <w:vMerge w:val="restart"/>
            <w:tcMar>
              <w:top w:w="0" w:type="dxa"/>
              <w:left w:w="0" w:type="dxa"/>
              <w:bottom w:w="0" w:type="dxa"/>
              <w:right w:w="0" w:type="dxa"/>
            </w:tcMar>
            <w:vAlign w:val="center"/>
          </w:tcPr>
          <w:p w14:paraId="312D6015"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ĐN.01.16.02.02</w:t>
            </w:r>
          </w:p>
        </w:tc>
        <w:tc>
          <w:tcPr>
            <w:tcW w:w="1683" w:type="pct"/>
            <w:tcMar>
              <w:top w:w="0" w:type="dxa"/>
              <w:left w:w="0" w:type="dxa"/>
              <w:bottom w:w="0" w:type="dxa"/>
              <w:right w:w="0" w:type="dxa"/>
            </w:tcMar>
            <w:vAlign w:val="center"/>
          </w:tcPr>
          <w:p w14:paraId="34CBDDBF"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20" w:type="pct"/>
            <w:tcMar>
              <w:top w:w="0" w:type="dxa"/>
              <w:left w:w="0" w:type="dxa"/>
              <w:bottom w:w="0" w:type="dxa"/>
              <w:right w:w="0" w:type="dxa"/>
            </w:tcMar>
            <w:vAlign w:val="center"/>
          </w:tcPr>
          <w:p w14:paraId="0C06B33E"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p>
        </w:tc>
        <w:tc>
          <w:tcPr>
            <w:tcW w:w="786" w:type="pct"/>
            <w:tcMar>
              <w:top w:w="0" w:type="dxa"/>
              <w:left w:w="0" w:type="dxa"/>
              <w:bottom w:w="0" w:type="dxa"/>
              <w:right w:w="0" w:type="dxa"/>
            </w:tcMar>
            <w:vAlign w:val="center"/>
          </w:tcPr>
          <w:p w14:paraId="7817169B"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p>
        </w:tc>
      </w:tr>
      <w:tr w:rsidR="00FE5472" w:rsidRPr="00A01F48" w14:paraId="35CFC0EA" w14:textId="77777777" w:rsidTr="00951EA9">
        <w:tc>
          <w:tcPr>
            <w:tcW w:w="1512" w:type="pct"/>
            <w:vMerge/>
            <w:vAlign w:val="center"/>
          </w:tcPr>
          <w:p w14:paraId="143BAE42"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5098D41F"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20" w:type="pct"/>
            <w:tcMar>
              <w:top w:w="0" w:type="dxa"/>
              <w:left w:w="0" w:type="dxa"/>
              <w:bottom w:w="0" w:type="dxa"/>
              <w:right w:w="0" w:type="dxa"/>
            </w:tcMar>
            <w:vAlign w:val="center"/>
          </w:tcPr>
          <w:p w14:paraId="120E814E"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86" w:type="pct"/>
            <w:tcMar>
              <w:top w:w="0" w:type="dxa"/>
              <w:left w:w="0" w:type="dxa"/>
              <w:bottom w:w="0" w:type="dxa"/>
              <w:right w:w="0" w:type="dxa"/>
            </w:tcMar>
            <w:vAlign w:val="center"/>
          </w:tcPr>
          <w:p w14:paraId="51835138"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6B670825" w14:textId="77777777" w:rsidTr="00951EA9">
        <w:tc>
          <w:tcPr>
            <w:tcW w:w="1512" w:type="pct"/>
            <w:vMerge/>
            <w:vAlign w:val="center"/>
          </w:tcPr>
          <w:p w14:paraId="7E28963D"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76189C11"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20" w:type="pct"/>
            <w:tcMar>
              <w:top w:w="0" w:type="dxa"/>
              <w:left w:w="0" w:type="dxa"/>
              <w:bottom w:w="0" w:type="dxa"/>
              <w:right w:w="0" w:type="dxa"/>
            </w:tcMar>
            <w:vAlign w:val="center"/>
          </w:tcPr>
          <w:p w14:paraId="29282666"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86" w:type="pct"/>
            <w:tcMar>
              <w:top w:w="0" w:type="dxa"/>
              <w:left w:w="0" w:type="dxa"/>
              <w:bottom w:w="0" w:type="dxa"/>
              <w:right w:w="0" w:type="dxa"/>
            </w:tcMar>
            <w:vAlign w:val="center"/>
          </w:tcPr>
          <w:p w14:paraId="0455D207"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7CD1AF2C" w14:textId="77777777" w:rsidTr="00951EA9">
        <w:tc>
          <w:tcPr>
            <w:tcW w:w="1512" w:type="pct"/>
            <w:vMerge/>
            <w:vAlign w:val="center"/>
          </w:tcPr>
          <w:p w14:paraId="6AB056B8"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09FBC49D"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20" w:type="pct"/>
            <w:tcMar>
              <w:top w:w="0" w:type="dxa"/>
              <w:left w:w="0" w:type="dxa"/>
              <w:bottom w:w="0" w:type="dxa"/>
              <w:right w:w="0" w:type="dxa"/>
            </w:tcMar>
            <w:vAlign w:val="center"/>
          </w:tcPr>
          <w:p w14:paraId="1AB26080"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p>
        </w:tc>
        <w:tc>
          <w:tcPr>
            <w:tcW w:w="786" w:type="pct"/>
            <w:tcMar>
              <w:top w:w="0" w:type="dxa"/>
              <w:left w:w="0" w:type="dxa"/>
              <w:bottom w:w="0" w:type="dxa"/>
              <w:right w:w="0" w:type="dxa"/>
            </w:tcMar>
            <w:vAlign w:val="center"/>
          </w:tcPr>
          <w:p w14:paraId="482CE172"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p>
        </w:tc>
      </w:tr>
      <w:tr w:rsidR="00FE5472" w:rsidRPr="00A01F48" w14:paraId="0606AABD" w14:textId="77777777" w:rsidTr="00951EA9">
        <w:tc>
          <w:tcPr>
            <w:tcW w:w="1512" w:type="pct"/>
            <w:vMerge/>
            <w:vAlign w:val="center"/>
          </w:tcPr>
          <w:p w14:paraId="133A263F"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38D9EAB8"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20" w:type="pct"/>
            <w:tcMar>
              <w:top w:w="0" w:type="dxa"/>
              <w:left w:w="0" w:type="dxa"/>
              <w:bottom w:w="0" w:type="dxa"/>
              <w:right w:w="0" w:type="dxa"/>
            </w:tcMar>
            <w:vAlign w:val="center"/>
          </w:tcPr>
          <w:p w14:paraId="1B0E78A7"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86" w:type="pct"/>
            <w:tcMar>
              <w:top w:w="0" w:type="dxa"/>
              <w:left w:w="0" w:type="dxa"/>
              <w:bottom w:w="0" w:type="dxa"/>
              <w:right w:w="0" w:type="dxa"/>
            </w:tcMar>
            <w:vAlign w:val="center"/>
          </w:tcPr>
          <w:p w14:paraId="1537500C"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0,167</w:t>
            </w:r>
          </w:p>
        </w:tc>
      </w:tr>
      <w:tr w:rsidR="00FE5472" w:rsidRPr="00A01F48" w14:paraId="63EC1988" w14:textId="77777777" w:rsidTr="00951EA9">
        <w:tc>
          <w:tcPr>
            <w:tcW w:w="1512" w:type="pct"/>
            <w:vMerge/>
            <w:vAlign w:val="center"/>
          </w:tcPr>
          <w:p w14:paraId="48D0C7FC"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0C94F8A6"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20" w:type="pct"/>
            <w:tcMar>
              <w:top w:w="0" w:type="dxa"/>
              <w:left w:w="0" w:type="dxa"/>
              <w:bottom w:w="0" w:type="dxa"/>
              <w:right w:w="0" w:type="dxa"/>
            </w:tcMar>
            <w:vAlign w:val="center"/>
          </w:tcPr>
          <w:p w14:paraId="4A13B393"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86" w:type="pct"/>
            <w:tcMar>
              <w:top w:w="0" w:type="dxa"/>
              <w:left w:w="0" w:type="dxa"/>
              <w:bottom w:w="0" w:type="dxa"/>
              <w:right w:w="0" w:type="dxa"/>
            </w:tcMar>
            <w:vAlign w:val="center"/>
          </w:tcPr>
          <w:p w14:paraId="70DCDBE0"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0,688</w:t>
            </w:r>
          </w:p>
        </w:tc>
      </w:tr>
      <w:tr w:rsidR="00FE5472" w:rsidRPr="00A01F48" w14:paraId="708F142E" w14:textId="77777777" w:rsidTr="00951EA9">
        <w:tc>
          <w:tcPr>
            <w:tcW w:w="1512" w:type="pct"/>
            <w:vMerge/>
            <w:vAlign w:val="center"/>
          </w:tcPr>
          <w:p w14:paraId="739C6BAB"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52DB6339"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20" w:type="pct"/>
            <w:tcMar>
              <w:top w:w="0" w:type="dxa"/>
              <w:left w:w="0" w:type="dxa"/>
              <w:bottom w:w="0" w:type="dxa"/>
              <w:right w:w="0" w:type="dxa"/>
            </w:tcMar>
            <w:vAlign w:val="center"/>
          </w:tcPr>
          <w:p w14:paraId="457A7552"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p>
        </w:tc>
        <w:tc>
          <w:tcPr>
            <w:tcW w:w="786" w:type="pct"/>
            <w:tcMar>
              <w:top w:w="0" w:type="dxa"/>
              <w:left w:w="0" w:type="dxa"/>
              <w:bottom w:w="0" w:type="dxa"/>
              <w:right w:w="0" w:type="dxa"/>
            </w:tcMar>
            <w:vAlign w:val="center"/>
          </w:tcPr>
          <w:p w14:paraId="05F3AF0C"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p>
        </w:tc>
      </w:tr>
      <w:tr w:rsidR="00FE5472" w:rsidRPr="00A01F48" w14:paraId="5E4A4170" w14:textId="77777777" w:rsidTr="00951EA9">
        <w:tc>
          <w:tcPr>
            <w:tcW w:w="1512" w:type="pct"/>
            <w:vMerge/>
            <w:vAlign w:val="center"/>
          </w:tcPr>
          <w:p w14:paraId="3C062B16"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53AFC6EE"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20" w:type="pct"/>
            <w:tcMar>
              <w:top w:w="0" w:type="dxa"/>
              <w:left w:w="0" w:type="dxa"/>
              <w:bottom w:w="0" w:type="dxa"/>
              <w:right w:w="0" w:type="dxa"/>
            </w:tcMar>
            <w:vAlign w:val="center"/>
          </w:tcPr>
          <w:p w14:paraId="196F6D6F"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86" w:type="pct"/>
            <w:tcMar>
              <w:top w:w="0" w:type="dxa"/>
              <w:left w:w="0" w:type="dxa"/>
              <w:bottom w:w="0" w:type="dxa"/>
              <w:right w:w="0" w:type="dxa"/>
            </w:tcMar>
            <w:vAlign w:val="center"/>
          </w:tcPr>
          <w:p w14:paraId="62C5EE0D"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0,813</w:t>
            </w:r>
          </w:p>
        </w:tc>
      </w:tr>
      <w:tr w:rsidR="00FE5472" w:rsidRPr="00A01F48" w14:paraId="40DF68B9" w14:textId="77777777" w:rsidTr="00951EA9">
        <w:tc>
          <w:tcPr>
            <w:tcW w:w="1512" w:type="pct"/>
            <w:vMerge/>
            <w:vAlign w:val="center"/>
          </w:tcPr>
          <w:p w14:paraId="61BD41EC"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3496EB94"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20" w:type="pct"/>
            <w:tcMar>
              <w:top w:w="0" w:type="dxa"/>
              <w:left w:w="0" w:type="dxa"/>
              <w:bottom w:w="0" w:type="dxa"/>
              <w:right w:w="0" w:type="dxa"/>
            </w:tcMar>
            <w:vAlign w:val="center"/>
          </w:tcPr>
          <w:p w14:paraId="1CD85560"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86" w:type="pct"/>
            <w:tcMar>
              <w:top w:w="0" w:type="dxa"/>
              <w:left w:w="0" w:type="dxa"/>
              <w:bottom w:w="0" w:type="dxa"/>
              <w:right w:w="0" w:type="dxa"/>
            </w:tcMar>
            <w:vAlign w:val="center"/>
          </w:tcPr>
          <w:p w14:paraId="324FF7BA"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0,042</w:t>
            </w:r>
          </w:p>
        </w:tc>
      </w:tr>
      <w:tr w:rsidR="00FE5472" w:rsidRPr="00A01F48" w14:paraId="2FC510CF" w14:textId="77777777" w:rsidTr="00951EA9">
        <w:tc>
          <w:tcPr>
            <w:tcW w:w="1512" w:type="pct"/>
            <w:vMerge/>
            <w:vAlign w:val="center"/>
          </w:tcPr>
          <w:p w14:paraId="55C145FD"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72A6F15E"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20" w:type="pct"/>
            <w:tcMar>
              <w:top w:w="0" w:type="dxa"/>
              <w:left w:w="0" w:type="dxa"/>
              <w:bottom w:w="0" w:type="dxa"/>
              <w:right w:w="0" w:type="dxa"/>
            </w:tcMar>
            <w:vAlign w:val="center"/>
          </w:tcPr>
          <w:p w14:paraId="0986AA06"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86" w:type="pct"/>
            <w:tcMar>
              <w:top w:w="0" w:type="dxa"/>
              <w:left w:w="0" w:type="dxa"/>
              <w:bottom w:w="0" w:type="dxa"/>
              <w:right w:w="0" w:type="dxa"/>
            </w:tcMar>
            <w:vAlign w:val="center"/>
          </w:tcPr>
          <w:p w14:paraId="0E3559DC"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bl>
    <w:p w14:paraId="36229E68" w14:textId="77777777" w:rsidR="00FE5472" w:rsidRPr="00A01F48" w:rsidRDefault="00FE5472" w:rsidP="00EF4F17">
      <w:pPr>
        <w:pStyle w:val="Heading1"/>
      </w:pPr>
      <w:bookmarkStart w:id="17" w:name="_1.3._LĐ.16.01.04._Trang"/>
      <w:bookmarkStart w:id="18" w:name="_Dịch_vụ_đo"/>
      <w:bookmarkEnd w:id="17"/>
      <w:bookmarkEnd w:id="18"/>
      <w:r w:rsidRPr="00A01F48">
        <w:t>ĐN.02.00 Dịch vụ hỗ trợ, duy trì việc kết nối, chia sẻ dữ liệu giữa các bộ, cơ quan ngang bộ, cơ quan thuộc Chính phủ, các tỉnh, thành phố trực thuộc trung ương trên nền tảng tích hợp, chia sẻ dữ liệu quốc gia</w:t>
      </w:r>
    </w:p>
    <w:p w14:paraId="6923C103" w14:textId="6BA22134" w:rsidR="00FE5472" w:rsidRPr="00A01F48" w:rsidRDefault="00951EA9" w:rsidP="008B179A">
      <w:pPr>
        <w:pStyle w:val="Heading3"/>
      </w:pPr>
      <w:bookmarkStart w:id="19" w:name="dieu_20"/>
      <w:r>
        <w:t xml:space="preserve">1. </w:t>
      </w:r>
      <w:r w:rsidR="00FE5472" w:rsidRPr="00A01F48">
        <w:t>ĐN.02.01 Dịch vụ kết nối, chia sẻ dữ liệu trên nền tảng tích hợp, chia sẻ dữ liệu với các bộ ngành Trung ương</w:t>
      </w:r>
      <w:bookmarkEnd w:id="19"/>
    </w:p>
    <w:p w14:paraId="1BB08A00" w14:textId="46337EAA" w:rsidR="00FE5472" w:rsidRPr="00A01F48" w:rsidRDefault="00951EA9" w:rsidP="008B179A">
      <w:pPr>
        <w:pStyle w:val="Heading3"/>
      </w:pPr>
      <w:r>
        <w:t xml:space="preserve">1.1. </w:t>
      </w:r>
      <w:r w:rsidR="00FE5472" w:rsidRPr="00A01F48">
        <w:t>ĐN.02.01.01 Vận hành</w:t>
      </w:r>
    </w:p>
    <w:p w14:paraId="5EAAE9C8"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a) Thành phần công việc</w:t>
      </w:r>
    </w:p>
    <w:p w14:paraId="5DD777F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 xml:space="preserve">- </w:t>
      </w:r>
      <w:r w:rsidRPr="00A01F48">
        <w:rPr>
          <w:rFonts w:cs="Times New Roman"/>
          <w:color w:val="000000" w:themeColor="text1"/>
          <w:szCs w:val="28"/>
          <w:u w:color="000000" w:themeColor="text1"/>
          <w:lang w:val="vi-VN"/>
        </w:rPr>
        <w:t>Thực hiện các nghiệp vụ quản lý, vận hành Hệ thống;</w:t>
      </w:r>
    </w:p>
    <w:p w14:paraId="2E21540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Quản lý, vận hành bảo đảm các hoạt động bình thường của toàn bộ hạ tầng phần cứng, phần mềm và dịch vụ của nền tảng tích hợp, chia sẻ dữ liệu (LGSP);</w:t>
      </w:r>
    </w:p>
    <w:p w14:paraId="4FA19DEF"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lastRenderedPageBreak/>
        <w:t>- Theo dõi, kiểm tra Hệ thống quản lý/giám sát hoạt động mạng nội bộ và kết nối tới trục liên thông quốc gia (NGSP) để bảo đảm các kênh kết nối với Bộ, ngành Trung ương hoạt động ổn định;</w:t>
      </w:r>
    </w:p>
    <w:p w14:paraId="0634AA4D"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Theo dõi, kiểm tra tình trạng hoạt động, lưu trữ, truyền tải và xử lý dữ liệu khi kết nối, chia sẻ với các Hệ thống chuyên ngành của Bộ, ngành Trung ương;</w:t>
      </w:r>
    </w:p>
    <w:p w14:paraId="2D76029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Theo dõi, kiểm tra sự hoạt động của các dịch vụ tích hợp, liên thông dữ liệu (web services, API, message queue…) giữa các Hệ thống;</w:t>
      </w:r>
    </w:p>
    <w:p w14:paraId="234E6B0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Theo dõi, kiểm tra sự hoạt động của các phần mềm ứng dụng và dịch vụ phục vụ kết nối, chia sẻ dữ liệu;</w:t>
      </w:r>
    </w:p>
    <w:p w14:paraId="126C6494"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Theo dõi, thống kê, tổng hợp và phân tích lưu lượng, tần suất, loại dữ liệu trao đổi với Bộ, ngành Trung ương;</w:t>
      </w:r>
    </w:p>
    <w:p w14:paraId="635B395C"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Giám sát, theo dõi, cập nhật cảnh báo tình trạng hoạt động;</w:t>
      </w:r>
    </w:p>
    <w:p w14:paraId="3DB4761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Giám sát chi tiết các thành phần, hiệu năng của Hệ thống hạ tầng thiết bị vật lý;</w:t>
      </w:r>
    </w:p>
    <w:p w14:paraId="4F22E08A"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Giám sát chi tiết các thành phần, hiệu năng của Hệ thống phụ trợ;</w:t>
      </w:r>
    </w:p>
    <w:p w14:paraId="080CF0F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Giám sát, phân tích hiệu năng, lưu lượng truyền dữ liệu qua nền tảng LGSP và kết nối NGSP;</w:t>
      </w:r>
    </w:p>
    <w:p w14:paraId="7384FD9B"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Giám sát cấu hình mạng, cấu hình kênh tích hợp và cảnh báo sớm sự cố kết nối;</w:t>
      </w:r>
    </w:p>
    <w:p w14:paraId="5002274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Giám sát, quản lý hiệu suất của Hệ thống lưu trữ dữ liệu và nhật ký giao dịch dữ liệu;</w:t>
      </w:r>
    </w:p>
    <w:p w14:paraId="7DA8E3DE"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Giám sát, theo dõi và cảnh báo lớp ứng dụng tích hợp, dịch vụ chia sẻ dữ liệu, API và các dịch vụ liên thông;</w:t>
      </w:r>
    </w:p>
    <w:p w14:paraId="533AB42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Giám sát, theo dõi và cảnh báo tình trạng hoạt động của các điểm kết nối, thiết bị đầu cuối và Hệ thống nhận dữ liệu phía Bộ, ngành;</w:t>
      </w:r>
    </w:p>
    <w:p w14:paraId="0E1D593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Đánh giá, phân loại sự cố và thực hiện cảnh báo, khắc phục sự cố.</w:t>
      </w:r>
    </w:p>
    <w:p w14:paraId="16F3624D" w14:textId="77777777" w:rsidR="00FE5472" w:rsidRPr="00A01F48" w:rsidRDefault="00FE5472" w:rsidP="00A01F48">
      <w:pPr>
        <w:spacing w:before="120" w:after="0"/>
        <w:ind w:firstLine="567"/>
        <w:jc w:val="both"/>
        <w:rPr>
          <w:rFonts w:cs="Times New Roman"/>
          <w:color w:val="000000" w:themeColor="text1"/>
          <w:szCs w:val="28"/>
          <w:u w:color="000000" w:themeColor="text1"/>
          <w:lang w:val="en-GB"/>
        </w:rPr>
      </w:pPr>
      <w:r w:rsidRPr="00A01F48">
        <w:rPr>
          <w:rFonts w:cs="Times New Roman"/>
          <w:color w:val="000000" w:themeColor="text1"/>
          <w:szCs w:val="28"/>
          <w:u w:color="000000" w:themeColor="text1"/>
          <w:lang w:val="vi-VN"/>
        </w:rPr>
        <w:t>b) Định mức</w:t>
      </w:r>
    </w:p>
    <w:p w14:paraId="120EF1FA"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2722"/>
        <w:gridCol w:w="3099"/>
        <w:gridCol w:w="2052"/>
        <w:gridCol w:w="1745"/>
      </w:tblGrid>
      <w:tr w:rsidR="00FE5472" w:rsidRPr="00A01F48" w14:paraId="3BEA2317" w14:textId="77777777" w:rsidTr="00951EA9">
        <w:tc>
          <w:tcPr>
            <w:tcW w:w="1415" w:type="pct"/>
            <w:tcMar>
              <w:top w:w="0" w:type="dxa"/>
              <w:left w:w="0" w:type="dxa"/>
              <w:bottom w:w="0" w:type="dxa"/>
              <w:right w:w="0" w:type="dxa"/>
            </w:tcMar>
            <w:vAlign w:val="center"/>
          </w:tcPr>
          <w:p w14:paraId="6265BAAB"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11" w:type="pct"/>
            <w:tcMar>
              <w:top w:w="0" w:type="dxa"/>
              <w:left w:w="0" w:type="dxa"/>
              <w:bottom w:w="0" w:type="dxa"/>
              <w:right w:w="0" w:type="dxa"/>
            </w:tcMar>
            <w:vAlign w:val="center"/>
          </w:tcPr>
          <w:p w14:paraId="73B70A75"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67" w:type="pct"/>
            <w:tcMar>
              <w:top w:w="0" w:type="dxa"/>
              <w:left w:w="0" w:type="dxa"/>
              <w:bottom w:w="0" w:type="dxa"/>
              <w:right w:w="0" w:type="dxa"/>
            </w:tcMar>
            <w:vAlign w:val="center"/>
          </w:tcPr>
          <w:p w14:paraId="501930A0"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907" w:type="pct"/>
            <w:tcMar>
              <w:top w:w="0" w:type="dxa"/>
              <w:left w:w="0" w:type="dxa"/>
              <w:bottom w:w="0" w:type="dxa"/>
              <w:right w:w="0" w:type="dxa"/>
            </w:tcMar>
            <w:vAlign w:val="center"/>
          </w:tcPr>
          <w:p w14:paraId="716B495B"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34F0153A" w14:textId="77777777" w:rsidTr="00951EA9">
        <w:tc>
          <w:tcPr>
            <w:tcW w:w="1415" w:type="pct"/>
            <w:vMerge w:val="restart"/>
            <w:tcMar>
              <w:top w:w="0" w:type="dxa"/>
              <w:left w:w="0" w:type="dxa"/>
              <w:bottom w:w="0" w:type="dxa"/>
              <w:right w:w="0" w:type="dxa"/>
            </w:tcMar>
            <w:vAlign w:val="center"/>
          </w:tcPr>
          <w:p w14:paraId="20510D16"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ĐN.02.01.01</w:t>
            </w:r>
          </w:p>
        </w:tc>
        <w:tc>
          <w:tcPr>
            <w:tcW w:w="1611" w:type="pct"/>
            <w:tcMar>
              <w:top w:w="0" w:type="dxa"/>
              <w:left w:w="0" w:type="dxa"/>
              <w:bottom w:w="0" w:type="dxa"/>
              <w:right w:w="0" w:type="dxa"/>
            </w:tcMar>
            <w:vAlign w:val="center"/>
          </w:tcPr>
          <w:p w14:paraId="606FD5C3"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67" w:type="pct"/>
            <w:tcMar>
              <w:top w:w="0" w:type="dxa"/>
              <w:left w:w="0" w:type="dxa"/>
              <w:bottom w:w="0" w:type="dxa"/>
              <w:right w:w="0" w:type="dxa"/>
            </w:tcMar>
            <w:vAlign w:val="center"/>
          </w:tcPr>
          <w:p w14:paraId="3D6892B3"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p>
        </w:tc>
        <w:tc>
          <w:tcPr>
            <w:tcW w:w="907" w:type="pct"/>
            <w:tcMar>
              <w:top w:w="0" w:type="dxa"/>
              <w:left w:w="0" w:type="dxa"/>
              <w:bottom w:w="0" w:type="dxa"/>
              <w:right w:w="0" w:type="dxa"/>
            </w:tcMar>
            <w:vAlign w:val="center"/>
          </w:tcPr>
          <w:p w14:paraId="6FD0B657"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p>
        </w:tc>
      </w:tr>
      <w:tr w:rsidR="00FE5472" w:rsidRPr="00A01F48" w14:paraId="1ABBADFF" w14:textId="77777777" w:rsidTr="00951EA9">
        <w:tc>
          <w:tcPr>
            <w:tcW w:w="1415" w:type="pct"/>
            <w:vMerge/>
            <w:vAlign w:val="center"/>
          </w:tcPr>
          <w:p w14:paraId="796B2204"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1E04EC64"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067" w:type="pct"/>
            <w:tcMar>
              <w:top w:w="0" w:type="dxa"/>
              <w:left w:w="0" w:type="dxa"/>
              <w:bottom w:w="0" w:type="dxa"/>
              <w:right w:w="0" w:type="dxa"/>
            </w:tcMar>
            <w:vAlign w:val="center"/>
          </w:tcPr>
          <w:p w14:paraId="3DED7266"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7" w:type="pct"/>
            <w:tcMar>
              <w:top w:w="0" w:type="dxa"/>
              <w:left w:w="0" w:type="dxa"/>
              <w:bottom w:w="0" w:type="dxa"/>
              <w:right w:w="0" w:type="dxa"/>
            </w:tcMar>
            <w:vAlign w:val="center"/>
          </w:tcPr>
          <w:p w14:paraId="594A8420"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0,521</w:t>
            </w:r>
          </w:p>
        </w:tc>
      </w:tr>
      <w:tr w:rsidR="00FE5472" w:rsidRPr="00A01F48" w14:paraId="65120889" w14:textId="77777777" w:rsidTr="00951EA9">
        <w:tc>
          <w:tcPr>
            <w:tcW w:w="1415" w:type="pct"/>
            <w:vMerge/>
            <w:vAlign w:val="center"/>
          </w:tcPr>
          <w:p w14:paraId="2D0ED878"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2D933C5A"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5</w:t>
            </w:r>
          </w:p>
        </w:tc>
        <w:tc>
          <w:tcPr>
            <w:tcW w:w="1067" w:type="pct"/>
            <w:tcMar>
              <w:top w:w="0" w:type="dxa"/>
              <w:left w:w="0" w:type="dxa"/>
              <w:bottom w:w="0" w:type="dxa"/>
              <w:right w:w="0" w:type="dxa"/>
            </w:tcMar>
            <w:vAlign w:val="center"/>
          </w:tcPr>
          <w:p w14:paraId="047F0A7C"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7" w:type="pct"/>
            <w:tcMar>
              <w:top w:w="0" w:type="dxa"/>
              <w:left w:w="0" w:type="dxa"/>
              <w:bottom w:w="0" w:type="dxa"/>
              <w:right w:w="0" w:type="dxa"/>
            </w:tcMar>
            <w:vAlign w:val="center"/>
          </w:tcPr>
          <w:p w14:paraId="18C1FCF5"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0,060</w:t>
            </w:r>
          </w:p>
        </w:tc>
      </w:tr>
      <w:tr w:rsidR="00FE5472" w:rsidRPr="00A01F48" w14:paraId="676B491B" w14:textId="77777777" w:rsidTr="00951EA9">
        <w:tc>
          <w:tcPr>
            <w:tcW w:w="1415" w:type="pct"/>
            <w:vMerge/>
            <w:vAlign w:val="center"/>
          </w:tcPr>
          <w:p w14:paraId="7FDE5F2F"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10F6921A"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67" w:type="pct"/>
            <w:tcMar>
              <w:top w:w="0" w:type="dxa"/>
              <w:left w:w="0" w:type="dxa"/>
              <w:bottom w:w="0" w:type="dxa"/>
              <w:right w:w="0" w:type="dxa"/>
            </w:tcMar>
            <w:vAlign w:val="center"/>
          </w:tcPr>
          <w:p w14:paraId="5E4FA504"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p>
        </w:tc>
        <w:tc>
          <w:tcPr>
            <w:tcW w:w="907" w:type="pct"/>
            <w:tcMar>
              <w:top w:w="0" w:type="dxa"/>
              <w:left w:w="0" w:type="dxa"/>
              <w:bottom w:w="0" w:type="dxa"/>
              <w:right w:w="0" w:type="dxa"/>
            </w:tcMar>
            <w:vAlign w:val="center"/>
          </w:tcPr>
          <w:p w14:paraId="307A85C9"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p>
        </w:tc>
      </w:tr>
      <w:tr w:rsidR="00FE5472" w:rsidRPr="00A01F48" w14:paraId="2176489D" w14:textId="77777777" w:rsidTr="00951EA9">
        <w:tc>
          <w:tcPr>
            <w:tcW w:w="1415" w:type="pct"/>
            <w:vMerge/>
            <w:vAlign w:val="center"/>
          </w:tcPr>
          <w:p w14:paraId="19E08FE4"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56FCD3B3"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67" w:type="pct"/>
            <w:tcMar>
              <w:top w:w="0" w:type="dxa"/>
              <w:left w:w="0" w:type="dxa"/>
              <w:bottom w:w="0" w:type="dxa"/>
              <w:right w:w="0" w:type="dxa"/>
            </w:tcMar>
            <w:vAlign w:val="center"/>
          </w:tcPr>
          <w:p w14:paraId="3C526ADF"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7" w:type="pct"/>
            <w:tcMar>
              <w:top w:w="0" w:type="dxa"/>
              <w:left w:w="0" w:type="dxa"/>
              <w:bottom w:w="0" w:type="dxa"/>
              <w:right w:w="0" w:type="dxa"/>
            </w:tcMar>
            <w:vAlign w:val="center"/>
          </w:tcPr>
          <w:p w14:paraId="40DAB59E"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0,094</w:t>
            </w:r>
          </w:p>
        </w:tc>
      </w:tr>
    </w:tbl>
    <w:p w14:paraId="51CC7D2F" w14:textId="15BA9618" w:rsidR="00FE5472" w:rsidRPr="00A01F48" w:rsidRDefault="00951EA9" w:rsidP="008B179A">
      <w:pPr>
        <w:pStyle w:val="Heading3"/>
        <w:rPr>
          <w:rFonts w:cs="Times New Roman"/>
        </w:rPr>
      </w:pPr>
      <w:r>
        <w:t xml:space="preserve">1.2. </w:t>
      </w:r>
      <w:r w:rsidR="00FE5472" w:rsidRPr="00A01F48">
        <w:t xml:space="preserve">ĐN.02.01.02 Khắc phục sự cố </w:t>
      </w:r>
    </w:p>
    <w:p w14:paraId="2CEB5F39" w14:textId="77777777" w:rsidR="00FE5472" w:rsidRPr="00A01F48" w:rsidRDefault="00FE5472" w:rsidP="008B179A">
      <w:pPr>
        <w:pStyle w:val="Heading3"/>
      </w:pPr>
      <w:r w:rsidRPr="00A01F48">
        <w:t>a) Thành phần công việc</w:t>
      </w:r>
    </w:p>
    <w:p w14:paraId="5CB0DDCE"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Sao lưu, back up dữ liệu trước khi xử lý sự cố; Ghi chép, lưu trữ thông số, trạng thái Hệ thống;</w:t>
      </w:r>
    </w:p>
    <w:p w14:paraId="083A085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lastRenderedPageBreak/>
        <w:t>- Kiểm tra các phần mềm, thông số, cấu hình, thiết lập; Xử lý sự cố kỹ thuật liên quan đến Hệ thống;</w:t>
      </w:r>
    </w:p>
    <w:p w14:paraId="355EF003"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Thiết lập lại, khôi phục các thông số cài đặt, cấu hình, nâng cấp (nếu có thể) các cài đặt; Kiểm tra, chạy thử; Ghi nhận hoạt động của Hệ thống và nhật ký xử lý sự cố; Lập báo cáo sự cố.</w:t>
      </w:r>
    </w:p>
    <w:p w14:paraId="162A66FA"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73BD4E06"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24"/>
        <w:gridCol w:w="3102"/>
        <w:gridCol w:w="2055"/>
        <w:gridCol w:w="1747"/>
      </w:tblGrid>
      <w:tr w:rsidR="00FE5472" w:rsidRPr="00A01F48" w14:paraId="0C60AE3C" w14:textId="77777777" w:rsidTr="00951EA9">
        <w:tc>
          <w:tcPr>
            <w:tcW w:w="1415" w:type="pct"/>
            <w:tcMar>
              <w:top w:w="0" w:type="dxa"/>
              <w:left w:w="0" w:type="dxa"/>
              <w:bottom w:w="0" w:type="dxa"/>
              <w:right w:w="0" w:type="dxa"/>
            </w:tcMar>
            <w:vAlign w:val="center"/>
          </w:tcPr>
          <w:p w14:paraId="406727C7"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11" w:type="pct"/>
            <w:tcMar>
              <w:top w:w="0" w:type="dxa"/>
              <w:left w:w="0" w:type="dxa"/>
              <w:bottom w:w="0" w:type="dxa"/>
              <w:right w:w="0" w:type="dxa"/>
            </w:tcMar>
            <w:vAlign w:val="center"/>
          </w:tcPr>
          <w:p w14:paraId="506DD0D6"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67" w:type="pct"/>
            <w:tcMar>
              <w:top w:w="0" w:type="dxa"/>
              <w:left w:w="0" w:type="dxa"/>
              <w:bottom w:w="0" w:type="dxa"/>
              <w:right w:w="0" w:type="dxa"/>
            </w:tcMar>
            <w:vAlign w:val="center"/>
          </w:tcPr>
          <w:p w14:paraId="1FF18FE4"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907" w:type="pct"/>
            <w:tcMar>
              <w:top w:w="0" w:type="dxa"/>
              <w:left w:w="0" w:type="dxa"/>
              <w:bottom w:w="0" w:type="dxa"/>
              <w:right w:w="0" w:type="dxa"/>
            </w:tcMar>
            <w:vAlign w:val="center"/>
          </w:tcPr>
          <w:p w14:paraId="1129D1C2"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77872D91" w14:textId="77777777" w:rsidTr="00951EA9">
        <w:tc>
          <w:tcPr>
            <w:tcW w:w="1415" w:type="pct"/>
            <w:vMerge w:val="restart"/>
            <w:tcMar>
              <w:top w:w="0" w:type="dxa"/>
              <w:left w:w="0" w:type="dxa"/>
              <w:bottom w:w="0" w:type="dxa"/>
              <w:right w:w="0" w:type="dxa"/>
            </w:tcMar>
            <w:vAlign w:val="center"/>
          </w:tcPr>
          <w:p w14:paraId="7408F475"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ĐN.02.01.02</w:t>
            </w:r>
          </w:p>
        </w:tc>
        <w:tc>
          <w:tcPr>
            <w:tcW w:w="1611" w:type="pct"/>
            <w:tcMar>
              <w:top w:w="0" w:type="dxa"/>
              <w:left w:w="0" w:type="dxa"/>
              <w:bottom w:w="0" w:type="dxa"/>
              <w:right w:w="0" w:type="dxa"/>
            </w:tcMar>
            <w:vAlign w:val="center"/>
          </w:tcPr>
          <w:p w14:paraId="16972358"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67" w:type="pct"/>
            <w:tcMar>
              <w:top w:w="0" w:type="dxa"/>
              <w:left w:w="0" w:type="dxa"/>
              <w:bottom w:w="0" w:type="dxa"/>
              <w:right w:w="0" w:type="dxa"/>
            </w:tcMar>
            <w:vAlign w:val="center"/>
          </w:tcPr>
          <w:p w14:paraId="3F339DBE"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p>
        </w:tc>
        <w:tc>
          <w:tcPr>
            <w:tcW w:w="907" w:type="pct"/>
            <w:tcMar>
              <w:top w:w="0" w:type="dxa"/>
              <w:left w:w="0" w:type="dxa"/>
              <w:bottom w:w="0" w:type="dxa"/>
              <w:right w:w="0" w:type="dxa"/>
            </w:tcMar>
            <w:vAlign w:val="center"/>
          </w:tcPr>
          <w:p w14:paraId="3A375365"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p>
        </w:tc>
      </w:tr>
      <w:tr w:rsidR="00FE5472" w:rsidRPr="00A01F48" w14:paraId="5786BF5F" w14:textId="77777777" w:rsidTr="00951EA9">
        <w:tc>
          <w:tcPr>
            <w:tcW w:w="1415" w:type="pct"/>
            <w:vMerge/>
            <w:vAlign w:val="center"/>
          </w:tcPr>
          <w:p w14:paraId="17EC18C0"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577E4801"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67" w:type="pct"/>
            <w:tcMar>
              <w:top w:w="0" w:type="dxa"/>
              <w:left w:w="0" w:type="dxa"/>
              <w:bottom w:w="0" w:type="dxa"/>
              <w:right w:w="0" w:type="dxa"/>
            </w:tcMar>
            <w:vAlign w:val="center"/>
          </w:tcPr>
          <w:p w14:paraId="229D286E"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7" w:type="pct"/>
            <w:tcMar>
              <w:top w:w="0" w:type="dxa"/>
              <w:left w:w="0" w:type="dxa"/>
              <w:bottom w:w="0" w:type="dxa"/>
              <w:right w:w="0" w:type="dxa"/>
            </w:tcMar>
            <w:vAlign w:val="center"/>
          </w:tcPr>
          <w:p w14:paraId="0224C42E"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0,510</w:t>
            </w:r>
          </w:p>
        </w:tc>
      </w:tr>
      <w:tr w:rsidR="00FE5472" w:rsidRPr="00A01F48" w14:paraId="73EFBAB0" w14:textId="77777777" w:rsidTr="00951EA9">
        <w:tc>
          <w:tcPr>
            <w:tcW w:w="1415" w:type="pct"/>
            <w:vMerge/>
            <w:vAlign w:val="center"/>
          </w:tcPr>
          <w:p w14:paraId="67689539"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3231AA43"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067" w:type="pct"/>
            <w:tcMar>
              <w:top w:w="0" w:type="dxa"/>
              <w:left w:w="0" w:type="dxa"/>
              <w:bottom w:w="0" w:type="dxa"/>
              <w:right w:w="0" w:type="dxa"/>
            </w:tcMar>
            <w:vAlign w:val="center"/>
          </w:tcPr>
          <w:p w14:paraId="365D9E2A"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7" w:type="pct"/>
            <w:tcMar>
              <w:top w:w="0" w:type="dxa"/>
              <w:left w:w="0" w:type="dxa"/>
              <w:bottom w:w="0" w:type="dxa"/>
              <w:right w:w="0" w:type="dxa"/>
            </w:tcMar>
            <w:vAlign w:val="center"/>
          </w:tcPr>
          <w:p w14:paraId="40897239"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2,094</w:t>
            </w:r>
          </w:p>
        </w:tc>
      </w:tr>
      <w:tr w:rsidR="00FE5472" w:rsidRPr="00A01F48" w14:paraId="4EA60A9C" w14:textId="77777777" w:rsidTr="00951EA9">
        <w:tc>
          <w:tcPr>
            <w:tcW w:w="1415" w:type="pct"/>
            <w:vMerge/>
            <w:vAlign w:val="center"/>
          </w:tcPr>
          <w:p w14:paraId="4ED9E4CD"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182B77D9"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5</w:t>
            </w:r>
          </w:p>
        </w:tc>
        <w:tc>
          <w:tcPr>
            <w:tcW w:w="1067" w:type="pct"/>
            <w:tcMar>
              <w:top w:w="0" w:type="dxa"/>
              <w:left w:w="0" w:type="dxa"/>
              <w:bottom w:w="0" w:type="dxa"/>
              <w:right w:w="0" w:type="dxa"/>
            </w:tcMar>
            <w:vAlign w:val="center"/>
          </w:tcPr>
          <w:p w14:paraId="56A17E79"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7" w:type="pct"/>
            <w:tcMar>
              <w:top w:w="0" w:type="dxa"/>
              <w:left w:w="0" w:type="dxa"/>
              <w:bottom w:w="0" w:type="dxa"/>
              <w:right w:w="0" w:type="dxa"/>
            </w:tcMar>
            <w:vAlign w:val="center"/>
          </w:tcPr>
          <w:p w14:paraId="0C7DBC1B"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2,363</w:t>
            </w:r>
          </w:p>
        </w:tc>
      </w:tr>
      <w:tr w:rsidR="00FE5472" w:rsidRPr="00A01F48" w14:paraId="4663A96E" w14:textId="77777777" w:rsidTr="00951EA9">
        <w:tc>
          <w:tcPr>
            <w:tcW w:w="1415" w:type="pct"/>
            <w:vMerge/>
            <w:vAlign w:val="center"/>
          </w:tcPr>
          <w:p w14:paraId="52F1E25B"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2485952D"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67" w:type="pct"/>
            <w:tcMar>
              <w:top w:w="0" w:type="dxa"/>
              <w:left w:w="0" w:type="dxa"/>
              <w:bottom w:w="0" w:type="dxa"/>
              <w:right w:w="0" w:type="dxa"/>
            </w:tcMar>
            <w:vAlign w:val="center"/>
          </w:tcPr>
          <w:p w14:paraId="33B8AA34"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p>
        </w:tc>
        <w:tc>
          <w:tcPr>
            <w:tcW w:w="907" w:type="pct"/>
            <w:tcMar>
              <w:top w:w="0" w:type="dxa"/>
              <w:left w:w="0" w:type="dxa"/>
              <w:bottom w:w="0" w:type="dxa"/>
              <w:right w:w="0" w:type="dxa"/>
            </w:tcMar>
            <w:vAlign w:val="center"/>
          </w:tcPr>
          <w:p w14:paraId="4E6651F9"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p>
        </w:tc>
      </w:tr>
      <w:tr w:rsidR="00FE5472" w:rsidRPr="00A01F48" w14:paraId="2B447F9D" w14:textId="77777777" w:rsidTr="00951EA9">
        <w:tc>
          <w:tcPr>
            <w:tcW w:w="1415" w:type="pct"/>
            <w:vMerge/>
            <w:vAlign w:val="center"/>
          </w:tcPr>
          <w:p w14:paraId="7867B0FB"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3CFD8D16"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67" w:type="pct"/>
            <w:tcMar>
              <w:top w:w="0" w:type="dxa"/>
              <w:left w:w="0" w:type="dxa"/>
              <w:bottom w:w="0" w:type="dxa"/>
              <w:right w:w="0" w:type="dxa"/>
            </w:tcMar>
            <w:vAlign w:val="center"/>
          </w:tcPr>
          <w:p w14:paraId="661A613A"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907" w:type="pct"/>
            <w:tcMar>
              <w:top w:w="0" w:type="dxa"/>
              <w:left w:w="0" w:type="dxa"/>
              <w:bottom w:w="0" w:type="dxa"/>
              <w:right w:w="0" w:type="dxa"/>
            </w:tcMar>
            <w:vAlign w:val="center"/>
          </w:tcPr>
          <w:p w14:paraId="1D10DEEA"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0,030</w:t>
            </w:r>
          </w:p>
        </w:tc>
      </w:tr>
      <w:tr w:rsidR="00FE5472" w:rsidRPr="00A01F48" w14:paraId="3519B74F" w14:textId="77777777" w:rsidTr="00951EA9">
        <w:tc>
          <w:tcPr>
            <w:tcW w:w="1415" w:type="pct"/>
            <w:vMerge/>
            <w:vAlign w:val="center"/>
          </w:tcPr>
          <w:p w14:paraId="7DE0843F"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293E5967"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67" w:type="pct"/>
            <w:tcMar>
              <w:top w:w="0" w:type="dxa"/>
              <w:left w:w="0" w:type="dxa"/>
              <w:bottom w:w="0" w:type="dxa"/>
              <w:right w:w="0" w:type="dxa"/>
            </w:tcMar>
            <w:vAlign w:val="center"/>
          </w:tcPr>
          <w:p w14:paraId="57F88947"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907" w:type="pct"/>
            <w:tcMar>
              <w:top w:w="0" w:type="dxa"/>
              <w:left w:w="0" w:type="dxa"/>
              <w:bottom w:w="0" w:type="dxa"/>
              <w:right w:w="0" w:type="dxa"/>
            </w:tcMar>
            <w:vAlign w:val="center"/>
          </w:tcPr>
          <w:p w14:paraId="74B73FDB"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6AA73BDE" w14:textId="77777777" w:rsidTr="00951EA9">
        <w:tc>
          <w:tcPr>
            <w:tcW w:w="1415" w:type="pct"/>
            <w:vMerge/>
            <w:vAlign w:val="center"/>
          </w:tcPr>
          <w:p w14:paraId="369A2A31"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53516122"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Mực in</w:t>
            </w:r>
          </w:p>
        </w:tc>
        <w:tc>
          <w:tcPr>
            <w:tcW w:w="1067" w:type="pct"/>
            <w:tcMar>
              <w:top w:w="0" w:type="dxa"/>
              <w:left w:w="0" w:type="dxa"/>
              <w:bottom w:w="0" w:type="dxa"/>
              <w:right w:w="0" w:type="dxa"/>
            </w:tcMar>
            <w:vAlign w:val="center"/>
          </w:tcPr>
          <w:p w14:paraId="74082C31"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Hộp</w:t>
            </w:r>
          </w:p>
        </w:tc>
        <w:tc>
          <w:tcPr>
            <w:tcW w:w="907" w:type="pct"/>
            <w:tcMar>
              <w:top w:w="0" w:type="dxa"/>
              <w:left w:w="0" w:type="dxa"/>
              <w:bottom w:w="0" w:type="dxa"/>
              <w:right w:w="0" w:type="dxa"/>
            </w:tcMar>
            <w:vAlign w:val="center"/>
          </w:tcPr>
          <w:p w14:paraId="789441A4"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0,015</w:t>
            </w:r>
          </w:p>
        </w:tc>
      </w:tr>
      <w:tr w:rsidR="00FE5472" w:rsidRPr="00A01F48" w14:paraId="33A683AF" w14:textId="77777777" w:rsidTr="00951EA9">
        <w:tc>
          <w:tcPr>
            <w:tcW w:w="1415" w:type="pct"/>
            <w:vMerge/>
            <w:vAlign w:val="center"/>
          </w:tcPr>
          <w:p w14:paraId="2CB0A744"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100D9999"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67" w:type="pct"/>
            <w:tcMar>
              <w:top w:w="0" w:type="dxa"/>
              <w:left w:w="0" w:type="dxa"/>
              <w:bottom w:w="0" w:type="dxa"/>
              <w:right w:w="0" w:type="dxa"/>
            </w:tcMar>
            <w:vAlign w:val="center"/>
          </w:tcPr>
          <w:p w14:paraId="74CA3767"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p>
        </w:tc>
        <w:tc>
          <w:tcPr>
            <w:tcW w:w="907" w:type="pct"/>
            <w:tcMar>
              <w:top w:w="0" w:type="dxa"/>
              <w:left w:w="0" w:type="dxa"/>
              <w:bottom w:w="0" w:type="dxa"/>
              <w:right w:w="0" w:type="dxa"/>
            </w:tcMar>
            <w:vAlign w:val="center"/>
          </w:tcPr>
          <w:p w14:paraId="0CBC6CCC"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p>
        </w:tc>
      </w:tr>
      <w:tr w:rsidR="00FE5472" w:rsidRPr="00A01F48" w14:paraId="0ACF6641" w14:textId="77777777" w:rsidTr="00951EA9">
        <w:tc>
          <w:tcPr>
            <w:tcW w:w="1415" w:type="pct"/>
            <w:vMerge/>
            <w:vAlign w:val="center"/>
          </w:tcPr>
          <w:p w14:paraId="1616A58C"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7DD99E95"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67" w:type="pct"/>
            <w:tcMar>
              <w:top w:w="0" w:type="dxa"/>
              <w:left w:w="0" w:type="dxa"/>
              <w:bottom w:w="0" w:type="dxa"/>
              <w:right w:w="0" w:type="dxa"/>
            </w:tcMar>
            <w:vAlign w:val="center"/>
          </w:tcPr>
          <w:p w14:paraId="20A5B936"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7" w:type="pct"/>
            <w:tcMar>
              <w:top w:w="0" w:type="dxa"/>
              <w:left w:w="0" w:type="dxa"/>
              <w:bottom w:w="0" w:type="dxa"/>
              <w:right w:w="0" w:type="dxa"/>
            </w:tcMar>
            <w:vAlign w:val="center"/>
          </w:tcPr>
          <w:p w14:paraId="10BF027E"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0,038</w:t>
            </w:r>
          </w:p>
        </w:tc>
      </w:tr>
      <w:tr w:rsidR="00FE5472" w:rsidRPr="00A01F48" w14:paraId="0DA06F68" w14:textId="77777777" w:rsidTr="00951EA9">
        <w:tc>
          <w:tcPr>
            <w:tcW w:w="1415" w:type="pct"/>
            <w:vMerge/>
            <w:vAlign w:val="center"/>
          </w:tcPr>
          <w:p w14:paraId="51929438"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7F4D028E"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67" w:type="pct"/>
            <w:tcMar>
              <w:top w:w="0" w:type="dxa"/>
              <w:left w:w="0" w:type="dxa"/>
              <w:bottom w:w="0" w:type="dxa"/>
              <w:right w:w="0" w:type="dxa"/>
            </w:tcMar>
            <w:vAlign w:val="center"/>
          </w:tcPr>
          <w:p w14:paraId="4867F619"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7" w:type="pct"/>
            <w:tcMar>
              <w:top w:w="0" w:type="dxa"/>
              <w:left w:w="0" w:type="dxa"/>
              <w:bottom w:w="0" w:type="dxa"/>
              <w:right w:w="0" w:type="dxa"/>
            </w:tcMar>
            <w:vAlign w:val="center"/>
          </w:tcPr>
          <w:p w14:paraId="5759084E"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4,929</w:t>
            </w:r>
          </w:p>
        </w:tc>
      </w:tr>
      <w:tr w:rsidR="00FE5472" w:rsidRPr="00A01F48" w14:paraId="5F8D0920" w14:textId="77777777" w:rsidTr="00951EA9">
        <w:tc>
          <w:tcPr>
            <w:tcW w:w="1415" w:type="pct"/>
            <w:vMerge/>
            <w:vAlign w:val="center"/>
          </w:tcPr>
          <w:p w14:paraId="5EDE9ECE"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1D7F1D41" w14:textId="77777777" w:rsidR="00FE5472" w:rsidRPr="00A01F48" w:rsidRDefault="00FE5472" w:rsidP="00951EA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67" w:type="pct"/>
            <w:tcMar>
              <w:top w:w="0" w:type="dxa"/>
              <w:left w:w="0" w:type="dxa"/>
              <w:bottom w:w="0" w:type="dxa"/>
              <w:right w:w="0" w:type="dxa"/>
            </w:tcMar>
            <w:vAlign w:val="center"/>
          </w:tcPr>
          <w:p w14:paraId="309206FA"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7" w:type="pct"/>
            <w:tcMar>
              <w:top w:w="0" w:type="dxa"/>
              <w:left w:w="0" w:type="dxa"/>
              <w:bottom w:w="0" w:type="dxa"/>
              <w:right w:w="0" w:type="dxa"/>
            </w:tcMar>
            <w:vAlign w:val="center"/>
          </w:tcPr>
          <w:p w14:paraId="6D227FC8" w14:textId="77777777" w:rsidR="00FE5472" w:rsidRPr="00A01F48" w:rsidRDefault="00FE5472" w:rsidP="00951EA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bl>
    <w:p w14:paraId="40A3F900" w14:textId="26EB43E7" w:rsidR="00FE5472" w:rsidRPr="00A01F48" w:rsidRDefault="00951EA9" w:rsidP="008B179A">
      <w:pPr>
        <w:pStyle w:val="Heading3"/>
      </w:pPr>
      <w:r>
        <w:t xml:space="preserve">1.3. </w:t>
      </w:r>
      <w:r w:rsidR="00FE5472" w:rsidRPr="00A01F48">
        <w:t>ĐN.02.01.03 Hỗ trợ kỹ thuật</w:t>
      </w:r>
    </w:p>
    <w:p w14:paraId="6D944FD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lang w:val="en-GB"/>
        </w:rPr>
        <w:t xml:space="preserve">: </w:t>
      </w:r>
      <w:r w:rsidRPr="00A01F48">
        <w:rPr>
          <w:rFonts w:cs="Times New Roman"/>
          <w:color w:val="000000" w:themeColor="text1"/>
          <w:szCs w:val="28"/>
          <w:u w:color="000000" w:themeColor="text1"/>
          <w:lang w:val="vi-VN"/>
        </w:rPr>
        <w:t>Hỗ trợ qua điện thoại; Hỗ trợ qua tổng đài; Hỗ trợ qua email.</w:t>
      </w:r>
    </w:p>
    <w:p w14:paraId="6DC6BE18"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b) Định mức</w:t>
      </w:r>
    </w:p>
    <w:p w14:paraId="7C778F55"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24"/>
        <w:gridCol w:w="3102"/>
        <w:gridCol w:w="2055"/>
        <w:gridCol w:w="1747"/>
      </w:tblGrid>
      <w:tr w:rsidR="00FE5472" w:rsidRPr="00A01F48" w14:paraId="1813F044" w14:textId="77777777" w:rsidTr="00CC56DB">
        <w:tc>
          <w:tcPr>
            <w:tcW w:w="1415" w:type="pct"/>
            <w:tcMar>
              <w:top w:w="0" w:type="dxa"/>
              <w:left w:w="0" w:type="dxa"/>
              <w:bottom w:w="0" w:type="dxa"/>
              <w:right w:w="0" w:type="dxa"/>
            </w:tcMar>
            <w:vAlign w:val="center"/>
          </w:tcPr>
          <w:p w14:paraId="11C2B062"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11" w:type="pct"/>
            <w:tcMar>
              <w:top w:w="0" w:type="dxa"/>
              <w:left w:w="0" w:type="dxa"/>
              <w:bottom w:w="0" w:type="dxa"/>
              <w:right w:w="0" w:type="dxa"/>
            </w:tcMar>
            <w:vAlign w:val="center"/>
          </w:tcPr>
          <w:p w14:paraId="74F566DB"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67" w:type="pct"/>
            <w:tcMar>
              <w:top w:w="0" w:type="dxa"/>
              <w:left w:w="0" w:type="dxa"/>
              <w:bottom w:w="0" w:type="dxa"/>
              <w:right w:w="0" w:type="dxa"/>
            </w:tcMar>
            <w:vAlign w:val="center"/>
          </w:tcPr>
          <w:p w14:paraId="0577D5CD"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907" w:type="pct"/>
            <w:tcMar>
              <w:top w:w="0" w:type="dxa"/>
              <w:left w:w="0" w:type="dxa"/>
              <w:bottom w:w="0" w:type="dxa"/>
              <w:right w:w="0" w:type="dxa"/>
            </w:tcMar>
            <w:vAlign w:val="center"/>
          </w:tcPr>
          <w:p w14:paraId="6151BEDC"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5E575F16" w14:textId="77777777" w:rsidTr="00CC56DB">
        <w:tc>
          <w:tcPr>
            <w:tcW w:w="1415" w:type="pct"/>
            <w:vMerge w:val="restart"/>
            <w:tcMar>
              <w:top w:w="0" w:type="dxa"/>
              <w:left w:w="0" w:type="dxa"/>
              <w:bottom w:w="0" w:type="dxa"/>
              <w:right w:w="0" w:type="dxa"/>
            </w:tcMar>
            <w:vAlign w:val="center"/>
          </w:tcPr>
          <w:p w14:paraId="4FF51B39"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ĐN.02.01.03</w:t>
            </w:r>
          </w:p>
        </w:tc>
        <w:tc>
          <w:tcPr>
            <w:tcW w:w="1611" w:type="pct"/>
            <w:tcMar>
              <w:top w:w="0" w:type="dxa"/>
              <w:left w:w="0" w:type="dxa"/>
              <w:bottom w:w="0" w:type="dxa"/>
              <w:right w:w="0" w:type="dxa"/>
            </w:tcMar>
            <w:vAlign w:val="center"/>
          </w:tcPr>
          <w:p w14:paraId="09222E3B" w14:textId="77777777" w:rsidR="00FE5472" w:rsidRPr="00A01F48" w:rsidRDefault="00FE5472" w:rsidP="00CC56DB">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67" w:type="pct"/>
            <w:tcMar>
              <w:top w:w="0" w:type="dxa"/>
              <w:left w:w="0" w:type="dxa"/>
              <w:bottom w:w="0" w:type="dxa"/>
              <w:right w:w="0" w:type="dxa"/>
            </w:tcMar>
            <w:vAlign w:val="center"/>
          </w:tcPr>
          <w:p w14:paraId="7F543CB6"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p>
        </w:tc>
        <w:tc>
          <w:tcPr>
            <w:tcW w:w="907" w:type="pct"/>
            <w:tcMar>
              <w:top w:w="0" w:type="dxa"/>
              <w:left w:w="0" w:type="dxa"/>
              <w:bottom w:w="0" w:type="dxa"/>
              <w:right w:w="0" w:type="dxa"/>
            </w:tcMar>
            <w:vAlign w:val="center"/>
          </w:tcPr>
          <w:p w14:paraId="5DAA038F"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p>
        </w:tc>
      </w:tr>
      <w:tr w:rsidR="00FE5472" w:rsidRPr="00A01F48" w14:paraId="36C019A4" w14:textId="77777777" w:rsidTr="00CC56DB">
        <w:tc>
          <w:tcPr>
            <w:tcW w:w="1415" w:type="pct"/>
            <w:vMerge/>
            <w:vAlign w:val="center"/>
          </w:tcPr>
          <w:p w14:paraId="58E7BC89" w14:textId="77777777" w:rsidR="00FE5472" w:rsidRPr="00A01F48" w:rsidRDefault="00FE5472" w:rsidP="00CC56DB">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4D38C30A" w14:textId="77777777" w:rsidR="00FE5472" w:rsidRPr="00A01F48" w:rsidRDefault="00FE5472" w:rsidP="00CC56DB">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5</w:t>
            </w:r>
          </w:p>
        </w:tc>
        <w:tc>
          <w:tcPr>
            <w:tcW w:w="1067" w:type="pct"/>
            <w:tcMar>
              <w:top w:w="0" w:type="dxa"/>
              <w:left w:w="0" w:type="dxa"/>
              <w:bottom w:w="0" w:type="dxa"/>
              <w:right w:w="0" w:type="dxa"/>
            </w:tcMar>
            <w:vAlign w:val="center"/>
          </w:tcPr>
          <w:p w14:paraId="159F265C"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7" w:type="pct"/>
            <w:tcMar>
              <w:top w:w="0" w:type="dxa"/>
              <w:left w:w="0" w:type="dxa"/>
              <w:bottom w:w="0" w:type="dxa"/>
              <w:right w:w="0" w:type="dxa"/>
            </w:tcMar>
            <w:vAlign w:val="center"/>
          </w:tcPr>
          <w:p w14:paraId="158F5517"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0,142</w:t>
            </w:r>
          </w:p>
        </w:tc>
      </w:tr>
      <w:tr w:rsidR="00FE5472" w:rsidRPr="00A01F48" w14:paraId="4BA2C602" w14:textId="77777777" w:rsidTr="00CC56DB">
        <w:tc>
          <w:tcPr>
            <w:tcW w:w="1415" w:type="pct"/>
            <w:vMerge/>
            <w:vAlign w:val="center"/>
          </w:tcPr>
          <w:p w14:paraId="02A46A98" w14:textId="77777777" w:rsidR="00FE5472" w:rsidRPr="00A01F48" w:rsidRDefault="00FE5472" w:rsidP="00CC56DB">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7899FDAA" w14:textId="77777777" w:rsidR="00FE5472" w:rsidRPr="00A01F48" w:rsidRDefault="00FE5472" w:rsidP="00CC56DB">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67" w:type="pct"/>
            <w:tcMar>
              <w:top w:w="0" w:type="dxa"/>
              <w:left w:w="0" w:type="dxa"/>
              <w:bottom w:w="0" w:type="dxa"/>
              <w:right w:w="0" w:type="dxa"/>
            </w:tcMar>
            <w:vAlign w:val="center"/>
          </w:tcPr>
          <w:p w14:paraId="46A568A8"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p>
        </w:tc>
        <w:tc>
          <w:tcPr>
            <w:tcW w:w="907" w:type="pct"/>
            <w:tcMar>
              <w:top w:w="0" w:type="dxa"/>
              <w:left w:w="0" w:type="dxa"/>
              <w:bottom w:w="0" w:type="dxa"/>
              <w:right w:w="0" w:type="dxa"/>
            </w:tcMar>
            <w:vAlign w:val="center"/>
          </w:tcPr>
          <w:p w14:paraId="52ACD636"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p>
        </w:tc>
      </w:tr>
      <w:tr w:rsidR="00FE5472" w:rsidRPr="00A01F48" w14:paraId="7294FB28" w14:textId="77777777" w:rsidTr="00CC56DB">
        <w:tc>
          <w:tcPr>
            <w:tcW w:w="1415" w:type="pct"/>
            <w:vMerge/>
            <w:vAlign w:val="center"/>
          </w:tcPr>
          <w:p w14:paraId="3E932640" w14:textId="77777777" w:rsidR="00FE5472" w:rsidRPr="00A01F48" w:rsidRDefault="00FE5472" w:rsidP="00CC56DB">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2E2F31D4" w14:textId="77777777" w:rsidR="00FE5472" w:rsidRPr="00A01F48" w:rsidRDefault="00FE5472" w:rsidP="00CC56DB">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67" w:type="pct"/>
            <w:tcMar>
              <w:top w:w="0" w:type="dxa"/>
              <w:left w:w="0" w:type="dxa"/>
              <w:bottom w:w="0" w:type="dxa"/>
              <w:right w:w="0" w:type="dxa"/>
            </w:tcMar>
            <w:vAlign w:val="center"/>
          </w:tcPr>
          <w:p w14:paraId="63975DEB"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7" w:type="pct"/>
            <w:tcMar>
              <w:top w:w="0" w:type="dxa"/>
              <w:left w:w="0" w:type="dxa"/>
              <w:bottom w:w="0" w:type="dxa"/>
              <w:right w:w="0" w:type="dxa"/>
            </w:tcMar>
            <w:vAlign w:val="center"/>
          </w:tcPr>
          <w:p w14:paraId="40FADA49"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0,142</w:t>
            </w:r>
          </w:p>
        </w:tc>
      </w:tr>
    </w:tbl>
    <w:p w14:paraId="58742929" w14:textId="4E866EFE" w:rsidR="00FE5472" w:rsidRPr="00A01F48" w:rsidRDefault="00CC56DB" w:rsidP="008B179A">
      <w:pPr>
        <w:pStyle w:val="Heading3"/>
      </w:pPr>
      <w:bookmarkStart w:id="20" w:name="dieu_21"/>
      <w:r>
        <w:t xml:space="preserve">2. </w:t>
      </w:r>
      <w:r w:rsidR="00FE5472" w:rsidRPr="00A01F48">
        <w:t xml:space="preserve">ĐN.02.02 Dịch vụ kết nối, chia sẻ dữ liệu trên nền tảng tích hợp, chia sẻ dữ liệu trong nội bộ của thành phố </w:t>
      </w:r>
      <w:bookmarkEnd w:id="20"/>
    </w:p>
    <w:p w14:paraId="7B5BFF01" w14:textId="06061304" w:rsidR="00FE5472" w:rsidRPr="00A01F48" w:rsidRDefault="00CC56DB" w:rsidP="008B179A">
      <w:pPr>
        <w:pStyle w:val="Heading3"/>
      </w:pPr>
      <w:r>
        <w:t xml:space="preserve">2.1. </w:t>
      </w:r>
      <w:r w:rsidR="00FE5472" w:rsidRPr="00A01F48">
        <w:t xml:space="preserve">ĐN.02.02.01 API Đơn giản </w:t>
      </w:r>
    </w:p>
    <w:p w14:paraId="1352C5E6" w14:textId="09D29B3C" w:rsidR="00FE5472" w:rsidRPr="00A01F48" w:rsidRDefault="00CC56DB" w:rsidP="00CC56DB">
      <w:pPr>
        <w:pStyle w:val="Heading4"/>
        <w:keepNext w:val="0"/>
        <w:keepLines w:val="0"/>
        <w:spacing w:before="120" w:after="0"/>
        <w:ind w:left="567" w:firstLine="0"/>
        <w:rPr>
          <w:color w:val="000000" w:themeColor="text1"/>
          <w:u w:color="000000" w:themeColor="text1"/>
          <w:lang w:val="vi-VN"/>
        </w:rPr>
      </w:pPr>
      <w:r>
        <w:rPr>
          <w:color w:val="000000" w:themeColor="text1"/>
          <w:u w:color="000000" w:themeColor="text1"/>
        </w:rPr>
        <w:t xml:space="preserve">2.1.1. </w:t>
      </w:r>
      <w:r w:rsidR="00FE5472" w:rsidRPr="00A01F48">
        <w:rPr>
          <w:color w:val="000000" w:themeColor="text1"/>
          <w:u w:color="000000" w:themeColor="text1"/>
          <w:lang w:val="vi-VN"/>
        </w:rPr>
        <w:t>ĐN.02.02.01.01</w:t>
      </w:r>
      <w:r w:rsidR="00FE5472" w:rsidRPr="00A01F48">
        <w:rPr>
          <w:color w:val="000000" w:themeColor="text1"/>
          <w:u w:color="000000" w:themeColor="text1"/>
        </w:rPr>
        <w:t xml:space="preserve"> </w:t>
      </w:r>
      <w:r w:rsidR="00FE5472" w:rsidRPr="00A01F48">
        <w:rPr>
          <w:color w:val="000000" w:themeColor="text1"/>
          <w:u w:color="000000" w:themeColor="text1"/>
          <w:lang w:val="vi-VN"/>
        </w:rPr>
        <w:t xml:space="preserve">Vận hành </w:t>
      </w:r>
    </w:p>
    <w:p w14:paraId="697EB7D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3D5F57D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 xml:space="preserve">- </w:t>
      </w:r>
      <w:r w:rsidRPr="00A01F48">
        <w:rPr>
          <w:rFonts w:cs="Times New Roman"/>
          <w:color w:val="000000" w:themeColor="text1"/>
          <w:szCs w:val="28"/>
          <w:u w:color="000000" w:themeColor="text1"/>
          <w:lang w:val="vi-VN"/>
        </w:rPr>
        <w:t>Thực hiện các nghiệp vụ quản lý, vận hành Hệ thống;</w:t>
      </w:r>
    </w:p>
    <w:p w14:paraId="0DB8ED4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lastRenderedPageBreak/>
        <w:t>- Quản lý, vận hành bảo đảm các hoạt động bình thường của toàn bộ hạ tầng phần cứng, phần mềm và dịch vụ của nền tảng tích hợp, chia sẻ dữ liệu nội bộ (LGSP) phục vụ các sở, ngành, địa phương trong thành phố;</w:t>
      </w:r>
    </w:p>
    <w:p w14:paraId="0A739C6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Theo dõi, kiểm tra Hệ thống quản lý/giám sát hoạt động mạng nội bộ của thành phố và kết nối giữa các cơ quan, đơn vị để bảo đảm kênh kết nối hoạt động ổn định;</w:t>
      </w:r>
    </w:p>
    <w:p w14:paraId="1043EC9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Theo dõi, kiểm tra tình trạng hoạt động, lưu trữ, truyền tải và xử lý dữ liệu khi kết nối, chia sẻ với các Hệ thống nội bộ;</w:t>
      </w:r>
    </w:p>
    <w:p w14:paraId="18D745A7"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Theo dõi, kiểm tra sự hoạt động của các dịch vụ tích hợp và API đơn giản (truy vấn, nhận/gửi dữ liệu dạng đơn, ít tham số);</w:t>
      </w:r>
    </w:p>
    <w:p w14:paraId="1597DC6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Theo dõi, kiểm tra sự hoạt động của các phần mềm ứng dụng và dịch vụ chia sẻ dữ liệu trong nội bộ thành phố;</w:t>
      </w:r>
    </w:p>
    <w:p w14:paraId="7DEE3E5D"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Theo dõi, thống kê, tổng hợp và phân tích lưu lượng, tần suất, loại dữ liệu trao đổi giữa các Hệ thống nội bộ;</w:t>
      </w:r>
    </w:p>
    <w:p w14:paraId="37DB80C7"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Giám sát, theo dõi, cập nhật cảnh báo tình trạng hoạt động;</w:t>
      </w:r>
    </w:p>
    <w:p w14:paraId="7AE82A0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Giám sát chi tiết các thành phần, hiệu năng của Hệ thống hạ tầng thiết bị vật lý;</w:t>
      </w:r>
    </w:p>
    <w:p w14:paraId="37A169A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Giám sát chi tiết các thành phần, hiệu năng của Hệ thống phụ trợ.</w:t>
      </w:r>
    </w:p>
    <w:p w14:paraId="465EB8C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3AE3A254"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24"/>
        <w:gridCol w:w="3102"/>
        <w:gridCol w:w="2055"/>
        <w:gridCol w:w="1747"/>
      </w:tblGrid>
      <w:tr w:rsidR="00FE5472" w:rsidRPr="00A01F48" w14:paraId="611D93ED" w14:textId="77777777" w:rsidTr="00CC56DB">
        <w:tc>
          <w:tcPr>
            <w:tcW w:w="1415" w:type="pct"/>
            <w:tcMar>
              <w:top w:w="0" w:type="dxa"/>
              <w:left w:w="0" w:type="dxa"/>
              <w:bottom w:w="0" w:type="dxa"/>
              <w:right w:w="0" w:type="dxa"/>
            </w:tcMar>
            <w:vAlign w:val="center"/>
          </w:tcPr>
          <w:p w14:paraId="49D749E8"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11" w:type="pct"/>
            <w:tcMar>
              <w:top w:w="0" w:type="dxa"/>
              <w:left w:w="0" w:type="dxa"/>
              <w:bottom w:w="0" w:type="dxa"/>
              <w:right w:w="0" w:type="dxa"/>
            </w:tcMar>
            <w:vAlign w:val="center"/>
          </w:tcPr>
          <w:p w14:paraId="633B1781"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67" w:type="pct"/>
            <w:tcMar>
              <w:top w:w="0" w:type="dxa"/>
              <w:left w:w="0" w:type="dxa"/>
              <w:bottom w:w="0" w:type="dxa"/>
              <w:right w:w="0" w:type="dxa"/>
            </w:tcMar>
            <w:vAlign w:val="center"/>
          </w:tcPr>
          <w:p w14:paraId="6D01A1FA"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907" w:type="pct"/>
            <w:tcMar>
              <w:top w:w="0" w:type="dxa"/>
              <w:left w:w="0" w:type="dxa"/>
              <w:bottom w:w="0" w:type="dxa"/>
              <w:right w:w="0" w:type="dxa"/>
            </w:tcMar>
            <w:vAlign w:val="center"/>
          </w:tcPr>
          <w:p w14:paraId="72AFE628"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09D61D50" w14:textId="77777777" w:rsidTr="00CC56DB">
        <w:tc>
          <w:tcPr>
            <w:tcW w:w="1415" w:type="pct"/>
            <w:vMerge w:val="restart"/>
            <w:tcMar>
              <w:top w:w="0" w:type="dxa"/>
              <w:left w:w="0" w:type="dxa"/>
              <w:bottom w:w="0" w:type="dxa"/>
              <w:right w:w="0" w:type="dxa"/>
            </w:tcMar>
            <w:vAlign w:val="center"/>
          </w:tcPr>
          <w:p w14:paraId="46C0CDA1"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ĐN.02.02.01.01</w:t>
            </w:r>
          </w:p>
        </w:tc>
        <w:tc>
          <w:tcPr>
            <w:tcW w:w="1611" w:type="pct"/>
            <w:tcMar>
              <w:top w:w="0" w:type="dxa"/>
              <w:left w:w="0" w:type="dxa"/>
              <w:bottom w:w="0" w:type="dxa"/>
              <w:right w:w="0" w:type="dxa"/>
            </w:tcMar>
            <w:vAlign w:val="center"/>
          </w:tcPr>
          <w:p w14:paraId="6D9D6DDB" w14:textId="77777777" w:rsidR="00FE5472" w:rsidRPr="00A01F48" w:rsidRDefault="00FE5472" w:rsidP="00CC56DB">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67" w:type="pct"/>
            <w:tcMar>
              <w:top w:w="0" w:type="dxa"/>
              <w:left w:w="0" w:type="dxa"/>
              <w:bottom w:w="0" w:type="dxa"/>
              <w:right w:w="0" w:type="dxa"/>
            </w:tcMar>
            <w:vAlign w:val="center"/>
          </w:tcPr>
          <w:p w14:paraId="4B8C58A1"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p>
        </w:tc>
        <w:tc>
          <w:tcPr>
            <w:tcW w:w="907" w:type="pct"/>
            <w:tcMar>
              <w:top w:w="0" w:type="dxa"/>
              <w:left w:w="0" w:type="dxa"/>
              <w:bottom w:w="0" w:type="dxa"/>
              <w:right w:w="0" w:type="dxa"/>
            </w:tcMar>
            <w:vAlign w:val="center"/>
          </w:tcPr>
          <w:p w14:paraId="6230EBE2"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p>
        </w:tc>
      </w:tr>
      <w:tr w:rsidR="00FE5472" w:rsidRPr="00A01F48" w14:paraId="60B738F2" w14:textId="77777777" w:rsidTr="00CC56DB">
        <w:tc>
          <w:tcPr>
            <w:tcW w:w="1415" w:type="pct"/>
            <w:vMerge/>
            <w:vAlign w:val="center"/>
          </w:tcPr>
          <w:p w14:paraId="762F423A" w14:textId="77777777" w:rsidR="00FE5472" w:rsidRPr="00A01F48" w:rsidRDefault="00FE5472" w:rsidP="00CC56DB">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0E0CA5CE" w14:textId="77777777" w:rsidR="00FE5472" w:rsidRPr="00A01F48" w:rsidRDefault="00FE5472" w:rsidP="00CC56DB">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067" w:type="pct"/>
            <w:tcMar>
              <w:top w:w="0" w:type="dxa"/>
              <w:left w:w="0" w:type="dxa"/>
              <w:bottom w:w="0" w:type="dxa"/>
              <w:right w:w="0" w:type="dxa"/>
            </w:tcMar>
            <w:vAlign w:val="center"/>
          </w:tcPr>
          <w:p w14:paraId="164197B2"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7" w:type="pct"/>
            <w:tcMar>
              <w:top w:w="0" w:type="dxa"/>
              <w:left w:w="0" w:type="dxa"/>
              <w:bottom w:w="0" w:type="dxa"/>
              <w:right w:w="0" w:type="dxa"/>
            </w:tcMar>
            <w:vAlign w:val="center"/>
          </w:tcPr>
          <w:p w14:paraId="6D65428E"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0,050</w:t>
            </w:r>
          </w:p>
        </w:tc>
      </w:tr>
      <w:tr w:rsidR="00FE5472" w:rsidRPr="00A01F48" w14:paraId="241E3593" w14:textId="77777777" w:rsidTr="00CC56DB">
        <w:tc>
          <w:tcPr>
            <w:tcW w:w="1415" w:type="pct"/>
            <w:vMerge/>
            <w:vAlign w:val="center"/>
          </w:tcPr>
          <w:p w14:paraId="70108363" w14:textId="77777777" w:rsidR="00FE5472" w:rsidRPr="00A01F48" w:rsidRDefault="00FE5472" w:rsidP="00CC56DB">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448D673F" w14:textId="77777777" w:rsidR="00FE5472" w:rsidRPr="00A01F48" w:rsidRDefault="00FE5472" w:rsidP="00CC56DB">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67" w:type="pct"/>
            <w:tcMar>
              <w:top w:w="0" w:type="dxa"/>
              <w:left w:w="0" w:type="dxa"/>
              <w:bottom w:w="0" w:type="dxa"/>
              <w:right w:w="0" w:type="dxa"/>
            </w:tcMar>
            <w:vAlign w:val="center"/>
          </w:tcPr>
          <w:p w14:paraId="7FBEC682"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p>
        </w:tc>
        <w:tc>
          <w:tcPr>
            <w:tcW w:w="907" w:type="pct"/>
            <w:tcMar>
              <w:top w:w="0" w:type="dxa"/>
              <w:left w:w="0" w:type="dxa"/>
              <w:bottom w:w="0" w:type="dxa"/>
              <w:right w:w="0" w:type="dxa"/>
            </w:tcMar>
            <w:vAlign w:val="center"/>
          </w:tcPr>
          <w:p w14:paraId="54D25546"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p>
        </w:tc>
      </w:tr>
      <w:tr w:rsidR="00FE5472" w:rsidRPr="00A01F48" w14:paraId="142D5041" w14:textId="77777777" w:rsidTr="00CC56DB">
        <w:tc>
          <w:tcPr>
            <w:tcW w:w="1415" w:type="pct"/>
            <w:vMerge/>
            <w:vAlign w:val="center"/>
          </w:tcPr>
          <w:p w14:paraId="35FA0565" w14:textId="77777777" w:rsidR="00FE5472" w:rsidRPr="00A01F48" w:rsidRDefault="00FE5472" w:rsidP="00CC56DB">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53ADC7FC" w14:textId="77777777" w:rsidR="00FE5472" w:rsidRPr="00A01F48" w:rsidRDefault="00FE5472" w:rsidP="00CC56DB">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67" w:type="pct"/>
            <w:tcMar>
              <w:top w:w="0" w:type="dxa"/>
              <w:left w:w="0" w:type="dxa"/>
              <w:bottom w:w="0" w:type="dxa"/>
              <w:right w:w="0" w:type="dxa"/>
            </w:tcMar>
            <w:vAlign w:val="center"/>
          </w:tcPr>
          <w:p w14:paraId="4CDDF5A6"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7" w:type="pct"/>
            <w:tcMar>
              <w:top w:w="0" w:type="dxa"/>
              <w:left w:w="0" w:type="dxa"/>
              <w:bottom w:w="0" w:type="dxa"/>
              <w:right w:w="0" w:type="dxa"/>
            </w:tcMar>
            <w:vAlign w:val="center"/>
          </w:tcPr>
          <w:p w14:paraId="7A25B8BE"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0,013</w:t>
            </w:r>
          </w:p>
        </w:tc>
      </w:tr>
    </w:tbl>
    <w:p w14:paraId="296C9193" w14:textId="7FA1780A" w:rsidR="00FE5472" w:rsidRPr="00A01F48" w:rsidRDefault="00CC56DB" w:rsidP="00CC56DB">
      <w:pPr>
        <w:pStyle w:val="Heading4"/>
        <w:keepNext w:val="0"/>
        <w:keepLines w:val="0"/>
        <w:spacing w:before="120" w:after="0"/>
        <w:ind w:left="567" w:firstLine="0"/>
        <w:rPr>
          <w:color w:val="000000" w:themeColor="text1"/>
          <w:u w:color="000000" w:themeColor="text1"/>
          <w:lang w:val="vi-VN"/>
        </w:rPr>
      </w:pPr>
      <w:r>
        <w:rPr>
          <w:color w:val="000000" w:themeColor="text1"/>
          <w:u w:color="000000" w:themeColor="text1"/>
        </w:rPr>
        <w:t xml:space="preserve">2.1.2 </w:t>
      </w:r>
      <w:r w:rsidR="00FE5472" w:rsidRPr="00A01F48">
        <w:rPr>
          <w:color w:val="000000" w:themeColor="text1"/>
          <w:u w:color="000000" w:themeColor="text1"/>
          <w:lang w:val="vi-VN"/>
        </w:rPr>
        <w:t>ĐN.02.02.01.02</w:t>
      </w:r>
      <w:r w:rsidR="00FE5472" w:rsidRPr="00A01F48">
        <w:rPr>
          <w:color w:val="000000" w:themeColor="text1"/>
          <w:u w:color="000000" w:themeColor="text1"/>
        </w:rPr>
        <w:t xml:space="preserve"> </w:t>
      </w:r>
      <w:r w:rsidR="00FE5472" w:rsidRPr="00A01F48">
        <w:rPr>
          <w:color w:val="000000" w:themeColor="text1"/>
          <w:u w:color="000000" w:themeColor="text1"/>
          <w:lang w:val="vi-VN"/>
        </w:rPr>
        <w:t xml:space="preserve">Khắc phục sự cố </w:t>
      </w:r>
    </w:p>
    <w:p w14:paraId="45198493"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7EFFE2E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Sao lưu, back up dữ liệu trước khi xử lý sự cố; Ghi chép, lưu trữ thông số, trạng thái Hệ thống;</w:t>
      </w:r>
    </w:p>
    <w:p w14:paraId="39AFA5A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Kiểm tra các phần mềm, thông số, cấu hình, thiết lập; Xử lý sự cố kỹ thuật liên quan đến Hệ thống;</w:t>
      </w:r>
    </w:p>
    <w:p w14:paraId="227308A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Thiết lập lại, khôi phục các thông số cài đặt, cấu hình, nâng cấp (nếu có thể) các cài đặt; Kiểm tra, chạy thử; Ghi nhận hoạt động của Hệ thống và nhật ký xử lý sự cố; Lập báo cáo sự cố.</w:t>
      </w:r>
    </w:p>
    <w:p w14:paraId="321FDAB7"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b) Định mức</w:t>
      </w:r>
      <w:r w:rsidRPr="00A01F48">
        <w:rPr>
          <w:rFonts w:cs="Times New Roman"/>
          <w:color w:val="000000" w:themeColor="text1"/>
          <w:szCs w:val="28"/>
          <w:u w:color="000000" w:themeColor="text1"/>
        </w:rPr>
        <w:t xml:space="preserve"> </w:t>
      </w:r>
    </w:p>
    <w:p w14:paraId="0B16757A"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24"/>
        <w:gridCol w:w="3102"/>
        <w:gridCol w:w="2055"/>
        <w:gridCol w:w="1747"/>
      </w:tblGrid>
      <w:tr w:rsidR="00FE5472" w:rsidRPr="00A01F48" w14:paraId="6A5A0C5D" w14:textId="77777777" w:rsidTr="0021429D">
        <w:tc>
          <w:tcPr>
            <w:tcW w:w="1415" w:type="pct"/>
            <w:tcMar>
              <w:top w:w="0" w:type="dxa"/>
              <w:left w:w="0" w:type="dxa"/>
              <w:bottom w:w="0" w:type="dxa"/>
              <w:right w:w="0" w:type="dxa"/>
            </w:tcMar>
            <w:vAlign w:val="center"/>
          </w:tcPr>
          <w:p w14:paraId="77A5785F"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11" w:type="pct"/>
            <w:tcMar>
              <w:top w:w="0" w:type="dxa"/>
              <w:left w:w="0" w:type="dxa"/>
              <w:bottom w:w="0" w:type="dxa"/>
              <w:right w:w="0" w:type="dxa"/>
            </w:tcMar>
            <w:vAlign w:val="center"/>
          </w:tcPr>
          <w:p w14:paraId="2207D76A"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67" w:type="pct"/>
            <w:tcMar>
              <w:top w:w="0" w:type="dxa"/>
              <w:left w:w="0" w:type="dxa"/>
              <w:bottom w:w="0" w:type="dxa"/>
              <w:right w:w="0" w:type="dxa"/>
            </w:tcMar>
            <w:vAlign w:val="center"/>
          </w:tcPr>
          <w:p w14:paraId="21DFBD93"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907" w:type="pct"/>
            <w:tcMar>
              <w:top w:w="0" w:type="dxa"/>
              <w:left w:w="0" w:type="dxa"/>
              <w:bottom w:w="0" w:type="dxa"/>
              <w:right w:w="0" w:type="dxa"/>
            </w:tcMar>
            <w:vAlign w:val="center"/>
          </w:tcPr>
          <w:p w14:paraId="1F786F7F"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4530F129" w14:textId="77777777" w:rsidTr="0021429D">
        <w:tc>
          <w:tcPr>
            <w:tcW w:w="1415" w:type="pct"/>
            <w:vMerge w:val="restart"/>
            <w:tcMar>
              <w:top w:w="0" w:type="dxa"/>
              <w:left w:w="0" w:type="dxa"/>
              <w:bottom w:w="0" w:type="dxa"/>
              <w:right w:w="0" w:type="dxa"/>
            </w:tcMar>
            <w:vAlign w:val="center"/>
          </w:tcPr>
          <w:p w14:paraId="1B993297"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ĐN.02.02.01.02</w:t>
            </w:r>
          </w:p>
        </w:tc>
        <w:tc>
          <w:tcPr>
            <w:tcW w:w="1611" w:type="pct"/>
            <w:tcMar>
              <w:top w:w="0" w:type="dxa"/>
              <w:left w:w="0" w:type="dxa"/>
              <w:bottom w:w="0" w:type="dxa"/>
              <w:right w:w="0" w:type="dxa"/>
            </w:tcMar>
            <w:vAlign w:val="center"/>
          </w:tcPr>
          <w:p w14:paraId="5F36866C" w14:textId="77777777" w:rsidR="00FE5472" w:rsidRPr="00A01F48" w:rsidRDefault="00FE5472" w:rsidP="00CC56DB">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67" w:type="pct"/>
            <w:tcMar>
              <w:top w:w="0" w:type="dxa"/>
              <w:left w:w="0" w:type="dxa"/>
              <w:bottom w:w="0" w:type="dxa"/>
              <w:right w:w="0" w:type="dxa"/>
            </w:tcMar>
            <w:vAlign w:val="center"/>
          </w:tcPr>
          <w:p w14:paraId="49CFC695"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p>
        </w:tc>
        <w:tc>
          <w:tcPr>
            <w:tcW w:w="907" w:type="pct"/>
            <w:tcMar>
              <w:top w:w="0" w:type="dxa"/>
              <w:left w:w="0" w:type="dxa"/>
              <w:bottom w:w="0" w:type="dxa"/>
              <w:right w:w="0" w:type="dxa"/>
            </w:tcMar>
            <w:vAlign w:val="center"/>
          </w:tcPr>
          <w:p w14:paraId="43022ACE"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p>
        </w:tc>
      </w:tr>
      <w:tr w:rsidR="00FE5472" w:rsidRPr="00A01F48" w14:paraId="495EF035" w14:textId="77777777" w:rsidTr="0021429D">
        <w:tc>
          <w:tcPr>
            <w:tcW w:w="1415" w:type="pct"/>
            <w:vMerge/>
            <w:vAlign w:val="center"/>
          </w:tcPr>
          <w:p w14:paraId="01A080F3" w14:textId="77777777" w:rsidR="00FE5472" w:rsidRPr="00A01F48" w:rsidRDefault="00FE5472" w:rsidP="00CC56DB">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057F8F98" w14:textId="77777777" w:rsidR="00FE5472" w:rsidRPr="00A01F48" w:rsidRDefault="00FE5472" w:rsidP="00CC56DB">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067" w:type="pct"/>
            <w:tcMar>
              <w:top w:w="0" w:type="dxa"/>
              <w:left w:w="0" w:type="dxa"/>
              <w:bottom w:w="0" w:type="dxa"/>
              <w:right w:w="0" w:type="dxa"/>
            </w:tcMar>
            <w:vAlign w:val="center"/>
          </w:tcPr>
          <w:p w14:paraId="09B47F3C"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7" w:type="pct"/>
            <w:tcMar>
              <w:top w:w="0" w:type="dxa"/>
              <w:left w:w="0" w:type="dxa"/>
              <w:bottom w:w="0" w:type="dxa"/>
              <w:right w:w="0" w:type="dxa"/>
            </w:tcMar>
            <w:vAlign w:val="center"/>
          </w:tcPr>
          <w:p w14:paraId="6C81C491"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0,365</w:t>
            </w:r>
          </w:p>
        </w:tc>
      </w:tr>
      <w:tr w:rsidR="00FE5472" w:rsidRPr="00A01F48" w14:paraId="0659B0BE" w14:textId="77777777" w:rsidTr="0021429D">
        <w:tc>
          <w:tcPr>
            <w:tcW w:w="1415" w:type="pct"/>
            <w:vMerge/>
            <w:vAlign w:val="center"/>
          </w:tcPr>
          <w:p w14:paraId="5A320522" w14:textId="77777777" w:rsidR="00FE5472" w:rsidRPr="00A01F48" w:rsidRDefault="00FE5472" w:rsidP="00CC56DB">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4BFBC80F" w14:textId="77777777" w:rsidR="00FE5472" w:rsidRPr="00A01F48" w:rsidRDefault="00FE5472" w:rsidP="00CC56DB">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67" w:type="pct"/>
            <w:tcMar>
              <w:top w:w="0" w:type="dxa"/>
              <w:left w:w="0" w:type="dxa"/>
              <w:bottom w:w="0" w:type="dxa"/>
              <w:right w:w="0" w:type="dxa"/>
            </w:tcMar>
            <w:vAlign w:val="center"/>
          </w:tcPr>
          <w:p w14:paraId="1536D812"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p>
        </w:tc>
        <w:tc>
          <w:tcPr>
            <w:tcW w:w="907" w:type="pct"/>
            <w:tcMar>
              <w:top w:w="0" w:type="dxa"/>
              <w:left w:w="0" w:type="dxa"/>
              <w:bottom w:w="0" w:type="dxa"/>
              <w:right w:w="0" w:type="dxa"/>
            </w:tcMar>
            <w:vAlign w:val="center"/>
          </w:tcPr>
          <w:p w14:paraId="740BDE3D"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p>
        </w:tc>
      </w:tr>
      <w:tr w:rsidR="00FE5472" w:rsidRPr="00A01F48" w14:paraId="25520E78" w14:textId="77777777" w:rsidTr="0021429D">
        <w:tc>
          <w:tcPr>
            <w:tcW w:w="1415" w:type="pct"/>
            <w:vMerge/>
            <w:vAlign w:val="center"/>
          </w:tcPr>
          <w:p w14:paraId="39DE0FC3" w14:textId="77777777" w:rsidR="00FE5472" w:rsidRPr="00A01F48" w:rsidRDefault="00FE5472" w:rsidP="00CC56DB">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170F8229" w14:textId="77777777" w:rsidR="00FE5472" w:rsidRPr="00A01F48" w:rsidRDefault="00FE5472" w:rsidP="00CC56DB">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67" w:type="pct"/>
            <w:tcMar>
              <w:top w:w="0" w:type="dxa"/>
              <w:left w:w="0" w:type="dxa"/>
              <w:bottom w:w="0" w:type="dxa"/>
              <w:right w:w="0" w:type="dxa"/>
            </w:tcMar>
            <w:vAlign w:val="center"/>
          </w:tcPr>
          <w:p w14:paraId="49011BF6"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907" w:type="pct"/>
            <w:tcMar>
              <w:top w:w="0" w:type="dxa"/>
              <w:left w:w="0" w:type="dxa"/>
              <w:bottom w:w="0" w:type="dxa"/>
              <w:right w:w="0" w:type="dxa"/>
            </w:tcMar>
            <w:vAlign w:val="center"/>
          </w:tcPr>
          <w:p w14:paraId="4A9A87A1"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0,030</w:t>
            </w:r>
          </w:p>
        </w:tc>
      </w:tr>
      <w:tr w:rsidR="00FE5472" w:rsidRPr="00A01F48" w14:paraId="1A08765C" w14:textId="77777777" w:rsidTr="0021429D">
        <w:tc>
          <w:tcPr>
            <w:tcW w:w="1415" w:type="pct"/>
            <w:vMerge/>
            <w:vAlign w:val="center"/>
          </w:tcPr>
          <w:p w14:paraId="5801E969" w14:textId="77777777" w:rsidR="00FE5472" w:rsidRPr="00A01F48" w:rsidRDefault="00FE5472" w:rsidP="00CC56DB">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5C64367D" w14:textId="77777777" w:rsidR="00FE5472" w:rsidRPr="00A01F48" w:rsidRDefault="00FE5472" w:rsidP="00CC56DB">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67" w:type="pct"/>
            <w:tcMar>
              <w:top w:w="0" w:type="dxa"/>
              <w:left w:w="0" w:type="dxa"/>
              <w:bottom w:w="0" w:type="dxa"/>
              <w:right w:w="0" w:type="dxa"/>
            </w:tcMar>
            <w:vAlign w:val="center"/>
          </w:tcPr>
          <w:p w14:paraId="0B8B2EFB"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907" w:type="pct"/>
            <w:tcMar>
              <w:top w:w="0" w:type="dxa"/>
              <w:left w:w="0" w:type="dxa"/>
              <w:bottom w:w="0" w:type="dxa"/>
              <w:right w:w="0" w:type="dxa"/>
            </w:tcMar>
            <w:vAlign w:val="center"/>
          </w:tcPr>
          <w:p w14:paraId="7596174A"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0,015</w:t>
            </w:r>
          </w:p>
        </w:tc>
      </w:tr>
      <w:tr w:rsidR="00FE5472" w:rsidRPr="00A01F48" w14:paraId="6AAEA109" w14:textId="77777777" w:rsidTr="0021429D">
        <w:tc>
          <w:tcPr>
            <w:tcW w:w="1415" w:type="pct"/>
            <w:vMerge/>
            <w:vAlign w:val="center"/>
          </w:tcPr>
          <w:p w14:paraId="51B1604B" w14:textId="77777777" w:rsidR="00FE5472" w:rsidRPr="00A01F48" w:rsidRDefault="00FE5472" w:rsidP="00CC56DB">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1CC7F1EB" w14:textId="77777777" w:rsidR="00FE5472" w:rsidRPr="00A01F48" w:rsidRDefault="00FE5472" w:rsidP="00CC56DB">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Mực in</w:t>
            </w:r>
          </w:p>
        </w:tc>
        <w:tc>
          <w:tcPr>
            <w:tcW w:w="1067" w:type="pct"/>
            <w:tcMar>
              <w:top w:w="0" w:type="dxa"/>
              <w:left w:w="0" w:type="dxa"/>
              <w:bottom w:w="0" w:type="dxa"/>
              <w:right w:w="0" w:type="dxa"/>
            </w:tcMar>
            <w:vAlign w:val="center"/>
          </w:tcPr>
          <w:p w14:paraId="3D988197"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Hộp</w:t>
            </w:r>
          </w:p>
        </w:tc>
        <w:tc>
          <w:tcPr>
            <w:tcW w:w="907" w:type="pct"/>
            <w:tcMar>
              <w:top w:w="0" w:type="dxa"/>
              <w:left w:w="0" w:type="dxa"/>
              <w:bottom w:w="0" w:type="dxa"/>
              <w:right w:w="0" w:type="dxa"/>
            </w:tcMar>
            <w:vAlign w:val="center"/>
          </w:tcPr>
          <w:p w14:paraId="1EB040B2"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3FE3C936" w14:textId="77777777" w:rsidTr="0021429D">
        <w:tc>
          <w:tcPr>
            <w:tcW w:w="1415" w:type="pct"/>
            <w:vMerge/>
            <w:vAlign w:val="center"/>
          </w:tcPr>
          <w:p w14:paraId="4864D533" w14:textId="77777777" w:rsidR="00FE5472" w:rsidRPr="00A01F48" w:rsidRDefault="00FE5472" w:rsidP="00CC56DB">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5F53D3D3" w14:textId="77777777" w:rsidR="00FE5472" w:rsidRPr="00A01F48" w:rsidRDefault="00FE5472" w:rsidP="00CC56DB">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67" w:type="pct"/>
            <w:tcMar>
              <w:top w:w="0" w:type="dxa"/>
              <w:left w:w="0" w:type="dxa"/>
              <w:bottom w:w="0" w:type="dxa"/>
              <w:right w:w="0" w:type="dxa"/>
            </w:tcMar>
            <w:vAlign w:val="center"/>
          </w:tcPr>
          <w:p w14:paraId="2DF23EBD"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p>
        </w:tc>
        <w:tc>
          <w:tcPr>
            <w:tcW w:w="907" w:type="pct"/>
            <w:tcMar>
              <w:top w:w="0" w:type="dxa"/>
              <w:left w:w="0" w:type="dxa"/>
              <w:bottom w:w="0" w:type="dxa"/>
              <w:right w:w="0" w:type="dxa"/>
            </w:tcMar>
            <w:vAlign w:val="center"/>
          </w:tcPr>
          <w:p w14:paraId="415DA084"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p>
        </w:tc>
      </w:tr>
      <w:tr w:rsidR="00FE5472" w:rsidRPr="00A01F48" w14:paraId="080D51AE" w14:textId="77777777" w:rsidTr="0021429D">
        <w:tc>
          <w:tcPr>
            <w:tcW w:w="1415" w:type="pct"/>
            <w:vMerge/>
            <w:vAlign w:val="center"/>
          </w:tcPr>
          <w:p w14:paraId="20AAED9E" w14:textId="77777777" w:rsidR="00FE5472" w:rsidRPr="00A01F48" w:rsidRDefault="00FE5472" w:rsidP="00CC56DB">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586A876F" w14:textId="77777777" w:rsidR="00FE5472" w:rsidRPr="00A01F48" w:rsidRDefault="00FE5472" w:rsidP="00CC56DB">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67" w:type="pct"/>
            <w:tcMar>
              <w:top w:w="0" w:type="dxa"/>
              <w:left w:w="0" w:type="dxa"/>
              <w:bottom w:w="0" w:type="dxa"/>
              <w:right w:w="0" w:type="dxa"/>
            </w:tcMar>
            <w:vAlign w:val="center"/>
          </w:tcPr>
          <w:p w14:paraId="09DAA0A4"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7" w:type="pct"/>
            <w:tcMar>
              <w:top w:w="0" w:type="dxa"/>
              <w:left w:w="0" w:type="dxa"/>
              <w:bottom w:w="0" w:type="dxa"/>
              <w:right w:w="0" w:type="dxa"/>
            </w:tcMar>
            <w:vAlign w:val="center"/>
          </w:tcPr>
          <w:p w14:paraId="23517BF6"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0,031</w:t>
            </w:r>
          </w:p>
        </w:tc>
      </w:tr>
      <w:tr w:rsidR="00FE5472" w:rsidRPr="00A01F48" w14:paraId="1BD75C01" w14:textId="77777777" w:rsidTr="0021429D">
        <w:tc>
          <w:tcPr>
            <w:tcW w:w="1415" w:type="pct"/>
            <w:vMerge/>
            <w:vAlign w:val="center"/>
          </w:tcPr>
          <w:p w14:paraId="0203345D" w14:textId="77777777" w:rsidR="00FE5472" w:rsidRPr="00A01F48" w:rsidRDefault="00FE5472" w:rsidP="00CC56DB">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4FFC9772" w14:textId="77777777" w:rsidR="00FE5472" w:rsidRPr="00A01F48" w:rsidRDefault="00FE5472" w:rsidP="00CC56DB">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67" w:type="pct"/>
            <w:tcMar>
              <w:top w:w="0" w:type="dxa"/>
              <w:left w:w="0" w:type="dxa"/>
              <w:bottom w:w="0" w:type="dxa"/>
              <w:right w:w="0" w:type="dxa"/>
            </w:tcMar>
            <w:vAlign w:val="center"/>
          </w:tcPr>
          <w:p w14:paraId="284ACB15"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7" w:type="pct"/>
            <w:tcMar>
              <w:top w:w="0" w:type="dxa"/>
              <w:left w:w="0" w:type="dxa"/>
              <w:bottom w:w="0" w:type="dxa"/>
              <w:right w:w="0" w:type="dxa"/>
            </w:tcMar>
            <w:vAlign w:val="center"/>
          </w:tcPr>
          <w:p w14:paraId="585DA6DD"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0,333</w:t>
            </w:r>
          </w:p>
        </w:tc>
      </w:tr>
      <w:tr w:rsidR="00FE5472" w:rsidRPr="00A01F48" w14:paraId="198BB150" w14:textId="77777777" w:rsidTr="0021429D">
        <w:tc>
          <w:tcPr>
            <w:tcW w:w="1415" w:type="pct"/>
            <w:vMerge/>
            <w:vAlign w:val="center"/>
          </w:tcPr>
          <w:p w14:paraId="2FF16589" w14:textId="77777777" w:rsidR="00FE5472" w:rsidRPr="00A01F48" w:rsidRDefault="00FE5472" w:rsidP="00CC56DB">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5AD10412" w14:textId="77777777" w:rsidR="00FE5472" w:rsidRPr="00A01F48" w:rsidRDefault="00FE5472" w:rsidP="00CC56DB">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67" w:type="pct"/>
            <w:tcMar>
              <w:top w:w="0" w:type="dxa"/>
              <w:left w:w="0" w:type="dxa"/>
              <w:bottom w:w="0" w:type="dxa"/>
              <w:right w:w="0" w:type="dxa"/>
            </w:tcMar>
            <w:vAlign w:val="center"/>
          </w:tcPr>
          <w:p w14:paraId="1F96156F"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7" w:type="pct"/>
            <w:tcMar>
              <w:top w:w="0" w:type="dxa"/>
              <w:left w:w="0" w:type="dxa"/>
              <w:bottom w:w="0" w:type="dxa"/>
              <w:right w:w="0" w:type="dxa"/>
            </w:tcMar>
            <w:vAlign w:val="center"/>
          </w:tcPr>
          <w:p w14:paraId="5BC11691"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bl>
    <w:p w14:paraId="1F1E0E79" w14:textId="2E1F5417" w:rsidR="00FE5472" w:rsidRPr="00A01F48" w:rsidRDefault="00CC56DB" w:rsidP="00CC56DB">
      <w:pPr>
        <w:pStyle w:val="Heading4"/>
        <w:keepNext w:val="0"/>
        <w:keepLines w:val="0"/>
        <w:spacing w:before="120" w:after="0"/>
        <w:ind w:left="567" w:firstLine="0"/>
        <w:rPr>
          <w:color w:val="000000" w:themeColor="text1"/>
          <w:u w:color="000000" w:themeColor="text1"/>
          <w:lang w:val="vi-VN"/>
        </w:rPr>
      </w:pPr>
      <w:r>
        <w:rPr>
          <w:color w:val="000000" w:themeColor="text1"/>
          <w:u w:color="000000" w:themeColor="text1"/>
        </w:rPr>
        <w:t xml:space="preserve">2.1.3 </w:t>
      </w:r>
      <w:r w:rsidR="00FE5472" w:rsidRPr="00A01F48">
        <w:rPr>
          <w:color w:val="000000" w:themeColor="text1"/>
          <w:u w:color="000000" w:themeColor="text1"/>
          <w:lang w:val="vi-VN"/>
        </w:rPr>
        <w:t>ĐN.02.02.01.03</w:t>
      </w:r>
      <w:r w:rsidR="00FE5472" w:rsidRPr="00A01F48">
        <w:rPr>
          <w:color w:val="000000" w:themeColor="text1"/>
          <w:u w:color="000000" w:themeColor="text1"/>
        </w:rPr>
        <w:t xml:space="preserve"> </w:t>
      </w:r>
      <w:r w:rsidR="00FE5472" w:rsidRPr="00A01F48">
        <w:rPr>
          <w:color w:val="000000" w:themeColor="text1"/>
          <w:u w:color="000000" w:themeColor="text1"/>
          <w:lang w:val="vi-VN"/>
        </w:rPr>
        <w:t>Hỗ trợ kỹ thuật</w:t>
      </w:r>
    </w:p>
    <w:p w14:paraId="5F1E0B93"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lang w:val="en-GB"/>
        </w:rPr>
        <w:t xml:space="preserve">: </w:t>
      </w:r>
      <w:r w:rsidRPr="00A01F48">
        <w:rPr>
          <w:rFonts w:cs="Times New Roman"/>
          <w:color w:val="000000" w:themeColor="text1"/>
          <w:szCs w:val="28"/>
          <w:u w:color="000000" w:themeColor="text1"/>
          <w:lang w:val="vi-VN"/>
        </w:rPr>
        <w:t>Hỗ trợ qua điện thoại; Hỗ trợ qua tổng đài; Hỗ trợ qua email.</w:t>
      </w:r>
    </w:p>
    <w:p w14:paraId="1EAEFB85"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b) Định mức</w:t>
      </w:r>
    </w:p>
    <w:p w14:paraId="39F3CD1F"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24"/>
        <w:gridCol w:w="3102"/>
        <w:gridCol w:w="2055"/>
        <w:gridCol w:w="1747"/>
      </w:tblGrid>
      <w:tr w:rsidR="00FE5472" w:rsidRPr="00A01F48" w14:paraId="2AD36678" w14:textId="77777777" w:rsidTr="00CC56DB">
        <w:tc>
          <w:tcPr>
            <w:tcW w:w="1415" w:type="pct"/>
            <w:tcMar>
              <w:top w:w="0" w:type="dxa"/>
              <w:left w:w="0" w:type="dxa"/>
              <w:bottom w:w="0" w:type="dxa"/>
              <w:right w:w="0" w:type="dxa"/>
            </w:tcMar>
            <w:vAlign w:val="center"/>
          </w:tcPr>
          <w:p w14:paraId="5910F3C1"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11" w:type="pct"/>
            <w:tcMar>
              <w:top w:w="0" w:type="dxa"/>
              <w:left w:w="0" w:type="dxa"/>
              <w:bottom w:w="0" w:type="dxa"/>
              <w:right w:w="0" w:type="dxa"/>
            </w:tcMar>
            <w:vAlign w:val="center"/>
          </w:tcPr>
          <w:p w14:paraId="7A64169D"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67" w:type="pct"/>
            <w:tcMar>
              <w:top w:w="0" w:type="dxa"/>
              <w:left w:w="0" w:type="dxa"/>
              <w:bottom w:w="0" w:type="dxa"/>
              <w:right w:w="0" w:type="dxa"/>
            </w:tcMar>
            <w:vAlign w:val="center"/>
          </w:tcPr>
          <w:p w14:paraId="6CC48DA1"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907" w:type="pct"/>
            <w:tcMar>
              <w:top w:w="0" w:type="dxa"/>
              <w:left w:w="0" w:type="dxa"/>
              <w:bottom w:w="0" w:type="dxa"/>
              <w:right w:w="0" w:type="dxa"/>
            </w:tcMar>
            <w:vAlign w:val="center"/>
          </w:tcPr>
          <w:p w14:paraId="4B7A386C"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690398DB" w14:textId="77777777" w:rsidTr="00CC56DB">
        <w:tc>
          <w:tcPr>
            <w:tcW w:w="1415" w:type="pct"/>
            <w:vMerge w:val="restart"/>
            <w:tcMar>
              <w:top w:w="0" w:type="dxa"/>
              <w:left w:w="0" w:type="dxa"/>
              <w:bottom w:w="0" w:type="dxa"/>
              <w:right w:w="0" w:type="dxa"/>
            </w:tcMar>
            <w:vAlign w:val="center"/>
          </w:tcPr>
          <w:p w14:paraId="0B0EDE44"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ĐN.02.02.01.03</w:t>
            </w:r>
          </w:p>
        </w:tc>
        <w:tc>
          <w:tcPr>
            <w:tcW w:w="1611" w:type="pct"/>
            <w:tcMar>
              <w:top w:w="0" w:type="dxa"/>
              <w:left w:w="0" w:type="dxa"/>
              <w:bottom w:w="0" w:type="dxa"/>
              <w:right w:w="0" w:type="dxa"/>
            </w:tcMar>
            <w:vAlign w:val="center"/>
          </w:tcPr>
          <w:p w14:paraId="547193EB" w14:textId="77777777" w:rsidR="00FE5472" w:rsidRPr="00A01F48" w:rsidRDefault="00FE5472" w:rsidP="00CC56DB">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67" w:type="pct"/>
            <w:tcMar>
              <w:top w:w="0" w:type="dxa"/>
              <w:left w:w="0" w:type="dxa"/>
              <w:bottom w:w="0" w:type="dxa"/>
              <w:right w:w="0" w:type="dxa"/>
            </w:tcMar>
            <w:vAlign w:val="center"/>
          </w:tcPr>
          <w:p w14:paraId="24448793"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p>
        </w:tc>
        <w:tc>
          <w:tcPr>
            <w:tcW w:w="907" w:type="pct"/>
            <w:tcMar>
              <w:top w:w="0" w:type="dxa"/>
              <w:left w:w="0" w:type="dxa"/>
              <w:bottom w:w="0" w:type="dxa"/>
              <w:right w:w="0" w:type="dxa"/>
            </w:tcMar>
            <w:vAlign w:val="center"/>
          </w:tcPr>
          <w:p w14:paraId="7411C6C6"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p>
        </w:tc>
      </w:tr>
      <w:tr w:rsidR="00FE5472" w:rsidRPr="00A01F48" w14:paraId="5E75DBCF" w14:textId="77777777" w:rsidTr="00CC56DB">
        <w:tc>
          <w:tcPr>
            <w:tcW w:w="1415" w:type="pct"/>
            <w:vMerge/>
            <w:vAlign w:val="center"/>
          </w:tcPr>
          <w:p w14:paraId="4A0BFE5F" w14:textId="77777777" w:rsidR="00FE5472" w:rsidRPr="00A01F48" w:rsidRDefault="00FE5472" w:rsidP="00CC56DB">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492A632B" w14:textId="77777777" w:rsidR="00FE5472" w:rsidRPr="00A01F48" w:rsidRDefault="00FE5472" w:rsidP="00CC56DB">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067" w:type="pct"/>
            <w:tcMar>
              <w:top w:w="0" w:type="dxa"/>
              <w:left w:w="0" w:type="dxa"/>
              <w:bottom w:w="0" w:type="dxa"/>
              <w:right w:w="0" w:type="dxa"/>
            </w:tcMar>
            <w:vAlign w:val="center"/>
          </w:tcPr>
          <w:p w14:paraId="7A2B4E98"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7" w:type="pct"/>
            <w:tcMar>
              <w:top w:w="0" w:type="dxa"/>
              <w:left w:w="0" w:type="dxa"/>
              <w:bottom w:w="0" w:type="dxa"/>
              <w:right w:w="0" w:type="dxa"/>
            </w:tcMar>
            <w:vAlign w:val="center"/>
          </w:tcPr>
          <w:p w14:paraId="6A732596"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0,025</w:t>
            </w:r>
          </w:p>
        </w:tc>
      </w:tr>
      <w:tr w:rsidR="00FE5472" w:rsidRPr="00A01F48" w14:paraId="59EA78A1" w14:textId="77777777" w:rsidTr="00CC56DB">
        <w:tc>
          <w:tcPr>
            <w:tcW w:w="1415" w:type="pct"/>
            <w:vMerge/>
            <w:vAlign w:val="center"/>
          </w:tcPr>
          <w:p w14:paraId="6A7E78C0" w14:textId="77777777" w:rsidR="00FE5472" w:rsidRPr="00A01F48" w:rsidRDefault="00FE5472" w:rsidP="00CC56DB">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10EB54D0" w14:textId="77777777" w:rsidR="00FE5472" w:rsidRPr="00A01F48" w:rsidRDefault="00FE5472" w:rsidP="00CC56DB">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67" w:type="pct"/>
            <w:tcMar>
              <w:top w:w="0" w:type="dxa"/>
              <w:left w:w="0" w:type="dxa"/>
              <w:bottom w:w="0" w:type="dxa"/>
              <w:right w:w="0" w:type="dxa"/>
            </w:tcMar>
            <w:vAlign w:val="center"/>
          </w:tcPr>
          <w:p w14:paraId="2F217B17"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p>
        </w:tc>
        <w:tc>
          <w:tcPr>
            <w:tcW w:w="907" w:type="pct"/>
            <w:tcMar>
              <w:top w:w="0" w:type="dxa"/>
              <w:left w:w="0" w:type="dxa"/>
              <w:bottom w:w="0" w:type="dxa"/>
              <w:right w:w="0" w:type="dxa"/>
            </w:tcMar>
            <w:vAlign w:val="center"/>
          </w:tcPr>
          <w:p w14:paraId="327BFECB"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p>
        </w:tc>
      </w:tr>
      <w:tr w:rsidR="00FE5472" w:rsidRPr="00A01F48" w14:paraId="42E5378B" w14:textId="77777777" w:rsidTr="00CC56DB">
        <w:tc>
          <w:tcPr>
            <w:tcW w:w="1415" w:type="pct"/>
            <w:vMerge/>
            <w:vAlign w:val="center"/>
          </w:tcPr>
          <w:p w14:paraId="13228BE3" w14:textId="77777777" w:rsidR="00FE5472" w:rsidRPr="00A01F48" w:rsidRDefault="00FE5472" w:rsidP="00CC56DB">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2F5D3D50" w14:textId="77777777" w:rsidR="00FE5472" w:rsidRPr="00A01F48" w:rsidRDefault="00FE5472" w:rsidP="00CC56DB">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67" w:type="pct"/>
            <w:tcMar>
              <w:top w:w="0" w:type="dxa"/>
              <w:left w:w="0" w:type="dxa"/>
              <w:bottom w:w="0" w:type="dxa"/>
              <w:right w:w="0" w:type="dxa"/>
            </w:tcMar>
            <w:vAlign w:val="center"/>
          </w:tcPr>
          <w:p w14:paraId="2705E23B"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7" w:type="pct"/>
            <w:tcMar>
              <w:top w:w="0" w:type="dxa"/>
              <w:left w:w="0" w:type="dxa"/>
              <w:bottom w:w="0" w:type="dxa"/>
              <w:right w:w="0" w:type="dxa"/>
            </w:tcMar>
            <w:vAlign w:val="center"/>
          </w:tcPr>
          <w:p w14:paraId="27C4C5CE" w14:textId="77777777" w:rsidR="00FE5472" w:rsidRPr="00A01F48" w:rsidRDefault="00FE5472" w:rsidP="00CC56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0,025</w:t>
            </w:r>
          </w:p>
        </w:tc>
      </w:tr>
    </w:tbl>
    <w:p w14:paraId="6E90A2D0" w14:textId="71BE21E1" w:rsidR="00FE5472" w:rsidRPr="00A01F48" w:rsidRDefault="00CC56DB" w:rsidP="008B179A">
      <w:pPr>
        <w:pStyle w:val="Heading3"/>
      </w:pPr>
      <w:bookmarkStart w:id="21" w:name="_Toc206074960"/>
      <w:r>
        <w:t xml:space="preserve">2.2 </w:t>
      </w:r>
      <w:r w:rsidR="00FE5472" w:rsidRPr="00A01F48">
        <w:t>ĐN.02.02.02 API phức tạp</w:t>
      </w:r>
      <w:bookmarkEnd w:id="21"/>
    </w:p>
    <w:p w14:paraId="3DC3052A" w14:textId="211FE2DB" w:rsidR="00FE5472" w:rsidRPr="00A01F48" w:rsidRDefault="00CC56DB" w:rsidP="00CC56DB">
      <w:pPr>
        <w:pStyle w:val="Heading4"/>
        <w:keepNext w:val="0"/>
        <w:keepLines w:val="0"/>
        <w:spacing w:before="120" w:after="0"/>
        <w:ind w:left="567" w:firstLine="0"/>
        <w:rPr>
          <w:color w:val="000000" w:themeColor="text1"/>
          <w:u w:color="000000" w:themeColor="text1"/>
          <w:lang w:val="vi-VN"/>
        </w:rPr>
      </w:pPr>
      <w:r>
        <w:rPr>
          <w:color w:val="000000" w:themeColor="text1"/>
          <w:u w:color="000000" w:themeColor="text1"/>
        </w:rPr>
        <w:t xml:space="preserve">2.2.1 </w:t>
      </w:r>
      <w:r w:rsidR="00FE5472" w:rsidRPr="00A01F48">
        <w:rPr>
          <w:color w:val="000000" w:themeColor="text1"/>
          <w:u w:color="000000" w:themeColor="text1"/>
          <w:lang w:val="vi-VN"/>
        </w:rPr>
        <w:t>ĐN.02.02.02.01</w:t>
      </w:r>
      <w:r w:rsidR="00FE5472" w:rsidRPr="00A01F48">
        <w:rPr>
          <w:color w:val="000000" w:themeColor="text1"/>
          <w:u w:color="000000" w:themeColor="text1"/>
        </w:rPr>
        <w:t xml:space="preserve"> </w:t>
      </w:r>
      <w:r w:rsidR="00FE5472" w:rsidRPr="00A01F48">
        <w:rPr>
          <w:color w:val="000000" w:themeColor="text1"/>
          <w:u w:color="000000" w:themeColor="text1"/>
          <w:lang w:val="vi-VN"/>
        </w:rPr>
        <w:t xml:space="preserve">Vận hành </w:t>
      </w:r>
    </w:p>
    <w:p w14:paraId="7DAA02FB"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7E41588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 xml:space="preserve">- </w:t>
      </w:r>
      <w:r w:rsidRPr="00A01F48">
        <w:rPr>
          <w:rFonts w:cs="Times New Roman"/>
          <w:color w:val="000000" w:themeColor="text1"/>
          <w:szCs w:val="28"/>
          <w:u w:color="000000" w:themeColor="text1"/>
          <w:lang w:val="vi-VN"/>
        </w:rPr>
        <w:t>Thực hiện các nghiệp vụ quản lý, vận hành Hệ thống;</w:t>
      </w:r>
    </w:p>
    <w:p w14:paraId="2BED60D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Quản lý, vận hành bảo đảm các hoạt động bình thường của toàn bộ hạ tầng phần cứng, phần mềm và dịch vụ của nền tảng tích hợp, chia sẻ dữ liệu nội bộ (LGSP) phục vụ các sở, ngành, địa phương trong thành phố;</w:t>
      </w:r>
    </w:p>
    <w:p w14:paraId="4CA934C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Theo dõi, kiểm tra Hệ thống quản lý/giám sát hoạt động mạng nội bộ của thành phố và kết nối giữa các cơ quan, đơn vị để bảo đảm kênh kết nối hoạt động ổn định;</w:t>
      </w:r>
    </w:p>
    <w:p w14:paraId="125AAF3B"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Theo dõi, kiểm tra tình trạng hoạt động, lưu trữ, truyền tải và xử lý dữ liệu khi kết nối, chia sẻ với các Hệ thống nội bộ qua API phức tạp;</w:t>
      </w:r>
    </w:p>
    <w:p w14:paraId="3C01245B"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Theo dõi, kiểm tra sự hoạt động của các dịch vụ tích hợp và API phức tạp (</w:t>
      </w:r>
      <w:r w:rsidRPr="00A01F48">
        <w:rPr>
          <w:rFonts w:cs="Times New Roman"/>
          <w:i/>
          <w:color w:val="000000" w:themeColor="text1"/>
          <w:szCs w:val="28"/>
          <w:u w:color="000000" w:themeColor="text1"/>
          <w:lang w:val="vi-VN"/>
        </w:rPr>
        <w:t>truy vấn dữ liệu đa lớp, dữ liệu có cấu trúc phức tạp, xử lý đồng bộ/bất đồng bộ, nhiều tham số và điều kiện lọc</w:t>
      </w:r>
      <w:r w:rsidRPr="00A01F48">
        <w:rPr>
          <w:rFonts w:cs="Times New Roman"/>
          <w:color w:val="000000" w:themeColor="text1"/>
          <w:szCs w:val="28"/>
          <w:u w:color="000000" w:themeColor="text1"/>
          <w:lang w:val="vi-VN"/>
        </w:rPr>
        <w:t>);</w:t>
      </w:r>
    </w:p>
    <w:p w14:paraId="12DC7A33"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Theo dõi, kiểm tra sự hoạt động của các phần mềm ứng dụng và dịch vụ chia sẻ dữ liệu trong nội bộ thành phố;</w:t>
      </w:r>
    </w:p>
    <w:p w14:paraId="2F48A06A"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Theo dõi, thống kê, tổng hợp và phân tích lưu lượng, tần suất, loại dữ liệu trao đổi giữa các Hệ thống nội bộ;</w:t>
      </w:r>
    </w:p>
    <w:p w14:paraId="103ECA9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lastRenderedPageBreak/>
        <w:t>- Giám sát, theo dõi, cập nhật cảnh báo tình trạng hoạt động;</w:t>
      </w:r>
    </w:p>
    <w:p w14:paraId="53EED2A7"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Giám sát chi tiết các thành phần, hiệu năng của Hệ thống hạ tầng thiết bị vật lý;</w:t>
      </w:r>
    </w:p>
    <w:p w14:paraId="0C143BAB"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Giám sát chi tiết các thành phần, hiệu năng của Hệ thống phụ trợ;</w:t>
      </w:r>
    </w:p>
    <w:p w14:paraId="7F41D147"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Đánh giá, phân loại sự cố và thực hiện cảnh báo, khắc phục sự cố.</w:t>
      </w:r>
    </w:p>
    <w:p w14:paraId="1B069FE9" w14:textId="77777777" w:rsidR="00FE5472" w:rsidRPr="00A01F48" w:rsidRDefault="00FE5472" w:rsidP="00A01F48">
      <w:pPr>
        <w:tabs>
          <w:tab w:val="right" w:pos="8505"/>
        </w:tabs>
        <w:spacing w:before="120" w:after="0"/>
        <w:ind w:firstLine="567"/>
        <w:jc w:val="both"/>
        <w:rPr>
          <w:rFonts w:cs="Times New Roman"/>
          <w:color w:val="000000" w:themeColor="text1"/>
          <w:szCs w:val="28"/>
          <w:u w:color="000000" w:themeColor="text1"/>
          <w:lang w:val="en-GB"/>
        </w:rPr>
      </w:pPr>
      <w:r w:rsidRPr="00A01F48">
        <w:rPr>
          <w:rFonts w:cs="Times New Roman"/>
          <w:color w:val="000000" w:themeColor="text1"/>
          <w:szCs w:val="28"/>
          <w:u w:color="000000" w:themeColor="text1"/>
          <w:lang w:val="vi-VN"/>
        </w:rPr>
        <w:t>b) Định mức</w:t>
      </w:r>
      <w:r w:rsidRPr="00A01F48">
        <w:rPr>
          <w:rFonts w:cs="Times New Roman"/>
          <w:color w:val="000000" w:themeColor="text1"/>
          <w:szCs w:val="28"/>
          <w:u w:color="000000" w:themeColor="text1"/>
          <w:lang w:val="en-GB"/>
        </w:rPr>
        <w:tab/>
      </w:r>
    </w:p>
    <w:p w14:paraId="68315EB8" w14:textId="77777777" w:rsidR="00FE5472" w:rsidRPr="00A01F48" w:rsidRDefault="00FE5472" w:rsidP="00A01F48">
      <w:pPr>
        <w:tabs>
          <w:tab w:val="right" w:pos="8505"/>
        </w:tabs>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en-GB"/>
        </w:rPr>
        <w:tab/>
      </w:r>
      <w:r w:rsidRPr="00A01F48">
        <w:rPr>
          <w:rFonts w:cs="Times New Roman"/>
          <w:i/>
          <w:iCs/>
          <w:color w:val="000000" w:themeColor="text1"/>
          <w:szCs w:val="28"/>
          <w:u w:color="000000" w:themeColor="text1"/>
          <w:lang w:val="vi-VN"/>
        </w:rPr>
        <w:t>Đơn vị tính: Hệ thống/ngày làm việc</w:t>
      </w: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2722"/>
        <w:gridCol w:w="3099"/>
        <w:gridCol w:w="2052"/>
        <w:gridCol w:w="1745"/>
      </w:tblGrid>
      <w:tr w:rsidR="00FE5472" w:rsidRPr="00A01F48" w14:paraId="6BAF45B2" w14:textId="77777777" w:rsidTr="00D67C01">
        <w:trPr>
          <w:jc w:val="center"/>
        </w:trPr>
        <w:tc>
          <w:tcPr>
            <w:tcW w:w="1415" w:type="pct"/>
            <w:tcMar>
              <w:top w:w="0" w:type="dxa"/>
              <w:left w:w="0" w:type="dxa"/>
              <w:bottom w:w="0" w:type="dxa"/>
              <w:right w:w="0" w:type="dxa"/>
            </w:tcMar>
            <w:vAlign w:val="center"/>
          </w:tcPr>
          <w:p w14:paraId="490BB812"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11" w:type="pct"/>
            <w:tcMar>
              <w:top w:w="0" w:type="dxa"/>
              <w:left w:w="0" w:type="dxa"/>
              <w:bottom w:w="0" w:type="dxa"/>
              <w:right w:w="0" w:type="dxa"/>
            </w:tcMar>
            <w:vAlign w:val="center"/>
          </w:tcPr>
          <w:p w14:paraId="61A174B6"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67" w:type="pct"/>
            <w:tcMar>
              <w:top w:w="0" w:type="dxa"/>
              <w:left w:w="0" w:type="dxa"/>
              <w:bottom w:w="0" w:type="dxa"/>
              <w:right w:w="0" w:type="dxa"/>
            </w:tcMar>
            <w:vAlign w:val="center"/>
          </w:tcPr>
          <w:p w14:paraId="0A0752B8"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907" w:type="pct"/>
            <w:tcMar>
              <w:top w:w="0" w:type="dxa"/>
              <w:left w:w="0" w:type="dxa"/>
              <w:bottom w:w="0" w:type="dxa"/>
              <w:right w:w="0" w:type="dxa"/>
            </w:tcMar>
            <w:vAlign w:val="center"/>
          </w:tcPr>
          <w:p w14:paraId="55FD2633"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685DBD8E" w14:textId="77777777" w:rsidTr="00D67C01">
        <w:trPr>
          <w:jc w:val="center"/>
        </w:trPr>
        <w:tc>
          <w:tcPr>
            <w:tcW w:w="1415" w:type="pct"/>
            <w:vMerge w:val="restart"/>
            <w:tcMar>
              <w:top w:w="0" w:type="dxa"/>
              <w:left w:w="0" w:type="dxa"/>
              <w:bottom w:w="0" w:type="dxa"/>
              <w:right w:w="0" w:type="dxa"/>
            </w:tcMar>
            <w:vAlign w:val="center"/>
          </w:tcPr>
          <w:p w14:paraId="3E11AF55"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ĐN.02.02.02.01</w:t>
            </w:r>
          </w:p>
        </w:tc>
        <w:tc>
          <w:tcPr>
            <w:tcW w:w="1611" w:type="pct"/>
            <w:tcMar>
              <w:top w:w="0" w:type="dxa"/>
              <w:left w:w="0" w:type="dxa"/>
              <w:bottom w:w="0" w:type="dxa"/>
              <w:right w:w="0" w:type="dxa"/>
            </w:tcMar>
            <w:vAlign w:val="center"/>
          </w:tcPr>
          <w:p w14:paraId="4780187C"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67" w:type="pct"/>
            <w:tcMar>
              <w:top w:w="0" w:type="dxa"/>
              <w:left w:w="0" w:type="dxa"/>
              <w:bottom w:w="0" w:type="dxa"/>
              <w:right w:w="0" w:type="dxa"/>
            </w:tcMar>
            <w:vAlign w:val="center"/>
          </w:tcPr>
          <w:p w14:paraId="18382743"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p>
        </w:tc>
        <w:tc>
          <w:tcPr>
            <w:tcW w:w="907" w:type="pct"/>
            <w:tcMar>
              <w:top w:w="0" w:type="dxa"/>
              <w:left w:w="0" w:type="dxa"/>
              <w:bottom w:w="0" w:type="dxa"/>
              <w:right w:w="0" w:type="dxa"/>
            </w:tcMar>
            <w:vAlign w:val="center"/>
          </w:tcPr>
          <w:p w14:paraId="3D47037E"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p>
        </w:tc>
      </w:tr>
      <w:tr w:rsidR="00FE5472" w:rsidRPr="00A01F48" w14:paraId="6E59CBA4" w14:textId="77777777" w:rsidTr="00D67C01">
        <w:trPr>
          <w:jc w:val="center"/>
        </w:trPr>
        <w:tc>
          <w:tcPr>
            <w:tcW w:w="1415" w:type="pct"/>
            <w:vMerge/>
            <w:vAlign w:val="center"/>
          </w:tcPr>
          <w:p w14:paraId="6F3DE70C"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34D597DE"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067" w:type="pct"/>
            <w:tcMar>
              <w:top w:w="0" w:type="dxa"/>
              <w:left w:w="0" w:type="dxa"/>
              <w:bottom w:w="0" w:type="dxa"/>
              <w:right w:w="0" w:type="dxa"/>
            </w:tcMar>
            <w:vAlign w:val="center"/>
          </w:tcPr>
          <w:p w14:paraId="012FF7B1"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7" w:type="pct"/>
            <w:tcMar>
              <w:top w:w="0" w:type="dxa"/>
              <w:left w:w="0" w:type="dxa"/>
              <w:bottom w:w="0" w:type="dxa"/>
              <w:right w:w="0" w:type="dxa"/>
            </w:tcMar>
            <w:vAlign w:val="center"/>
          </w:tcPr>
          <w:p w14:paraId="283E0530"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0,025</w:t>
            </w:r>
          </w:p>
        </w:tc>
      </w:tr>
      <w:tr w:rsidR="00FE5472" w:rsidRPr="00A01F48" w14:paraId="36020C7D" w14:textId="77777777" w:rsidTr="00D67C01">
        <w:trPr>
          <w:jc w:val="center"/>
        </w:trPr>
        <w:tc>
          <w:tcPr>
            <w:tcW w:w="1415" w:type="pct"/>
            <w:vMerge/>
            <w:vAlign w:val="center"/>
          </w:tcPr>
          <w:p w14:paraId="05E649AE"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6EA55413"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5</w:t>
            </w:r>
          </w:p>
        </w:tc>
        <w:tc>
          <w:tcPr>
            <w:tcW w:w="1067" w:type="pct"/>
            <w:tcMar>
              <w:top w:w="0" w:type="dxa"/>
              <w:left w:w="0" w:type="dxa"/>
              <w:bottom w:w="0" w:type="dxa"/>
              <w:right w:w="0" w:type="dxa"/>
            </w:tcMar>
            <w:vAlign w:val="center"/>
          </w:tcPr>
          <w:p w14:paraId="57976220"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7" w:type="pct"/>
            <w:tcMar>
              <w:top w:w="0" w:type="dxa"/>
              <w:left w:w="0" w:type="dxa"/>
              <w:bottom w:w="0" w:type="dxa"/>
              <w:right w:w="0" w:type="dxa"/>
            </w:tcMar>
            <w:vAlign w:val="center"/>
          </w:tcPr>
          <w:p w14:paraId="659C3DF7"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0,131</w:t>
            </w:r>
          </w:p>
        </w:tc>
      </w:tr>
      <w:tr w:rsidR="00FE5472" w:rsidRPr="00A01F48" w14:paraId="3AD9E7C7" w14:textId="77777777" w:rsidTr="00D67C01">
        <w:trPr>
          <w:jc w:val="center"/>
        </w:trPr>
        <w:tc>
          <w:tcPr>
            <w:tcW w:w="1415" w:type="pct"/>
            <w:vMerge/>
            <w:vAlign w:val="center"/>
          </w:tcPr>
          <w:p w14:paraId="07A5F67F"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04EE2CDF"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67" w:type="pct"/>
            <w:tcMar>
              <w:top w:w="0" w:type="dxa"/>
              <w:left w:w="0" w:type="dxa"/>
              <w:bottom w:w="0" w:type="dxa"/>
              <w:right w:w="0" w:type="dxa"/>
            </w:tcMar>
            <w:vAlign w:val="center"/>
          </w:tcPr>
          <w:p w14:paraId="403C2C78"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p>
        </w:tc>
        <w:tc>
          <w:tcPr>
            <w:tcW w:w="907" w:type="pct"/>
            <w:tcMar>
              <w:top w:w="0" w:type="dxa"/>
              <w:left w:w="0" w:type="dxa"/>
              <w:bottom w:w="0" w:type="dxa"/>
              <w:right w:w="0" w:type="dxa"/>
            </w:tcMar>
            <w:vAlign w:val="center"/>
          </w:tcPr>
          <w:p w14:paraId="5F82E00B"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p>
        </w:tc>
      </w:tr>
      <w:tr w:rsidR="00FE5472" w:rsidRPr="00A01F48" w14:paraId="4D3D0A34" w14:textId="77777777" w:rsidTr="00D67C01">
        <w:trPr>
          <w:jc w:val="center"/>
        </w:trPr>
        <w:tc>
          <w:tcPr>
            <w:tcW w:w="1415" w:type="pct"/>
            <w:vMerge/>
            <w:vAlign w:val="center"/>
          </w:tcPr>
          <w:p w14:paraId="549D98B4"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3CF8224F"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67" w:type="pct"/>
            <w:tcMar>
              <w:top w:w="0" w:type="dxa"/>
              <w:left w:w="0" w:type="dxa"/>
              <w:bottom w:w="0" w:type="dxa"/>
              <w:right w:w="0" w:type="dxa"/>
            </w:tcMar>
            <w:vAlign w:val="center"/>
          </w:tcPr>
          <w:p w14:paraId="16490047"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7" w:type="pct"/>
            <w:tcMar>
              <w:top w:w="0" w:type="dxa"/>
              <w:left w:w="0" w:type="dxa"/>
              <w:bottom w:w="0" w:type="dxa"/>
              <w:right w:w="0" w:type="dxa"/>
            </w:tcMar>
            <w:vAlign w:val="center"/>
          </w:tcPr>
          <w:p w14:paraId="099C5387"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0,031</w:t>
            </w:r>
          </w:p>
        </w:tc>
      </w:tr>
    </w:tbl>
    <w:p w14:paraId="39BD5484" w14:textId="4658FB24" w:rsidR="00FE5472" w:rsidRPr="00A01F48" w:rsidRDefault="00D67C01" w:rsidP="00D67C01">
      <w:pPr>
        <w:pStyle w:val="Heading4"/>
        <w:keepNext w:val="0"/>
        <w:keepLines w:val="0"/>
        <w:spacing w:before="120" w:after="0"/>
        <w:ind w:left="567" w:firstLine="0"/>
        <w:rPr>
          <w:color w:val="000000" w:themeColor="text1"/>
          <w:u w:color="000000" w:themeColor="text1"/>
          <w:lang w:val="vi-VN"/>
        </w:rPr>
      </w:pPr>
      <w:r>
        <w:rPr>
          <w:color w:val="000000" w:themeColor="text1"/>
          <w:u w:color="000000" w:themeColor="text1"/>
        </w:rPr>
        <w:t xml:space="preserve">2.2.2 </w:t>
      </w:r>
      <w:r w:rsidR="00FE5472" w:rsidRPr="00A01F48">
        <w:rPr>
          <w:color w:val="000000" w:themeColor="text1"/>
          <w:u w:color="000000" w:themeColor="text1"/>
          <w:lang w:val="vi-VN"/>
        </w:rPr>
        <w:t>ĐN.02.02.02.02</w:t>
      </w:r>
      <w:r w:rsidR="00FE5472" w:rsidRPr="00A01F48">
        <w:rPr>
          <w:color w:val="000000" w:themeColor="text1"/>
          <w:u w:color="000000" w:themeColor="text1"/>
        </w:rPr>
        <w:t xml:space="preserve"> </w:t>
      </w:r>
      <w:r w:rsidR="00FE5472" w:rsidRPr="00A01F48">
        <w:rPr>
          <w:color w:val="000000" w:themeColor="text1"/>
          <w:u w:color="000000" w:themeColor="text1"/>
          <w:lang w:val="vi-VN"/>
        </w:rPr>
        <w:t xml:space="preserve">Khắc phục sự cố </w:t>
      </w:r>
    </w:p>
    <w:p w14:paraId="2F602DD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17CA409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Sao lưu, back up dữ liệu trước khi xử lý sự cố; Ghi chép, lưu trữ thông số, trạng thái Hệ thống;</w:t>
      </w:r>
    </w:p>
    <w:p w14:paraId="451C5A9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Kiểm tra các phần mềm, thông số, cấu hình, thiết lập; Xử lý sự cố kỹ thuật liên quan đến Hệ thống;</w:t>
      </w:r>
    </w:p>
    <w:p w14:paraId="6BCB164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Thiết lập lại, khôi phục các thông số cài đặt, cấu hình, nâng cấp (</w:t>
      </w:r>
      <w:r w:rsidRPr="00A01F48">
        <w:rPr>
          <w:rFonts w:cs="Times New Roman"/>
          <w:i/>
          <w:color w:val="000000" w:themeColor="text1"/>
          <w:szCs w:val="28"/>
          <w:u w:color="000000" w:themeColor="text1"/>
          <w:lang w:val="vi-VN"/>
        </w:rPr>
        <w:t>nếu có thể</w:t>
      </w:r>
      <w:r w:rsidRPr="00A01F48">
        <w:rPr>
          <w:rFonts w:cs="Times New Roman"/>
          <w:color w:val="000000" w:themeColor="text1"/>
          <w:szCs w:val="28"/>
          <w:u w:color="000000" w:themeColor="text1"/>
          <w:lang w:val="vi-VN"/>
        </w:rPr>
        <w:t>) các cài đặt; Kiểm tra, chạy thử; Ghi nhận hoạt động của Hệ thống và nhật ký xử lý sự cố; Lập báo cáo sự cố.</w:t>
      </w:r>
    </w:p>
    <w:p w14:paraId="6921DAE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52D7FD14"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2722"/>
        <w:gridCol w:w="3099"/>
        <w:gridCol w:w="2052"/>
        <w:gridCol w:w="1745"/>
      </w:tblGrid>
      <w:tr w:rsidR="00FE5472" w:rsidRPr="00A01F48" w14:paraId="0FBD3592" w14:textId="77777777" w:rsidTr="00D67C01">
        <w:tc>
          <w:tcPr>
            <w:tcW w:w="1415" w:type="pct"/>
            <w:tcMar>
              <w:top w:w="0" w:type="dxa"/>
              <w:left w:w="0" w:type="dxa"/>
              <w:bottom w:w="0" w:type="dxa"/>
              <w:right w:w="0" w:type="dxa"/>
            </w:tcMar>
            <w:vAlign w:val="center"/>
          </w:tcPr>
          <w:p w14:paraId="4314B957"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11" w:type="pct"/>
            <w:tcMar>
              <w:top w:w="0" w:type="dxa"/>
              <w:left w:w="0" w:type="dxa"/>
              <w:bottom w:w="0" w:type="dxa"/>
              <w:right w:w="0" w:type="dxa"/>
            </w:tcMar>
            <w:vAlign w:val="center"/>
          </w:tcPr>
          <w:p w14:paraId="0D17069D"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67" w:type="pct"/>
            <w:tcMar>
              <w:top w:w="0" w:type="dxa"/>
              <w:left w:w="0" w:type="dxa"/>
              <w:bottom w:w="0" w:type="dxa"/>
              <w:right w:w="0" w:type="dxa"/>
            </w:tcMar>
            <w:vAlign w:val="center"/>
          </w:tcPr>
          <w:p w14:paraId="47657DDE"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907" w:type="pct"/>
            <w:tcMar>
              <w:top w:w="0" w:type="dxa"/>
              <w:left w:w="0" w:type="dxa"/>
              <w:bottom w:w="0" w:type="dxa"/>
              <w:right w:w="0" w:type="dxa"/>
            </w:tcMar>
            <w:vAlign w:val="center"/>
          </w:tcPr>
          <w:p w14:paraId="1B9A7668"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4D75B03C" w14:textId="77777777" w:rsidTr="00D67C01">
        <w:tc>
          <w:tcPr>
            <w:tcW w:w="1415" w:type="pct"/>
            <w:vMerge w:val="restart"/>
            <w:tcMar>
              <w:top w:w="0" w:type="dxa"/>
              <w:left w:w="0" w:type="dxa"/>
              <w:bottom w:w="0" w:type="dxa"/>
              <w:right w:w="0" w:type="dxa"/>
            </w:tcMar>
            <w:vAlign w:val="center"/>
          </w:tcPr>
          <w:p w14:paraId="68BCE7F2"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ĐN.02.02.02.02</w:t>
            </w:r>
          </w:p>
        </w:tc>
        <w:tc>
          <w:tcPr>
            <w:tcW w:w="1611" w:type="pct"/>
            <w:tcMar>
              <w:top w:w="0" w:type="dxa"/>
              <w:left w:w="0" w:type="dxa"/>
              <w:bottom w:w="0" w:type="dxa"/>
              <w:right w:w="0" w:type="dxa"/>
            </w:tcMar>
            <w:vAlign w:val="center"/>
          </w:tcPr>
          <w:p w14:paraId="321B1AD0"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67" w:type="pct"/>
            <w:tcMar>
              <w:top w:w="0" w:type="dxa"/>
              <w:left w:w="0" w:type="dxa"/>
              <w:bottom w:w="0" w:type="dxa"/>
              <w:right w:w="0" w:type="dxa"/>
            </w:tcMar>
            <w:vAlign w:val="center"/>
          </w:tcPr>
          <w:p w14:paraId="54E0669E"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p>
        </w:tc>
        <w:tc>
          <w:tcPr>
            <w:tcW w:w="907" w:type="pct"/>
            <w:tcMar>
              <w:top w:w="0" w:type="dxa"/>
              <w:left w:w="0" w:type="dxa"/>
              <w:bottom w:w="0" w:type="dxa"/>
              <w:right w:w="0" w:type="dxa"/>
            </w:tcMar>
            <w:vAlign w:val="center"/>
          </w:tcPr>
          <w:p w14:paraId="3FCD990F"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p>
        </w:tc>
      </w:tr>
      <w:tr w:rsidR="00FE5472" w:rsidRPr="00A01F48" w14:paraId="19FB7315" w14:textId="77777777" w:rsidTr="00D67C01">
        <w:tc>
          <w:tcPr>
            <w:tcW w:w="1415" w:type="pct"/>
            <w:vMerge/>
            <w:vAlign w:val="center"/>
          </w:tcPr>
          <w:p w14:paraId="36F6DB31"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3743C822"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67" w:type="pct"/>
            <w:tcMar>
              <w:top w:w="0" w:type="dxa"/>
              <w:left w:w="0" w:type="dxa"/>
              <w:bottom w:w="0" w:type="dxa"/>
              <w:right w:w="0" w:type="dxa"/>
            </w:tcMar>
            <w:vAlign w:val="center"/>
          </w:tcPr>
          <w:p w14:paraId="3E619851"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7" w:type="pct"/>
            <w:tcMar>
              <w:top w:w="0" w:type="dxa"/>
              <w:left w:w="0" w:type="dxa"/>
              <w:bottom w:w="0" w:type="dxa"/>
              <w:right w:w="0" w:type="dxa"/>
            </w:tcMar>
            <w:vAlign w:val="center"/>
          </w:tcPr>
          <w:p w14:paraId="411D3EB5"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0,177</w:t>
            </w:r>
          </w:p>
        </w:tc>
      </w:tr>
      <w:tr w:rsidR="00FE5472" w:rsidRPr="00A01F48" w14:paraId="337F0F59" w14:textId="77777777" w:rsidTr="00D67C01">
        <w:tc>
          <w:tcPr>
            <w:tcW w:w="1415" w:type="pct"/>
            <w:vMerge/>
            <w:vAlign w:val="center"/>
          </w:tcPr>
          <w:p w14:paraId="5E7AB17D"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23F7DF7B"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067" w:type="pct"/>
            <w:tcMar>
              <w:top w:w="0" w:type="dxa"/>
              <w:left w:w="0" w:type="dxa"/>
              <w:bottom w:w="0" w:type="dxa"/>
              <w:right w:w="0" w:type="dxa"/>
            </w:tcMar>
            <w:vAlign w:val="center"/>
          </w:tcPr>
          <w:p w14:paraId="774527B4"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7" w:type="pct"/>
            <w:tcMar>
              <w:top w:w="0" w:type="dxa"/>
              <w:left w:w="0" w:type="dxa"/>
              <w:bottom w:w="0" w:type="dxa"/>
              <w:right w:w="0" w:type="dxa"/>
            </w:tcMar>
            <w:vAlign w:val="center"/>
          </w:tcPr>
          <w:p w14:paraId="3311232C"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0,521</w:t>
            </w:r>
          </w:p>
        </w:tc>
      </w:tr>
      <w:tr w:rsidR="00FE5472" w:rsidRPr="00A01F48" w14:paraId="16A8D828" w14:textId="77777777" w:rsidTr="00D67C01">
        <w:tc>
          <w:tcPr>
            <w:tcW w:w="1415" w:type="pct"/>
            <w:vMerge/>
            <w:vAlign w:val="center"/>
          </w:tcPr>
          <w:p w14:paraId="2C7CA44C"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44B7BEB7"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5</w:t>
            </w:r>
          </w:p>
        </w:tc>
        <w:tc>
          <w:tcPr>
            <w:tcW w:w="1067" w:type="pct"/>
            <w:tcMar>
              <w:top w:w="0" w:type="dxa"/>
              <w:left w:w="0" w:type="dxa"/>
              <w:bottom w:w="0" w:type="dxa"/>
              <w:right w:w="0" w:type="dxa"/>
            </w:tcMar>
            <w:vAlign w:val="center"/>
          </w:tcPr>
          <w:p w14:paraId="581C5AC8"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7" w:type="pct"/>
            <w:tcMar>
              <w:top w:w="0" w:type="dxa"/>
              <w:left w:w="0" w:type="dxa"/>
              <w:bottom w:w="0" w:type="dxa"/>
              <w:right w:w="0" w:type="dxa"/>
            </w:tcMar>
            <w:vAlign w:val="center"/>
          </w:tcPr>
          <w:p w14:paraId="52D37E80"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0,542</w:t>
            </w:r>
          </w:p>
        </w:tc>
      </w:tr>
      <w:tr w:rsidR="00FE5472" w:rsidRPr="00A01F48" w14:paraId="31A11C71" w14:textId="77777777" w:rsidTr="00D67C01">
        <w:tc>
          <w:tcPr>
            <w:tcW w:w="1415" w:type="pct"/>
            <w:vMerge/>
            <w:vAlign w:val="center"/>
          </w:tcPr>
          <w:p w14:paraId="66794055"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54A5F9DC"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67" w:type="pct"/>
            <w:tcMar>
              <w:top w:w="0" w:type="dxa"/>
              <w:left w:w="0" w:type="dxa"/>
              <w:bottom w:w="0" w:type="dxa"/>
              <w:right w:w="0" w:type="dxa"/>
            </w:tcMar>
            <w:vAlign w:val="center"/>
          </w:tcPr>
          <w:p w14:paraId="7E6F45DC"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p>
        </w:tc>
        <w:tc>
          <w:tcPr>
            <w:tcW w:w="907" w:type="pct"/>
            <w:tcMar>
              <w:top w:w="0" w:type="dxa"/>
              <w:left w:w="0" w:type="dxa"/>
              <w:bottom w:w="0" w:type="dxa"/>
              <w:right w:w="0" w:type="dxa"/>
            </w:tcMar>
            <w:vAlign w:val="center"/>
          </w:tcPr>
          <w:p w14:paraId="0DD7FA11"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p>
        </w:tc>
      </w:tr>
      <w:tr w:rsidR="00FE5472" w:rsidRPr="00A01F48" w14:paraId="38779323" w14:textId="77777777" w:rsidTr="00D67C01">
        <w:tc>
          <w:tcPr>
            <w:tcW w:w="1415" w:type="pct"/>
            <w:vMerge/>
            <w:vAlign w:val="center"/>
          </w:tcPr>
          <w:p w14:paraId="0CCCF2B8"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2D884440"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67" w:type="pct"/>
            <w:tcMar>
              <w:top w:w="0" w:type="dxa"/>
              <w:left w:w="0" w:type="dxa"/>
              <w:bottom w:w="0" w:type="dxa"/>
              <w:right w:w="0" w:type="dxa"/>
            </w:tcMar>
            <w:vAlign w:val="center"/>
          </w:tcPr>
          <w:p w14:paraId="5FAF290F"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907" w:type="pct"/>
            <w:tcMar>
              <w:top w:w="0" w:type="dxa"/>
              <w:left w:w="0" w:type="dxa"/>
              <w:bottom w:w="0" w:type="dxa"/>
              <w:right w:w="0" w:type="dxa"/>
            </w:tcMar>
            <w:vAlign w:val="center"/>
          </w:tcPr>
          <w:p w14:paraId="5DC70E2C"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0,030</w:t>
            </w:r>
          </w:p>
        </w:tc>
      </w:tr>
      <w:tr w:rsidR="00FE5472" w:rsidRPr="00A01F48" w14:paraId="0481FE17" w14:textId="77777777" w:rsidTr="00D67C01">
        <w:tc>
          <w:tcPr>
            <w:tcW w:w="1415" w:type="pct"/>
            <w:vMerge/>
            <w:vAlign w:val="center"/>
          </w:tcPr>
          <w:p w14:paraId="5E5487CB"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6BEA6E08"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67" w:type="pct"/>
            <w:tcMar>
              <w:top w:w="0" w:type="dxa"/>
              <w:left w:w="0" w:type="dxa"/>
              <w:bottom w:w="0" w:type="dxa"/>
              <w:right w:w="0" w:type="dxa"/>
            </w:tcMar>
            <w:vAlign w:val="center"/>
          </w:tcPr>
          <w:p w14:paraId="1B8C0957"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907" w:type="pct"/>
            <w:tcMar>
              <w:top w:w="0" w:type="dxa"/>
              <w:left w:w="0" w:type="dxa"/>
              <w:bottom w:w="0" w:type="dxa"/>
              <w:right w:w="0" w:type="dxa"/>
            </w:tcMar>
            <w:vAlign w:val="center"/>
          </w:tcPr>
          <w:p w14:paraId="664F1FC0"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0,015</w:t>
            </w:r>
          </w:p>
        </w:tc>
      </w:tr>
      <w:tr w:rsidR="00FE5472" w:rsidRPr="00A01F48" w14:paraId="103D899D" w14:textId="77777777" w:rsidTr="00D67C01">
        <w:tc>
          <w:tcPr>
            <w:tcW w:w="1415" w:type="pct"/>
            <w:vMerge/>
            <w:vAlign w:val="center"/>
          </w:tcPr>
          <w:p w14:paraId="09FD7D11"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5CB3BE4E"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Mực in</w:t>
            </w:r>
          </w:p>
        </w:tc>
        <w:tc>
          <w:tcPr>
            <w:tcW w:w="1067" w:type="pct"/>
            <w:tcMar>
              <w:top w:w="0" w:type="dxa"/>
              <w:left w:w="0" w:type="dxa"/>
              <w:bottom w:w="0" w:type="dxa"/>
              <w:right w:w="0" w:type="dxa"/>
            </w:tcMar>
            <w:vAlign w:val="center"/>
          </w:tcPr>
          <w:p w14:paraId="76989AF6"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Hộp</w:t>
            </w:r>
          </w:p>
        </w:tc>
        <w:tc>
          <w:tcPr>
            <w:tcW w:w="907" w:type="pct"/>
            <w:tcMar>
              <w:top w:w="0" w:type="dxa"/>
              <w:left w:w="0" w:type="dxa"/>
              <w:bottom w:w="0" w:type="dxa"/>
              <w:right w:w="0" w:type="dxa"/>
            </w:tcMar>
            <w:vAlign w:val="center"/>
          </w:tcPr>
          <w:p w14:paraId="577DCD65"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3E0FAED6" w14:textId="77777777" w:rsidTr="00D67C01">
        <w:tc>
          <w:tcPr>
            <w:tcW w:w="1415" w:type="pct"/>
            <w:vMerge/>
            <w:vAlign w:val="center"/>
          </w:tcPr>
          <w:p w14:paraId="23D5116C"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400A175A"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67" w:type="pct"/>
            <w:tcMar>
              <w:top w:w="0" w:type="dxa"/>
              <w:left w:w="0" w:type="dxa"/>
              <w:bottom w:w="0" w:type="dxa"/>
              <w:right w:w="0" w:type="dxa"/>
            </w:tcMar>
            <w:vAlign w:val="center"/>
          </w:tcPr>
          <w:p w14:paraId="5E2EBD99"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p>
        </w:tc>
        <w:tc>
          <w:tcPr>
            <w:tcW w:w="907" w:type="pct"/>
            <w:tcMar>
              <w:top w:w="0" w:type="dxa"/>
              <w:left w:w="0" w:type="dxa"/>
              <w:bottom w:w="0" w:type="dxa"/>
              <w:right w:w="0" w:type="dxa"/>
            </w:tcMar>
            <w:vAlign w:val="center"/>
          </w:tcPr>
          <w:p w14:paraId="422C719F"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p>
        </w:tc>
      </w:tr>
      <w:tr w:rsidR="00FE5472" w:rsidRPr="00A01F48" w14:paraId="66E9C543" w14:textId="77777777" w:rsidTr="00D67C01">
        <w:tc>
          <w:tcPr>
            <w:tcW w:w="1415" w:type="pct"/>
            <w:vMerge/>
            <w:vAlign w:val="center"/>
          </w:tcPr>
          <w:p w14:paraId="7AB32BEB"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46A8D0F4"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67" w:type="pct"/>
            <w:tcMar>
              <w:top w:w="0" w:type="dxa"/>
              <w:left w:w="0" w:type="dxa"/>
              <w:bottom w:w="0" w:type="dxa"/>
              <w:right w:w="0" w:type="dxa"/>
            </w:tcMar>
            <w:vAlign w:val="center"/>
          </w:tcPr>
          <w:p w14:paraId="556500C6"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7" w:type="pct"/>
            <w:tcMar>
              <w:top w:w="0" w:type="dxa"/>
              <w:left w:w="0" w:type="dxa"/>
              <w:bottom w:w="0" w:type="dxa"/>
              <w:right w:w="0" w:type="dxa"/>
            </w:tcMar>
            <w:vAlign w:val="center"/>
          </w:tcPr>
          <w:p w14:paraId="1EDB877F"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0,031</w:t>
            </w:r>
          </w:p>
        </w:tc>
      </w:tr>
      <w:tr w:rsidR="00FE5472" w:rsidRPr="00A01F48" w14:paraId="16296C0A" w14:textId="77777777" w:rsidTr="00D67C01">
        <w:tc>
          <w:tcPr>
            <w:tcW w:w="1415" w:type="pct"/>
            <w:vMerge/>
            <w:vAlign w:val="center"/>
          </w:tcPr>
          <w:p w14:paraId="31418909"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3A32F51D"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67" w:type="pct"/>
            <w:tcMar>
              <w:top w:w="0" w:type="dxa"/>
              <w:left w:w="0" w:type="dxa"/>
              <w:bottom w:w="0" w:type="dxa"/>
              <w:right w:w="0" w:type="dxa"/>
            </w:tcMar>
            <w:vAlign w:val="center"/>
          </w:tcPr>
          <w:p w14:paraId="4FF22104"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7" w:type="pct"/>
            <w:tcMar>
              <w:top w:w="0" w:type="dxa"/>
              <w:left w:w="0" w:type="dxa"/>
              <w:bottom w:w="0" w:type="dxa"/>
              <w:right w:w="0" w:type="dxa"/>
            </w:tcMar>
            <w:vAlign w:val="center"/>
          </w:tcPr>
          <w:p w14:paraId="16E97B3C"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1,208</w:t>
            </w:r>
          </w:p>
        </w:tc>
      </w:tr>
      <w:tr w:rsidR="00FE5472" w:rsidRPr="00A01F48" w14:paraId="60A8861E" w14:textId="77777777" w:rsidTr="00D67C01">
        <w:tc>
          <w:tcPr>
            <w:tcW w:w="1415" w:type="pct"/>
            <w:vMerge/>
            <w:vAlign w:val="center"/>
          </w:tcPr>
          <w:p w14:paraId="4E227ACC"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1BCDC2AC"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67" w:type="pct"/>
            <w:tcMar>
              <w:top w:w="0" w:type="dxa"/>
              <w:left w:w="0" w:type="dxa"/>
              <w:bottom w:w="0" w:type="dxa"/>
              <w:right w:w="0" w:type="dxa"/>
            </w:tcMar>
            <w:vAlign w:val="center"/>
          </w:tcPr>
          <w:p w14:paraId="3FB1FCCD"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7" w:type="pct"/>
            <w:tcMar>
              <w:top w:w="0" w:type="dxa"/>
              <w:left w:w="0" w:type="dxa"/>
              <w:bottom w:w="0" w:type="dxa"/>
              <w:right w:w="0" w:type="dxa"/>
            </w:tcMar>
            <w:vAlign w:val="center"/>
          </w:tcPr>
          <w:p w14:paraId="2A3C26C8"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bl>
    <w:p w14:paraId="3C2E2755" w14:textId="299C82B6" w:rsidR="00FE5472" w:rsidRPr="00A01F48" w:rsidRDefault="00D67C01" w:rsidP="00D67C01">
      <w:pPr>
        <w:pStyle w:val="Heading4"/>
        <w:keepNext w:val="0"/>
        <w:keepLines w:val="0"/>
        <w:spacing w:before="120" w:after="0"/>
        <w:ind w:left="567" w:firstLine="0"/>
        <w:rPr>
          <w:color w:val="000000" w:themeColor="text1"/>
          <w:u w:color="000000" w:themeColor="text1"/>
          <w:lang w:val="vi-VN"/>
        </w:rPr>
      </w:pPr>
      <w:r>
        <w:rPr>
          <w:color w:val="000000" w:themeColor="text1"/>
          <w:u w:color="000000" w:themeColor="text1"/>
        </w:rPr>
        <w:t xml:space="preserve">2.2.3 </w:t>
      </w:r>
      <w:r w:rsidR="00FE5472" w:rsidRPr="00A01F48">
        <w:rPr>
          <w:color w:val="000000" w:themeColor="text1"/>
          <w:u w:color="000000" w:themeColor="text1"/>
          <w:lang w:val="vi-VN"/>
        </w:rPr>
        <w:t>ĐN.02.02.02.03</w:t>
      </w:r>
      <w:r w:rsidR="00FE5472" w:rsidRPr="00A01F48">
        <w:rPr>
          <w:color w:val="000000" w:themeColor="text1"/>
          <w:u w:color="000000" w:themeColor="text1"/>
        </w:rPr>
        <w:t xml:space="preserve"> </w:t>
      </w:r>
      <w:r w:rsidR="00FE5472" w:rsidRPr="00A01F48">
        <w:rPr>
          <w:color w:val="000000" w:themeColor="text1"/>
          <w:u w:color="000000" w:themeColor="text1"/>
          <w:lang w:val="vi-VN"/>
        </w:rPr>
        <w:t>Hỗ trợ kỹ thuật</w:t>
      </w:r>
    </w:p>
    <w:p w14:paraId="51A7BA13"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lang w:val="en-GB"/>
        </w:rPr>
        <w:t xml:space="preserve">: </w:t>
      </w:r>
      <w:r w:rsidRPr="00A01F48">
        <w:rPr>
          <w:rFonts w:cs="Times New Roman"/>
          <w:color w:val="000000" w:themeColor="text1"/>
          <w:szCs w:val="28"/>
          <w:u w:color="000000" w:themeColor="text1"/>
          <w:lang w:val="vi-VN"/>
        </w:rPr>
        <w:t>Hỗ trợ qua điện thoại; Hỗ trợ qua tổng đài; Hỗ trợ qua email.</w:t>
      </w:r>
    </w:p>
    <w:p w14:paraId="2A9A4EB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7CCA4D7E"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24"/>
        <w:gridCol w:w="3102"/>
        <w:gridCol w:w="2055"/>
        <w:gridCol w:w="1747"/>
      </w:tblGrid>
      <w:tr w:rsidR="00FE5472" w:rsidRPr="00A01F48" w14:paraId="321DDD83" w14:textId="77777777" w:rsidTr="00D67C01">
        <w:tc>
          <w:tcPr>
            <w:tcW w:w="1415" w:type="pct"/>
            <w:tcMar>
              <w:top w:w="0" w:type="dxa"/>
              <w:left w:w="0" w:type="dxa"/>
              <w:bottom w:w="0" w:type="dxa"/>
              <w:right w:w="0" w:type="dxa"/>
            </w:tcMar>
            <w:vAlign w:val="center"/>
          </w:tcPr>
          <w:p w14:paraId="780BCF82"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11" w:type="pct"/>
            <w:tcMar>
              <w:top w:w="0" w:type="dxa"/>
              <w:left w:w="0" w:type="dxa"/>
              <w:bottom w:w="0" w:type="dxa"/>
              <w:right w:w="0" w:type="dxa"/>
            </w:tcMar>
            <w:vAlign w:val="center"/>
          </w:tcPr>
          <w:p w14:paraId="7824AE6D"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67" w:type="pct"/>
            <w:tcMar>
              <w:top w:w="0" w:type="dxa"/>
              <w:left w:w="0" w:type="dxa"/>
              <w:bottom w:w="0" w:type="dxa"/>
              <w:right w:w="0" w:type="dxa"/>
            </w:tcMar>
            <w:vAlign w:val="center"/>
          </w:tcPr>
          <w:p w14:paraId="324483B5"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907" w:type="pct"/>
            <w:tcMar>
              <w:top w:w="0" w:type="dxa"/>
              <w:left w:w="0" w:type="dxa"/>
              <w:bottom w:w="0" w:type="dxa"/>
              <w:right w:w="0" w:type="dxa"/>
            </w:tcMar>
            <w:vAlign w:val="center"/>
          </w:tcPr>
          <w:p w14:paraId="097D9731"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2CABB4AF" w14:textId="77777777" w:rsidTr="00D67C01">
        <w:tc>
          <w:tcPr>
            <w:tcW w:w="1415" w:type="pct"/>
            <w:vMerge w:val="restart"/>
            <w:tcMar>
              <w:top w:w="0" w:type="dxa"/>
              <w:left w:w="0" w:type="dxa"/>
              <w:bottom w:w="0" w:type="dxa"/>
              <w:right w:w="0" w:type="dxa"/>
            </w:tcMar>
            <w:vAlign w:val="center"/>
          </w:tcPr>
          <w:p w14:paraId="3EC7B299"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ĐN.02.02.02.03</w:t>
            </w:r>
          </w:p>
        </w:tc>
        <w:tc>
          <w:tcPr>
            <w:tcW w:w="1611" w:type="pct"/>
            <w:tcMar>
              <w:top w:w="0" w:type="dxa"/>
              <w:left w:w="0" w:type="dxa"/>
              <w:bottom w:w="0" w:type="dxa"/>
              <w:right w:w="0" w:type="dxa"/>
            </w:tcMar>
            <w:vAlign w:val="center"/>
          </w:tcPr>
          <w:p w14:paraId="0E1B606A"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67" w:type="pct"/>
            <w:tcMar>
              <w:top w:w="0" w:type="dxa"/>
              <w:left w:w="0" w:type="dxa"/>
              <w:bottom w:w="0" w:type="dxa"/>
              <w:right w:w="0" w:type="dxa"/>
            </w:tcMar>
            <w:vAlign w:val="center"/>
          </w:tcPr>
          <w:p w14:paraId="4B4E8B43"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p>
        </w:tc>
        <w:tc>
          <w:tcPr>
            <w:tcW w:w="907" w:type="pct"/>
            <w:tcMar>
              <w:top w:w="0" w:type="dxa"/>
              <w:left w:w="0" w:type="dxa"/>
              <w:bottom w:w="0" w:type="dxa"/>
              <w:right w:w="0" w:type="dxa"/>
            </w:tcMar>
            <w:vAlign w:val="center"/>
          </w:tcPr>
          <w:p w14:paraId="1F41717E"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p>
        </w:tc>
      </w:tr>
      <w:tr w:rsidR="00FE5472" w:rsidRPr="00A01F48" w14:paraId="5D2C753D" w14:textId="77777777" w:rsidTr="00D67C01">
        <w:tc>
          <w:tcPr>
            <w:tcW w:w="1415" w:type="pct"/>
            <w:vMerge/>
            <w:vAlign w:val="center"/>
          </w:tcPr>
          <w:p w14:paraId="523F631B"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64C9F23A"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5</w:t>
            </w:r>
          </w:p>
        </w:tc>
        <w:tc>
          <w:tcPr>
            <w:tcW w:w="1067" w:type="pct"/>
            <w:tcMar>
              <w:top w:w="0" w:type="dxa"/>
              <w:left w:w="0" w:type="dxa"/>
              <w:bottom w:w="0" w:type="dxa"/>
              <w:right w:w="0" w:type="dxa"/>
            </w:tcMar>
            <w:vAlign w:val="center"/>
          </w:tcPr>
          <w:p w14:paraId="325E78BB"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7" w:type="pct"/>
            <w:tcMar>
              <w:top w:w="0" w:type="dxa"/>
              <w:left w:w="0" w:type="dxa"/>
              <w:bottom w:w="0" w:type="dxa"/>
              <w:right w:w="0" w:type="dxa"/>
            </w:tcMar>
            <w:vAlign w:val="center"/>
          </w:tcPr>
          <w:p w14:paraId="6D4A79B8"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0,052</w:t>
            </w:r>
          </w:p>
        </w:tc>
      </w:tr>
      <w:tr w:rsidR="00FE5472" w:rsidRPr="00A01F48" w14:paraId="5B65FE77" w14:textId="77777777" w:rsidTr="00D67C01">
        <w:tc>
          <w:tcPr>
            <w:tcW w:w="1415" w:type="pct"/>
            <w:vMerge/>
            <w:vAlign w:val="center"/>
          </w:tcPr>
          <w:p w14:paraId="0D9A867F"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7C2667BC"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67" w:type="pct"/>
            <w:tcMar>
              <w:top w:w="0" w:type="dxa"/>
              <w:left w:w="0" w:type="dxa"/>
              <w:bottom w:w="0" w:type="dxa"/>
              <w:right w:w="0" w:type="dxa"/>
            </w:tcMar>
            <w:vAlign w:val="center"/>
          </w:tcPr>
          <w:p w14:paraId="6866A0F0"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p>
        </w:tc>
        <w:tc>
          <w:tcPr>
            <w:tcW w:w="907" w:type="pct"/>
            <w:tcMar>
              <w:top w:w="0" w:type="dxa"/>
              <w:left w:w="0" w:type="dxa"/>
              <w:bottom w:w="0" w:type="dxa"/>
              <w:right w:w="0" w:type="dxa"/>
            </w:tcMar>
            <w:vAlign w:val="center"/>
          </w:tcPr>
          <w:p w14:paraId="44390AF4"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p>
        </w:tc>
      </w:tr>
      <w:tr w:rsidR="00FE5472" w:rsidRPr="00A01F48" w14:paraId="1C73CB4E" w14:textId="77777777" w:rsidTr="00D67C01">
        <w:tc>
          <w:tcPr>
            <w:tcW w:w="1415" w:type="pct"/>
            <w:vMerge/>
            <w:vAlign w:val="center"/>
          </w:tcPr>
          <w:p w14:paraId="72E01489"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1980CEE6"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67" w:type="pct"/>
            <w:tcMar>
              <w:top w:w="0" w:type="dxa"/>
              <w:left w:w="0" w:type="dxa"/>
              <w:bottom w:w="0" w:type="dxa"/>
              <w:right w:w="0" w:type="dxa"/>
            </w:tcMar>
            <w:vAlign w:val="center"/>
          </w:tcPr>
          <w:p w14:paraId="7D8DFC3B"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7" w:type="pct"/>
            <w:tcMar>
              <w:top w:w="0" w:type="dxa"/>
              <w:left w:w="0" w:type="dxa"/>
              <w:bottom w:w="0" w:type="dxa"/>
              <w:right w:w="0" w:type="dxa"/>
            </w:tcMar>
            <w:vAlign w:val="center"/>
          </w:tcPr>
          <w:p w14:paraId="4B1269DB"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0,052</w:t>
            </w:r>
          </w:p>
        </w:tc>
      </w:tr>
    </w:tbl>
    <w:p w14:paraId="214B3386" w14:textId="7A8CF4D3" w:rsidR="00FE5472" w:rsidRPr="00A01F48" w:rsidRDefault="00D67C01" w:rsidP="008B179A">
      <w:pPr>
        <w:pStyle w:val="Heading3"/>
      </w:pPr>
      <w:bookmarkStart w:id="22" w:name="dieu_22"/>
      <w:r>
        <w:t xml:space="preserve">3. </w:t>
      </w:r>
      <w:r w:rsidR="00FE5472" w:rsidRPr="00A01F48">
        <w:t xml:space="preserve">ĐN.02.03 Dịch vụ tích hợp, liên thông cơ sở dữ liệu, Hệ thống thông tin </w:t>
      </w:r>
      <w:bookmarkEnd w:id="22"/>
    </w:p>
    <w:p w14:paraId="5D045A65" w14:textId="1E3276A4" w:rsidR="00FE5472" w:rsidRPr="00A01F48" w:rsidRDefault="00D67C01" w:rsidP="008B179A">
      <w:pPr>
        <w:pStyle w:val="Heading3"/>
      </w:pPr>
      <w:r>
        <w:t xml:space="preserve">3.1 </w:t>
      </w:r>
      <w:r w:rsidR="00FE5472" w:rsidRPr="00A01F48">
        <w:t xml:space="preserve">ĐN.02.03.01 API Đơn giản </w:t>
      </w:r>
    </w:p>
    <w:p w14:paraId="0B0CAFCF" w14:textId="65E81145" w:rsidR="00FE5472" w:rsidRPr="00A01F48" w:rsidRDefault="00D67C01" w:rsidP="00D67C01">
      <w:pPr>
        <w:pStyle w:val="Heading4"/>
        <w:keepNext w:val="0"/>
        <w:keepLines w:val="0"/>
        <w:spacing w:before="120" w:after="0"/>
        <w:ind w:left="567" w:firstLine="0"/>
        <w:rPr>
          <w:color w:val="000000" w:themeColor="text1"/>
          <w:u w:color="000000" w:themeColor="text1"/>
          <w:lang w:val="vi-VN"/>
        </w:rPr>
      </w:pPr>
      <w:r>
        <w:rPr>
          <w:color w:val="000000" w:themeColor="text1"/>
          <w:u w:color="000000" w:themeColor="text1"/>
        </w:rPr>
        <w:t xml:space="preserve">3.1.1 </w:t>
      </w:r>
      <w:r w:rsidR="00FE5472" w:rsidRPr="00A01F48">
        <w:rPr>
          <w:color w:val="000000" w:themeColor="text1"/>
          <w:u w:color="000000" w:themeColor="text1"/>
          <w:lang w:val="vi-VN"/>
        </w:rPr>
        <w:t>ĐN.02.03.01.01</w:t>
      </w:r>
      <w:r w:rsidR="00FE5472" w:rsidRPr="00A01F48">
        <w:rPr>
          <w:color w:val="000000" w:themeColor="text1"/>
          <w:u w:color="000000" w:themeColor="text1"/>
        </w:rPr>
        <w:t xml:space="preserve"> </w:t>
      </w:r>
      <w:r w:rsidR="00FE5472" w:rsidRPr="00A01F48">
        <w:rPr>
          <w:color w:val="000000" w:themeColor="text1"/>
          <w:u w:color="000000" w:themeColor="text1"/>
          <w:lang w:val="vi-VN"/>
        </w:rPr>
        <w:t>Vận hành</w:t>
      </w:r>
    </w:p>
    <w:p w14:paraId="00C146E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11C905CD"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 xml:space="preserve">- </w:t>
      </w:r>
      <w:r w:rsidRPr="00A01F48">
        <w:rPr>
          <w:rFonts w:cs="Times New Roman"/>
          <w:color w:val="000000" w:themeColor="text1"/>
          <w:szCs w:val="28"/>
          <w:u w:color="000000" w:themeColor="text1"/>
          <w:lang w:val="vi-VN"/>
        </w:rPr>
        <w:t>Thực hiện các nghiệp vụ quản lý, vận hành Hệ thống;</w:t>
      </w:r>
    </w:p>
    <w:p w14:paraId="67F037B4"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Quản lý, vận hành bảo đảm các hoạt động bình thường của toàn bộ hạ tầng phần cứng, phần mềm và dịch vụ của nền tảng tích hợp, chia sẻ dữ liệu nội bộ (LGSP) phục vụ các sở, ngành, địa phương trong thành phố;</w:t>
      </w:r>
    </w:p>
    <w:p w14:paraId="0595DC8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Theo dõi, kiểm tra Hệ thống quản lý/giám sát hoạt động mạng nội bộ của thành phố và kết nối giữa các cơ quan, đơn vị để bảo đảm kênh kết nối hoạt động ổn định;</w:t>
      </w:r>
    </w:p>
    <w:p w14:paraId="6139166E"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Theo dõi, kiểm tra tình trạng hoạt động, lưu trữ, truyền tải và xử lý dữ liệu khi kết nối, chia sẻ với các Hệ thống nội bộ;</w:t>
      </w:r>
    </w:p>
    <w:p w14:paraId="661E646F"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Theo dõi, kiểm tra sự hoạt động của các dịch vụ tích hợp và API đơn giản (</w:t>
      </w:r>
      <w:r w:rsidRPr="00A01F48">
        <w:rPr>
          <w:rFonts w:cs="Times New Roman"/>
          <w:i/>
          <w:color w:val="000000" w:themeColor="text1"/>
          <w:szCs w:val="28"/>
          <w:u w:color="000000" w:themeColor="text1"/>
          <w:lang w:val="vi-VN"/>
        </w:rPr>
        <w:t>truy vấn, nhận/gửi dữ liệu dạng đơn, ít tham số</w:t>
      </w:r>
      <w:r w:rsidRPr="00A01F48">
        <w:rPr>
          <w:rFonts w:cs="Times New Roman"/>
          <w:color w:val="000000" w:themeColor="text1"/>
          <w:szCs w:val="28"/>
          <w:u w:color="000000" w:themeColor="text1"/>
          <w:lang w:val="vi-VN"/>
        </w:rPr>
        <w:t>);</w:t>
      </w:r>
    </w:p>
    <w:p w14:paraId="36FFD46F"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Theo dõi, kiểm tra sự hoạt động của các phần mềm ứng dụng và dịch vụ chia sẻ dữ liệu trong nội bộ thành phố;</w:t>
      </w:r>
    </w:p>
    <w:p w14:paraId="0F85859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Theo dõi, thống kê, tổng hợp và phân tích lưu lượng, tần suất, loại dữ liệu trao đổi giữa các Hệ thống nội bộ;</w:t>
      </w:r>
    </w:p>
    <w:p w14:paraId="1061939F"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Giám sát, theo dõi, cập nhật cảnh báo tình trạng hoạt động;</w:t>
      </w:r>
    </w:p>
    <w:p w14:paraId="0A68F7FB"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Giám sát chi tiết các thành phần, hiệu năng của Hệ thống hạ tầng thiết bị vật lý;</w:t>
      </w:r>
    </w:p>
    <w:p w14:paraId="77FE1B04"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Giám sát chi tiết các thành phần, hiệu năng của Hệ thống phụ trợ.</w:t>
      </w:r>
    </w:p>
    <w:p w14:paraId="6A5F698D"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69614539"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24"/>
        <w:gridCol w:w="3102"/>
        <w:gridCol w:w="2055"/>
        <w:gridCol w:w="1747"/>
      </w:tblGrid>
      <w:tr w:rsidR="00FE5472" w:rsidRPr="00A01F48" w14:paraId="60D40569" w14:textId="77777777" w:rsidTr="00D67C01">
        <w:tc>
          <w:tcPr>
            <w:tcW w:w="1415" w:type="pct"/>
            <w:tcMar>
              <w:top w:w="0" w:type="dxa"/>
              <w:left w:w="0" w:type="dxa"/>
              <w:bottom w:w="0" w:type="dxa"/>
              <w:right w:w="0" w:type="dxa"/>
            </w:tcMar>
            <w:vAlign w:val="center"/>
          </w:tcPr>
          <w:p w14:paraId="53A99756"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11" w:type="pct"/>
            <w:tcMar>
              <w:top w:w="0" w:type="dxa"/>
              <w:left w:w="0" w:type="dxa"/>
              <w:bottom w:w="0" w:type="dxa"/>
              <w:right w:w="0" w:type="dxa"/>
            </w:tcMar>
            <w:vAlign w:val="center"/>
          </w:tcPr>
          <w:p w14:paraId="2C1FB335"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67" w:type="pct"/>
            <w:tcMar>
              <w:top w:w="0" w:type="dxa"/>
              <w:left w:w="0" w:type="dxa"/>
              <w:bottom w:w="0" w:type="dxa"/>
              <w:right w:w="0" w:type="dxa"/>
            </w:tcMar>
            <w:vAlign w:val="center"/>
          </w:tcPr>
          <w:p w14:paraId="572AC07C"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907" w:type="pct"/>
            <w:tcMar>
              <w:top w:w="0" w:type="dxa"/>
              <w:left w:w="0" w:type="dxa"/>
              <w:bottom w:w="0" w:type="dxa"/>
              <w:right w:w="0" w:type="dxa"/>
            </w:tcMar>
            <w:vAlign w:val="center"/>
          </w:tcPr>
          <w:p w14:paraId="1E2732C9"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33E7F464" w14:textId="77777777" w:rsidTr="00D67C01">
        <w:tc>
          <w:tcPr>
            <w:tcW w:w="1415" w:type="pct"/>
            <w:vMerge w:val="restart"/>
            <w:tcMar>
              <w:top w:w="0" w:type="dxa"/>
              <w:left w:w="0" w:type="dxa"/>
              <w:bottom w:w="0" w:type="dxa"/>
              <w:right w:w="0" w:type="dxa"/>
            </w:tcMar>
            <w:vAlign w:val="center"/>
          </w:tcPr>
          <w:p w14:paraId="40E0766B"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lastRenderedPageBreak/>
              <w:t>ĐN.02.03.01.01</w:t>
            </w:r>
          </w:p>
        </w:tc>
        <w:tc>
          <w:tcPr>
            <w:tcW w:w="1611" w:type="pct"/>
            <w:tcMar>
              <w:top w:w="0" w:type="dxa"/>
              <w:left w:w="0" w:type="dxa"/>
              <w:bottom w:w="0" w:type="dxa"/>
              <w:right w:w="0" w:type="dxa"/>
            </w:tcMar>
            <w:vAlign w:val="center"/>
          </w:tcPr>
          <w:p w14:paraId="7E2BC893"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67" w:type="pct"/>
            <w:tcMar>
              <w:top w:w="0" w:type="dxa"/>
              <w:left w:w="0" w:type="dxa"/>
              <w:bottom w:w="0" w:type="dxa"/>
              <w:right w:w="0" w:type="dxa"/>
            </w:tcMar>
            <w:vAlign w:val="center"/>
          </w:tcPr>
          <w:p w14:paraId="70BAAA35"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p>
        </w:tc>
        <w:tc>
          <w:tcPr>
            <w:tcW w:w="907" w:type="pct"/>
            <w:tcMar>
              <w:top w:w="0" w:type="dxa"/>
              <w:left w:w="0" w:type="dxa"/>
              <w:bottom w:w="0" w:type="dxa"/>
              <w:right w:w="0" w:type="dxa"/>
            </w:tcMar>
            <w:vAlign w:val="center"/>
          </w:tcPr>
          <w:p w14:paraId="4420A85E"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p>
        </w:tc>
      </w:tr>
      <w:tr w:rsidR="00FE5472" w:rsidRPr="00A01F48" w14:paraId="7D03CAB7" w14:textId="77777777" w:rsidTr="00D67C01">
        <w:tc>
          <w:tcPr>
            <w:tcW w:w="1415" w:type="pct"/>
            <w:vMerge/>
            <w:vAlign w:val="center"/>
          </w:tcPr>
          <w:p w14:paraId="64977CCA"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229B30C5"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067" w:type="pct"/>
            <w:tcMar>
              <w:top w:w="0" w:type="dxa"/>
              <w:left w:w="0" w:type="dxa"/>
              <w:bottom w:w="0" w:type="dxa"/>
              <w:right w:w="0" w:type="dxa"/>
            </w:tcMar>
            <w:vAlign w:val="center"/>
          </w:tcPr>
          <w:p w14:paraId="36AAB1CF"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7" w:type="pct"/>
            <w:tcMar>
              <w:top w:w="0" w:type="dxa"/>
              <w:left w:w="0" w:type="dxa"/>
              <w:bottom w:w="0" w:type="dxa"/>
              <w:right w:w="0" w:type="dxa"/>
            </w:tcMar>
            <w:vAlign w:val="center"/>
          </w:tcPr>
          <w:p w14:paraId="4D742D89"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0,052</w:t>
            </w:r>
          </w:p>
        </w:tc>
      </w:tr>
      <w:tr w:rsidR="00FE5472" w:rsidRPr="00A01F48" w14:paraId="1A10C884" w14:textId="77777777" w:rsidTr="00D67C01">
        <w:tc>
          <w:tcPr>
            <w:tcW w:w="1415" w:type="pct"/>
            <w:vMerge/>
            <w:vAlign w:val="center"/>
          </w:tcPr>
          <w:p w14:paraId="1584C88B"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220E2BEE"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67" w:type="pct"/>
            <w:tcMar>
              <w:top w:w="0" w:type="dxa"/>
              <w:left w:w="0" w:type="dxa"/>
              <w:bottom w:w="0" w:type="dxa"/>
              <w:right w:w="0" w:type="dxa"/>
            </w:tcMar>
            <w:vAlign w:val="center"/>
          </w:tcPr>
          <w:p w14:paraId="14B7FC1E"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p>
        </w:tc>
        <w:tc>
          <w:tcPr>
            <w:tcW w:w="907" w:type="pct"/>
            <w:tcMar>
              <w:top w:w="0" w:type="dxa"/>
              <w:left w:w="0" w:type="dxa"/>
              <w:bottom w:w="0" w:type="dxa"/>
              <w:right w:w="0" w:type="dxa"/>
            </w:tcMar>
            <w:vAlign w:val="center"/>
          </w:tcPr>
          <w:p w14:paraId="714FB647"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p>
        </w:tc>
      </w:tr>
      <w:tr w:rsidR="00FE5472" w:rsidRPr="00A01F48" w14:paraId="0FAB3DAE" w14:textId="77777777" w:rsidTr="00D67C01">
        <w:tc>
          <w:tcPr>
            <w:tcW w:w="1415" w:type="pct"/>
            <w:vMerge/>
            <w:vAlign w:val="center"/>
          </w:tcPr>
          <w:p w14:paraId="10E93A36"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5E6ADD51"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67" w:type="pct"/>
            <w:tcMar>
              <w:top w:w="0" w:type="dxa"/>
              <w:left w:w="0" w:type="dxa"/>
              <w:bottom w:w="0" w:type="dxa"/>
              <w:right w:w="0" w:type="dxa"/>
            </w:tcMar>
            <w:vAlign w:val="center"/>
          </w:tcPr>
          <w:p w14:paraId="44B95301"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7" w:type="pct"/>
            <w:tcMar>
              <w:top w:w="0" w:type="dxa"/>
              <w:left w:w="0" w:type="dxa"/>
              <w:bottom w:w="0" w:type="dxa"/>
              <w:right w:w="0" w:type="dxa"/>
            </w:tcMar>
            <w:vAlign w:val="center"/>
          </w:tcPr>
          <w:p w14:paraId="14B21A64"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0,015</w:t>
            </w:r>
          </w:p>
        </w:tc>
      </w:tr>
    </w:tbl>
    <w:p w14:paraId="3769FD66" w14:textId="153412B8" w:rsidR="00FE5472" w:rsidRPr="00A01F48" w:rsidRDefault="00D67C01" w:rsidP="00D67C01">
      <w:pPr>
        <w:pStyle w:val="Heading4"/>
        <w:keepNext w:val="0"/>
        <w:keepLines w:val="0"/>
        <w:spacing w:before="120" w:after="0"/>
        <w:ind w:firstLine="567"/>
        <w:rPr>
          <w:color w:val="000000" w:themeColor="text1"/>
          <w:u w:color="000000" w:themeColor="text1"/>
          <w:lang w:val="vi-VN"/>
        </w:rPr>
      </w:pPr>
      <w:r>
        <w:rPr>
          <w:color w:val="000000" w:themeColor="text1"/>
          <w:u w:color="000000" w:themeColor="text1"/>
        </w:rPr>
        <w:t xml:space="preserve">3.1.2 </w:t>
      </w:r>
      <w:r w:rsidR="00FE5472" w:rsidRPr="00A01F48">
        <w:rPr>
          <w:color w:val="000000" w:themeColor="text1"/>
          <w:u w:color="000000" w:themeColor="text1"/>
          <w:lang w:val="vi-VN"/>
        </w:rPr>
        <w:t>ĐN.02.03.01.02</w:t>
      </w:r>
      <w:r w:rsidR="00FE5472" w:rsidRPr="00A01F48">
        <w:rPr>
          <w:color w:val="000000" w:themeColor="text1"/>
          <w:u w:color="000000" w:themeColor="text1"/>
        </w:rPr>
        <w:t xml:space="preserve"> </w:t>
      </w:r>
      <w:r w:rsidR="00FE5472" w:rsidRPr="00A01F48">
        <w:rPr>
          <w:color w:val="000000" w:themeColor="text1"/>
          <w:u w:color="000000" w:themeColor="text1"/>
          <w:lang w:val="vi-VN"/>
        </w:rPr>
        <w:t>Khắc phục sự cố</w:t>
      </w:r>
    </w:p>
    <w:p w14:paraId="782B0CF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269C600E"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Sao lưu, back up dữ liệu trước khi xử lý sự cố; Ghi chép, lưu trữ thông số, trạng thái Hệ thống;</w:t>
      </w:r>
    </w:p>
    <w:p w14:paraId="581DBF2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Kiểm tra các phần mềm, thông số, cấu hình, thiết lập; Xử lý sự cố kỹ thuật liên quan đến Hệ thống;</w:t>
      </w:r>
    </w:p>
    <w:p w14:paraId="083AC1EA" w14:textId="77777777" w:rsidR="00FE5472" w:rsidRPr="00A01F48" w:rsidRDefault="00FE5472" w:rsidP="00A01F48">
      <w:pPr>
        <w:spacing w:before="120" w:after="0"/>
        <w:ind w:firstLine="567"/>
        <w:jc w:val="both"/>
        <w:rPr>
          <w:rFonts w:cs="Times New Roman"/>
          <w:color w:val="000000" w:themeColor="text1"/>
          <w:szCs w:val="28"/>
          <w:u w:color="000000" w:themeColor="text1"/>
          <w:lang w:val="en-GB"/>
        </w:rPr>
      </w:pPr>
      <w:r w:rsidRPr="00A01F48">
        <w:rPr>
          <w:rFonts w:cs="Times New Roman"/>
          <w:color w:val="000000" w:themeColor="text1"/>
          <w:szCs w:val="28"/>
          <w:u w:color="000000" w:themeColor="text1"/>
          <w:lang w:val="vi-VN"/>
        </w:rPr>
        <w:t xml:space="preserve">- Thiết lập lại, khôi phục các thông số cài đặt, cấu hình, nâng cấp (nếu có thể) các cài đặt; Kiểm tra, chạy thử; </w:t>
      </w:r>
    </w:p>
    <w:p w14:paraId="512DEED2" w14:textId="77777777" w:rsidR="00FE5472" w:rsidRPr="00A01F48" w:rsidRDefault="00FE5472" w:rsidP="00A01F48">
      <w:pPr>
        <w:spacing w:before="120" w:after="0"/>
        <w:ind w:firstLine="567"/>
        <w:jc w:val="both"/>
        <w:rPr>
          <w:rFonts w:cs="Times New Roman"/>
          <w:color w:val="000000" w:themeColor="text1"/>
          <w:szCs w:val="28"/>
          <w:u w:color="000000" w:themeColor="text1"/>
          <w:lang w:val="en-GB"/>
        </w:rPr>
      </w:pPr>
      <w:r w:rsidRPr="00A01F48">
        <w:rPr>
          <w:rFonts w:cs="Times New Roman"/>
          <w:color w:val="000000" w:themeColor="text1"/>
          <w:szCs w:val="28"/>
          <w:u w:color="000000" w:themeColor="text1"/>
          <w:lang w:val="en-GB"/>
        </w:rPr>
        <w:t xml:space="preserve">- </w:t>
      </w:r>
      <w:r w:rsidRPr="00A01F48">
        <w:rPr>
          <w:rFonts w:cs="Times New Roman"/>
          <w:color w:val="000000" w:themeColor="text1"/>
          <w:szCs w:val="28"/>
          <w:u w:color="000000" w:themeColor="text1"/>
          <w:lang w:val="vi-VN"/>
        </w:rPr>
        <w:t xml:space="preserve">Ghi nhận hoạt động của Hệ thống và nhật ký xử lý sự cố; </w:t>
      </w:r>
    </w:p>
    <w:p w14:paraId="6A2FCCB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en-GB"/>
        </w:rPr>
        <w:t xml:space="preserve">- </w:t>
      </w:r>
      <w:r w:rsidRPr="00A01F48">
        <w:rPr>
          <w:rFonts w:cs="Times New Roman"/>
          <w:color w:val="000000" w:themeColor="text1"/>
          <w:szCs w:val="28"/>
          <w:u w:color="000000" w:themeColor="text1"/>
          <w:lang w:val="vi-VN"/>
        </w:rPr>
        <w:t>Lập báo cáo sự cố.</w:t>
      </w:r>
    </w:p>
    <w:p w14:paraId="46CCC3C5" w14:textId="77777777" w:rsidR="00FE5472" w:rsidRPr="00A01F48" w:rsidRDefault="00FE5472" w:rsidP="00A01F48">
      <w:pPr>
        <w:spacing w:before="120" w:after="0"/>
        <w:ind w:firstLine="567"/>
        <w:jc w:val="both"/>
        <w:rPr>
          <w:rFonts w:cs="Times New Roman"/>
          <w:color w:val="000000" w:themeColor="text1"/>
          <w:szCs w:val="28"/>
          <w:u w:color="000000" w:themeColor="text1"/>
          <w:lang w:val="en-GB"/>
        </w:rPr>
      </w:pPr>
      <w:r w:rsidRPr="00A01F48">
        <w:rPr>
          <w:rFonts w:cs="Times New Roman"/>
          <w:color w:val="000000" w:themeColor="text1"/>
          <w:szCs w:val="28"/>
          <w:u w:color="000000" w:themeColor="text1"/>
          <w:lang w:val="vi-VN"/>
        </w:rPr>
        <w:t>b) Định mức</w:t>
      </w:r>
    </w:p>
    <w:p w14:paraId="387F471D"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36"/>
        <w:gridCol w:w="3060"/>
        <w:gridCol w:w="1897"/>
        <w:gridCol w:w="1635"/>
      </w:tblGrid>
      <w:tr w:rsidR="00FE5472" w:rsidRPr="00A01F48" w14:paraId="0AD9FB6D" w14:textId="77777777" w:rsidTr="00D67C01">
        <w:tc>
          <w:tcPr>
            <w:tcW w:w="1577" w:type="pct"/>
            <w:tcMar>
              <w:top w:w="0" w:type="dxa"/>
              <w:left w:w="0" w:type="dxa"/>
              <w:bottom w:w="0" w:type="dxa"/>
              <w:right w:w="0" w:type="dxa"/>
            </w:tcMar>
            <w:vAlign w:val="center"/>
          </w:tcPr>
          <w:p w14:paraId="05D8089E"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589" w:type="pct"/>
            <w:tcMar>
              <w:top w:w="0" w:type="dxa"/>
              <w:left w:w="0" w:type="dxa"/>
              <w:bottom w:w="0" w:type="dxa"/>
              <w:right w:w="0" w:type="dxa"/>
            </w:tcMar>
            <w:vAlign w:val="center"/>
          </w:tcPr>
          <w:p w14:paraId="4BCF4A26"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85" w:type="pct"/>
            <w:tcMar>
              <w:top w:w="0" w:type="dxa"/>
              <w:left w:w="0" w:type="dxa"/>
              <w:bottom w:w="0" w:type="dxa"/>
              <w:right w:w="0" w:type="dxa"/>
            </w:tcMar>
            <w:vAlign w:val="center"/>
          </w:tcPr>
          <w:p w14:paraId="6A5C68D9"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49" w:type="pct"/>
            <w:tcMar>
              <w:top w:w="0" w:type="dxa"/>
              <w:left w:w="0" w:type="dxa"/>
              <w:bottom w:w="0" w:type="dxa"/>
              <w:right w:w="0" w:type="dxa"/>
            </w:tcMar>
            <w:vAlign w:val="center"/>
          </w:tcPr>
          <w:p w14:paraId="762F2CE3"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1B93932E" w14:textId="77777777" w:rsidTr="00D67C01">
        <w:tc>
          <w:tcPr>
            <w:tcW w:w="1577" w:type="pct"/>
            <w:vMerge w:val="restart"/>
            <w:tcMar>
              <w:top w:w="0" w:type="dxa"/>
              <w:left w:w="0" w:type="dxa"/>
              <w:bottom w:w="0" w:type="dxa"/>
              <w:right w:w="0" w:type="dxa"/>
            </w:tcMar>
            <w:vAlign w:val="center"/>
          </w:tcPr>
          <w:p w14:paraId="678F3AEB"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ĐN.02.03.01.02</w:t>
            </w:r>
          </w:p>
        </w:tc>
        <w:tc>
          <w:tcPr>
            <w:tcW w:w="1589" w:type="pct"/>
            <w:tcMar>
              <w:top w:w="0" w:type="dxa"/>
              <w:left w:w="0" w:type="dxa"/>
              <w:bottom w:w="0" w:type="dxa"/>
              <w:right w:w="0" w:type="dxa"/>
            </w:tcMar>
            <w:vAlign w:val="center"/>
          </w:tcPr>
          <w:p w14:paraId="7CD43DA8"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85" w:type="pct"/>
            <w:tcMar>
              <w:top w:w="0" w:type="dxa"/>
              <w:left w:w="0" w:type="dxa"/>
              <w:bottom w:w="0" w:type="dxa"/>
              <w:right w:w="0" w:type="dxa"/>
            </w:tcMar>
            <w:vAlign w:val="center"/>
          </w:tcPr>
          <w:p w14:paraId="754E52A2"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p>
        </w:tc>
        <w:tc>
          <w:tcPr>
            <w:tcW w:w="849" w:type="pct"/>
            <w:tcMar>
              <w:top w:w="0" w:type="dxa"/>
              <w:left w:w="0" w:type="dxa"/>
              <w:bottom w:w="0" w:type="dxa"/>
              <w:right w:w="0" w:type="dxa"/>
            </w:tcMar>
            <w:vAlign w:val="center"/>
          </w:tcPr>
          <w:p w14:paraId="58C513C0"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p>
        </w:tc>
      </w:tr>
      <w:tr w:rsidR="00FE5472" w:rsidRPr="00A01F48" w14:paraId="10845B15" w14:textId="77777777" w:rsidTr="00D67C01">
        <w:tc>
          <w:tcPr>
            <w:tcW w:w="1577" w:type="pct"/>
            <w:vMerge/>
            <w:vAlign w:val="center"/>
          </w:tcPr>
          <w:p w14:paraId="07820ACE"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p>
        </w:tc>
        <w:tc>
          <w:tcPr>
            <w:tcW w:w="1589" w:type="pct"/>
            <w:tcMar>
              <w:top w:w="0" w:type="dxa"/>
              <w:left w:w="0" w:type="dxa"/>
              <w:bottom w:w="0" w:type="dxa"/>
              <w:right w:w="0" w:type="dxa"/>
            </w:tcMar>
            <w:vAlign w:val="center"/>
          </w:tcPr>
          <w:p w14:paraId="22E53211"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985" w:type="pct"/>
            <w:tcMar>
              <w:top w:w="0" w:type="dxa"/>
              <w:left w:w="0" w:type="dxa"/>
              <w:bottom w:w="0" w:type="dxa"/>
              <w:right w:w="0" w:type="dxa"/>
            </w:tcMar>
            <w:vAlign w:val="center"/>
          </w:tcPr>
          <w:p w14:paraId="4DBE769D"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49" w:type="pct"/>
            <w:tcMar>
              <w:top w:w="0" w:type="dxa"/>
              <w:left w:w="0" w:type="dxa"/>
              <w:bottom w:w="0" w:type="dxa"/>
              <w:right w:w="0" w:type="dxa"/>
            </w:tcMar>
            <w:vAlign w:val="center"/>
          </w:tcPr>
          <w:p w14:paraId="1ED946F8"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0,344</w:t>
            </w:r>
          </w:p>
        </w:tc>
      </w:tr>
      <w:tr w:rsidR="00FE5472" w:rsidRPr="00A01F48" w14:paraId="49413CCD" w14:textId="77777777" w:rsidTr="00D67C01">
        <w:tc>
          <w:tcPr>
            <w:tcW w:w="1577" w:type="pct"/>
            <w:vMerge/>
            <w:vAlign w:val="center"/>
          </w:tcPr>
          <w:p w14:paraId="40A6F6F1"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p>
        </w:tc>
        <w:tc>
          <w:tcPr>
            <w:tcW w:w="1589" w:type="pct"/>
            <w:tcMar>
              <w:top w:w="0" w:type="dxa"/>
              <w:left w:w="0" w:type="dxa"/>
              <w:bottom w:w="0" w:type="dxa"/>
              <w:right w:w="0" w:type="dxa"/>
            </w:tcMar>
            <w:vAlign w:val="center"/>
          </w:tcPr>
          <w:p w14:paraId="605C4BDF"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985" w:type="pct"/>
            <w:tcMar>
              <w:top w:w="0" w:type="dxa"/>
              <w:left w:w="0" w:type="dxa"/>
              <w:bottom w:w="0" w:type="dxa"/>
              <w:right w:w="0" w:type="dxa"/>
            </w:tcMar>
            <w:vAlign w:val="center"/>
          </w:tcPr>
          <w:p w14:paraId="4FD79F6C"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p>
        </w:tc>
        <w:tc>
          <w:tcPr>
            <w:tcW w:w="849" w:type="pct"/>
            <w:tcMar>
              <w:top w:w="0" w:type="dxa"/>
              <w:left w:w="0" w:type="dxa"/>
              <w:bottom w:w="0" w:type="dxa"/>
              <w:right w:w="0" w:type="dxa"/>
            </w:tcMar>
            <w:vAlign w:val="center"/>
          </w:tcPr>
          <w:p w14:paraId="1E0BE447"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p>
        </w:tc>
      </w:tr>
      <w:tr w:rsidR="00FE5472" w:rsidRPr="00A01F48" w14:paraId="25D6D7FE" w14:textId="77777777" w:rsidTr="00D67C01">
        <w:tc>
          <w:tcPr>
            <w:tcW w:w="1577" w:type="pct"/>
            <w:vMerge/>
            <w:vAlign w:val="center"/>
          </w:tcPr>
          <w:p w14:paraId="66C66979"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p>
        </w:tc>
        <w:tc>
          <w:tcPr>
            <w:tcW w:w="1589" w:type="pct"/>
            <w:tcMar>
              <w:top w:w="0" w:type="dxa"/>
              <w:left w:w="0" w:type="dxa"/>
              <w:bottom w:w="0" w:type="dxa"/>
              <w:right w:w="0" w:type="dxa"/>
            </w:tcMar>
            <w:vAlign w:val="center"/>
          </w:tcPr>
          <w:p w14:paraId="64C94176"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985" w:type="pct"/>
            <w:tcMar>
              <w:top w:w="0" w:type="dxa"/>
              <w:left w:w="0" w:type="dxa"/>
              <w:bottom w:w="0" w:type="dxa"/>
              <w:right w:w="0" w:type="dxa"/>
            </w:tcMar>
            <w:vAlign w:val="center"/>
          </w:tcPr>
          <w:p w14:paraId="17E14B66"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49" w:type="pct"/>
            <w:tcMar>
              <w:top w:w="0" w:type="dxa"/>
              <w:left w:w="0" w:type="dxa"/>
              <w:bottom w:w="0" w:type="dxa"/>
              <w:right w:w="0" w:type="dxa"/>
            </w:tcMar>
            <w:vAlign w:val="center"/>
          </w:tcPr>
          <w:p w14:paraId="39164160"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0,030</w:t>
            </w:r>
          </w:p>
        </w:tc>
      </w:tr>
      <w:tr w:rsidR="00FE5472" w:rsidRPr="00A01F48" w14:paraId="1D57E494" w14:textId="77777777" w:rsidTr="00D67C01">
        <w:tc>
          <w:tcPr>
            <w:tcW w:w="1577" w:type="pct"/>
            <w:vMerge/>
            <w:vAlign w:val="center"/>
          </w:tcPr>
          <w:p w14:paraId="3E28F621"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p>
        </w:tc>
        <w:tc>
          <w:tcPr>
            <w:tcW w:w="1589" w:type="pct"/>
            <w:tcMar>
              <w:top w:w="0" w:type="dxa"/>
              <w:left w:w="0" w:type="dxa"/>
              <w:bottom w:w="0" w:type="dxa"/>
              <w:right w:w="0" w:type="dxa"/>
            </w:tcMar>
            <w:vAlign w:val="center"/>
          </w:tcPr>
          <w:p w14:paraId="44771512"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985" w:type="pct"/>
            <w:tcMar>
              <w:top w:w="0" w:type="dxa"/>
              <w:left w:w="0" w:type="dxa"/>
              <w:bottom w:w="0" w:type="dxa"/>
              <w:right w:w="0" w:type="dxa"/>
            </w:tcMar>
            <w:vAlign w:val="center"/>
          </w:tcPr>
          <w:p w14:paraId="27703F83"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49" w:type="pct"/>
            <w:tcMar>
              <w:top w:w="0" w:type="dxa"/>
              <w:left w:w="0" w:type="dxa"/>
              <w:bottom w:w="0" w:type="dxa"/>
              <w:right w:w="0" w:type="dxa"/>
            </w:tcMar>
            <w:vAlign w:val="center"/>
          </w:tcPr>
          <w:p w14:paraId="1841549E"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0,015</w:t>
            </w:r>
          </w:p>
        </w:tc>
      </w:tr>
      <w:tr w:rsidR="00FE5472" w:rsidRPr="00A01F48" w14:paraId="62764CC1" w14:textId="77777777" w:rsidTr="00D67C01">
        <w:tc>
          <w:tcPr>
            <w:tcW w:w="1577" w:type="pct"/>
            <w:vMerge/>
            <w:vAlign w:val="center"/>
          </w:tcPr>
          <w:p w14:paraId="4FE8B790"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p>
        </w:tc>
        <w:tc>
          <w:tcPr>
            <w:tcW w:w="1589" w:type="pct"/>
            <w:tcMar>
              <w:top w:w="0" w:type="dxa"/>
              <w:left w:w="0" w:type="dxa"/>
              <w:bottom w:w="0" w:type="dxa"/>
              <w:right w:w="0" w:type="dxa"/>
            </w:tcMar>
            <w:vAlign w:val="center"/>
          </w:tcPr>
          <w:p w14:paraId="2DD6F930"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Mực in</w:t>
            </w:r>
          </w:p>
        </w:tc>
        <w:tc>
          <w:tcPr>
            <w:tcW w:w="985" w:type="pct"/>
            <w:tcMar>
              <w:top w:w="0" w:type="dxa"/>
              <w:left w:w="0" w:type="dxa"/>
              <w:bottom w:w="0" w:type="dxa"/>
              <w:right w:w="0" w:type="dxa"/>
            </w:tcMar>
            <w:vAlign w:val="center"/>
          </w:tcPr>
          <w:p w14:paraId="2B22732A"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Hộp</w:t>
            </w:r>
          </w:p>
        </w:tc>
        <w:tc>
          <w:tcPr>
            <w:tcW w:w="849" w:type="pct"/>
            <w:tcMar>
              <w:top w:w="0" w:type="dxa"/>
              <w:left w:w="0" w:type="dxa"/>
              <w:bottom w:w="0" w:type="dxa"/>
              <w:right w:w="0" w:type="dxa"/>
            </w:tcMar>
            <w:vAlign w:val="center"/>
          </w:tcPr>
          <w:p w14:paraId="63A8EC18"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3C2366B0" w14:textId="77777777" w:rsidTr="00D67C01">
        <w:tc>
          <w:tcPr>
            <w:tcW w:w="1577" w:type="pct"/>
            <w:vMerge/>
            <w:vAlign w:val="center"/>
          </w:tcPr>
          <w:p w14:paraId="6F6B6180"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p>
        </w:tc>
        <w:tc>
          <w:tcPr>
            <w:tcW w:w="1589" w:type="pct"/>
            <w:tcMar>
              <w:top w:w="0" w:type="dxa"/>
              <w:left w:w="0" w:type="dxa"/>
              <w:bottom w:w="0" w:type="dxa"/>
              <w:right w:w="0" w:type="dxa"/>
            </w:tcMar>
            <w:vAlign w:val="center"/>
          </w:tcPr>
          <w:p w14:paraId="05886018"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85" w:type="pct"/>
            <w:tcMar>
              <w:top w:w="0" w:type="dxa"/>
              <w:left w:w="0" w:type="dxa"/>
              <w:bottom w:w="0" w:type="dxa"/>
              <w:right w:w="0" w:type="dxa"/>
            </w:tcMar>
            <w:vAlign w:val="center"/>
          </w:tcPr>
          <w:p w14:paraId="5BDB1E1B"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p>
        </w:tc>
        <w:tc>
          <w:tcPr>
            <w:tcW w:w="849" w:type="pct"/>
            <w:tcMar>
              <w:top w:w="0" w:type="dxa"/>
              <w:left w:w="0" w:type="dxa"/>
              <w:bottom w:w="0" w:type="dxa"/>
              <w:right w:w="0" w:type="dxa"/>
            </w:tcMar>
            <w:vAlign w:val="center"/>
          </w:tcPr>
          <w:p w14:paraId="001EE427"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p>
        </w:tc>
      </w:tr>
      <w:tr w:rsidR="00FE5472" w:rsidRPr="00A01F48" w14:paraId="7A4764F8" w14:textId="77777777" w:rsidTr="00D67C01">
        <w:tc>
          <w:tcPr>
            <w:tcW w:w="1577" w:type="pct"/>
            <w:vMerge/>
            <w:vAlign w:val="center"/>
          </w:tcPr>
          <w:p w14:paraId="35274276"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p>
        </w:tc>
        <w:tc>
          <w:tcPr>
            <w:tcW w:w="1589" w:type="pct"/>
            <w:tcMar>
              <w:top w:w="0" w:type="dxa"/>
              <w:left w:w="0" w:type="dxa"/>
              <w:bottom w:w="0" w:type="dxa"/>
              <w:right w:w="0" w:type="dxa"/>
            </w:tcMar>
            <w:vAlign w:val="center"/>
          </w:tcPr>
          <w:p w14:paraId="3E2D6689"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985" w:type="pct"/>
            <w:tcMar>
              <w:top w:w="0" w:type="dxa"/>
              <w:left w:w="0" w:type="dxa"/>
              <w:bottom w:w="0" w:type="dxa"/>
              <w:right w:w="0" w:type="dxa"/>
            </w:tcMar>
            <w:vAlign w:val="center"/>
          </w:tcPr>
          <w:p w14:paraId="6EC35C0D"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49" w:type="pct"/>
            <w:tcMar>
              <w:top w:w="0" w:type="dxa"/>
              <w:left w:w="0" w:type="dxa"/>
              <w:bottom w:w="0" w:type="dxa"/>
              <w:right w:w="0" w:type="dxa"/>
            </w:tcMar>
            <w:vAlign w:val="center"/>
          </w:tcPr>
          <w:p w14:paraId="57AF4719"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0,031</w:t>
            </w:r>
          </w:p>
        </w:tc>
      </w:tr>
      <w:tr w:rsidR="00FE5472" w:rsidRPr="00A01F48" w14:paraId="4AD46F2E" w14:textId="77777777" w:rsidTr="00D67C01">
        <w:tc>
          <w:tcPr>
            <w:tcW w:w="1577" w:type="pct"/>
            <w:vMerge/>
            <w:vAlign w:val="center"/>
          </w:tcPr>
          <w:p w14:paraId="1FF96499"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p>
        </w:tc>
        <w:tc>
          <w:tcPr>
            <w:tcW w:w="1589" w:type="pct"/>
            <w:tcMar>
              <w:top w:w="0" w:type="dxa"/>
              <w:left w:w="0" w:type="dxa"/>
              <w:bottom w:w="0" w:type="dxa"/>
              <w:right w:w="0" w:type="dxa"/>
            </w:tcMar>
            <w:vAlign w:val="center"/>
          </w:tcPr>
          <w:p w14:paraId="3D9507A4"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985" w:type="pct"/>
            <w:tcMar>
              <w:top w:w="0" w:type="dxa"/>
              <w:left w:w="0" w:type="dxa"/>
              <w:bottom w:w="0" w:type="dxa"/>
              <w:right w:w="0" w:type="dxa"/>
            </w:tcMar>
            <w:vAlign w:val="center"/>
          </w:tcPr>
          <w:p w14:paraId="1952F20D"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49" w:type="pct"/>
            <w:tcMar>
              <w:top w:w="0" w:type="dxa"/>
              <w:left w:w="0" w:type="dxa"/>
              <w:bottom w:w="0" w:type="dxa"/>
              <w:right w:w="0" w:type="dxa"/>
            </w:tcMar>
            <w:vAlign w:val="center"/>
          </w:tcPr>
          <w:p w14:paraId="1E1C9D8A"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0,313</w:t>
            </w:r>
          </w:p>
        </w:tc>
      </w:tr>
      <w:tr w:rsidR="00FE5472" w:rsidRPr="00A01F48" w14:paraId="74B328B7" w14:textId="77777777" w:rsidTr="00D67C01">
        <w:tc>
          <w:tcPr>
            <w:tcW w:w="1577" w:type="pct"/>
            <w:vMerge/>
            <w:vAlign w:val="center"/>
          </w:tcPr>
          <w:p w14:paraId="52BA0C74"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p>
        </w:tc>
        <w:tc>
          <w:tcPr>
            <w:tcW w:w="1589" w:type="pct"/>
            <w:tcMar>
              <w:top w:w="0" w:type="dxa"/>
              <w:left w:w="0" w:type="dxa"/>
              <w:bottom w:w="0" w:type="dxa"/>
              <w:right w:w="0" w:type="dxa"/>
            </w:tcMar>
            <w:vAlign w:val="center"/>
          </w:tcPr>
          <w:p w14:paraId="467CA8B0"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985" w:type="pct"/>
            <w:tcMar>
              <w:top w:w="0" w:type="dxa"/>
              <w:left w:w="0" w:type="dxa"/>
              <w:bottom w:w="0" w:type="dxa"/>
              <w:right w:w="0" w:type="dxa"/>
            </w:tcMar>
            <w:vAlign w:val="center"/>
          </w:tcPr>
          <w:p w14:paraId="37604D04"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49" w:type="pct"/>
            <w:tcMar>
              <w:top w:w="0" w:type="dxa"/>
              <w:left w:w="0" w:type="dxa"/>
              <w:bottom w:w="0" w:type="dxa"/>
              <w:right w:w="0" w:type="dxa"/>
            </w:tcMar>
            <w:vAlign w:val="center"/>
          </w:tcPr>
          <w:p w14:paraId="04776D92"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bl>
    <w:p w14:paraId="182DFAE8" w14:textId="465B7841" w:rsidR="00FE5472" w:rsidRPr="00A01F48" w:rsidRDefault="00D67C01" w:rsidP="00D67C01">
      <w:pPr>
        <w:pStyle w:val="Heading4"/>
        <w:keepNext w:val="0"/>
        <w:keepLines w:val="0"/>
        <w:spacing w:before="120" w:after="0"/>
        <w:ind w:left="567" w:firstLine="0"/>
        <w:rPr>
          <w:color w:val="000000" w:themeColor="text1"/>
          <w:u w:color="000000" w:themeColor="text1"/>
          <w:lang w:val="vi-VN"/>
        </w:rPr>
      </w:pPr>
      <w:r>
        <w:rPr>
          <w:color w:val="000000" w:themeColor="text1"/>
          <w:u w:color="000000" w:themeColor="text1"/>
        </w:rPr>
        <w:t xml:space="preserve">3.1.3 </w:t>
      </w:r>
      <w:r w:rsidR="00FE5472" w:rsidRPr="00A01F48">
        <w:rPr>
          <w:color w:val="000000" w:themeColor="text1"/>
          <w:u w:color="000000" w:themeColor="text1"/>
          <w:lang w:val="vi-VN"/>
        </w:rPr>
        <w:t>ĐN.02.03.01.03</w:t>
      </w:r>
      <w:r w:rsidR="00FE5472" w:rsidRPr="00A01F48">
        <w:rPr>
          <w:color w:val="000000" w:themeColor="text1"/>
          <w:u w:color="000000" w:themeColor="text1"/>
        </w:rPr>
        <w:t xml:space="preserve"> </w:t>
      </w:r>
      <w:r w:rsidR="00FE5472" w:rsidRPr="00A01F48">
        <w:rPr>
          <w:color w:val="000000" w:themeColor="text1"/>
          <w:u w:color="000000" w:themeColor="text1"/>
          <w:lang w:val="vi-VN"/>
        </w:rPr>
        <w:t>Hỗ trợ kỹ thuật</w:t>
      </w:r>
    </w:p>
    <w:p w14:paraId="36FF44AA"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lang w:val="en-GB"/>
        </w:rPr>
        <w:t xml:space="preserve">: </w:t>
      </w:r>
      <w:r w:rsidRPr="00A01F48">
        <w:rPr>
          <w:rFonts w:cs="Times New Roman"/>
          <w:color w:val="000000" w:themeColor="text1"/>
          <w:szCs w:val="28"/>
          <w:u w:color="000000" w:themeColor="text1"/>
          <w:lang w:val="vi-VN"/>
        </w:rPr>
        <w:t>Hỗ trợ qua điện thoại; Hỗ trợ qua tổng đài; Hỗ trợ qua email.</w:t>
      </w:r>
    </w:p>
    <w:p w14:paraId="79F9F1F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04C38FA2"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24"/>
        <w:gridCol w:w="3102"/>
        <w:gridCol w:w="2055"/>
        <w:gridCol w:w="1747"/>
      </w:tblGrid>
      <w:tr w:rsidR="00FE5472" w:rsidRPr="00A01F48" w14:paraId="2E1B00EB" w14:textId="77777777" w:rsidTr="00D67C01">
        <w:trPr>
          <w:jc w:val="center"/>
        </w:trPr>
        <w:tc>
          <w:tcPr>
            <w:tcW w:w="1415" w:type="pct"/>
            <w:tcMar>
              <w:top w:w="0" w:type="dxa"/>
              <w:left w:w="0" w:type="dxa"/>
              <w:bottom w:w="0" w:type="dxa"/>
              <w:right w:w="0" w:type="dxa"/>
            </w:tcMar>
            <w:vAlign w:val="center"/>
          </w:tcPr>
          <w:p w14:paraId="5D69EEAD"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11" w:type="pct"/>
            <w:tcMar>
              <w:top w:w="0" w:type="dxa"/>
              <w:left w:w="0" w:type="dxa"/>
              <w:bottom w:w="0" w:type="dxa"/>
              <w:right w:w="0" w:type="dxa"/>
            </w:tcMar>
            <w:vAlign w:val="center"/>
          </w:tcPr>
          <w:p w14:paraId="43F63EDC"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67" w:type="pct"/>
            <w:tcMar>
              <w:top w:w="0" w:type="dxa"/>
              <w:left w:w="0" w:type="dxa"/>
              <w:bottom w:w="0" w:type="dxa"/>
              <w:right w:w="0" w:type="dxa"/>
            </w:tcMar>
            <w:vAlign w:val="center"/>
          </w:tcPr>
          <w:p w14:paraId="58D659DC"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907" w:type="pct"/>
            <w:tcMar>
              <w:top w:w="0" w:type="dxa"/>
              <w:left w:w="0" w:type="dxa"/>
              <w:bottom w:w="0" w:type="dxa"/>
              <w:right w:w="0" w:type="dxa"/>
            </w:tcMar>
            <w:vAlign w:val="center"/>
          </w:tcPr>
          <w:p w14:paraId="324221E4"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1AD17740" w14:textId="77777777" w:rsidTr="00D67C01">
        <w:trPr>
          <w:jc w:val="center"/>
        </w:trPr>
        <w:tc>
          <w:tcPr>
            <w:tcW w:w="1415" w:type="pct"/>
            <w:vMerge w:val="restart"/>
            <w:tcMar>
              <w:top w:w="0" w:type="dxa"/>
              <w:left w:w="0" w:type="dxa"/>
              <w:bottom w:w="0" w:type="dxa"/>
              <w:right w:w="0" w:type="dxa"/>
            </w:tcMar>
            <w:vAlign w:val="center"/>
          </w:tcPr>
          <w:p w14:paraId="5CFF1016"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ĐN.02.03.01.03</w:t>
            </w:r>
          </w:p>
        </w:tc>
        <w:tc>
          <w:tcPr>
            <w:tcW w:w="1611" w:type="pct"/>
            <w:tcMar>
              <w:top w:w="0" w:type="dxa"/>
              <w:left w:w="0" w:type="dxa"/>
              <w:bottom w:w="0" w:type="dxa"/>
              <w:right w:w="0" w:type="dxa"/>
            </w:tcMar>
            <w:vAlign w:val="center"/>
          </w:tcPr>
          <w:p w14:paraId="4018F83B"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67" w:type="pct"/>
            <w:tcMar>
              <w:top w:w="0" w:type="dxa"/>
              <w:left w:w="0" w:type="dxa"/>
              <w:bottom w:w="0" w:type="dxa"/>
              <w:right w:w="0" w:type="dxa"/>
            </w:tcMar>
            <w:vAlign w:val="center"/>
          </w:tcPr>
          <w:p w14:paraId="18F7B9EA"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p>
        </w:tc>
        <w:tc>
          <w:tcPr>
            <w:tcW w:w="907" w:type="pct"/>
            <w:tcMar>
              <w:top w:w="0" w:type="dxa"/>
              <w:left w:w="0" w:type="dxa"/>
              <w:bottom w:w="0" w:type="dxa"/>
              <w:right w:w="0" w:type="dxa"/>
            </w:tcMar>
            <w:vAlign w:val="center"/>
          </w:tcPr>
          <w:p w14:paraId="72A40E9C"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p>
        </w:tc>
      </w:tr>
      <w:tr w:rsidR="00FE5472" w:rsidRPr="00A01F48" w14:paraId="775FA4B1" w14:textId="77777777" w:rsidTr="00D67C01">
        <w:trPr>
          <w:jc w:val="center"/>
        </w:trPr>
        <w:tc>
          <w:tcPr>
            <w:tcW w:w="1415" w:type="pct"/>
            <w:vMerge/>
            <w:vAlign w:val="center"/>
          </w:tcPr>
          <w:p w14:paraId="70D8A066"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418E5434"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067" w:type="pct"/>
            <w:tcMar>
              <w:top w:w="0" w:type="dxa"/>
              <w:left w:w="0" w:type="dxa"/>
              <w:bottom w:w="0" w:type="dxa"/>
              <w:right w:w="0" w:type="dxa"/>
            </w:tcMar>
            <w:vAlign w:val="center"/>
          </w:tcPr>
          <w:p w14:paraId="0C411F24"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7" w:type="pct"/>
            <w:tcMar>
              <w:top w:w="0" w:type="dxa"/>
              <w:left w:w="0" w:type="dxa"/>
              <w:bottom w:w="0" w:type="dxa"/>
              <w:right w:w="0" w:type="dxa"/>
            </w:tcMar>
            <w:vAlign w:val="center"/>
          </w:tcPr>
          <w:p w14:paraId="39547029"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0,023</w:t>
            </w:r>
          </w:p>
        </w:tc>
      </w:tr>
      <w:tr w:rsidR="00FE5472" w:rsidRPr="00A01F48" w14:paraId="3F83C397" w14:textId="77777777" w:rsidTr="00D67C01">
        <w:trPr>
          <w:jc w:val="center"/>
        </w:trPr>
        <w:tc>
          <w:tcPr>
            <w:tcW w:w="1415" w:type="pct"/>
            <w:vMerge/>
            <w:vAlign w:val="center"/>
          </w:tcPr>
          <w:p w14:paraId="2B3E054D"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055E1D23"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67" w:type="pct"/>
            <w:tcMar>
              <w:top w:w="0" w:type="dxa"/>
              <w:left w:w="0" w:type="dxa"/>
              <w:bottom w:w="0" w:type="dxa"/>
              <w:right w:w="0" w:type="dxa"/>
            </w:tcMar>
            <w:vAlign w:val="center"/>
          </w:tcPr>
          <w:p w14:paraId="06908A1B"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p>
        </w:tc>
        <w:tc>
          <w:tcPr>
            <w:tcW w:w="907" w:type="pct"/>
            <w:tcMar>
              <w:top w:w="0" w:type="dxa"/>
              <w:left w:w="0" w:type="dxa"/>
              <w:bottom w:w="0" w:type="dxa"/>
              <w:right w:w="0" w:type="dxa"/>
            </w:tcMar>
            <w:vAlign w:val="center"/>
          </w:tcPr>
          <w:p w14:paraId="720EDEBC"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p>
        </w:tc>
      </w:tr>
      <w:tr w:rsidR="00FE5472" w:rsidRPr="00A01F48" w14:paraId="447DD31F" w14:textId="77777777" w:rsidTr="00D67C01">
        <w:trPr>
          <w:jc w:val="center"/>
        </w:trPr>
        <w:tc>
          <w:tcPr>
            <w:tcW w:w="1415" w:type="pct"/>
            <w:vMerge/>
            <w:vAlign w:val="center"/>
          </w:tcPr>
          <w:p w14:paraId="3CF343E8"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5B810321"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67" w:type="pct"/>
            <w:tcMar>
              <w:top w:w="0" w:type="dxa"/>
              <w:left w:w="0" w:type="dxa"/>
              <w:bottom w:w="0" w:type="dxa"/>
              <w:right w:w="0" w:type="dxa"/>
            </w:tcMar>
            <w:vAlign w:val="center"/>
          </w:tcPr>
          <w:p w14:paraId="7F61FFBF"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7" w:type="pct"/>
            <w:tcMar>
              <w:top w:w="0" w:type="dxa"/>
              <w:left w:w="0" w:type="dxa"/>
              <w:bottom w:w="0" w:type="dxa"/>
              <w:right w:w="0" w:type="dxa"/>
            </w:tcMar>
            <w:vAlign w:val="center"/>
          </w:tcPr>
          <w:p w14:paraId="6D9D3EC4"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0,023</w:t>
            </w:r>
          </w:p>
        </w:tc>
      </w:tr>
    </w:tbl>
    <w:p w14:paraId="2A193816" w14:textId="2CF4E862" w:rsidR="00FE5472" w:rsidRPr="00A01F48" w:rsidRDefault="00D67C01" w:rsidP="008B179A">
      <w:pPr>
        <w:pStyle w:val="Heading3"/>
      </w:pPr>
      <w:bookmarkStart w:id="23" w:name="_Toc206074963"/>
      <w:r>
        <w:t xml:space="preserve">3.2 </w:t>
      </w:r>
      <w:r w:rsidR="00FE5472" w:rsidRPr="00A01F48">
        <w:t>ĐN.02.03.02 API phức tạp</w:t>
      </w:r>
      <w:bookmarkEnd w:id="23"/>
    </w:p>
    <w:p w14:paraId="24896615" w14:textId="21ED8E7C" w:rsidR="00FE5472" w:rsidRPr="00A01F48" w:rsidRDefault="00D67C01" w:rsidP="00D67C01">
      <w:pPr>
        <w:pStyle w:val="Heading4"/>
        <w:keepNext w:val="0"/>
        <w:keepLines w:val="0"/>
        <w:spacing w:before="120" w:after="0"/>
        <w:ind w:left="567" w:firstLine="0"/>
        <w:rPr>
          <w:color w:val="000000" w:themeColor="text1"/>
          <w:u w:color="000000" w:themeColor="text1"/>
          <w:lang w:val="vi-VN"/>
        </w:rPr>
      </w:pPr>
      <w:r>
        <w:rPr>
          <w:color w:val="000000" w:themeColor="text1"/>
          <w:u w:color="000000" w:themeColor="text1"/>
        </w:rPr>
        <w:t xml:space="preserve">3.2.1 </w:t>
      </w:r>
      <w:r w:rsidR="00FE5472" w:rsidRPr="00A01F48">
        <w:rPr>
          <w:color w:val="000000" w:themeColor="text1"/>
          <w:u w:color="000000" w:themeColor="text1"/>
          <w:lang w:val="vi-VN"/>
        </w:rPr>
        <w:t>ĐN.02.03.02.01</w:t>
      </w:r>
      <w:r w:rsidR="00FE5472" w:rsidRPr="00A01F48">
        <w:rPr>
          <w:color w:val="000000" w:themeColor="text1"/>
          <w:u w:color="000000" w:themeColor="text1"/>
        </w:rPr>
        <w:t xml:space="preserve"> </w:t>
      </w:r>
      <w:r w:rsidR="00FE5472" w:rsidRPr="00A01F48">
        <w:rPr>
          <w:color w:val="000000" w:themeColor="text1"/>
          <w:u w:color="000000" w:themeColor="text1"/>
          <w:lang w:val="vi-VN"/>
        </w:rPr>
        <w:t>Vận hành</w:t>
      </w:r>
    </w:p>
    <w:p w14:paraId="461DEF0C"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05687AC7"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 xml:space="preserve">- </w:t>
      </w:r>
      <w:r w:rsidRPr="00A01F48">
        <w:rPr>
          <w:rFonts w:cs="Times New Roman"/>
          <w:color w:val="000000" w:themeColor="text1"/>
          <w:szCs w:val="28"/>
          <w:u w:color="000000" w:themeColor="text1"/>
          <w:lang w:val="vi-VN"/>
        </w:rPr>
        <w:t>Thực hiện các nghiệp vụ quản lý, vận hành Hệ thống;</w:t>
      </w:r>
    </w:p>
    <w:p w14:paraId="143AC87D"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Quản lý, vận hành bảo đảm các hoạt động bình thường của toàn bộ hạ tầng phần cứng, phần mềm và dịch vụ của nền tảng tích hợp, chia sẻ dữ liệu nội bộ (LGSP) phục vụ các sở, ngành, địa phương trong thành phố;</w:t>
      </w:r>
    </w:p>
    <w:p w14:paraId="2E2A0C9F"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Theo dõi, kiểm tra Hệ thống quản lý/giám sát hoạt động mạng nội bộ của thành phố và kết nối giữa các cơ quan, đơn vị để bảo đảm kênh kết nối hoạt động ổn định;</w:t>
      </w:r>
    </w:p>
    <w:p w14:paraId="1E3305DB"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Theo dõi, kiểm tra tình trạng hoạt động, lưu trữ, truyền tải và xử lý dữ liệu khi kết nối, chia sẻ với các Hệ thống nội bộ qua API phức tạp;</w:t>
      </w:r>
    </w:p>
    <w:p w14:paraId="26747116"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Theo dõi, kiểm tra sự hoạt động của các dịch vụ tích hợp và API phức tạp (</w:t>
      </w:r>
      <w:r w:rsidRPr="00A01F48">
        <w:rPr>
          <w:rFonts w:cs="Times New Roman"/>
          <w:i/>
          <w:color w:val="000000" w:themeColor="text1"/>
          <w:szCs w:val="28"/>
          <w:u w:color="000000" w:themeColor="text1"/>
          <w:lang w:val="vi-VN"/>
        </w:rPr>
        <w:t>truy vấn dữ liệu đa lớp, dữ liệu có cấu trúc phức tạp, xử lý đồng bộ/bất đồng bộ, nhiều tham số và điều kiện lọc</w:t>
      </w:r>
      <w:r w:rsidRPr="00A01F48">
        <w:rPr>
          <w:rFonts w:cs="Times New Roman"/>
          <w:color w:val="000000" w:themeColor="text1"/>
          <w:szCs w:val="28"/>
          <w:u w:color="000000" w:themeColor="text1"/>
          <w:lang w:val="vi-VN"/>
        </w:rPr>
        <w:t>);</w:t>
      </w:r>
    </w:p>
    <w:p w14:paraId="5C231A4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Theo dõi, kiểm tra sự hoạt động của các phần mềm ứng dụng và dịch vụ chia sẻ dữ liệu trong nội bộ thành phố;</w:t>
      </w:r>
    </w:p>
    <w:p w14:paraId="49B3117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Theo dõi, thống kê, tổng hợp và phân tích lưu lượng, tần suất, loại dữ liệu trao đổi giữa các Hệ thống nội bộ;</w:t>
      </w:r>
    </w:p>
    <w:p w14:paraId="75B20AF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Giám sát, theo dõi, cập nhật cảnh báo tình trạng hoạt động;</w:t>
      </w:r>
    </w:p>
    <w:p w14:paraId="4A5BDF4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Giám sát chi tiết các thành phần, hiệu năng của Hệ thống hạ tầng thiết bị vật lý;</w:t>
      </w:r>
    </w:p>
    <w:p w14:paraId="4190909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Giám sát chi tiết các thành phần, hiệu năng của Hệ thống phụ trợ;</w:t>
      </w:r>
    </w:p>
    <w:p w14:paraId="6206B6E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Đánh giá, phân loại sự cố và thực hiện cảnh báo, khắc phục sự cố.</w:t>
      </w:r>
    </w:p>
    <w:p w14:paraId="36A2DC63"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20ED851A"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36"/>
        <w:gridCol w:w="3060"/>
        <w:gridCol w:w="1897"/>
        <w:gridCol w:w="1635"/>
      </w:tblGrid>
      <w:tr w:rsidR="00FE5472" w:rsidRPr="00A01F48" w14:paraId="5ABB4A10" w14:textId="77777777" w:rsidTr="00D67C01">
        <w:tc>
          <w:tcPr>
            <w:tcW w:w="1577" w:type="pct"/>
            <w:tcMar>
              <w:top w:w="0" w:type="dxa"/>
              <w:left w:w="0" w:type="dxa"/>
              <w:bottom w:w="0" w:type="dxa"/>
              <w:right w:w="0" w:type="dxa"/>
            </w:tcMar>
            <w:vAlign w:val="center"/>
          </w:tcPr>
          <w:p w14:paraId="531806B1"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589" w:type="pct"/>
            <w:tcMar>
              <w:top w:w="0" w:type="dxa"/>
              <w:left w:w="0" w:type="dxa"/>
              <w:bottom w:w="0" w:type="dxa"/>
              <w:right w:w="0" w:type="dxa"/>
            </w:tcMar>
            <w:vAlign w:val="center"/>
          </w:tcPr>
          <w:p w14:paraId="5BC5A2BE"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85" w:type="pct"/>
            <w:tcMar>
              <w:top w:w="0" w:type="dxa"/>
              <w:left w:w="0" w:type="dxa"/>
              <w:bottom w:w="0" w:type="dxa"/>
              <w:right w:w="0" w:type="dxa"/>
            </w:tcMar>
            <w:vAlign w:val="center"/>
          </w:tcPr>
          <w:p w14:paraId="4801492F"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49" w:type="pct"/>
            <w:tcMar>
              <w:top w:w="0" w:type="dxa"/>
              <w:left w:w="0" w:type="dxa"/>
              <w:bottom w:w="0" w:type="dxa"/>
              <w:right w:w="0" w:type="dxa"/>
            </w:tcMar>
            <w:vAlign w:val="center"/>
          </w:tcPr>
          <w:p w14:paraId="74617B12"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4E2A1AB5" w14:textId="77777777" w:rsidTr="00D67C01">
        <w:tc>
          <w:tcPr>
            <w:tcW w:w="1577" w:type="pct"/>
            <w:vMerge w:val="restart"/>
            <w:tcMar>
              <w:top w:w="0" w:type="dxa"/>
              <w:left w:w="0" w:type="dxa"/>
              <w:bottom w:w="0" w:type="dxa"/>
              <w:right w:w="0" w:type="dxa"/>
            </w:tcMar>
            <w:vAlign w:val="center"/>
          </w:tcPr>
          <w:p w14:paraId="5E1530A3"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ĐN.02.03.02.01</w:t>
            </w:r>
          </w:p>
        </w:tc>
        <w:tc>
          <w:tcPr>
            <w:tcW w:w="1589" w:type="pct"/>
            <w:tcMar>
              <w:top w:w="0" w:type="dxa"/>
              <w:left w:w="0" w:type="dxa"/>
              <w:bottom w:w="0" w:type="dxa"/>
              <w:right w:w="0" w:type="dxa"/>
            </w:tcMar>
            <w:vAlign w:val="center"/>
          </w:tcPr>
          <w:p w14:paraId="6DF7BB79"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85" w:type="pct"/>
            <w:tcMar>
              <w:top w:w="0" w:type="dxa"/>
              <w:left w:w="0" w:type="dxa"/>
              <w:bottom w:w="0" w:type="dxa"/>
              <w:right w:w="0" w:type="dxa"/>
            </w:tcMar>
            <w:vAlign w:val="center"/>
          </w:tcPr>
          <w:p w14:paraId="53DFFE20"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p>
        </w:tc>
        <w:tc>
          <w:tcPr>
            <w:tcW w:w="849" w:type="pct"/>
            <w:tcMar>
              <w:top w:w="0" w:type="dxa"/>
              <w:left w:w="0" w:type="dxa"/>
              <w:bottom w:w="0" w:type="dxa"/>
              <w:right w:w="0" w:type="dxa"/>
            </w:tcMar>
            <w:vAlign w:val="center"/>
          </w:tcPr>
          <w:p w14:paraId="5325047D"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p>
        </w:tc>
      </w:tr>
      <w:tr w:rsidR="00FE5472" w:rsidRPr="00A01F48" w14:paraId="07A46A76" w14:textId="77777777" w:rsidTr="00D67C01">
        <w:tc>
          <w:tcPr>
            <w:tcW w:w="1577" w:type="pct"/>
            <w:vMerge/>
            <w:vAlign w:val="center"/>
          </w:tcPr>
          <w:p w14:paraId="404F6FCA"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p>
        </w:tc>
        <w:tc>
          <w:tcPr>
            <w:tcW w:w="1589" w:type="pct"/>
            <w:tcMar>
              <w:top w:w="0" w:type="dxa"/>
              <w:left w:w="0" w:type="dxa"/>
              <w:bottom w:w="0" w:type="dxa"/>
              <w:right w:w="0" w:type="dxa"/>
            </w:tcMar>
            <w:vAlign w:val="center"/>
          </w:tcPr>
          <w:p w14:paraId="428070A6"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985" w:type="pct"/>
            <w:tcMar>
              <w:top w:w="0" w:type="dxa"/>
              <w:left w:w="0" w:type="dxa"/>
              <w:bottom w:w="0" w:type="dxa"/>
              <w:right w:w="0" w:type="dxa"/>
            </w:tcMar>
            <w:vAlign w:val="center"/>
          </w:tcPr>
          <w:p w14:paraId="546E6918"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49" w:type="pct"/>
            <w:tcMar>
              <w:top w:w="0" w:type="dxa"/>
              <w:left w:w="0" w:type="dxa"/>
              <w:bottom w:w="0" w:type="dxa"/>
              <w:right w:w="0" w:type="dxa"/>
            </w:tcMar>
            <w:vAlign w:val="center"/>
          </w:tcPr>
          <w:p w14:paraId="2AC2A0ED"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0,021</w:t>
            </w:r>
          </w:p>
        </w:tc>
      </w:tr>
      <w:tr w:rsidR="00FE5472" w:rsidRPr="00A01F48" w14:paraId="3E64D885" w14:textId="77777777" w:rsidTr="00D67C01">
        <w:tc>
          <w:tcPr>
            <w:tcW w:w="1577" w:type="pct"/>
            <w:vMerge/>
            <w:vAlign w:val="center"/>
          </w:tcPr>
          <w:p w14:paraId="4994D37C"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p>
        </w:tc>
        <w:tc>
          <w:tcPr>
            <w:tcW w:w="1589" w:type="pct"/>
            <w:tcMar>
              <w:top w:w="0" w:type="dxa"/>
              <w:left w:w="0" w:type="dxa"/>
              <w:bottom w:w="0" w:type="dxa"/>
              <w:right w:w="0" w:type="dxa"/>
            </w:tcMar>
            <w:vAlign w:val="center"/>
          </w:tcPr>
          <w:p w14:paraId="6D8212BD"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5</w:t>
            </w:r>
          </w:p>
        </w:tc>
        <w:tc>
          <w:tcPr>
            <w:tcW w:w="985" w:type="pct"/>
            <w:tcMar>
              <w:top w:w="0" w:type="dxa"/>
              <w:left w:w="0" w:type="dxa"/>
              <w:bottom w:w="0" w:type="dxa"/>
              <w:right w:w="0" w:type="dxa"/>
            </w:tcMar>
            <w:vAlign w:val="center"/>
          </w:tcPr>
          <w:p w14:paraId="3215BC92"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49" w:type="pct"/>
            <w:tcMar>
              <w:top w:w="0" w:type="dxa"/>
              <w:left w:w="0" w:type="dxa"/>
              <w:bottom w:w="0" w:type="dxa"/>
              <w:right w:w="0" w:type="dxa"/>
            </w:tcMar>
            <w:vAlign w:val="center"/>
          </w:tcPr>
          <w:p w14:paraId="06EFF3B3"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0,135</w:t>
            </w:r>
          </w:p>
        </w:tc>
      </w:tr>
      <w:tr w:rsidR="00FE5472" w:rsidRPr="00A01F48" w14:paraId="28FF5CAE" w14:textId="77777777" w:rsidTr="00D67C01">
        <w:tc>
          <w:tcPr>
            <w:tcW w:w="1577" w:type="pct"/>
            <w:vMerge/>
            <w:vAlign w:val="center"/>
          </w:tcPr>
          <w:p w14:paraId="3DD32C86"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p>
        </w:tc>
        <w:tc>
          <w:tcPr>
            <w:tcW w:w="1589" w:type="pct"/>
            <w:tcMar>
              <w:top w:w="0" w:type="dxa"/>
              <w:left w:w="0" w:type="dxa"/>
              <w:bottom w:w="0" w:type="dxa"/>
              <w:right w:w="0" w:type="dxa"/>
            </w:tcMar>
            <w:vAlign w:val="center"/>
          </w:tcPr>
          <w:p w14:paraId="695FF216"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85" w:type="pct"/>
            <w:tcMar>
              <w:top w:w="0" w:type="dxa"/>
              <w:left w:w="0" w:type="dxa"/>
              <w:bottom w:w="0" w:type="dxa"/>
              <w:right w:w="0" w:type="dxa"/>
            </w:tcMar>
            <w:vAlign w:val="center"/>
          </w:tcPr>
          <w:p w14:paraId="20D714EE"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p>
        </w:tc>
        <w:tc>
          <w:tcPr>
            <w:tcW w:w="849" w:type="pct"/>
            <w:tcMar>
              <w:top w:w="0" w:type="dxa"/>
              <w:left w:w="0" w:type="dxa"/>
              <w:bottom w:w="0" w:type="dxa"/>
              <w:right w:w="0" w:type="dxa"/>
            </w:tcMar>
            <w:vAlign w:val="center"/>
          </w:tcPr>
          <w:p w14:paraId="764AA741"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p>
        </w:tc>
      </w:tr>
      <w:tr w:rsidR="00FE5472" w:rsidRPr="00A01F48" w14:paraId="67C1FB04" w14:textId="77777777" w:rsidTr="00D67C01">
        <w:tc>
          <w:tcPr>
            <w:tcW w:w="1577" w:type="pct"/>
            <w:vMerge/>
            <w:vAlign w:val="center"/>
          </w:tcPr>
          <w:p w14:paraId="6793409F"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p>
        </w:tc>
        <w:tc>
          <w:tcPr>
            <w:tcW w:w="1589" w:type="pct"/>
            <w:tcMar>
              <w:top w:w="0" w:type="dxa"/>
              <w:left w:w="0" w:type="dxa"/>
              <w:bottom w:w="0" w:type="dxa"/>
              <w:right w:w="0" w:type="dxa"/>
            </w:tcMar>
            <w:vAlign w:val="center"/>
          </w:tcPr>
          <w:p w14:paraId="1723038F"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985" w:type="pct"/>
            <w:tcMar>
              <w:top w:w="0" w:type="dxa"/>
              <w:left w:w="0" w:type="dxa"/>
              <w:bottom w:w="0" w:type="dxa"/>
              <w:right w:w="0" w:type="dxa"/>
            </w:tcMar>
            <w:vAlign w:val="center"/>
          </w:tcPr>
          <w:p w14:paraId="354C38BA"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49" w:type="pct"/>
            <w:tcMar>
              <w:top w:w="0" w:type="dxa"/>
              <w:left w:w="0" w:type="dxa"/>
              <w:bottom w:w="0" w:type="dxa"/>
              <w:right w:w="0" w:type="dxa"/>
            </w:tcMar>
            <w:vAlign w:val="center"/>
          </w:tcPr>
          <w:p w14:paraId="4828FEC1"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0,021</w:t>
            </w:r>
          </w:p>
        </w:tc>
      </w:tr>
    </w:tbl>
    <w:p w14:paraId="17C7BE8B" w14:textId="369527E5" w:rsidR="00FE5472" w:rsidRPr="00A01F48" w:rsidRDefault="00D67C01" w:rsidP="00D67C01">
      <w:pPr>
        <w:pStyle w:val="Heading4"/>
        <w:keepNext w:val="0"/>
        <w:keepLines w:val="0"/>
        <w:spacing w:before="120" w:after="0"/>
        <w:ind w:left="567" w:firstLine="0"/>
        <w:rPr>
          <w:color w:val="000000" w:themeColor="text1"/>
          <w:u w:color="000000" w:themeColor="text1"/>
          <w:lang w:val="vi-VN"/>
        </w:rPr>
      </w:pPr>
      <w:r>
        <w:rPr>
          <w:color w:val="000000" w:themeColor="text1"/>
          <w:u w:color="000000" w:themeColor="text1"/>
        </w:rPr>
        <w:t xml:space="preserve">3.2.2 </w:t>
      </w:r>
      <w:r w:rsidR="00FE5472" w:rsidRPr="00A01F48">
        <w:rPr>
          <w:color w:val="000000" w:themeColor="text1"/>
          <w:u w:color="000000" w:themeColor="text1"/>
          <w:lang w:val="vi-VN"/>
        </w:rPr>
        <w:t>ĐN.02.03.02.02</w:t>
      </w:r>
      <w:r w:rsidR="00FE5472" w:rsidRPr="00A01F48">
        <w:rPr>
          <w:color w:val="000000" w:themeColor="text1"/>
          <w:u w:color="000000" w:themeColor="text1"/>
        </w:rPr>
        <w:t xml:space="preserve"> </w:t>
      </w:r>
      <w:r w:rsidR="00FE5472" w:rsidRPr="00A01F48">
        <w:rPr>
          <w:color w:val="000000" w:themeColor="text1"/>
          <w:u w:color="000000" w:themeColor="text1"/>
          <w:lang w:val="vi-VN"/>
        </w:rPr>
        <w:t xml:space="preserve">Khắc phục sự cố </w:t>
      </w:r>
    </w:p>
    <w:p w14:paraId="64E5982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570B498A"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Sao lưu, back up dữ liệu trước khi xử lý sự cố; Ghi chép, lưu trữ thông số, trạng thái Hệ thống;</w:t>
      </w:r>
    </w:p>
    <w:p w14:paraId="67111B8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lastRenderedPageBreak/>
        <w:t>- Kiểm tra các phần mềm, thông số, cấu hình, thiết lập; Xử lý sự cố kỹ thuật liên quan đến Hệ thống;</w:t>
      </w:r>
    </w:p>
    <w:p w14:paraId="1659250B"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Thiết lập lại, khôi phục các thông số cài đặt, cấu hình, nâng cấp (nếu có thể) các cài đặt; Kiểm tra, chạy thử; Ghi nhận hoạt động của Hệ thống và nhật ký xử lý sự cố; Lập báo cáo sự cố.</w:t>
      </w:r>
    </w:p>
    <w:p w14:paraId="74EED02A"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b) Định mức</w:t>
      </w:r>
    </w:p>
    <w:p w14:paraId="08B4CBCE"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24"/>
        <w:gridCol w:w="3102"/>
        <w:gridCol w:w="2055"/>
        <w:gridCol w:w="1747"/>
      </w:tblGrid>
      <w:tr w:rsidR="00FE5472" w:rsidRPr="00A01F48" w14:paraId="4FEED88A" w14:textId="77777777" w:rsidTr="00D67C01">
        <w:tc>
          <w:tcPr>
            <w:tcW w:w="1415" w:type="pct"/>
            <w:tcMar>
              <w:top w:w="0" w:type="dxa"/>
              <w:left w:w="0" w:type="dxa"/>
              <w:bottom w:w="0" w:type="dxa"/>
              <w:right w:w="0" w:type="dxa"/>
            </w:tcMar>
            <w:vAlign w:val="center"/>
          </w:tcPr>
          <w:p w14:paraId="1AFB4AB8"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11" w:type="pct"/>
            <w:tcMar>
              <w:top w:w="0" w:type="dxa"/>
              <w:left w:w="0" w:type="dxa"/>
              <w:bottom w:w="0" w:type="dxa"/>
              <w:right w:w="0" w:type="dxa"/>
            </w:tcMar>
            <w:vAlign w:val="center"/>
          </w:tcPr>
          <w:p w14:paraId="356E471E"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67" w:type="pct"/>
            <w:tcMar>
              <w:top w:w="0" w:type="dxa"/>
              <w:left w:w="0" w:type="dxa"/>
              <w:bottom w:w="0" w:type="dxa"/>
              <w:right w:w="0" w:type="dxa"/>
            </w:tcMar>
            <w:vAlign w:val="center"/>
          </w:tcPr>
          <w:p w14:paraId="62AB0E4E"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907" w:type="pct"/>
            <w:tcMar>
              <w:top w:w="0" w:type="dxa"/>
              <w:left w:w="0" w:type="dxa"/>
              <w:bottom w:w="0" w:type="dxa"/>
              <w:right w:w="0" w:type="dxa"/>
            </w:tcMar>
            <w:vAlign w:val="center"/>
          </w:tcPr>
          <w:p w14:paraId="5750C051"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09FE3EE8" w14:textId="77777777" w:rsidTr="00D67C01">
        <w:tc>
          <w:tcPr>
            <w:tcW w:w="1415" w:type="pct"/>
            <w:vMerge w:val="restart"/>
            <w:tcMar>
              <w:top w:w="0" w:type="dxa"/>
              <w:left w:w="0" w:type="dxa"/>
              <w:bottom w:w="0" w:type="dxa"/>
              <w:right w:w="0" w:type="dxa"/>
            </w:tcMar>
            <w:vAlign w:val="center"/>
          </w:tcPr>
          <w:p w14:paraId="18F5FC4E"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ĐN.02.03.02.02</w:t>
            </w:r>
          </w:p>
        </w:tc>
        <w:tc>
          <w:tcPr>
            <w:tcW w:w="1611" w:type="pct"/>
            <w:tcMar>
              <w:top w:w="0" w:type="dxa"/>
              <w:left w:w="0" w:type="dxa"/>
              <w:bottom w:w="0" w:type="dxa"/>
              <w:right w:w="0" w:type="dxa"/>
            </w:tcMar>
            <w:vAlign w:val="center"/>
          </w:tcPr>
          <w:p w14:paraId="2FDCEB78"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67" w:type="pct"/>
            <w:tcMar>
              <w:top w:w="0" w:type="dxa"/>
              <w:left w:w="0" w:type="dxa"/>
              <w:bottom w:w="0" w:type="dxa"/>
              <w:right w:w="0" w:type="dxa"/>
            </w:tcMar>
            <w:vAlign w:val="center"/>
          </w:tcPr>
          <w:p w14:paraId="494217BC"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p>
        </w:tc>
        <w:tc>
          <w:tcPr>
            <w:tcW w:w="907" w:type="pct"/>
            <w:tcMar>
              <w:top w:w="0" w:type="dxa"/>
              <w:left w:w="0" w:type="dxa"/>
              <w:bottom w:w="0" w:type="dxa"/>
              <w:right w:w="0" w:type="dxa"/>
            </w:tcMar>
            <w:vAlign w:val="center"/>
          </w:tcPr>
          <w:p w14:paraId="07956988"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p>
        </w:tc>
      </w:tr>
      <w:tr w:rsidR="00FE5472" w:rsidRPr="00A01F48" w14:paraId="7C9905F6" w14:textId="77777777" w:rsidTr="00D67C01">
        <w:tc>
          <w:tcPr>
            <w:tcW w:w="1415" w:type="pct"/>
            <w:vMerge/>
            <w:vAlign w:val="center"/>
          </w:tcPr>
          <w:p w14:paraId="79BFFC1B"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55378FFE"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67" w:type="pct"/>
            <w:tcMar>
              <w:top w:w="0" w:type="dxa"/>
              <w:left w:w="0" w:type="dxa"/>
              <w:bottom w:w="0" w:type="dxa"/>
              <w:right w:w="0" w:type="dxa"/>
            </w:tcMar>
            <w:vAlign w:val="center"/>
          </w:tcPr>
          <w:p w14:paraId="4F9BEA99"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7" w:type="pct"/>
            <w:tcMar>
              <w:top w:w="0" w:type="dxa"/>
              <w:left w:w="0" w:type="dxa"/>
              <w:bottom w:w="0" w:type="dxa"/>
              <w:right w:w="0" w:type="dxa"/>
            </w:tcMar>
            <w:vAlign w:val="center"/>
          </w:tcPr>
          <w:p w14:paraId="2B83DBEE"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0,167</w:t>
            </w:r>
          </w:p>
        </w:tc>
      </w:tr>
      <w:tr w:rsidR="00FE5472" w:rsidRPr="00A01F48" w14:paraId="757AD9F1" w14:textId="77777777" w:rsidTr="00D67C01">
        <w:tc>
          <w:tcPr>
            <w:tcW w:w="1415" w:type="pct"/>
            <w:vMerge/>
            <w:vAlign w:val="center"/>
          </w:tcPr>
          <w:p w14:paraId="158699AB"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67C1ECCA"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067" w:type="pct"/>
            <w:tcMar>
              <w:top w:w="0" w:type="dxa"/>
              <w:left w:w="0" w:type="dxa"/>
              <w:bottom w:w="0" w:type="dxa"/>
              <w:right w:w="0" w:type="dxa"/>
            </w:tcMar>
            <w:vAlign w:val="center"/>
          </w:tcPr>
          <w:p w14:paraId="15A60004"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7" w:type="pct"/>
            <w:tcMar>
              <w:top w:w="0" w:type="dxa"/>
              <w:left w:w="0" w:type="dxa"/>
              <w:bottom w:w="0" w:type="dxa"/>
              <w:right w:w="0" w:type="dxa"/>
            </w:tcMar>
            <w:vAlign w:val="center"/>
          </w:tcPr>
          <w:p w14:paraId="1C5B4BE2"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0,515</w:t>
            </w:r>
          </w:p>
        </w:tc>
      </w:tr>
      <w:tr w:rsidR="00FE5472" w:rsidRPr="00A01F48" w14:paraId="070EB988" w14:textId="77777777" w:rsidTr="00D67C01">
        <w:tc>
          <w:tcPr>
            <w:tcW w:w="1415" w:type="pct"/>
            <w:vMerge/>
            <w:vAlign w:val="center"/>
          </w:tcPr>
          <w:p w14:paraId="0507DF47"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1A0D497D"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5</w:t>
            </w:r>
          </w:p>
        </w:tc>
        <w:tc>
          <w:tcPr>
            <w:tcW w:w="1067" w:type="pct"/>
            <w:tcMar>
              <w:top w:w="0" w:type="dxa"/>
              <w:left w:w="0" w:type="dxa"/>
              <w:bottom w:w="0" w:type="dxa"/>
              <w:right w:w="0" w:type="dxa"/>
            </w:tcMar>
            <w:vAlign w:val="center"/>
          </w:tcPr>
          <w:p w14:paraId="0AC8F7B6"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7" w:type="pct"/>
            <w:tcMar>
              <w:top w:w="0" w:type="dxa"/>
              <w:left w:w="0" w:type="dxa"/>
              <w:bottom w:w="0" w:type="dxa"/>
              <w:right w:w="0" w:type="dxa"/>
            </w:tcMar>
            <w:vAlign w:val="center"/>
          </w:tcPr>
          <w:p w14:paraId="5AD3B68A"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0,531</w:t>
            </w:r>
          </w:p>
        </w:tc>
      </w:tr>
      <w:tr w:rsidR="00FE5472" w:rsidRPr="00A01F48" w14:paraId="004EAF1C" w14:textId="77777777" w:rsidTr="00D67C01">
        <w:tc>
          <w:tcPr>
            <w:tcW w:w="1415" w:type="pct"/>
            <w:vMerge/>
            <w:vAlign w:val="center"/>
          </w:tcPr>
          <w:p w14:paraId="5AF05160"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506EA7D7"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67" w:type="pct"/>
            <w:tcMar>
              <w:top w:w="0" w:type="dxa"/>
              <w:left w:w="0" w:type="dxa"/>
              <w:bottom w:w="0" w:type="dxa"/>
              <w:right w:w="0" w:type="dxa"/>
            </w:tcMar>
            <w:vAlign w:val="center"/>
          </w:tcPr>
          <w:p w14:paraId="4029C663"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p>
        </w:tc>
        <w:tc>
          <w:tcPr>
            <w:tcW w:w="907" w:type="pct"/>
            <w:tcMar>
              <w:top w:w="0" w:type="dxa"/>
              <w:left w:w="0" w:type="dxa"/>
              <w:bottom w:w="0" w:type="dxa"/>
              <w:right w:w="0" w:type="dxa"/>
            </w:tcMar>
            <w:vAlign w:val="center"/>
          </w:tcPr>
          <w:p w14:paraId="1DAC914B"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p>
        </w:tc>
      </w:tr>
      <w:tr w:rsidR="00FE5472" w:rsidRPr="00A01F48" w14:paraId="6031E2A6" w14:textId="77777777" w:rsidTr="00D67C01">
        <w:tc>
          <w:tcPr>
            <w:tcW w:w="1415" w:type="pct"/>
            <w:vMerge/>
            <w:vAlign w:val="center"/>
          </w:tcPr>
          <w:p w14:paraId="65A075E0"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57D6EEC3"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67" w:type="pct"/>
            <w:tcMar>
              <w:top w:w="0" w:type="dxa"/>
              <w:left w:w="0" w:type="dxa"/>
              <w:bottom w:w="0" w:type="dxa"/>
              <w:right w:w="0" w:type="dxa"/>
            </w:tcMar>
            <w:vAlign w:val="center"/>
          </w:tcPr>
          <w:p w14:paraId="6B9295A4"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907" w:type="pct"/>
            <w:tcMar>
              <w:top w:w="0" w:type="dxa"/>
              <w:left w:w="0" w:type="dxa"/>
              <w:bottom w:w="0" w:type="dxa"/>
              <w:right w:w="0" w:type="dxa"/>
            </w:tcMar>
            <w:vAlign w:val="center"/>
          </w:tcPr>
          <w:p w14:paraId="71839682"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0,030</w:t>
            </w:r>
          </w:p>
        </w:tc>
      </w:tr>
      <w:tr w:rsidR="00FE5472" w:rsidRPr="00A01F48" w14:paraId="7F4EDF6E" w14:textId="77777777" w:rsidTr="00D67C01">
        <w:tc>
          <w:tcPr>
            <w:tcW w:w="1415" w:type="pct"/>
            <w:vMerge/>
            <w:vAlign w:val="center"/>
          </w:tcPr>
          <w:p w14:paraId="74D0EA05"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0DAEBB5A"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67" w:type="pct"/>
            <w:tcMar>
              <w:top w:w="0" w:type="dxa"/>
              <w:left w:w="0" w:type="dxa"/>
              <w:bottom w:w="0" w:type="dxa"/>
              <w:right w:w="0" w:type="dxa"/>
            </w:tcMar>
            <w:vAlign w:val="center"/>
          </w:tcPr>
          <w:p w14:paraId="03563727"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907" w:type="pct"/>
            <w:tcMar>
              <w:top w:w="0" w:type="dxa"/>
              <w:left w:w="0" w:type="dxa"/>
              <w:bottom w:w="0" w:type="dxa"/>
              <w:right w:w="0" w:type="dxa"/>
            </w:tcMar>
            <w:vAlign w:val="center"/>
          </w:tcPr>
          <w:p w14:paraId="1D8E8346"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0,015</w:t>
            </w:r>
          </w:p>
        </w:tc>
      </w:tr>
      <w:tr w:rsidR="00FE5472" w:rsidRPr="00A01F48" w14:paraId="29377769" w14:textId="77777777" w:rsidTr="00D67C01">
        <w:tc>
          <w:tcPr>
            <w:tcW w:w="1415" w:type="pct"/>
            <w:vMerge/>
            <w:vAlign w:val="center"/>
          </w:tcPr>
          <w:p w14:paraId="0FDE7859"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64BBABB2"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Mực in</w:t>
            </w:r>
          </w:p>
        </w:tc>
        <w:tc>
          <w:tcPr>
            <w:tcW w:w="1067" w:type="pct"/>
            <w:tcMar>
              <w:top w:w="0" w:type="dxa"/>
              <w:left w:w="0" w:type="dxa"/>
              <w:bottom w:w="0" w:type="dxa"/>
              <w:right w:w="0" w:type="dxa"/>
            </w:tcMar>
            <w:vAlign w:val="center"/>
          </w:tcPr>
          <w:p w14:paraId="0EB6C2CE"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Hộp</w:t>
            </w:r>
          </w:p>
        </w:tc>
        <w:tc>
          <w:tcPr>
            <w:tcW w:w="907" w:type="pct"/>
            <w:tcMar>
              <w:top w:w="0" w:type="dxa"/>
              <w:left w:w="0" w:type="dxa"/>
              <w:bottom w:w="0" w:type="dxa"/>
              <w:right w:w="0" w:type="dxa"/>
            </w:tcMar>
            <w:vAlign w:val="center"/>
          </w:tcPr>
          <w:p w14:paraId="145C04F9"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7A6FACEB" w14:textId="77777777" w:rsidTr="00D67C01">
        <w:tc>
          <w:tcPr>
            <w:tcW w:w="1415" w:type="pct"/>
            <w:vMerge/>
            <w:vAlign w:val="center"/>
          </w:tcPr>
          <w:p w14:paraId="4FECBE67"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4851454B"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67" w:type="pct"/>
            <w:tcMar>
              <w:top w:w="0" w:type="dxa"/>
              <w:left w:w="0" w:type="dxa"/>
              <w:bottom w:w="0" w:type="dxa"/>
              <w:right w:w="0" w:type="dxa"/>
            </w:tcMar>
            <w:vAlign w:val="center"/>
          </w:tcPr>
          <w:p w14:paraId="70DC19D9"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p>
        </w:tc>
        <w:tc>
          <w:tcPr>
            <w:tcW w:w="907" w:type="pct"/>
            <w:tcMar>
              <w:top w:w="0" w:type="dxa"/>
              <w:left w:w="0" w:type="dxa"/>
              <w:bottom w:w="0" w:type="dxa"/>
              <w:right w:w="0" w:type="dxa"/>
            </w:tcMar>
            <w:vAlign w:val="center"/>
          </w:tcPr>
          <w:p w14:paraId="46D87E3C"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p>
        </w:tc>
      </w:tr>
      <w:tr w:rsidR="00FE5472" w:rsidRPr="00A01F48" w14:paraId="6E548A39" w14:textId="77777777" w:rsidTr="00D67C01">
        <w:tc>
          <w:tcPr>
            <w:tcW w:w="1415" w:type="pct"/>
            <w:vMerge/>
            <w:vAlign w:val="center"/>
          </w:tcPr>
          <w:p w14:paraId="2949AD82"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0A920AB4"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67" w:type="pct"/>
            <w:tcMar>
              <w:top w:w="0" w:type="dxa"/>
              <w:left w:w="0" w:type="dxa"/>
              <w:bottom w:w="0" w:type="dxa"/>
              <w:right w:w="0" w:type="dxa"/>
            </w:tcMar>
            <w:vAlign w:val="center"/>
          </w:tcPr>
          <w:p w14:paraId="1FB150E4"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7" w:type="pct"/>
            <w:tcMar>
              <w:top w:w="0" w:type="dxa"/>
              <w:left w:w="0" w:type="dxa"/>
              <w:bottom w:w="0" w:type="dxa"/>
              <w:right w:w="0" w:type="dxa"/>
            </w:tcMar>
            <w:vAlign w:val="center"/>
          </w:tcPr>
          <w:p w14:paraId="707908D3"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0,031</w:t>
            </w:r>
          </w:p>
        </w:tc>
      </w:tr>
      <w:tr w:rsidR="00FE5472" w:rsidRPr="00A01F48" w14:paraId="15C5B4BF" w14:textId="77777777" w:rsidTr="00D67C01">
        <w:tc>
          <w:tcPr>
            <w:tcW w:w="1415" w:type="pct"/>
            <w:vMerge/>
            <w:vAlign w:val="center"/>
          </w:tcPr>
          <w:p w14:paraId="3C47AB69"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2487BAFB"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67" w:type="pct"/>
            <w:tcMar>
              <w:top w:w="0" w:type="dxa"/>
              <w:left w:w="0" w:type="dxa"/>
              <w:bottom w:w="0" w:type="dxa"/>
              <w:right w:w="0" w:type="dxa"/>
            </w:tcMar>
            <w:vAlign w:val="center"/>
          </w:tcPr>
          <w:p w14:paraId="061CEEE0"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7" w:type="pct"/>
            <w:tcMar>
              <w:top w:w="0" w:type="dxa"/>
              <w:left w:w="0" w:type="dxa"/>
              <w:bottom w:w="0" w:type="dxa"/>
              <w:right w:w="0" w:type="dxa"/>
            </w:tcMar>
            <w:vAlign w:val="center"/>
          </w:tcPr>
          <w:p w14:paraId="1F04C9FD"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1,181</w:t>
            </w:r>
          </w:p>
        </w:tc>
      </w:tr>
      <w:tr w:rsidR="00FE5472" w:rsidRPr="00A01F48" w14:paraId="74BEE69A" w14:textId="77777777" w:rsidTr="00D67C01">
        <w:tc>
          <w:tcPr>
            <w:tcW w:w="1415" w:type="pct"/>
            <w:vMerge/>
            <w:vAlign w:val="center"/>
          </w:tcPr>
          <w:p w14:paraId="5CB3C1F3"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77247AD0" w14:textId="77777777" w:rsidR="00FE5472" w:rsidRPr="00A01F48" w:rsidRDefault="00FE5472" w:rsidP="00D67C0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67" w:type="pct"/>
            <w:tcMar>
              <w:top w:w="0" w:type="dxa"/>
              <w:left w:w="0" w:type="dxa"/>
              <w:bottom w:w="0" w:type="dxa"/>
              <w:right w:w="0" w:type="dxa"/>
            </w:tcMar>
            <w:vAlign w:val="center"/>
          </w:tcPr>
          <w:p w14:paraId="4D888136"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7" w:type="pct"/>
            <w:tcMar>
              <w:top w:w="0" w:type="dxa"/>
              <w:left w:w="0" w:type="dxa"/>
              <w:bottom w:w="0" w:type="dxa"/>
              <w:right w:w="0" w:type="dxa"/>
            </w:tcMar>
            <w:vAlign w:val="center"/>
          </w:tcPr>
          <w:p w14:paraId="08D1D401" w14:textId="77777777" w:rsidR="00FE5472" w:rsidRPr="00A01F48" w:rsidRDefault="00FE5472" w:rsidP="00D67C0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bl>
    <w:p w14:paraId="5AA1A3A5" w14:textId="7D917026" w:rsidR="00FE5472" w:rsidRPr="00A01F48" w:rsidRDefault="00DA3536" w:rsidP="00DA3536">
      <w:pPr>
        <w:pStyle w:val="Heading4"/>
        <w:keepNext w:val="0"/>
        <w:keepLines w:val="0"/>
        <w:spacing w:before="120" w:after="0"/>
        <w:ind w:left="567" w:firstLine="0"/>
        <w:rPr>
          <w:color w:val="000000" w:themeColor="text1"/>
          <w:u w:color="000000" w:themeColor="text1"/>
          <w:lang w:val="vi-VN"/>
        </w:rPr>
      </w:pPr>
      <w:r>
        <w:rPr>
          <w:color w:val="000000" w:themeColor="text1"/>
          <w:u w:color="000000" w:themeColor="text1"/>
        </w:rPr>
        <w:t xml:space="preserve">3.2.3 </w:t>
      </w:r>
      <w:r w:rsidR="00FE5472" w:rsidRPr="00A01F48">
        <w:rPr>
          <w:color w:val="000000" w:themeColor="text1"/>
          <w:u w:color="000000" w:themeColor="text1"/>
          <w:lang w:val="vi-VN"/>
        </w:rPr>
        <w:t>ĐN.02.03.02.03</w:t>
      </w:r>
      <w:r w:rsidR="00FE5472" w:rsidRPr="00A01F48">
        <w:rPr>
          <w:color w:val="000000" w:themeColor="text1"/>
          <w:u w:color="000000" w:themeColor="text1"/>
        </w:rPr>
        <w:t xml:space="preserve"> </w:t>
      </w:r>
      <w:r w:rsidR="00FE5472" w:rsidRPr="00A01F48">
        <w:rPr>
          <w:color w:val="000000" w:themeColor="text1"/>
          <w:u w:color="000000" w:themeColor="text1"/>
          <w:lang w:val="vi-VN"/>
        </w:rPr>
        <w:t>Hỗ trợ kỹ thuật</w:t>
      </w:r>
    </w:p>
    <w:p w14:paraId="060FDAF8" w14:textId="77777777" w:rsidR="00FE5472" w:rsidRPr="00A01F48" w:rsidRDefault="00FE5472" w:rsidP="00A01F48">
      <w:pPr>
        <w:spacing w:before="120" w:after="0"/>
        <w:ind w:firstLine="567"/>
        <w:jc w:val="both"/>
        <w:rPr>
          <w:rFonts w:cs="Times New Roman"/>
          <w:color w:val="000000" w:themeColor="text1"/>
          <w:szCs w:val="28"/>
          <w:u w:color="000000" w:themeColor="text1"/>
          <w:lang w:val="en-GB"/>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lang w:val="en-GB"/>
        </w:rPr>
        <w:t xml:space="preserve">: </w:t>
      </w:r>
    </w:p>
    <w:p w14:paraId="2950106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Hỗ trợ qua điện thoại;</w:t>
      </w:r>
    </w:p>
    <w:p w14:paraId="7F91C44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Hỗ trợ qua tổng đài;</w:t>
      </w:r>
    </w:p>
    <w:p w14:paraId="16241D4F"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Hỗ trợ qua email.</w:t>
      </w:r>
    </w:p>
    <w:p w14:paraId="02850BB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451E03F4"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24"/>
        <w:gridCol w:w="3102"/>
        <w:gridCol w:w="2055"/>
        <w:gridCol w:w="1747"/>
      </w:tblGrid>
      <w:tr w:rsidR="00FE5472" w:rsidRPr="00A01F48" w14:paraId="3D36562F" w14:textId="77777777" w:rsidTr="00DA3536">
        <w:tc>
          <w:tcPr>
            <w:tcW w:w="1415" w:type="pct"/>
            <w:tcMar>
              <w:top w:w="0" w:type="dxa"/>
              <w:left w:w="0" w:type="dxa"/>
              <w:bottom w:w="0" w:type="dxa"/>
              <w:right w:w="0" w:type="dxa"/>
            </w:tcMar>
            <w:vAlign w:val="center"/>
          </w:tcPr>
          <w:p w14:paraId="2B8A7725"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11" w:type="pct"/>
            <w:tcMar>
              <w:top w:w="0" w:type="dxa"/>
              <w:left w:w="0" w:type="dxa"/>
              <w:bottom w:w="0" w:type="dxa"/>
              <w:right w:w="0" w:type="dxa"/>
            </w:tcMar>
            <w:vAlign w:val="center"/>
          </w:tcPr>
          <w:p w14:paraId="7A098634"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67" w:type="pct"/>
            <w:tcMar>
              <w:top w:w="0" w:type="dxa"/>
              <w:left w:w="0" w:type="dxa"/>
              <w:bottom w:w="0" w:type="dxa"/>
              <w:right w:w="0" w:type="dxa"/>
            </w:tcMar>
            <w:vAlign w:val="center"/>
          </w:tcPr>
          <w:p w14:paraId="5A6E68D5"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907" w:type="pct"/>
            <w:tcMar>
              <w:top w:w="0" w:type="dxa"/>
              <w:left w:w="0" w:type="dxa"/>
              <w:bottom w:w="0" w:type="dxa"/>
              <w:right w:w="0" w:type="dxa"/>
            </w:tcMar>
            <w:vAlign w:val="center"/>
          </w:tcPr>
          <w:p w14:paraId="58B89B9A"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163E705F" w14:textId="77777777" w:rsidTr="00DA3536">
        <w:tc>
          <w:tcPr>
            <w:tcW w:w="1415" w:type="pct"/>
            <w:vMerge w:val="restart"/>
            <w:tcMar>
              <w:top w:w="0" w:type="dxa"/>
              <w:left w:w="0" w:type="dxa"/>
              <w:bottom w:w="0" w:type="dxa"/>
              <w:right w:w="0" w:type="dxa"/>
            </w:tcMar>
            <w:vAlign w:val="center"/>
          </w:tcPr>
          <w:p w14:paraId="689530D9"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ĐN.02.03.02.03</w:t>
            </w:r>
          </w:p>
        </w:tc>
        <w:tc>
          <w:tcPr>
            <w:tcW w:w="1611" w:type="pct"/>
            <w:tcMar>
              <w:top w:w="0" w:type="dxa"/>
              <w:left w:w="0" w:type="dxa"/>
              <w:bottom w:w="0" w:type="dxa"/>
              <w:right w:w="0" w:type="dxa"/>
            </w:tcMar>
            <w:vAlign w:val="center"/>
          </w:tcPr>
          <w:p w14:paraId="3E7FE4A0" w14:textId="77777777" w:rsidR="00FE5472" w:rsidRPr="00A01F48" w:rsidRDefault="00FE5472" w:rsidP="00DA3536">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67" w:type="pct"/>
            <w:tcMar>
              <w:top w:w="0" w:type="dxa"/>
              <w:left w:w="0" w:type="dxa"/>
              <w:bottom w:w="0" w:type="dxa"/>
              <w:right w:w="0" w:type="dxa"/>
            </w:tcMar>
            <w:vAlign w:val="center"/>
          </w:tcPr>
          <w:p w14:paraId="4B72A843"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p>
        </w:tc>
        <w:tc>
          <w:tcPr>
            <w:tcW w:w="907" w:type="pct"/>
            <w:tcMar>
              <w:top w:w="0" w:type="dxa"/>
              <w:left w:w="0" w:type="dxa"/>
              <w:bottom w:w="0" w:type="dxa"/>
              <w:right w:w="0" w:type="dxa"/>
            </w:tcMar>
            <w:vAlign w:val="center"/>
          </w:tcPr>
          <w:p w14:paraId="08ADFFE4"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p>
        </w:tc>
      </w:tr>
      <w:tr w:rsidR="00FE5472" w:rsidRPr="00A01F48" w14:paraId="11324B67" w14:textId="77777777" w:rsidTr="00DA3536">
        <w:tc>
          <w:tcPr>
            <w:tcW w:w="1415" w:type="pct"/>
            <w:vMerge/>
            <w:vAlign w:val="center"/>
          </w:tcPr>
          <w:p w14:paraId="7469BC3C" w14:textId="77777777" w:rsidR="00FE5472" w:rsidRPr="00A01F48" w:rsidRDefault="00FE5472" w:rsidP="00DA3536">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17672DD4" w14:textId="77777777" w:rsidR="00FE5472" w:rsidRPr="00A01F48" w:rsidRDefault="00FE5472" w:rsidP="00DA3536">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5</w:t>
            </w:r>
          </w:p>
        </w:tc>
        <w:tc>
          <w:tcPr>
            <w:tcW w:w="1067" w:type="pct"/>
            <w:tcMar>
              <w:top w:w="0" w:type="dxa"/>
              <w:left w:w="0" w:type="dxa"/>
              <w:bottom w:w="0" w:type="dxa"/>
              <w:right w:w="0" w:type="dxa"/>
            </w:tcMar>
            <w:vAlign w:val="center"/>
          </w:tcPr>
          <w:p w14:paraId="6C55E45F"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7" w:type="pct"/>
            <w:tcMar>
              <w:top w:w="0" w:type="dxa"/>
              <w:left w:w="0" w:type="dxa"/>
              <w:bottom w:w="0" w:type="dxa"/>
              <w:right w:w="0" w:type="dxa"/>
            </w:tcMar>
            <w:vAlign w:val="center"/>
          </w:tcPr>
          <w:p w14:paraId="3626FFDB"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0,052</w:t>
            </w:r>
          </w:p>
        </w:tc>
      </w:tr>
      <w:tr w:rsidR="00FE5472" w:rsidRPr="00A01F48" w14:paraId="19DAFD2E" w14:textId="77777777" w:rsidTr="00DA3536">
        <w:tc>
          <w:tcPr>
            <w:tcW w:w="1415" w:type="pct"/>
            <w:vMerge/>
            <w:vAlign w:val="center"/>
          </w:tcPr>
          <w:p w14:paraId="518375E6" w14:textId="77777777" w:rsidR="00FE5472" w:rsidRPr="00A01F48" w:rsidRDefault="00FE5472" w:rsidP="00DA3536">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3B4EDD55" w14:textId="77777777" w:rsidR="00FE5472" w:rsidRPr="00A01F48" w:rsidRDefault="00FE5472" w:rsidP="00DA3536">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67" w:type="pct"/>
            <w:tcMar>
              <w:top w:w="0" w:type="dxa"/>
              <w:left w:w="0" w:type="dxa"/>
              <w:bottom w:w="0" w:type="dxa"/>
              <w:right w:w="0" w:type="dxa"/>
            </w:tcMar>
            <w:vAlign w:val="center"/>
          </w:tcPr>
          <w:p w14:paraId="5B8DEB7B"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p>
        </w:tc>
        <w:tc>
          <w:tcPr>
            <w:tcW w:w="907" w:type="pct"/>
            <w:tcMar>
              <w:top w:w="0" w:type="dxa"/>
              <w:left w:w="0" w:type="dxa"/>
              <w:bottom w:w="0" w:type="dxa"/>
              <w:right w:w="0" w:type="dxa"/>
            </w:tcMar>
            <w:vAlign w:val="center"/>
          </w:tcPr>
          <w:p w14:paraId="6E8FB335"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p>
        </w:tc>
      </w:tr>
      <w:tr w:rsidR="00FE5472" w:rsidRPr="00A01F48" w14:paraId="10354747" w14:textId="77777777" w:rsidTr="00DA3536">
        <w:tc>
          <w:tcPr>
            <w:tcW w:w="1415" w:type="pct"/>
            <w:vMerge/>
            <w:vAlign w:val="center"/>
          </w:tcPr>
          <w:p w14:paraId="012F8A2F" w14:textId="77777777" w:rsidR="00FE5472" w:rsidRPr="00A01F48" w:rsidRDefault="00FE5472" w:rsidP="00DA3536">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17D4D098" w14:textId="77777777" w:rsidR="00FE5472" w:rsidRPr="00A01F48" w:rsidRDefault="00FE5472" w:rsidP="00DA3536">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67" w:type="pct"/>
            <w:tcMar>
              <w:top w:w="0" w:type="dxa"/>
              <w:left w:w="0" w:type="dxa"/>
              <w:bottom w:w="0" w:type="dxa"/>
              <w:right w:w="0" w:type="dxa"/>
            </w:tcMar>
            <w:vAlign w:val="center"/>
          </w:tcPr>
          <w:p w14:paraId="5A530E71"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7" w:type="pct"/>
            <w:tcMar>
              <w:top w:w="0" w:type="dxa"/>
              <w:left w:w="0" w:type="dxa"/>
              <w:bottom w:w="0" w:type="dxa"/>
              <w:right w:w="0" w:type="dxa"/>
            </w:tcMar>
            <w:vAlign w:val="center"/>
          </w:tcPr>
          <w:p w14:paraId="3F5DE55F"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0,052</w:t>
            </w:r>
          </w:p>
        </w:tc>
      </w:tr>
    </w:tbl>
    <w:p w14:paraId="66FC397F" w14:textId="17C11981" w:rsidR="00FE5472" w:rsidRPr="00A01F48" w:rsidRDefault="00DA3536" w:rsidP="008B179A">
      <w:pPr>
        <w:pStyle w:val="Heading3"/>
      </w:pPr>
      <w:bookmarkStart w:id="24" w:name="dieu_23"/>
      <w:r>
        <w:t xml:space="preserve">4. </w:t>
      </w:r>
      <w:r w:rsidR="00FE5472" w:rsidRPr="00A01F48">
        <w:t xml:space="preserve">ĐN.02.04 Tích hợp tiện ích, dịch vụ lên ứng dụng di động dùng chung của thành phố </w:t>
      </w:r>
      <w:bookmarkEnd w:id="24"/>
    </w:p>
    <w:p w14:paraId="75369AA5" w14:textId="37F7DC76" w:rsidR="00FE5472" w:rsidRPr="00A01F48" w:rsidRDefault="00DA3536" w:rsidP="008B179A">
      <w:pPr>
        <w:pStyle w:val="Heading3"/>
      </w:pPr>
      <w:r>
        <w:t xml:space="preserve">4.1. </w:t>
      </w:r>
      <w:r w:rsidR="00FE5472" w:rsidRPr="00A01F48">
        <w:t xml:space="preserve">ĐN.02.04.01 API Đơn giản </w:t>
      </w:r>
    </w:p>
    <w:p w14:paraId="4AD7A028" w14:textId="053124CA" w:rsidR="00FE5472" w:rsidRPr="00A01F48" w:rsidRDefault="00DA3536" w:rsidP="00DA3536">
      <w:pPr>
        <w:pStyle w:val="Heading4"/>
        <w:keepNext w:val="0"/>
        <w:keepLines w:val="0"/>
        <w:spacing w:before="120" w:after="0"/>
        <w:ind w:left="567" w:firstLine="0"/>
        <w:rPr>
          <w:color w:val="000000" w:themeColor="text1"/>
          <w:u w:color="000000" w:themeColor="text1"/>
          <w:lang w:val="vi-VN"/>
        </w:rPr>
      </w:pPr>
      <w:r>
        <w:rPr>
          <w:color w:val="000000" w:themeColor="text1"/>
          <w:u w:color="000000" w:themeColor="text1"/>
        </w:rPr>
        <w:lastRenderedPageBreak/>
        <w:t xml:space="preserve">4.1.1 </w:t>
      </w:r>
      <w:r w:rsidR="00FE5472" w:rsidRPr="00A01F48">
        <w:rPr>
          <w:color w:val="000000" w:themeColor="text1"/>
          <w:u w:color="000000" w:themeColor="text1"/>
          <w:lang w:val="vi-VN"/>
        </w:rPr>
        <w:t>ĐN.02.04.01.01</w:t>
      </w:r>
      <w:r w:rsidR="00FE5472" w:rsidRPr="00A01F48">
        <w:rPr>
          <w:color w:val="000000" w:themeColor="text1"/>
          <w:u w:color="000000" w:themeColor="text1"/>
        </w:rPr>
        <w:t xml:space="preserve"> </w:t>
      </w:r>
      <w:r w:rsidR="00FE5472" w:rsidRPr="00A01F48">
        <w:rPr>
          <w:color w:val="000000" w:themeColor="text1"/>
          <w:u w:color="000000" w:themeColor="text1"/>
          <w:lang w:val="vi-VN"/>
        </w:rPr>
        <w:t>Vận hành</w:t>
      </w:r>
    </w:p>
    <w:p w14:paraId="4D27EDE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0FDDB84B"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 xml:space="preserve">- </w:t>
      </w:r>
      <w:r w:rsidRPr="00A01F48">
        <w:rPr>
          <w:rFonts w:cs="Times New Roman"/>
          <w:color w:val="000000" w:themeColor="text1"/>
          <w:szCs w:val="28"/>
          <w:u w:color="000000" w:themeColor="text1"/>
          <w:lang w:val="vi-VN"/>
        </w:rPr>
        <w:t>Thực hiện các nghiệp vụ quản lý, vận hành Hệ thống;</w:t>
      </w:r>
    </w:p>
    <w:p w14:paraId="47F3C9C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Quản lý, vận hành bảo đảm các hoạt động bình thường của toàn bộ hạ tầng phần cứng, phần mềm và dịch vụ của nền tảng tích hợp, chia sẻ dữ liệu nội bộ (LGSP) phục vụ các sở, ngành, địa phương trong thành phố;</w:t>
      </w:r>
    </w:p>
    <w:p w14:paraId="6E90711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Theo dõi, kiểm tra Hệ thống quản lý/giám sát hoạt động mạng nội bộ của thành phố và kết nối giữa các cơ quan, đơn vị để bảo đảm kênh kết nối hoạt động ổn định;</w:t>
      </w:r>
    </w:p>
    <w:p w14:paraId="364E859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Theo dõi, kiểm tra tình trạng hoạt động, lưu trữ, truyền tải và xử lý dữ liệu khi kết nối, chia sẻ với các Hệ thống nội bộ;</w:t>
      </w:r>
    </w:p>
    <w:p w14:paraId="7D68122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Theo dõi, kiểm tra sự hoạt động của các dịch vụ tích hợp và API đơn giản (</w:t>
      </w:r>
      <w:r w:rsidRPr="00A01F48">
        <w:rPr>
          <w:rFonts w:cs="Times New Roman"/>
          <w:i/>
          <w:color w:val="000000" w:themeColor="text1"/>
          <w:szCs w:val="28"/>
          <w:u w:color="000000" w:themeColor="text1"/>
          <w:lang w:val="vi-VN"/>
        </w:rPr>
        <w:t>truy vấn, nhận/gửi dữ liệu dạng đơn, ít tham số</w:t>
      </w:r>
      <w:r w:rsidRPr="00A01F48">
        <w:rPr>
          <w:rFonts w:cs="Times New Roman"/>
          <w:color w:val="000000" w:themeColor="text1"/>
          <w:szCs w:val="28"/>
          <w:u w:color="000000" w:themeColor="text1"/>
          <w:lang w:val="vi-VN"/>
        </w:rPr>
        <w:t>);</w:t>
      </w:r>
    </w:p>
    <w:p w14:paraId="1C8C43C6"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Theo dõi, kiểm tra sự hoạt động của các phần mềm ứng dụng và dịch vụ chia sẻ dữ liệu trong nội bộ thành phố;</w:t>
      </w:r>
    </w:p>
    <w:p w14:paraId="4C10B70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Theo dõi, thống kê, tổng hợp và phân tích lưu lượng, tần suất, loại dữ liệu trao đổi giữa các Hệ thống nội bộ;</w:t>
      </w:r>
    </w:p>
    <w:p w14:paraId="3849846B"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Giám sát, theo dõi, cập nhật cảnh báo tình trạng hoạt động;</w:t>
      </w:r>
    </w:p>
    <w:p w14:paraId="7769DBA7"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Giám sát chi tiết các thành phần, hiệu năng của Hệ thống hạ tầng thiết bị vật lý;</w:t>
      </w:r>
    </w:p>
    <w:p w14:paraId="331C8D4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Giám sát chi tiết các thành phần, hiệu năng của Hệ thống phụ trợ.</w:t>
      </w:r>
    </w:p>
    <w:p w14:paraId="6963CC8E"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34AB4A8A"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24"/>
        <w:gridCol w:w="3102"/>
        <w:gridCol w:w="2055"/>
        <w:gridCol w:w="1747"/>
      </w:tblGrid>
      <w:tr w:rsidR="00FE5472" w:rsidRPr="00A01F48" w14:paraId="4C007B6A" w14:textId="77777777" w:rsidTr="00DA3536">
        <w:trPr>
          <w:jc w:val="center"/>
        </w:trPr>
        <w:tc>
          <w:tcPr>
            <w:tcW w:w="1415" w:type="pct"/>
            <w:tcMar>
              <w:top w:w="0" w:type="dxa"/>
              <w:left w:w="0" w:type="dxa"/>
              <w:bottom w:w="0" w:type="dxa"/>
              <w:right w:w="0" w:type="dxa"/>
            </w:tcMar>
            <w:vAlign w:val="center"/>
          </w:tcPr>
          <w:p w14:paraId="2A5759A4"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11" w:type="pct"/>
            <w:tcMar>
              <w:top w:w="0" w:type="dxa"/>
              <w:left w:w="0" w:type="dxa"/>
              <w:bottom w:w="0" w:type="dxa"/>
              <w:right w:w="0" w:type="dxa"/>
            </w:tcMar>
            <w:vAlign w:val="center"/>
          </w:tcPr>
          <w:p w14:paraId="7416A352"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67" w:type="pct"/>
            <w:tcMar>
              <w:top w:w="0" w:type="dxa"/>
              <w:left w:w="0" w:type="dxa"/>
              <w:bottom w:w="0" w:type="dxa"/>
              <w:right w:w="0" w:type="dxa"/>
            </w:tcMar>
            <w:vAlign w:val="center"/>
          </w:tcPr>
          <w:p w14:paraId="23846A37"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907" w:type="pct"/>
            <w:tcMar>
              <w:top w:w="0" w:type="dxa"/>
              <w:left w:w="0" w:type="dxa"/>
              <w:bottom w:w="0" w:type="dxa"/>
              <w:right w:w="0" w:type="dxa"/>
            </w:tcMar>
            <w:vAlign w:val="center"/>
          </w:tcPr>
          <w:p w14:paraId="29EB8956"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2D14A2C7" w14:textId="77777777" w:rsidTr="00DA3536">
        <w:trPr>
          <w:jc w:val="center"/>
        </w:trPr>
        <w:tc>
          <w:tcPr>
            <w:tcW w:w="1415" w:type="pct"/>
            <w:vMerge w:val="restart"/>
            <w:tcMar>
              <w:top w:w="0" w:type="dxa"/>
              <w:left w:w="0" w:type="dxa"/>
              <w:bottom w:w="0" w:type="dxa"/>
              <w:right w:w="0" w:type="dxa"/>
            </w:tcMar>
            <w:vAlign w:val="center"/>
          </w:tcPr>
          <w:p w14:paraId="498B5CCF"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ĐN.02.04.01.01</w:t>
            </w:r>
          </w:p>
        </w:tc>
        <w:tc>
          <w:tcPr>
            <w:tcW w:w="1611" w:type="pct"/>
            <w:tcMar>
              <w:top w:w="0" w:type="dxa"/>
              <w:left w:w="0" w:type="dxa"/>
              <w:bottom w:w="0" w:type="dxa"/>
              <w:right w:w="0" w:type="dxa"/>
            </w:tcMar>
            <w:vAlign w:val="center"/>
          </w:tcPr>
          <w:p w14:paraId="02746019" w14:textId="77777777" w:rsidR="00FE5472" w:rsidRPr="00A01F48" w:rsidRDefault="00FE5472" w:rsidP="00DA3536">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67" w:type="pct"/>
            <w:tcMar>
              <w:top w:w="0" w:type="dxa"/>
              <w:left w:w="0" w:type="dxa"/>
              <w:bottom w:w="0" w:type="dxa"/>
              <w:right w:w="0" w:type="dxa"/>
            </w:tcMar>
            <w:vAlign w:val="center"/>
          </w:tcPr>
          <w:p w14:paraId="45974BF7"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p>
        </w:tc>
        <w:tc>
          <w:tcPr>
            <w:tcW w:w="907" w:type="pct"/>
            <w:tcMar>
              <w:top w:w="0" w:type="dxa"/>
              <w:left w:w="0" w:type="dxa"/>
              <w:bottom w:w="0" w:type="dxa"/>
              <w:right w:w="0" w:type="dxa"/>
            </w:tcMar>
            <w:vAlign w:val="center"/>
          </w:tcPr>
          <w:p w14:paraId="584A1501"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p>
        </w:tc>
      </w:tr>
      <w:tr w:rsidR="00FE5472" w:rsidRPr="00A01F48" w14:paraId="7592DF2D" w14:textId="77777777" w:rsidTr="00DA3536">
        <w:trPr>
          <w:jc w:val="center"/>
        </w:trPr>
        <w:tc>
          <w:tcPr>
            <w:tcW w:w="1415" w:type="pct"/>
            <w:vMerge/>
            <w:vAlign w:val="center"/>
          </w:tcPr>
          <w:p w14:paraId="0BB576DA" w14:textId="77777777" w:rsidR="00FE5472" w:rsidRPr="00A01F48" w:rsidRDefault="00FE5472" w:rsidP="00DA3536">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4B9D3268" w14:textId="77777777" w:rsidR="00FE5472" w:rsidRPr="00A01F48" w:rsidRDefault="00FE5472" w:rsidP="00DA3536">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067" w:type="pct"/>
            <w:tcMar>
              <w:top w:w="0" w:type="dxa"/>
              <w:left w:w="0" w:type="dxa"/>
              <w:bottom w:w="0" w:type="dxa"/>
              <w:right w:w="0" w:type="dxa"/>
            </w:tcMar>
            <w:vAlign w:val="center"/>
          </w:tcPr>
          <w:p w14:paraId="68A395DF"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7" w:type="pct"/>
            <w:tcMar>
              <w:top w:w="0" w:type="dxa"/>
              <w:left w:w="0" w:type="dxa"/>
              <w:bottom w:w="0" w:type="dxa"/>
              <w:right w:w="0" w:type="dxa"/>
            </w:tcMar>
            <w:vAlign w:val="center"/>
          </w:tcPr>
          <w:p w14:paraId="66B980E6"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0,050</w:t>
            </w:r>
          </w:p>
        </w:tc>
      </w:tr>
      <w:tr w:rsidR="00FE5472" w:rsidRPr="00A01F48" w14:paraId="0FCCBE34" w14:textId="77777777" w:rsidTr="00DA3536">
        <w:trPr>
          <w:jc w:val="center"/>
        </w:trPr>
        <w:tc>
          <w:tcPr>
            <w:tcW w:w="1415" w:type="pct"/>
            <w:vMerge/>
            <w:vAlign w:val="center"/>
          </w:tcPr>
          <w:p w14:paraId="1E88C992" w14:textId="77777777" w:rsidR="00FE5472" w:rsidRPr="00A01F48" w:rsidRDefault="00FE5472" w:rsidP="00DA3536">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00A9A236" w14:textId="77777777" w:rsidR="00FE5472" w:rsidRPr="00A01F48" w:rsidRDefault="00FE5472" w:rsidP="00DA3536">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67" w:type="pct"/>
            <w:tcMar>
              <w:top w:w="0" w:type="dxa"/>
              <w:left w:w="0" w:type="dxa"/>
              <w:bottom w:w="0" w:type="dxa"/>
              <w:right w:w="0" w:type="dxa"/>
            </w:tcMar>
            <w:vAlign w:val="center"/>
          </w:tcPr>
          <w:p w14:paraId="06C09FA1"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p>
        </w:tc>
        <w:tc>
          <w:tcPr>
            <w:tcW w:w="907" w:type="pct"/>
            <w:tcMar>
              <w:top w:w="0" w:type="dxa"/>
              <w:left w:w="0" w:type="dxa"/>
              <w:bottom w:w="0" w:type="dxa"/>
              <w:right w:w="0" w:type="dxa"/>
            </w:tcMar>
            <w:vAlign w:val="center"/>
          </w:tcPr>
          <w:p w14:paraId="26B884D6"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p>
        </w:tc>
      </w:tr>
      <w:tr w:rsidR="00FE5472" w:rsidRPr="00A01F48" w14:paraId="0965BA43" w14:textId="77777777" w:rsidTr="00DA3536">
        <w:trPr>
          <w:jc w:val="center"/>
        </w:trPr>
        <w:tc>
          <w:tcPr>
            <w:tcW w:w="1415" w:type="pct"/>
            <w:vMerge/>
            <w:vAlign w:val="center"/>
          </w:tcPr>
          <w:p w14:paraId="3CA9926A" w14:textId="77777777" w:rsidR="00FE5472" w:rsidRPr="00A01F48" w:rsidRDefault="00FE5472" w:rsidP="00DA3536">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5062D392" w14:textId="77777777" w:rsidR="00FE5472" w:rsidRPr="00A01F48" w:rsidRDefault="00FE5472" w:rsidP="00DA3536">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67" w:type="pct"/>
            <w:tcMar>
              <w:top w:w="0" w:type="dxa"/>
              <w:left w:w="0" w:type="dxa"/>
              <w:bottom w:w="0" w:type="dxa"/>
              <w:right w:w="0" w:type="dxa"/>
            </w:tcMar>
            <w:vAlign w:val="center"/>
          </w:tcPr>
          <w:p w14:paraId="7A5B6F23"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7" w:type="pct"/>
            <w:tcMar>
              <w:top w:w="0" w:type="dxa"/>
              <w:left w:w="0" w:type="dxa"/>
              <w:bottom w:w="0" w:type="dxa"/>
              <w:right w:w="0" w:type="dxa"/>
            </w:tcMar>
            <w:vAlign w:val="center"/>
          </w:tcPr>
          <w:p w14:paraId="20C38F86"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0,013</w:t>
            </w:r>
          </w:p>
        </w:tc>
      </w:tr>
    </w:tbl>
    <w:p w14:paraId="1EA740C2" w14:textId="2587BB7E" w:rsidR="00FE5472" w:rsidRPr="00A01F48" w:rsidRDefault="00DA3536" w:rsidP="00DA3536">
      <w:pPr>
        <w:pStyle w:val="Heading4"/>
        <w:keepNext w:val="0"/>
        <w:keepLines w:val="0"/>
        <w:spacing w:before="120" w:after="0"/>
        <w:ind w:left="567" w:firstLine="0"/>
        <w:rPr>
          <w:color w:val="000000" w:themeColor="text1"/>
          <w:u w:color="000000" w:themeColor="text1"/>
          <w:lang w:val="vi-VN"/>
        </w:rPr>
      </w:pPr>
      <w:r>
        <w:rPr>
          <w:color w:val="000000" w:themeColor="text1"/>
          <w:u w:color="000000" w:themeColor="text1"/>
        </w:rPr>
        <w:t xml:space="preserve">4.1.2 </w:t>
      </w:r>
      <w:r w:rsidR="00FE5472" w:rsidRPr="00A01F48">
        <w:rPr>
          <w:color w:val="000000" w:themeColor="text1"/>
          <w:u w:color="000000" w:themeColor="text1"/>
          <w:lang w:val="vi-VN"/>
        </w:rPr>
        <w:t>ĐN.02.04.01.02</w:t>
      </w:r>
      <w:r w:rsidR="00FE5472" w:rsidRPr="00A01F48">
        <w:rPr>
          <w:color w:val="000000" w:themeColor="text1"/>
          <w:u w:color="000000" w:themeColor="text1"/>
        </w:rPr>
        <w:t xml:space="preserve"> </w:t>
      </w:r>
      <w:r w:rsidR="00FE5472" w:rsidRPr="00A01F48">
        <w:rPr>
          <w:color w:val="000000" w:themeColor="text1"/>
          <w:u w:color="000000" w:themeColor="text1"/>
          <w:lang w:val="vi-VN"/>
        </w:rPr>
        <w:t>Khắc phục sự cố</w:t>
      </w:r>
    </w:p>
    <w:p w14:paraId="116C109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79C560F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Sao lưu, back up dữ liệu trước khi xử lý sự cố; Ghi chép, lưu trữ thông số, trạng thái Hệ thống;</w:t>
      </w:r>
    </w:p>
    <w:p w14:paraId="242519EE"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Kiểm tra các phần mềm, thông số, cấu hình, thiết lập; Xử lý sự cố kỹ thuật liên quan đến Hệ thống;</w:t>
      </w:r>
    </w:p>
    <w:p w14:paraId="3E60763C"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Thiết lập lại, khôi phục các thông số cài đặt, cấu hình, nâng cấp (nếu có thể) các cài đặt; Kiểm tra, chạy thử; Ghi nhận hoạt động của Hệ thống và nhật ký xử lý sự cố; Lập báo cáo sự cố.</w:t>
      </w:r>
    </w:p>
    <w:p w14:paraId="15A4AD2C"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69942E80"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lastRenderedPageBreak/>
        <w:t>Đơn vị tính: Sự cố</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24"/>
        <w:gridCol w:w="3102"/>
        <w:gridCol w:w="2055"/>
        <w:gridCol w:w="1747"/>
      </w:tblGrid>
      <w:tr w:rsidR="00FE5472" w:rsidRPr="00A01F48" w14:paraId="7849CDBF" w14:textId="77777777" w:rsidTr="00DA3536">
        <w:trPr>
          <w:jc w:val="center"/>
        </w:trPr>
        <w:tc>
          <w:tcPr>
            <w:tcW w:w="1415" w:type="pct"/>
            <w:tcMar>
              <w:top w:w="0" w:type="dxa"/>
              <w:left w:w="0" w:type="dxa"/>
              <w:bottom w:w="0" w:type="dxa"/>
              <w:right w:w="0" w:type="dxa"/>
            </w:tcMar>
            <w:vAlign w:val="center"/>
          </w:tcPr>
          <w:p w14:paraId="74C8C335"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11" w:type="pct"/>
            <w:tcMar>
              <w:top w:w="0" w:type="dxa"/>
              <w:left w:w="0" w:type="dxa"/>
              <w:bottom w:w="0" w:type="dxa"/>
              <w:right w:w="0" w:type="dxa"/>
            </w:tcMar>
            <w:vAlign w:val="center"/>
          </w:tcPr>
          <w:p w14:paraId="54F5B8DF"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67" w:type="pct"/>
            <w:tcMar>
              <w:top w:w="0" w:type="dxa"/>
              <w:left w:w="0" w:type="dxa"/>
              <w:bottom w:w="0" w:type="dxa"/>
              <w:right w:w="0" w:type="dxa"/>
            </w:tcMar>
            <w:vAlign w:val="center"/>
          </w:tcPr>
          <w:p w14:paraId="71C21D26"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907" w:type="pct"/>
            <w:tcMar>
              <w:top w:w="0" w:type="dxa"/>
              <w:left w:w="0" w:type="dxa"/>
              <w:bottom w:w="0" w:type="dxa"/>
              <w:right w:w="0" w:type="dxa"/>
            </w:tcMar>
            <w:vAlign w:val="center"/>
          </w:tcPr>
          <w:p w14:paraId="3EE5285A"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3067AB33" w14:textId="77777777" w:rsidTr="00DA3536">
        <w:trPr>
          <w:jc w:val="center"/>
        </w:trPr>
        <w:tc>
          <w:tcPr>
            <w:tcW w:w="1415" w:type="pct"/>
            <w:vMerge w:val="restart"/>
            <w:tcMar>
              <w:top w:w="0" w:type="dxa"/>
              <w:left w:w="0" w:type="dxa"/>
              <w:bottom w:w="0" w:type="dxa"/>
              <w:right w:w="0" w:type="dxa"/>
            </w:tcMar>
            <w:vAlign w:val="center"/>
          </w:tcPr>
          <w:p w14:paraId="42671C69"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ĐN.02.04.01.02</w:t>
            </w:r>
          </w:p>
        </w:tc>
        <w:tc>
          <w:tcPr>
            <w:tcW w:w="1611" w:type="pct"/>
            <w:tcMar>
              <w:top w:w="0" w:type="dxa"/>
              <w:left w:w="0" w:type="dxa"/>
              <w:bottom w:w="0" w:type="dxa"/>
              <w:right w:w="0" w:type="dxa"/>
            </w:tcMar>
            <w:vAlign w:val="center"/>
          </w:tcPr>
          <w:p w14:paraId="08B9C416" w14:textId="77777777" w:rsidR="00FE5472" w:rsidRPr="00A01F48" w:rsidRDefault="00FE5472" w:rsidP="00DA3536">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67" w:type="pct"/>
            <w:tcMar>
              <w:top w:w="0" w:type="dxa"/>
              <w:left w:w="0" w:type="dxa"/>
              <w:bottom w:w="0" w:type="dxa"/>
              <w:right w:w="0" w:type="dxa"/>
            </w:tcMar>
            <w:vAlign w:val="center"/>
          </w:tcPr>
          <w:p w14:paraId="59A42E99"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p>
        </w:tc>
        <w:tc>
          <w:tcPr>
            <w:tcW w:w="907" w:type="pct"/>
            <w:tcMar>
              <w:top w:w="0" w:type="dxa"/>
              <w:left w:w="0" w:type="dxa"/>
              <w:bottom w:w="0" w:type="dxa"/>
              <w:right w:w="0" w:type="dxa"/>
            </w:tcMar>
            <w:vAlign w:val="center"/>
          </w:tcPr>
          <w:p w14:paraId="0A9C7CAD"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p>
        </w:tc>
      </w:tr>
      <w:tr w:rsidR="00FE5472" w:rsidRPr="00A01F48" w14:paraId="454F8640" w14:textId="77777777" w:rsidTr="00DA3536">
        <w:trPr>
          <w:jc w:val="center"/>
        </w:trPr>
        <w:tc>
          <w:tcPr>
            <w:tcW w:w="1415" w:type="pct"/>
            <w:vMerge/>
            <w:vAlign w:val="center"/>
          </w:tcPr>
          <w:p w14:paraId="141F9FC4" w14:textId="77777777" w:rsidR="00FE5472" w:rsidRPr="00A01F48" w:rsidRDefault="00FE5472" w:rsidP="00DA3536">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1C40ECAF" w14:textId="77777777" w:rsidR="00FE5472" w:rsidRPr="00A01F48" w:rsidRDefault="00FE5472" w:rsidP="00DA3536">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067" w:type="pct"/>
            <w:tcMar>
              <w:top w:w="0" w:type="dxa"/>
              <w:left w:w="0" w:type="dxa"/>
              <w:bottom w:w="0" w:type="dxa"/>
              <w:right w:w="0" w:type="dxa"/>
            </w:tcMar>
            <w:vAlign w:val="center"/>
          </w:tcPr>
          <w:p w14:paraId="01C4BE2F"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7" w:type="pct"/>
            <w:tcMar>
              <w:top w:w="0" w:type="dxa"/>
              <w:left w:w="0" w:type="dxa"/>
              <w:bottom w:w="0" w:type="dxa"/>
              <w:right w:w="0" w:type="dxa"/>
            </w:tcMar>
            <w:vAlign w:val="center"/>
          </w:tcPr>
          <w:p w14:paraId="73C0C4EC"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0,338</w:t>
            </w:r>
          </w:p>
        </w:tc>
      </w:tr>
      <w:tr w:rsidR="00FE5472" w:rsidRPr="00A01F48" w14:paraId="6CE3D111" w14:textId="77777777" w:rsidTr="00DA3536">
        <w:trPr>
          <w:jc w:val="center"/>
        </w:trPr>
        <w:tc>
          <w:tcPr>
            <w:tcW w:w="1415" w:type="pct"/>
            <w:vMerge/>
            <w:vAlign w:val="center"/>
          </w:tcPr>
          <w:p w14:paraId="16DE210A" w14:textId="77777777" w:rsidR="00FE5472" w:rsidRPr="00A01F48" w:rsidRDefault="00FE5472" w:rsidP="00DA3536">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62A643AA" w14:textId="77777777" w:rsidR="00FE5472" w:rsidRPr="00A01F48" w:rsidRDefault="00FE5472" w:rsidP="00DA3536">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67" w:type="pct"/>
            <w:tcMar>
              <w:top w:w="0" w:type="dxa"/>
              <w:left w:w="0" w:type="dxa"/>
              <w:bottom w:w="0" w:type="dxa"/>
              <w:right w:w="0" w:type="dxa"/>
            </w:tcMar>
            <w:vAlign w:val="center"/>
          </w:tcPr>
          <w:p w14:paraId="1F7EB218"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p>
        </w:tc>
        <w:tc>
          <w:tcPr>
            <w:tcW w:w="907" w:type="pct"/>
            <w:tcMar>
              <w:top w:w="0" w:type="dxa"/>
              <w:left w:w="0" w:type="dxa"/>
              <w:bottom w:w="0" w:type="dxa"/>
              <w:right w:w="0" w:type="dxa"/>
            </w:tcMar>
            <w:vAlign w:val="center"/>
          </w:tcPr>
          <w:p w14:paraId="5A82F452"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p>
        </w:tc>
      </w:tr>
      <w:tr w:rsidR="00FE5472" w:rsidRPr="00A01F48" w14:paraId="13DF5929" w14:textId="77777777" w:rsidTr="00DA3536">
        <w:trPr>
          <w:jc w:val="center"/>
        </w:trPr>
        <w:tc>
          <w:tcPr>
            <w:tcW w:w="1415" w:type="pct"/>
            <w:vMerge/>
            <w:vAlign w:val="center"/>
          </w:tcPr>
          <w:p w14:paraId="7AD86CDD" w14:textId="77777777" w:rsidR="00FE5472" w:rsidRPr="00A01F48" w:rsidRDefault="00FE5472" w:rsidP="00DA3536">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5BD54582" w14:textId="77777777" w:rsidR="00FE5472" w:rsidRPr="00A01F48" w:rsidRDefault="00FE5472" w:rsidP="00DA3536">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67" w:type="pct"/>
            <w:tcMar>
              <w:top w:w="0" w:type="dxa"/>
              <w:left w:w="0" w:type="dxa"/>
              <w:bottom w:w="0" w:type="dxa"/>
              <w:right w:w="0" w:type="dxa"/>
            </w:tcMar>
            <w:vAlign w:val="center"/>
          </w:tcPr>
          <w:p w14:paraId="1FD8635F"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907" w:type="pct"/>
            <w:tcMar>
              <w:top w:w="0" w:type="dxa"/>
              <w:left w:w="0" w:type="dxa"/>
              <w:bottom w:w="0" w:type="dxa"/>
              <w:right w:w="0" w:type="dxa"/>
            </w:tcMar>
            <w:vAlign w:val="center"/>
          </w:tcPr>
          <w:p w14:paraId="4B68F081"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0,030</w:t>
            </w:r>
          </w:p>
        </w:tc>
      </w:tr>
      <w:tr w:rsidR="00FE5472" w:rsidRPr="00A01F48" w14:paraId="5FC1E475" w14:textId="77777777" w:rsidTr="00DA3536">
        <w:trPr>
          <w:jc w:val="center"/>
        </w:trPr>
        <w:tc>
          <w:tcPr>
            <w:tcW w:w="1415" w:type="pct"/>
            <w:vMerge/>
            <w:vAlign w:val="center"/>
          </w:tcPr>
          <w:p w14:paraId="7A6C3AA1" w14:textId="77777777" w:rsidR="00FE5472" w:rsidRPr="00A01F48" w:rsidRDefault="00FE5472" w:rsidP="00DA3536">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2512304B" w14:textId="77777777" w:rsidR="00FE5472" w:rsidRPr="00A01F48" w:rsidRDefault="00FE5472" w:rsidP="00DA3536">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67" w:type="pct"/>
            <w:tcMar>
              <w:top w:w="0" w:type="dxa"/>
              <w:left w:w="0" w:type="dxa"/>
              <w:bottom w:w="0" w:type="dxa"/>
              <w:right w:w="0" w:type="dxa"/>
            </w:tcMar>
            <w:vAlign w:val="center"/>
          </w:tcPr>
          <w:p w14:paraId="45D38630"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907" w:type="pct"/>
            <w:tcMar>
              <w:top w:w="0" w:type="dxa"/>
              <w:left w:w="0" w:type="dxa"/>
              <w:bottom w:w="0" w:type="dxa"/>
              <w:right w:w="0" w:type="dxa"/>
            </w:tcMar>
            <w:vAlign w:val="center"/>
          </w:tcPr>
          <w:p w14:paraId="5ECFAA37"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0,015</w:t>
            </w:r>
          </w:p>
        </w:tc>
      </w:tr>
      <w:tr w:rsidR="00FE5472" w:rsidRPr="00A01F48" w14:paraId="6743B0DF" w14:textId="77777777" w:rsidTr="00DA3536">
        <w:trPr>
          <w:jc w:val="center"/>
        </w:trPr>
        <w:tc>
          <w:tcPr>
            <w:tcW w:w="1415" w:type="pct"/>
            <w:vMerge/>
            <w:vAlign w:val="center"/>
          </w:tcPr>
          <w:p w14:paraId="2C664C99" w14:textId="77777777" w:rsidR="00FE5472" w:rsidRPr="00A01F48" w:rsidRDefault="00FE5472" w:rsidP="00DA3536">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6B95593A" w14:textId="77777777" w:rsidR="00FE5472" w:rsidRPr="00A01F48" w:rsidRDefault="00FE5472" w:rsidP="00DA3536">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Mực in</w:t>
            </w:r>
          </w:p>
        </w:tc>
        <w:tc>
          <w:tcPr>
            <w:tcW w:w="1067" w:type="pct"/>
            <w:tcMar>
              <w:top w:w="0" w:type="dxa"/>
              <w:left w:w="0" w:type="dxa"/>
              <w:bottom w:w="0" w:type="dxa"/>
              <w:right w:w="0" w:type="dxa"/>
            </w:tcMar>
            <w:vAlign w:val="center"/>
          </w:tcPr>
          <w:p w14:paraId="5B8D097E"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Hộp</w:t>
            </w:r>
          </w:p>
        </w:tc>
        <w:tc>
          <w:tcPr>
            <w:tcW w:w="907" w:type="pct"/>
            <w:tcMar>
              <w:top w:w="0" w:type="dxa"/>
              <w:left w:w="0" w:type="dxa"/>
              <w:bottom w:w="0" w:type="dxa"/>
              <w:right w:w="0" w:type="dxa"/>
            </w:tcMar>
            <w:vAlign w:val="center"/>
          </w:tcPr>
          <w:p w14:paraId="4CB217B1"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4C3CD74D" w14:textId="77777777" w:rsidTr="00DA3536">
        <w:trPr>
          <w:jc w:val="center"/>
        </w:trPr>
        <w:tc>
          <w:tcPr>
            <w:tcW w:w="1415" w:type="pct"/>
            <w:vMerge/>
            <w:vAlign w:val="center"/>
          </w:tcPr>
          <w:p w14:paraId="2AE55778" w14:textId="77777777" w:rsidR="00FE5472" w:rsidRPr="00A01F48" w:rsidRDefault="00FE5472" w:rsidP="00DA3536">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3B59651F" w14:textId="77777777" w:rsidR="00FE5472" w:rsidRPr="00A01F48" w:rsidRDefault="00FE5472" w:rsidP="00DA3536">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67" w:type="pct"/>
            <w:tcMar>
              <w:top w:w="0" w:type="dxa"/>
              <w:left w:w="0" w:type="dxa"/>
              <w:bottom w:w="0" w:type="dxa"/>
              <w:right w:w="0" w:type="dxa"/>
            </w:tcMar>
            <w:vAlign w:val="center"/>
          </w:tcPr>
          <w:p w14:paraId="6F891786"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p>
        </w:tc>
        <w:tc>
          <w:tcPr>
            <w:tcW w:w="907" w:type="pct"/>
            <w:tcMar>
              <w:top w:w="0" w:type="dxa"/>
              <w:left w:w="0" w:type="dxa"/>
              <w:bottom w:w="0" w:type="dxa"/>
              <w:right w:w="0" w:type="dxa"/>
            </w:tcMar>
            <w:vAlign w:val="center"/>
          </w:tcPr>
          <w:p w14:paraId="79585188"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p>
        </w:tc>
      </w:tr>
      <w:tr w:rsidR="00FE5472" w:rsidRPr="00A01F48" w14:paraId="7860F3F1" w14:textId="77777777" w:rsidTr="00DA3536">
        <w:trPr>
          <w:jc w:val="center"/>
        </w:trPr>
        <w:tc>
          <w:tcPr>
            <w:tcW w:w="1415" w:type="pct"/>
            <w:vMerge/>
            <w:vAlign w:val="center"/>
          </w:tcPr>
          <w:p w14:paraId="551C796A" w14:textId="77777777" w:rsidR="00FE5472" w:rsidRPr="00A01F48" w:rsidRDefault="00FE5472" w:rsidP="00DA3536">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406ACC8C" w14:textId="77777777" w:rsidR="00FE5472" w:rsidRPr="00A01F48" w:rsidRDefault="00FE5472" w:rsidP="00DA3536">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67" w:type="pct"/>
            <w:tcMar>
              <w:top w:w="0" w:type="dxa"/>
              <w:left w:w="0" w:type="dxa"/>
              <w:bottom w:w="0" w:type="dxa"/>
              <w:right w:w="0" w:type="dxa"/>
            </w:tcMar>
            <w:vAlign w:val="center"/>
          </w:tcPr>
          <w:p w14:paraId="5C35E60F"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7" w:type="pct"/>
            <w:tcMar>
              <w:top w:w="0" w:type="dxa"/>
              <w:left w:w="0" w:type="dxa"/>
              <w:bottom w:w="0" w:type="dxa"/>
              <w:right w:w="0" w:type="dxa"/>
            </w:tcMar>
            <w:vAlign w:val="center"/>
          </w:tcPr>
          <w:p w14:paraId="1AC7A711"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0,031</w:t>
            </w:r>
          </w:p>
        </w:tc>
      </w:tr>
      <w:tr w:rsidR="00FE5472" w:rsidRPr="00A01F48" w14:paraId="780ADE69" w14:textId="77777777" w:rsidTr="00DA3536">
        <w:trPr>
          <w:jc w:val="center"/>
        </w:trPr>
        <w:tc>
          <w:tcPr>
            <w:tcW w:w="1415" w:type="pct"/>
            <w:vMerge/>
            <w:vAlign w:val="center"/>
          </w:tcPr>
          <w:p w14:paraId="3A7B4A4E" w14:textId="77777777" w:rsidR="00FE5472" w:rsidRPr="00A01F48" w:rsidRDefault="00FE5472" w:rsidP="00DA3536">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26DE5F97" w14:textId="77777777" w:rsidR="00FE5472" w:rsidRPr="00A01F48" w:rsidRDefault="00FE5472" w:rsidP="00DA3536">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67" w:type="pct"/>
            <w:tcMar>
              <w:top w:w="0" w:type="dxa"/>
              <w:left w:w="0" w:type="dxa"/>
              <w:bottom w:w="0" w:type="dxa"/>
              <w:right w:w="0" w:type="dxa"/>
            </w:tcMar>
            <w:vAlign w:val="center"/>
          </w:tcPr>
          <w:p w14:paraId="3C05E1BF"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7" w:type="pct"/>
            <w:tcMar>
              <w:top w:w="0" w:type="dxa"/>
              <w:left w:w="0" w:type="dxa"/>
              <w:bottom w:w="0" w:type="dxa"/>
              <w:right w:w="0" w:type="dxa"/>
            </w:tcMar>
            <w:vAlign w:val="center"/>
          </w:tcPr>
          <w:p w14:paraId="48B23793"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0,306</w:t>
            </w:r>
          </w:p>
        </w:tc>
      </w:tr>
      <w:tr w:rsidR="00FE5472" w:rsidRPr="00A01F48" w14:paraId="202D46F8" w14:textId="77777777" w:rsidTr="00DA3536">
        <w:trPr>
          <w:jc w:val="center"/>
        </w:trPr>
        <w:tc>
          <w:tcPr>
            <w:tcW w:w="1415" w:type="pct"/>
            <w:vMerge/>
            <w:vAlign w:val="center"/>
          </w:tcPr>
          <w:p w14:paraId="54036472" w14:textId="77777777" w:rsidR="00FE5472" w:rsidRPr="00A01F48" w:rsidRDefault="00FE5472" w:rsidP="00DA3536">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21313E76" w14:textId="77777777" w:rsidR="00FE5472" w:rsidRPr="00A01F48" w:rsidRDefault="00FE5472" w:rsidP="00DA3536">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67" w:type="pct"/>
            <w:tcMar>
              <w:top w:w="0" w:type="dxa"/>
              <w:left w:w="0" w:type="dxa"/>
              <w:bottom w:w="0" w:type="dxa"/>
              <w:right w:w="0" w:type="dxa"/>
            </w:tcMar>
            <w:vAlign w:val="center"/>
          </w:tcPr>
          <w:p w14:paraId="7935EE8F"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7" w:type="pct"/>
            <w:tcMar>
              <w:top w:w="0" w:type="dxa"/>
              <w:left w:w="0" w:type="dxa"/>
              <w:bottom w:w="0" w:type="dxa"/>
              <w:right w:w="0" w:type="dxa"/>
            </w:tcMar>
            <w:vAlign w:val="center"/>
          </w:tcPr>
          <w:p w14:paraId="250DDEE9"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bl>
    <w:p w14:paraId="04086606" w14:textId="7982464D" w:rsidR="00FE5472" w:rsidRPr="00A01F48" w:rsidRDefault="00DA3536" w:rsidP="00DA3536">
      <w:pPr>
        <w:pStyle w:val="Heading4"/>
        <w:keepNext w:val="0"/>
        <w:keepLines w:val="0"/>
        <w:spacing w:before="120" w:after="0"/>
        <w:ind w:left="567" w:firstLine="0"/>
        <w:rPr>
          <w:color w:val="000000" w:themeColor="text1"/>
          <w:u w:color="000000" w:themeColor="text1"/>
          <w:lang w:val="vi-VN"/>
        </w:rPr>
      </w:pPr>
      <w:r>
        <w:rPr>
          <w:color w:val="000000" w:themeColor="text1"/>
          <w:u w:color="000000" w:themeColor="text1"/>
        </w:rPr>
        <w:t xml:space="preserve">4.1.3 </w:t>
      </w:r>
      <w:r w:rsidR="00FE5472" w:rsidRPr="00A01F48">
        <w:rPr>
          <w:color w:val="000000" w:themeColor="text1"/>
          <w:u w:color="000000" w:themeColor="text1"/>
          <w:lang w:val="vi-VN"/>
        </w:rPr>
        <w:t>ĐN.02.04.01.03</w:t>
      </w:r>
      <w:r w:rsidR="00FE5472" w:rsidRPr="00A01F48">
        <w:rPr>
          <w:color w:val="000000" w:themeColor="text1"/>
          <w:u w:color="000000" w:themeColor="text1"/>
        </w:rPr>
        <w:t xml:space="preserve"> </w:t>
      </w:r>
      <w:r w:rsidR="00FE5472" w:rsidRPr="00A01F48">
        <w:rPr>
          <w:color w:val="000000" w:themeColor="text1"/>
          <w:u w:color="000000" w:themeColor="text1"/>
          <w:lang w:val="vi-VN"/>
        </w:rPr>
        <w:t>Hỗ trợ kỹ thuật</w:t>
      </w:r>
    </w:p>
    <w:p w14:paraId="513EA40F"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lang w:val="en-GB"/>
        </w:rPr>
        <w:t xml:space="preserve">: </w:t>
      </w:r>
      <w:r w:rsidRPr="00A01F48">
        <w:rPr>
          <w:rFonts w:cs="Times New Roman"/>
          <w:color w:val="000000" w:themeColor="text1"/>
          <w:szCs w:val="28"/>
          <w:u w:color="000000" w:themeColor="text1"/>
          <w:lang w:val="vi-VN"/>
        </w:rPr>
        <w:t>Hỗ trợ qua điện thoại; Hỗ trợ qua tổng đài; Hỗ trợ qua email.</w:t>
      </w:r>
    </w:p>
    <w:p w14:paraId="6B28AFE9"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b) Định mức</w:t>
      </w:r>
    </w:p>
    <w:p w14:paraId="12F15D08"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71"/>
        <w:gridCol w:w="2752"/>
        <w:gridCol w:w="2164"/>
        <w:gridCol w:w="1841"/>
      </w:tblGrid>
      <w:tr w:rsidR="00FE5472" w:rsidRPr="00A01F48" w14:paraId="0984111F" w14:textId="77777777" w:rsidTr="00DA3536">
        <w:trPr>
          <w:jc w:val="center"/>
        </w:trPr>
        <w:tc>
          <w:tcPr>
            <w:tcW w:w="1491" w:type="pct"/>
            <w:tcMar>
              <w:top w:w="0" w:type="dxa"/>
              <w:left w:w="0" w:type="dxa"/>
              <w:bottom w:w="0" w:type="dxa"/>
              <w:right w:w="0" w:type="dxa"/>
            </w:tcMar>
            <w:vAlign w:val="center"/>
          </w:tcPr>
          <w:p w14:paraId="508AB839"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429" w:type="pct"/>
            <w:tcMar>
              <w:top w:w="0" w:type="dxa"/>
              <w:left w:w="0" w:type="dxa"/>
              <w:bottom w:w="0" w:type="dxa"/>
              <w:right w:w="0" w:type="dxa"/>
            </w:tcMar>
            <w:vAlign w:val="center"/>
          </w:tcPr>
          <w:p w14:paraId="74CA4503"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124" w:type="pct"/>
            <w:tcMar>
              <w:top w:w="0" w:type="dxa"/>
              <w:left w:w="0" w:type="dxa"/>
              <w:bottom w:w="0" w:type="dxa"/>
              <w:right w:w="0" w:type="dxa"/>
            </w:tcMar>
            <w:vAlign w:val="center"/>
          </w:tcPr>
          <w:p w14:paraId="0EC669EC"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956" w:type="pct"/>
            <w:tcMar>
              <w:top w:w="0" w:type="dxa"/>
              <w:left w:w="0" w:type="dxa"/>
              <w:bottom w:w="0" w:type="dxa"/>
              <w:right w:w="0" w:type="dxa"/>
            </w:tcMar>
            <w:vAlign w:val="center"/>
          </w:tcPr>
          <w:p w14:paraId="6CDA3083"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r>
      <w:tr w:rsidR="00FE5472" w:rsidRPr="00A01F48" w14:paraId="4E54D685" w14:textId="77777777" w:rsidTr="00DA3536">
        <w:trPr>
          <w:jc w:val="center"/>
        </w:trPr>
        <w:tc>
          <w:tcPr>
            <w:tcW w:w="1491" w:type="pct"/>
            <w:vMerge w:val="restart"/>
            <w:tcMar>
              <w:top w:w="0" w:type="dxa"/>
              <w:left w:w="0" w:type="dxa"/>
              <w:bottom w:w="0" w:type="dxa"/>
              <w:right w:w="0" w:type="dxa"/>
            </w:tcMar>
            <w:vAlign w:val="center"/>
          </w:tcPr>
          <w:p w14:paraId="2A918BBC"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ĐN.02.04.01.03</w:t>
            </w:r>
          </w:p>
        </w:tc>
        <w:tc>
          <w:tcPr>
            <w:tcW w:w="1429" w:type="pct"/>
            <w:tcMar>
              <w:top w:w="0" w:type="dxa"/>
              <w:left w:w="0" w:type="dxa"/>
              <w:bottom w:w="0" w:type="dxa"/>
              <w:right w:w="0" w:type="dxa"/>
            </w:tcMar>
            <w:vAlign w:val="center"/>
          </w:tcPr>
          <w:p w14:paraId="2CAA6AFD" w14:textId="77777777" w:rsidR="00FE5472" w:rsidRPr="00A01F48" w:rsidRDefault="00FE5472" w:rsidP="00DA3536">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124" w:type="pct"/>
            <w:tcMar>
              <w:top w:w="0" w:type="dxa"/>
              <w:left w:w="0" w:type="dxa"/>
              <w:bottom w:w="0" w:type="dxa"/>
              <w:right w:w="0" w:type="dxa"/>
            </w:tcMar>
            <w:vAlign w:val="center"/>
          </w:tcPr>
          <w:p w14:paraId="20D72E86"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p>
        </w:tc>
        <w:tc>
          <w:tcPr>
            <w:tcW w:w="956" w:type="pct"/>
            <w:tcMar>
              <w:top w:w="0" w:type="dxa"/>
              <w:left w:w="0" w:type="dxa"/>
              <w:bottom w:w="0" w:type="dxa"/>
              <w:right w:w="0" w:type="dxa"/>
            </w:tcMar>
            <w:vAlign w:val="center"/>
          </w:tcPr>
          <w:p w14:paraId="7A209082"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p>
        </w:tc>
      </w:tr>
      <w:tr w:rsidR="00FE5472" w:rsidRPr="00A01F48" w14:paraId="3BC4975D" w14:textId="77777777" w:rsidTr="00DA3536">
        <w:trPr>
          <w:jc w:val="center"/>
        </w:trPr>
        <w:tc>
          <w:tcPr>
            <w:tcW w:w="1491" w:type="pct"/>
            <w:vMerge/>
            <w:vAlign w:val="center"/>
          </w:tcPr>
          <w:p w14:paraId="27B67992" w14:textId="77777777" w:rsidR="00FE5472" w:rsidRPr="00A01F48" w:rsidRDefault="00FE5472" w:rsidP="00DA3536">
            <w:pPr>
              <w:spacing w:before="40" w:after="40"/>
              <w:ind w:left="113"/>
              <w:jc w:val="both"/>
              <w:rPr>
                <w:rFonts w:cs="Times New Roman"/>
                <w:color w:val="000000" w:themeColor="text1"/>
                <w:szCs w:val="28"/>
                <w:u w:color="000000" w:themeColor="text1"/>
                <w:lang w:val="vi-VN"/>
              </w:rPr>
            </w:pPr>
          </w:p>
        </w:tc>
        <w:tc>
          <w:tcPr>
            <w:tcW w:w="1429" w:type="pct"/>
            <w:tcMar>
              <w:top w:w="0" w:type="dxa"/>
              <w:left w:w="0" w:type="dxa"/>
              <w:bottom w:w="0" w:type="dxa"/>
              <w:right w:w="0" w:type="dxa"/>
            </w:tcMar>
            <w:vAlign w:val="center"/>
          </w:tcPr>
          <w:p w14:paraId="1E6293EF" w14:textId="77777777" w:rsidR="00FE5472" w:rsidRPr="00A01F48" w:rsidRDefault="00FE5472" w:rsidP="00DA3536">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124" w:type="pct"/>
            <w:tcMar>
              <w:top w:w="0" w:type="dxa"/>
              <w:left w:w="0" w:type="dxa"/>
              <w:bottom w:w="0" w:type="dxa"/>
              <w:right w:w="0" w:type="dxa"/>
            </w:tcMar>
            <w:vAlign w:val="center"/>
          </w:tcPr>
          <w:p w14:paraId="46D1ECA6"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56" w:type="pct"/>
            <w:tcMar>
              <w:top w:w="0" w:type="dxa"/>
              <w:left w:w="0" w:type="dxa"/>
              <w:bottom w:w="0" w:type="dxa"/>
              <w:right w:w="0" w:type="dxa"/>
            </w:tcMar>
            <w:vAlign w:val="center"/>
          </w:tcPr>
          <w:p w14:paraId="7E707850"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0,025</w:t>
            </w:r>
          </w:p>
        </w:tc>
      </w:tr>
      <w:tr w:rsidR="00FE5472" w:rsidRPr="00A01F48" w14:paraId="168D117E" w14:textId="77777777" w:rsidTr="00DA3536">
        <w:trPr>
          <w:jc w:val="center"/>
        </w:trPr>
        <w:tc>
          <w:tcPr>
            <w:tcW w:w="1491" w:type="pct"/>
            <w:vMerge/>
            <w:vAlign w:val="center"/>
          </w:tcPr>
          <w:p w14:paraId="7FEF9FD3" w14:textId="77777777" w:rsidR="00FE5472" w:rsidRPr="00A01F48" w:rsidRDefault="00FE5472" w:rsidP="00DA3536">
            <w:pPr>
              <w:spacing w:before="40" w:after="40"/>
              <w:ind w:left="113"/>
              <w:jc w:val="both"/>
              <w:rPr>
                <w:rFonts w:cs="Times New Roman"/>
                <w:color w:val="000000" w:themeColor="text1"/>
                <w:szCs w:val="28"/>
                <w:u w:color="000000" w:themeColor="text1"/>
                <w:lang w:val="vi-VN"/>
              </w:rPr>
            </w:pPr>
          </w:p>
        </w:tc>
        <w:tc>
          <w:tcPr>
            <w:tcW w:w="1429" w:type="pct"/>
            <w:tcMar>
              <w:top w:w="0" w:type="dxa"/>
              <w:left w:w="0" w:type="dxa"/>
              <w:bottom w:w="0" w:type="dxa"/>
              <w:right w:w="0" w:type="dxa"/>
            </w:tcMar>
            <w:vAlign w:val="center"/>
          </w:tcPr>
          <w:p w14:paraId="26D36813" w14:textId="77777777" w:rsidR="00FE5472" w:rsidRPr="00A01F48" w:rsidRDefault="00FE5472" w:rsidP="00DA3536">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124" w:type="pct"/>
            <w:tcMar>
              <w:top w:w="0" w:type="dxa"/>
              <w:left w:w="0" w:type="dxa"/>
              <w:bottom w:w="0" w:type="dxa"/>
              <w:right w:w="0" w:type="dxa"/>
            </w:tcMar>
            <w:vAlign w:val="center"/>
          </w:tcPr>
          <w:p w14:paraId="174C75A6"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p>
        </w:tc>
        <w:tc>
          <w:tcPr>
            <w:tcW w:w="956" w:type="pct"/>
            <w:tcMar>
              <w:top w:w="0" w:type="dxa"/>
              <w:left w:w="0" w:type="dxa"/>
              <w:bottom w:w="0" w:type="dxa"/>
              <w:right w:w="0" w:type="dxa"/>
            </w:tcMar>
            <w:vAlign w:val="center"/>
          </w:tcPr>
          <w:p w14:paraId="6B4A257D"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p>
        </w:tc>
      </w:tr>
      <w:tr w:rsidR="00FE5472" w:rsidRPr="00A01F48" w14:paraId="408DC9BD" w14:textId="77777777" w:rsidTr="00DA3536">
        <w:trPr>
          <w:jc w:val="center"/>
        </w:trPr>
        <w:tc>
          <w:tcPr>
            <w:tcW w:w="1491" w:type="pct"/>
            <w:vMerge/>
            <w:vAlign w:val="center"/>
          </w:tcPr>
          <w:p w14:paraId="3CE4C399" w14:textId="77777777" w:rsidR="00FE5472" w:rsidRPr="00A01F48" w:rsidRDefault="00FE5472" w:rsidP="00DA3536">
            <w:pPr>
              <w:spacing w:before="40" w:after="40"/>
              <w:ind w:left="113"/>
              <w:jc w:val="both"/>
              <w:rPr>
                <w:rFonts w:cs="Times New Roman"/>
                <w:color w:val="000000" w:themeColor="text1"/>
                <w:szCs w:val="28"/>
                <w:u w:color="000000" w:themeColor="text1"/>
                <w:lang w:val="vi-VN"/>
              </w:rPr>
            </w:pPr>
          </w:p>
        </w:tc>
        <w:tc>
          <w:tcPr>
            <w:tcW w:w="1429" w:type="pct"/>
            <w:tcMar>
              <w:top w:w="0" w:type="dxa"/>
              <w:left w:w="0" w:type="dxa"/>
              <w:bottom w:w="0" w:type="dxa"/>
              <w:right w:w="0" w:type="dxa"/>
            </w:tcMar>
            <w:vAlign w:val="center"/>
          </w:tcPr>
          <w:p w14:paraId="2F30A098" w14:textId="77777777" w:rsidR="00FE5472" w:rsidRPr="00A01F48" w:rsidRDefault="00FE5472" w:rsidP="00DA3536">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124" w:type="pct"/>
            <w:tcMar>
              <w:top w:w="0" w:type="dxa"/>
              <w:left w:w="0" w:type="dxa"/>
              <w:bottom w:w="0" w:type="dxa"/>
              <w:right w:w="0" w:type="dxa"/>
            </w:tcMar>
            <w:vAlign w:val="center"/>
          </w:tcPr>
          <w:p w14:paraId="778DC327"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56" w:type="pct"/>
            <w:tcMar>
              <w:top w:w="0" w:type="dxa"/>
              <w:left w:w="0" w:type="dxa"/>
              <w:bottom w:w="0" w:type="dxa"/>
              <w:right w:w="0" w:type="dxa"/>
            </w:tcMar>
            <w:vAlign w:val="center"/>
          </w:tcPr>
          <w:p w14:paraId="1484AA81" w14:textId="77777777" w:rsidR="00FE5472" w:rsidRPr="00A01F48" w:rsidRDefault="00FE5472" w:rsidP="00DA353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0,025</w:t>
            </w:r>
          </w:p>
        </w:tc>
      </w:tr>
    </w:tbl>
    <w:p w14:paraId="1A813E51" w14:textId="66835905" w:rsidR="00FE5472" w:rsidRPr="00A01F48" w:rsidRDefault="00DA3536" w:rsidP="008B179A">
      <w:pPr>
        <w:pStyle w:val="Heading3"/>
      </w:pPr>
      <w:bookmarkStart w:id="25" w:name="_Toc206074966"/>
      <w:r>
        <w:t xml:space="preserve">4.2 </w:t>
      </w:r>
      <w:r w:rsidR="00FE5472" w:rsidRPr="00A01F48">
        <w:t>ĐN.02.04.02 API phức tạp</w:t>
      </w:r>
      <w:bookmarkEnd w:id="25"/>
    </w:p>
    <w:p w14:paraId="6B40570E" w14:textId="77DDCE07" w:rsidR="00FE5472" w:rsidRPr="00A01F48" w:rsidRDefault="00DA3536" w:rsidP="00DA3536">
      <w:pPr>
        <w:pStyle w:val="Heading4"/>
        <w:keepNext w:val="0"/>
        <w:keepLines w:val="0"/>
        <w:spacing w:before="120" w:after="0"/>
        <w:ind w:left="567" w:firstLine="0"/>
        <w:rPr>
          <w:color w:val="000000" w:themeColor="text1"/>
          <w:u w:color="000000" w:themeColor="text1"/>
          <w:lang w:val="vi-VN"/>
        </w:rPr>
      </w:pPr>
      <w:r>
        <w:rPr>
          <w:color w:val="000000" w:themeColor="text1"/>
          <w:u w:color="000000" w:themeColor="text1"/>
        </w:rPr>
        <w:t xml:space="preserve">4.2.1 </w:t>
      </w:r>
      <w:r w:rsidR="00FE5472" w:rsidRPr="00A01F48">
        <w:rPr>
          <w:color w:val="000000" w:themeColor="text1"/>
          <w:u w:color="000000" w:themeColor="text1"/>
          <w:lang w:val="vi-VN"/>
        </w:rPr>
        <w:t>ĐN.02.04.02.01</w:t>
      </w:r>
      <w:r w:rsidR="00FE5472" w:rsidRPr="00A01F48">
        <w:rPr>
          <w:color w:val="000000" w:themeColor="text1"/>
          <w:u w:color="000000" w:themeColor="text1"/>
        </w:rPr>
        <w:t xml:space="preserve"> </w:t>
      </w:r>
      <w:r w:rsidR="00FE5472" w:rsidRPr="00A01F48">
        <w:rPr>
          <w:color w:val="000000" w:themeColor="text1"/>
          <w:u w:color="000000" w:themeColor="text1"/>
          <w:lang w:val="vi-VN"/>
        </w:rPr>
        <w:t>Vận hành</w:t>
      </w:r>
    </w:p>
    <w:p w14:paraId="1E58A5AE"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49D8C5C6"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 xml:space="preserve">- </w:t>
      </w:r>
      <w:r w:rsidRPr="00A01F48">
        <w:rPr>
          <w:rFonts w:cs="Times New Roman"/>
          <w:color w:val="000000" w:themeColor="text1"/>
          <w:szCs w:val="28"/>
          <w:u w:color="000000" w:themeColor="text1"/>
          <w:lang w:val="vi-VN"/>
        </w:rPr>
        <w:t>Thực hiện các nghiệp vụ quản lý, vận hành Hệ thống;</w:t>
      </w:r>
    </w:p>
    <w:p w14:paraId="1C28144C"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Quản lý, vận hành bảo đảm các hoạt động bình thường của toàn bộ hạ tầng phần cứng, phần mềm và dịch vụ của nền tảng tích hợp, chia sẻ dữ liệu nội bộ (LGSP) phục vụ các sở, ngành, địa phương trong thành phố;</w:t>
      </w:r>
    </w:p>
    <w:p w14:paraId="489F798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Theo dõi, kiểm tra Hệ thống quản lý/giám sát hoạt động mạng nội bộ của thành phố và kết nối giữa các cơ quan, đơn vị để bảo đảm kênh kết nối hoạt động ổn định;</w:t>
      </w:r>
    </w:p>
    <w:p w14:paraId="2905382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Theo dõi, kiểm tra tình trạng hoạt động, lưu trữ, truyền tải và xử lý dữ liệu khi kết nối, chia sẻ với các Hệ thống nội bộ qua API phức tạp;</w:t>
      </w:r>
    </w:p>
    <w:p w14:paraId="48483EC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Theo dõi, kiểm tra sự hoạt động của các dịch vụ tích hợp và API phức tạp (truy vấn dữ liệu đa lớp, dữ liệu có cấu trúc phức tạp, xử lý đồng bộ/bất đồng bộ, nhiều tham số và điều kiện lọc);</w:t>
      </w:r>
    </w:p>
    <w:p w14:paraId="169C655B"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lastRenderedPageBreak/>
        <w:t>- Theo dõi, kiểm tra sự hoạt động của các phần mềm ứng dụng và dịch vụ chia sẻ dữ liệu trong nội bộ thành phố;</w:t>
      </w:r>
    </w:p>
    <w:p w14:paraId="08E9157A"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Theo dõi, thống kê, tổng hợp và phân tích lưu lượng, tần suất, loại dữ liệu trao đổi giữa các Hệ thống nội bộ;</w:t>
      </w:r>
    </w:p>
    <w:p w14:paraId="70E98C6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Giám sát, theo dõi, cập nhật cảnh báo tình trạng hoạt động;</w:t>
      </w:r>
    </w:p>
    <w:p w14:paraId="4ABB8C1A"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Giám sát chi tiết các thành phần, hiệu năng của Hệ thống hạ tầng thiết bị vật lý;</w:t>
      </w:r>
    </w:p>
    <w:p w14:paraId="17FAAF1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Giám sát chi tiết các thành phần, hiệu năng của Hệ thống phụ trợ;</w:t>
      </w:r>
    </w:p>
    <w:p w14:paraId="071AEF0E"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Đánh giá, phân loại sự cố và thực hiện cảnh báo, khắc phục sự cố.</w:t>
      </w:r>
    </w:p>
    <w:p w14:paraId="2F519154"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6741018E"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24"/>
        <w:gridCol w:w="3102"/>
        <w:gridCol w:w="2055"/>
        <w:gridCol w:w="1747"/>
      </w:tblGrid>
      <w:tr w:rsidR="00FE5472" w:rsidRPr="00A01F48" w14:paraId="68D9FFF6" w14:textId="77777777" w:rsidTr="00DA3536">
        <w:trPr>
          <w:jc w:val="center"/>
        </w:trPr>
        <w:tc>
          <w:tcPr>
            <w:tcW w:w="1415" w:type="pct"/>
            <w:tcMar>
              <w:top w:w="0" w:type="dxa"/>
              <w:left w:w="0" w:type="dxa"/>
              <w:bottom w:w="0" w:type="dxa"/>
              <w:right w:w="0" w:type="dxa"/>
            </w:tcMar>
            <w:vAlign w:val="center"/>
          </w:tcPr>
          <w:p w14:paraId="43E58DB6"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11" w:type="pct"/>
            <w:tcMar>
              <w:top w:w="0" w:type="dxa"/>
              <w:left w:w="0" w:type="dxa"/>
              <w:bottom w:w="0" w:type="dxa"/>
              <w:right w:w="0" w:type="dxa"/>
            </w:tcMar>
            <w:vAlign w:val="center"/>
          </w:tcPr>
          <w:p w14:paraId="587A52E3"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67" w:type="pct"/>
            <w:tcMar>
              <w:top w:w="0" w:type="dxa"/>
              <w:left w:w="0" w:type="dxa"/>
              <w:bottom w:w="0" w:type="dxa"/>
              <w:right w:w="0" w:type="dxa"/>
            </w:tcMar>
            <w:vAlign w:val="center"/>
          </w:tcPr>
          <w:p w14:paraId="67CAAB26"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907" w:type="pct"/>
            <w:tcMar>
              <w:top w:w="0" w:type="dxa"/>
              <w:left w:w="0" w:type="dxa"/>
              <w:bottom w:w="0" w:type="dxa"/>
              <w:right w:w="0" w:type="dxa"/>
            </w:tcMar>
            <w:vAlign w:val="center"/>
          </w:tcPr>
          <w:p w14:paraId="6514C517"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30D3B8E2" w14:textId="77777777" w:rsidTr="00DA3536">
        <w:trPr>
          <w:jc w:val="center"/>
        </w:trPr>
        <w:tc>
          <w:tcPr>
            <w:tcW w:w="1415" w:type="pct"/>
            <w:vMerge w:val="restart"/>
            <w:tcMar>
              <w:top w:w="0" w:type="dxa"/>
              <w:left w:w="0" w:type="dxa"/>
              <w:bottom w:w="0" w:type="dxa"/>
              <w:right w:w="0" w:type="dxa"/>
            </w:tcMar>
            <w:vAlign w:val="center"/>
          </w:tcPr>
          <w:p w14:paraId="0E3D5CD5"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ĐN.02.04.02.01</w:t>
            </w:r>
          </w:p>
        </w:tc>
        <w:tc>
          <w:tcPr>
            <w:tcW w:w="1611" w:type="pct"/>
            <w:tcMar>
              <w:top w:w="0" w:type="dxa"/>
              <w:left w:w="0" w:type="dxa"/>
              <w:bottom w:w="0" w:type="dxa"/>
              <w:right w:w="0" w:type="dxa"/>
            </w:tcMar>
            <w:vAlign w:val="center"/>
          </w:tcPr>
          <w:p w14:paraId="631F1066"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67" w:type="pct"/>
            <w:tcMar>
              <w:top w:w="0" w:type="dxa"/>
              <w:left w:w="0" w:type="dxa"/>
              <w:bottom w:w="0" w:type="dxa"/>
              <w:right w:w="0" w:type="dxa"/>
            </w:tcMar>
            <w:vAlign w:val="center"/>
          </w:tcPr>
          <w:p w14:paraId="39C4FBA9"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p>
        </w:tc>
        <w:tc>
          <w:tcPr>
            <w:tcW w:w="907" w:type="pct"/>
            <w:tcMar>
              <w:top w:w="0" w:type="dxa"/>
              <w:left w:w="0" w:type="dxa"/>
              <w:bottom w:w="0" w:type="dxa"/>
              <w:right w:w="0" w:type="dxa"/>
            </w:tcMar>
            <w:vAlign w:val="center"/>
          </w:tcPr>
          <w:p w14:paraId="54F75DBB"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p>
        </w:tc>
      </w:tr>
      <w:tr w:rsidR="00FE5472" w:rsidRPr="00A01F48" w14:paraId="4BB6CD32" w14:textId="77777777" w:rsidTr="00DA3536">
        <w:trPr>
          <w:jc w:val="center"/>
        </w:trPr>
        <w:tc>
          <w:tcPr>
            <w:tcW w:w="1415" w:type="pct"/>
            <w:vMerge/>
            <w:vAlign w:val="center"/>
          </w:tcPr>
          <w:p w14:paraId="456889CC"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567B2CD4"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067" w:type="pct"/>
            <w:tcMar>
              <w:top w:w="0" w:type="dxa"/>
              <w:left w:w="0" w:type="dxa"/>
              <w:bottom w:w="0" w:type="dxa"/>
              <w:right w:w="0" w:type="dxa"/>
            </w:tcMar>
            <w:vAlign w:val="center"/>
          </w:tcPr>
          <w:p w14:paraId="4E739310"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7" w:type="pct"/>
            <w:tcMar>
              <w:top w:w="0" w:type="dxa"/>
              <w:left w:w="0" w:type="dxa"/>
              <w:bottom w:w="0" w:type="dxa"/>
              <w:right w:w="0" w:type="dxa"/>
            </w:tcMar>
            <w:vAlign w:val="center"/>
          </w:tcPr>
          <w:p w14:paraId="42DDA2AE"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0,025</w:t>
            </w:r>
          </w:p>
        </w:tc>
      </w:tr>
      <w:tr w:rsidR="00FE5472" w:rsidRPr="00A01F48" w14:paraId="7857365D" w14:textId="77777777" w:rsidTr="00DA3536">
        <w:trPr>
          <w:jc w:val="center"/>
        </w:trPr>
        <w:tc>
          <w:tcPr>
            <w:tcW w:w="1415" w:type="pct"/>
            <w:vMerge/>
            <w:vAlign w:val="center"/>
          </w:tcPr>
          <w:p w14:paraId="3EEAC4CA"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4F8C5A1D"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5</w:t>
            </w:r>
          </w:p>
        </w:tc>
        <w:tc>
          <w:tcPr>
            <w:tcW w:w="1067" w:type="pct"/>
            <w:tcMar>
              <w:top w:w="0" w:type="dxa"/>
              <w:left w:w="0" w:type="dxa"/>
              <w:bottom w:w="0" w:type="dxa"/>
              <w:right w:w="0" w:type="dxa"/>
            </w:tcMar>
            <w:vAlign w:val="center"/>
          </w:tcPr>
          <w:p w14:paraId="5669F77B"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7" w:type="pct"/>
            <w:tcMar>
              <w:top w:w="0" w:type="dxa"/>
              <w:left w:w="0" w:type="dxa"/>
              <w:bottom w:w="0" w:type="dxa"/>
              <w:right w:w="0" w:type="dxa"/>
            </w:tcMar>
            <w:vAlign w:val="center"/>
          </w:tcPr>
          <w:p w14:paraId="3A480792"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0,129</w:t>
            </w:r>
          </w:p>
        </w:tc>
      </w:tr>
      <w:tr w:rsidR="00FE5472" w:rsidRPr="00A01F48" w14:paraId="760318DF" w14:textId="77777777" w:rsidTr="00DA3536">
        <w:trPr>
          <w:jc w:val="center"/>
        </w:trPr>
        <w:tc>
          <w:tcPr>
            <w:tcW w:w="1415" w:type="pct"/>
            <w:vMerge/>
            <w:vAlign w:val="center"/>
          </w:tcPr>
          <w:p w14:paraId="44CD952E"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1DE0E83E"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67" w:type="pct"/>
            <w:tcMar>
              <w:top w:w="0" w:type="dxa"/>
              <w:left w:w="0" w:type="dxa"/>
              <w:bottom w:w="0" w:type="dxa"/>
              <w:right w:w="0" w:type="dxa"/>
            </w:tcMar>
            <w:vAlign w:val="center"/>
          </w:tcPr>
          <w:p w14:paraId="583A66E4"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p>
        </w:tc>
        <w:tc>
          <w:tcPr>
            <w:tcW w:w="907" w:type="pct"/>
            <w:tcMar>
              <w:top w:w="0" w:type="dxa"/>
              <w:left w:w="0" w:type="dxa"/>
              <w:bottom w:w="0" w:type="dxa"/>
              <w:right w:w="0" w:type="dxa"/>
            </w:tcMar>
            <w:vAlign w:val="center"/>
          </w:tcPr>
          <w:p w14:paraId="538A26E6"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p>
        </w:tc>
      </w:tr>
      <w:tr w:rsidR="00FE5472" w:rsidRPr="00A01F48" w14:paraId="3BC62EBE" w14:textId="77777777" w:rsidTr="00DA3536">
        <w:trPr>
          <w:jc w:val="center"/>
        </w:trPr>
        <w:tc>
          <w:tcPr>
            <w:tcW w:w="1415" w:type="pct"/>
            <w:vMerge/>
            <w:vAlign w:val="center"/>
          </w:tcPr>
          <w:p w14:paraId="6FDE229D"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37E2C7C3"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67" w:type="pct"/>
            <w:tcMar>
              <w:top w:w="0" w:type="dxa"/>
              <w:left w:w="0" w:type="dxa"/>
              <w:bottom w:w="0" w:type="dxa"/>
              <w:right w:w="0" w:type="dxa"/>
            </w:tcMar>
            <w:vAlign w:val="center"/>
          </w:tcPr>
          <w:p w14:paraId="12165EE1"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7" w:type="pct"/>
            <w:tcMar>
              <w:top w:w="0" w:type="dxa"/>
              <w:left w:w="0" w:type="dxa"/>
              <w:bottom w:w="0" w:type="dxa"/>
              <w:right w:w="0" w:type="dxa"/>
            </w:tcMar>
            <w:vAlign w:val="center"/>
          </w:tcPr>
          <w:p w14:paraId="7F42ABCF"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0,029</w:t>
            </w:r>
          </w:p>
        </w:tc>
      </w:tr>
    </w:tbl>
    <w:p w14:paraId="3CFC0351" w14:textId="7644EE52" w:rsidR="00FE5472" w:rsidRPr="00A01F48" w:rsidRDefault="00EF4F17" w:rsidP="00EF4F17">
      <w:pPr>
        <w:pStyle w:val="Heading4"/>
        <w:keepNext w:val="0"/>
        <w:keepLines w:val="0"/>
        <w:spacing w:before="120" w:after="0"/>
        <w:ind w:left="567" w:firstLine="0"/>
        <w:rPr>
          <w:color w:val="000000" w:themeColor="text1"/>
          <w:u w:color="000000" w:themeColor="text1"/>
          <w:lang w:val="vi-VN"/>
        </w:rPr>
      </w:pPr>
      <w:r>
        <w:rPr>
          <w:color w:val="000000" w:themeColor="text1"/>
          <w:u w:color="000000" w:themeColor="text1"/>
        </w:rPr>
        <w:t xml:space="preserve">4.2.2 </w:t>
      </w:r>
      <w:r w:rsidR="00FE5472" w:rsidRPr="00A01F48">
        <w:rPr>
          <w:color w:val="000000" w:themeColor="text1"/>
          <w:u w:color="000000" w:themeColor="text1"/>
          <w:lang w:val="vi-VN"/>
        </w:rPr>
        <w:t>ĐN.02.04.02.02</w:t>
      </w:r>
      <w:r w:rsidR="00FE5472" w:rsidRPr="00A01F48">
        <w:rPr>
          <w:color w:val="000000" w:themeColor="text1"/>
          <w:u w:color="000000" w:themeColor="text1"/>
        </w:rPr>
        <w:t xml:space="preserve"> </w:t>
      </w:r>
      <w:r w:rsidR="00FE5472" w:rsidRPr="00A01F48">
        <w:rPr>
          <w:color w:val="000000" w:themeColor="text1"/>
          <w:u w:color="000000" w:themeColor="text1"/>
          <w:lang w:val="vi-VN"/>
        </w:rPr>
        <w:t>Khắc phục sự cố</w:t>
      </w:r>
    </w:p>
    <w:p w14:paraId="2B182187"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57CB0F7C"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Sao lưu, back up dữ liệu trước khi xử lý sự cố; Ghi chép, lưu trữ thông số, trạng thái Hệ thống;</w:t>
      </w:r>
    </w:p>
    <w:p w14:paraId="241DE0EA"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Kiểm tra các phần mềm, thông số, cấu hình, thiết lập; Xử lý sự cố kỹ thuật liên quan đến Hệ thống;</w:t>
      </w:r>
    </w:p>
    <w:p w14:paraId="294A34D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Thiết lập lại, khôi phục các thông số cài đặt, cấu hình, nâng cấp (nếu có thể) các cài đặt; Kiểm tra, chạy thử; Ghi nhận hoạt động của Hệ thống và nhật ký xử lý sự cố; Lập báo cáo sự cố.</w:t>
      </w:r>
    </w:p>
    <w:p w14:paraId="1ED91E87"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0A74EA67"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24"/>
        <w:gridCol w:w="3102"/>
        <w:gridCol w:w="2055"/>
        <w:gridCol w:w="1747"/>
      </w:tblGrid>
      <w:tr w:rsidR="00FE5472" w:rsidRPr="00A01F48" w14:paraId="23A0B0E4" w14:textId="77777777" w:rsidTr="00EF4F17">
        <w:tc>
          <w:tcPr>
            <w:tcW w:w="1415" w:type="pct"/>
            <w:tcMar>
              <w:top w:w="0" w:type="dxa"/>
              <w:left w:w="0" w:type="dxa"/>
              <w:bottom w:w="0" w:type="dxa"/>
              <w:right w:w="0" w:type="dxa"/>
            </w:tcMar>
            <w:vAlign w:val="center"/>
          </w:tcPr>
          <w:p w14:paraId="42511E3A"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11" w:type="pct"/>
            <w:tcMar>
              <w:top w:w="0" w:type="dxa"/>
              <w:left w:w="0" w:type="dxa"/>
              <w:bottom w:w="0" w:type="dxa"/>
              <w:right w:w="0" w:type="dxa"/>
            </w:tcMar>
            <w:vAlign w:val="center"/>
          </w:tcPr>
          <w:p w14:paraId="3D016260"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67" w:type="pct"/>
            <w:tcMar>
              <w:top w:w="0" w:type="dxa"/>
              <w:left w:w="0" w:type="dxa"/>
              <w:bottom w:w="0" w:type="dxa"/>
              <w:right w:w="0" w:type="dxa"/>
            </w:tcMar>
            <w:vAlign w:val="center"/>
          </w:tcPr>
          <w:p w14:paraId="7927C567"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907" w:type="pct"/>
            <w:tcMar>
              <w:top w:w="0" w:type="dxa"/>
              <w:left w:w="0" w:type="dxa"/>
              <w:bottom w:w="0" w:type="dxa"/>
              <w:right w:w="0" w:type="dxa"/>
            </w:tcMar>
            <w:vAlign w:val="center"/>
          </w:tcPr>
          <w:p w14:paraId="05CCFA08"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4D387D16" w14:textId="77777777" w:rsidTr="00EF4F17">
        <w:tc>
          <w:tcPr>
            <w:tcW w:w="1415" w:type="pct"/>
            <w:vMerge w:val="restart"/>
            <w:tcMar>
              <w:top w:w="0" w:type="dxa"/>
              <w:left w:w="0" w:type="dxa"/>
              <w:bottom w:w="0" w:type="dxa"/>
              <w:right w:w="0" w:type="dxa"/>
            </w:tcMar>
            <w:vAlign w:val="center"/>
          </w:tcPr>
          <w:p w14:paraId="66AEE634"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ĐN.02.04.02</w:t>
            </w:r>
            <w:r w:rsidRPr="00A01F48">
              <w:rPr>
                <w:rFonts w:cs="Times New Roman"/>
                <w:b/>
                <w:bCs/>
                <w:color w:val="000000" w:themeColor="text1"/>
                <w:szCs w:val="28"/>
                <w:u w:color="000000" w:themeColor="text1"/>
                <w:lang w:val="vi-VN"/>
              </w:rPr>
              <w:t>.</w:t>
            </w:r>
            <w:r w:rsidRPr="00A01F48">
              <w:rPr>
                <w:rFonts w:cs="Times New Roman"/>
                <w:bCs/>
                <w:color w:val="000000" w:themeColor="text1"/>
                <w:szCs w:val="28"/>
                <w:u w:color="000000" w:themeColor="text1"/>
                <w:lang w:val="vi-VN"/>
              </w:rPr>
              <w:t>02</w:t>
            </w:r>
          </w:p>
        </w:tc>
        <w:tc>
          <w:tcPr>
            <w:tcW w:w="1611" w:type="pct"/>
            <w:tcMar>
              <w:top w:w="0" w:type="dxa"/>
              <w:left w:w="0" w:type="dxa"/>
              <w:bottom w:w="0" w:type="dxa"/>
              <w:right w:w="0" w:type="dxa"/>
            </w:tcMar>
            <w:vAlign w:val="center"/>
          </w:tcPr>
          <w:p w14:paraId="5EC24EC0"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67" w:type="pct"/>
            <w:tcMar>
              <w:top w:w="0" w:type="dxa"/>
              <w:left w:w="0" w:type="dxa"/>
              <w:bottom w:w="0" w:type="dxa"/>
              <w:right w:w="0" w:type="dxa"/>
            </w:tcMar>
            <w:vAlign w:val="center"/>
          </w:tcPr>
          <w:p w14:paraId="5F54113C"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p>
        </w:tc>
        <w:tc>
          <w:tcPr>
            <w:tcW w:w="907" w:type="pct"/>
            <w:tcMar>
              <w:top w:w="0" w:type="dxa"/>
              <w:left w:w="0" w:type="dxa"/>
              <w:bottom w:w="0" w:type="dxa"/>
              <w:right w:w="0" w:type="dxa"/>
            </w:tcMar>
            <w:vAlign w:val="center"/>
          </w:tcPr>
          <w:p w14:paraId="372623CF"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p>
        </w:tc>
      </w:tr>
      <w:tr w:rsidR="00FE5472" w:rsidRPr="00A01F48" w14:paraId="40B80C4A" w14:textId="77777777" w:rsidTr="00EF4F17">
        <w:tc>
          <w:tcPr>
            <w:tcW w:w="1415" w:type="pct"/>
            <w:vMerge/>
            <w:vAlign w:val="center"/>
          </w:tcPr>
          <w:p w14:paraId="0B239A60"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6FE5FF22"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67" w:type="pct"/>
            <w:tcMar>
              <w:top w:w="0" w:type="dxa"/>
              <w:left w:w="0" w:type="dxa"/>
              <w:bottom w:w="0" w:type="dxa"/>
              <w:right w:w="0" w:type="dxa"/>
            </w:tcMar>
            <w:vAlign w:val="center"/>
          </w:tcPr>
          <w:p w14:paraId="6579A646"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7" w:type="pct"/>
            <w:tcMar>
              <w:top w:w="0" w:type="dxa"/>
              <w:left w:w="0" w:type="dxa"/>
              <w:bottom w:w="0" w:type="dxa"/>
              <w:right w:w="0" w:type="dxa"/>
            </w:tcMar>
            <w:vAlign w:val="center"/>
          </w:tcPr>
          <w:p w14:paraId="06ECAD11"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0,177</w:t>
            </w:r>
          </w:p>
        </w:tc>
      </w:tr>
      <w:tr w:rsidR="00FE5472" w:rsidRPr="00A01F48" w14:paraId="787E4C32" w14:textId="77777777" w:rsidTr="00EF4F17">
        <w:tc>
          <w:tcPr>
            <w:tcW w:w="1415" w:type="pct"/>
            <w:vMerge/>
            <w:vAlign w:val="center"/>
          </w:tcPr>
          <w:p w14:paraId="6FBC45AD"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24C9F30A"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067" w:type="pct"/>
            <w:tcMar>
              <w:top w:w="0" w:type="dxa"/>
              <w:left w:w="0" w:type="dxa"/>
              <w:bottom w:w="0" w:type="dxa"/>
              <w:right w:w="0" w:type="dxa"/>
            </w:tcMar>
            <w:vAlign w:val="center"/>
          </w:tcPr>
          <w:p w14:paraId="727D7D67"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7" w:type="pct"/>
            <w:tcMar>
              <w:top w:w="0" w:type="dxa"/>
              <w:left w:w="0" w:type="dxa"/>
              <w:bottom w:w="0" w:type="dxa"/>
              <w:right w:w="0" w:type="dxa"/>
            </w:tcMar>
            <w:vAlign w:val="center"/>
          </w:tcPr>
          <w:p w14:paraId="5340D027"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0,510</w:t>
            </w:r>
          </w:p>
        </w:tc>
      </w:tr>
      <w:tr w:rsidR="00FE5472" w:rsidRPr="00A01F48" w14:paraId="7F00B489" w14:textId="77777777" w:rsidTr="00EF4F17">
        <w:tc>
          <w:tcPr>
            <w:tcW w:w="1415" w:type="pct"/>
            <w:vMerge/>
            <w:vAlign w:val="center"/>
          </w:tcPr>
          <w:p w14:paraId="203E06D0"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06981BBA"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5</w:t>
            </w:r>
          </w:p>
        </w:tc>
        <w:tc>
          <w:tcPr>
            <w:tcW w:w="1067" w:type="pct"/>
            <w:tcMar>
              <w:top w:w="0" w:type="dxa"/>
              <w:left w:w="0" w:type="dxa"/>
              <w:bottom w:w="0" w:type="dxa"/>
              <w:right w:w="0" w:type="dxa"/>
            </w:tcMar>
            <w:vAlign w:val="center"/>
          </w:tcPr>
          <w:p w14:paraId="146C70F6"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7" w:type="pct"/>
            <w:tcMar>
              <w:top w:w="0" w:type="dxa"/>
              <w:left w:w="0" w:type="dxa"/>
              <w:bottom w:w="0" w:type="dxa"/>
              <w:right w:w="0" w:type="dxa"/>
            </w:tcMar>
            <w:vAlign w:val="center"/>
          </w:tcPr>
          <w:p w14:paraId="1F363E4C"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0,521</w:t>
            </w:r>
          </w:p>
        </w:tc>
      </w:tr>
      <w:tr w:rsidR="00FE5472" w:rsidRPr="00A01F48" w14:paraId="47976808" w14:textId="77777777" w:rsidTr="00EF4F17">
        <w:tc>
          <w:tcPr>
            <w:tcW w:w="1415" w:type="pct"/>
            <w:vMerge/>
            <w:vAlign w:val="center"/>
          </w:tcPr>
          <w:p w14:paraId="591ADE2F"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76CA98FF"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67" w:type="pct"/>
            <w:tcMar>
              <w:top w:w="0" w:type="dxa"/>
              <w:left w:w="0" w:type="dxa"/>
              <w:bottom w:w="0" w:type="dxa"/>
              <w:right w:w="0" w:type="dxa"/>
            </w:tcMar>
            <w:vAlign w:val="center"/>
          </w:tcPr>
          <w:p w14:paraId="555C6C5E"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p>
        </w:tc>
        <w:tc>
          <w:tcPr>
            <w:tcW w:w="907" w:type="pct"/>
            <w:tcMar>
              <w:top w:w="0" w:type="dxa"/>
              <w:left w:w="0" w:type="dxa"/>
              <w:bottom w:w="0" w:type="dxa"/>
              <w:right w:w="0" w:type="dxa"/>
            </w:tcMar>
            <w:vAlign w:val="center"/>
          </w:tcPr>
          <w:p w14:paraId="55B62432"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p>
        </w:tc>
      </w:tr>
      <w:tr w:rsidR="00FE5472" w:rsidRPr="00A01F48" w14:paraId="045DD3E5" w14:textId="77777777" w:rsidTr="00EF4F17">
        <w:tc>
          <w:tcPr>
            <w:tcW w:w="1415" w:type="pct"/>
            <w:vMerge/>
            <w:vAlign w:val="center"/>
          </w:tcPr>
          <w:p w14:paraId="167EDAE4"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1BA02A75"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67" w:type="pct"/>
            <w:tcMar>
              <w:top w:w="0" w:type="dxa"/>
              <w:left w:w="0" w:type="dxa"/>
              <w:bottom w:w="0" w:type="dxa"/>
              <w:right w:w="0" w:type="dxa"/>
            </w:tcMar>
            <w:vAlign w:val="center"/>
          </w:tcPr>
          <w:p w14:paraId="6A8984DF"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907" w:type="pct"/>
            <w:tcMar>
              <w:top w:w="0" w:type="dxa"/>
              <w:left w:w="0" w:type="dxa"/>
              <w:bottom w:w="0" w:type="dxa"/>
              <w:right w:w="0" w:type="dxa"/>
            </w:tcMar>
            <w:vAlign w:val="center"/>
          </w:tcPr>
          <w:p w14:paraId="38BB4BF5"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0,030</w:t>
            </w:r>
          </w:p>
        </w:tc>
      </w:tr>
      <w:tr w:rsidR="00FE5472" w:rsidRPr="00A01F48" w14:paraId="2F3A1CEC" w14:textId="77777777" w:rsidTr="00EF4F17">
        <w:tc>
          <w:tcPr>
            <w:tcW w:w="1415" w:type="pct"/>
            <w:vMerge/>
            <w:vAlign w:val="center"/>
          </w:tcPr>
          <w:p w14:paraId="1E969C29"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12F18B91"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67" w:type="pct"/>
            <w:tcMar>
              <w:top w:w="0" w:type="dxa"/>
              <w:left w:w="0" w:type="dxa"/>
              <w:bottom w:w="0" w:type="dxa"/>
              <w:right w:w="0" w:type="dxa"/>
            </w:tcMar>
            <w:vAlign w:val="center"/>
          </w:tcPr>
          <w:p w14:paraId="5783F5C4"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907" w:type="pct"/>
            <w:tcMar>
              <w:top w:w="0" w:type="dxa"/>
              <w:left w:w="0" w:type="dxa"/>
              <w:bottom w:w="0" w:type="dxa"/>
              <w:right w:w="0" w:type="dxa"/>
            </w:tcMar>
            <w:vAlign w:val="center"/>
          </w:tcPr>
          <w:p w14:paraId="7C7853F7"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0,015</w:t>
            </w:r>
          </w:p>
        </w:tc>
      </w:tr>
      <w:tr w:rsidR="00FE5472" w:rsidRPr="00A01F48" w14:paraId="487C6FC4" w14:textId="77777777" w:rsidTr="00EF4F17">
        <w:tc>
          <w:tcPr>
            <w:tcW w:w="1415" w:type="pct"/>
            <w:vMerge/>
            <w:vAlign w:val="center"/>
          </w:tcPr>
          <w:p w14:paraId="63745CAE"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02145BFA"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Mực in</w:t>
            </w:r>
          </w:p>
        </w:tc>
        <w:tc>
          <w:tcPr>
            <w:tcW w:w="1067" w:type="pct"/>
            <w:tcMar>
              <w:top w:w="0" w:type="dxa"/>
              <w:left w:w="0" w:type="dxa"/>
              <w:bottom w:w="0" w:type="dxa"/>
              <w:right w:w="0" w:type="dxa"/>
            </w:tcMar>
            <w:vAlign w:val="center"/>
          </w:tcPr>
          <w:p w14:paraId="62193459"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Hộp</w:t>
            </w:r>
          </w:p>
        </w:tc>
        <w:tc>
          <w:tcPr>
            <w:tcW w:w="907" w:type="pct"/>
            <w:tcMar>
              <w:top w:w="0" w:type="dxa"/>
              <w:left w:w="0" w:type="dxa"/>
              <w:bottom w:w="0" w:type="dxa"/>
              <w:right w:w="0" w:type="dxa"/>
            </w:tcMar>
            <w:vAlign w:val="center"/>
          </w:tcPr>
          <w:p w14:paraId="7BFA32D1"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0689AABC" w14:textId="77777777" w:rsidTr="00EF4F17">
        <w:tc>
          <w:tcPr>
            <w:tcW w:w="1415" w:type="pct"/>
            <w:vMerge/>
            <w:vAlign w:val="center"/>
          </w:tcPr>
          <w:p w14:paraId="68D88526"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5578DF91"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67" w:type="pct"/>
            <w:tcMar>
              <w:top w:w="0" w:type="dxa"/>
              <w:left w:w="0" w:type="dxa"/>
              <w:bottom w:w="0" w:type="dxa"/>
              <w:right w:w="0" w:type="dxa"/>
            </w:tcMar>
            <w:vAlign w:val="center"/>
          </w:tcPr>
          <w:p w14:paraId="19259292"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p>
        </w:tc>
        <w:tc>
          <w:tcPr>
            <w:tcW w:w="907" w:type="pct"/>
            <w:tcMar>
              <w:top w:w="0" w:type="dxa"/>
              <w:left w:w="0" w:type="dxa"/>
              <w:bottom w:w="0" w:type="dxa"/>
              <w:right w:w="0" w:type="dxa"/>
            </w:tcMar>
            <w:vAlign w:val="center"/>
          </w:tcPr>
          <w:p w14:paraId="5174BD29"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p>
        </w:tc>
      </w:tr>
      <w:tr w:rsidR="00FE5472" w:rsidRPr="00A01F48" w14:paraId="0FBCC250" w14:textId="77777777" w:rsidTr="00EF4F17">
        <w:tc>
          <w:tcPr>
            <w:tcW w:w="1415" w:type="pct"/>
            <w:vMerge/>
            <w:vAlign w:val="center"/>
          </w:tcPr>
          <w:p w14:paraId="6A67A3CB"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2503971D"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67" w:type="pct"/>
            <w:tcMar>
              <w:top w:w="0" w:type="dxa"/>
              <w:left w:w="0" w:type="dxa"/>
              <w:bottom w:w="0" w:type="dxa"/>
              <w:right w:w="0" w:type="dxa"/>
            </w:tcMar>
            <w:vAlign w:val="center"/>
          </w:tcPr>
          <w:p w14:paraId="15C8EA63"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7" w:type="pct"/>
            <w:tcMar>
              <w:top w:w="0" w:type="dxa"/>
              <w:left w:w="0" w:type="dxa"/>
              <w:bottom w:w="0" w:type="dxa"/>
              <w:right w:w="0" w:type="dxa"/>
            </w:tcMar>
            <w:vAlign w:val="center"/>
          </w:tcPr>
          <w:p w14:paraId="57D489F1"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0,031</w:t>
            </w:r>
          </w:p>
        </w:tc>
      </w:tr>
      <w:tr w:rsidR="00FE5472" w:rsidRPr="00A01F48" w14:paraId="50F67331" w14:textId="77777777" w:rsidTr="00EF4F17">
        <w:tc>
          <w:tcPr>
            <w:tcW w:w="1415" w:type="pct"/>
            <w:vMerge/>
            <w:vAlign w:val="center"/>
          </w:tcPr>
          <w:p w14:paraId="57772FC8"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1270F8C1"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67" w:type="pct"/>
            <w:tcMar>
              <w:top w:w="0" w:type="dxa"/>
              <w:left w:w="0" w:type="dxa"/>
              <w:bottom w:w="0" w:type="dxa"/>
              <w:right w:w="0" w:type="dxa"/>
            </w:tcMar>
            <w:vAlign w:val="center"/>
          </w:tcPr>
          <w:p w14:paraId="1303C993"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7" w:type="pct"/>
            <w:tcMar>
              <w:top w:w="0" w:type="dxa"/>
              <w:left w:w="0" w:type="dxa"/>
              <w:bottom w:w="0" w:type="dxa"/>
              <w:right w:w="0" w:type="dxa"/>
            </w:tcMar>
            <w:vAlign w:val="center"/>
          </w:tcPr>
          <w:p w14:paraId="1358CE7E"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1,177</w:t>
            </w:r>
          </w:p>
        </w:tc>
      </w:tr>
      <w:tr w:rsidR="00FE5472" w:rsidRPr="00A01F48" w14:paraId="6817F356" w14:textId="77777777" w:rsidTr="00EF4F17">
        <w:tc>
          <w:tcPr>
            <w:tcW w:w="1415" w:type="pct"/>
            <w:vMerge/>
            <w:vAlign w:val="center"/>
          </w:tcPr>
          <w:p w14:paraId="19ADFA37"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4264DA89"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67" w:type="pct"/>
            <w:tcMar>
              <w:top w:w="0" w:type="dxa"/>
              <w:left w:w="0" w:type="dxa"/>
              <w:bottom w:w="0" w:type="dxa"/>
              <w:right w:w="0" w:type="dxa"/>
            </w:tcMar>
            <w:vAlign w:val="center"/>
          </w:tcPr>
          <w:p w14:paraId="32208958"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7" w:type="pct"/>
            <w:tcMar>
              <w:top w:w="0" w:type="dxa"/>
              <w:left w:w="0" w:type="dxa"/>
              <w:bottom w:w="0" w:type="dxa"/>
              <w:right w:w="0" w:type="dxa"/>
            </w:tcMar>
            <w:vAlign w:val="center"/>
          </w:tcPr>
          <w:p w14:paraId="2541CB10"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bl>
    <w:p w14:paraId="79DF11DD" w14:textId="3239EA7B" w:rsidR="00FE5472" w:rsidRPr="00A01F48" w:rsidRDefault="00EF4F17" w:rsidP="00EF4F17">
      <w:pPr>
        <w:pStyle w:val="Heading4"/>
        <w:keepNext w:val="0"/>
        <w:keepLines w:val="0"/>
        <w:spacing w:before="120" w:after="0"/>
        <w:ind w:left="567" w:firstLine="0"/>
        <w:rPr>
          <w:color w:val="000000" w:themeColor="text1"/>
          <w:u w:color="000000" w:themeColor="text1"/>
          <w:lang w:val="vi-VN"/>
        </w:rPr>
      </w:pPr>
      <w:r>
        <w:rPr>
          <w:color w:val="000000" w:themeColor="text1"/>
          <w:u w:color="000000" w:themeColor="text1"/>
        </w:rPr>
        <w:t xml:space="preserve">4.2.3 </w:t>
      </w:r>
      <w:r w:rsidR="00FE5472" w:rsidRPr="00A01F48">
        <w:rPr>
          <w:color w:val="000000" w:themeColor="text1"/>
          <w:u w:color="000000" w:themeColor="text1"/>
          <w:lang w:val="vi-VN"/>
        </w:rPr>
        <w:t>ĐN.02.04.02.03</w:t>
      </w:r>
      <w:r w:rsidR="00FE5472" w:rsidRPr="00A01F48">
        <w:rPr>
          <w:color w:val="000000" w:themeColor="text1"/>
          <w:u w:color="000000" w:themeColor="text1"/>
        </w:rPr>
        <w:t xml:space="preserve"> </w:t>
      </w:r>
      <w:r w:rsidR="00FE5472" w:rsidRPr="00A01F48">
        <w:rPr>
          <w:color w:val="000000" w:themeColor="text1"/>
          <w:u w:color="000000" w:themeColor="text1"/>
          <w:lang w:val="vi-VN"/>
        </w:rPr>
        <w:t>Hỗ trợ kỹ thuật</w:t>
      </w:r>
    </w:p>
    <w:p w14:paraId="7DBD538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Hỗ trợ qua điện thoại; Hỗ trợ qua tổng đài; Hỗ trợ qua email.</w:t>
      </w:r>
    </w:p>
    <w:p w14:paraId="63395E64"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2AE71D23"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24"/>
        <w:gridCol w:w="3102"/>
        <w:gridCol w:w="2055"/>
        <w:gridCol w:w="1747"/>
      </w:tblGrid>
      <w:tr w:rsidR="00FE5472" w:rsidRPr="00A01F48" w14:paraId="64A66589" w14:textId="77777777" w:rsidTr="00EF4F17">
        <w:trPr>
          <w:jc w:val="center"/>
        </w:trPr>
        <w:tc>
          <w:tcPr>
            <w:tcW w:w="1415" w:type="pct"/>
            <w:tcMar>
              <w:top w:w="0" w:type="dxa"/>
              <w:left w:w="0" w:type="dxa"/>
              <w:bottom w:w="0" w:type="dxa"/>
              <w:right w:w="0" w:type="dxa"/>
            </w:tcMar>
            <w:vAlign w:val="center"/>
          </w:tcPr>
          <w:p w14:paraId="7F559663"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11" w:type="pct"/>
            <w:tcMar>
              <w:top w:w="0" w:type="dxa"/>
              <w:left w:w="0" w:type="dxa"/>
              <w:bottom w:w="0" w:type="dxa"/>
              <w:right w:w="0" w:type="dxa"/>
            </w:tcMar>
            <w:vAlign w:val="center"/>
          </w:tcPr>
          <w:p w14:paraId="11774988"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67" w:type="pct"/>
            <w:tcMar>
              <w:top w:w="0" w:type="dxa"/>
              <w:left w:w="0" w:type="dxa"/>
              <w:bottom w:w="0" w:type="dxa"/>
              <w:right w:w="0" w:type="dxa"/>
            </w:tcMar>
            <w:vAlign w:val="center"/>
          </w:tcPr>
          <w:p w14:paraId="284C99BC"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907" w:type="pct"/>
            <w:tcMar>
              <w:top w:w="0" w:type="dxa"/>
              <w:left w:w="0" w:type="dxa"/>
              <w:bottom w:w="0" w:type="dxa"/>
              <w:right w:w="0" w:type="dxa"/>
            </w:tcMar>
            <w:vAlign w:val="center"/>
          </w:tcPr>
          <w:p w14:paraId="1DB28509"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58963119" w14:textId="77777777" w:rsidTr="00EF4F17">
        <w:trPr>
          <w:jc w:val="center"/>
        </w:trPr>
        <w:tc>
          <w:tcPr>
            <w:tcW w:w="1415" w:type="pct"/>
            <w:vMerge w:val="restart"/>
            <w:tcMar>
              <w:top w:w="0" w:type="dxa"/>
              <w:left w:w="0" w:type="dxa"/>
              <w:bottom w:w="0" w:type="dxa"/>
              <w:right w:w="0" w:type="dxa"/>
            </w:tcMar>
            <w:vAlign w:val="center"/>
          </w:tcPr>
          <w:p w14:paraId="5E922C9B"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ĐN.02.04.02</w:t>
            </w:r>
            <w:r w:rsidRPr="00A01F48">
              <w:rPr>
                <w:rFonts w:cs="Times New Roman"/>
                <w:bCs/>
                <w:color w:val="000000" w:themeColor="text1"/>
                <w:szCs w:val="28"/>
                <w:u w:color="000000" w:themeColor="text1"/>
                <w:lang w:val="vi-VN"/>
              </w:rPr>
              <w:t>.03</w:t>
            </w:r>
          </w:p>
        </w:tc>
        <w:tc>
          <w:tcPr>
            <w:tcW w:w="1611" w:type="pct"/>
            <w:tcMar>
              <w:top w:w="0" w:type="dxa"/>
              <w:left w:w="0" w:type="dxa"/>
              <w:bottom w:w="0" w:type="dxa"/>
              <w:right w:w="0" w:type="dxa"/>
            </w:tcMar>
            <w:vAlign w:val="center"/>
          </w:tcPr>
          <w:p w14:paraId="28C62F78"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67" w:type="pct"/>
            <w:tcMar>
              <w:top w:w="0" w:type="dxa"/>
              <w:left w:w="0" w:type="dxa"/>
              <w:bottom w:w="0" w:type="dxa"/>
              <w:right w:w="0" w:type="dxa"/>
            </w:tcMar>
            <w:vAlign w:val="center"/>
          </w:tcPr>
          <w:p w14:paraId="5617DD6B"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p>
        </w:tc>
        <w:tc>
          <w:tcPr>
            <w:tcW w:w="907" w:type="pct"/>
            <w:tcMar>
              <w:top w:w="0" w:type="dxa"/>
              <w:left w:w="0" w:type="dxa"/>
              <w:bottom w:w="0" w:type="dxa"/>
              <w:right w:w="0" w:type="dxa"/>
            </w:tcMar>
            <w:vAlign w:val="center"/>
          </w:tcPr>
          <w:p w14:paraId="6C962F01"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p>
        </w:tc>
      </w:tr>
      <w:tr w:rsidR="00FE5472" w:rsidRPr="00A01F48" w14:paraId="3C61E28E" w14:textId="77777777" w:rsidTr="00EF4F17">
        <w:trPr>
          <w:jc w:val="center"/>
        </w:trPr>
        <w:tc>
          <w:tcPr>
            <w:tcW w:w="1415" w:type="pct"/>
            <w:vMerge/>
            <w:vAlign w:val="center"/>
          </w:tcPr>
          <w:p w14:paraId="14E6701D"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6767CED1"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5</w:t>
            </w:r>
          </w:p>
        </w:tc>
        <w:tc>
          <w:tcPr>
            <w:tcW w:w="1067" w:type="pct"/>
            <w:tcMar>
              <w:top w:w="0" w:type="dxa"/>
              <w:left w:w="0" w:type="dxa"/>
              <w:bottom w:w="0" w:type="dxa"/>
              <w:right w:w="0" w:type="dxa"/>
            </w:tcMar>
            <w:vAlign w:val="center"/>
          </w:tcPr>
          <w:p w14:paraId="1476104E"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7" w:type="pct"/>
            <w:tcMar>
              <w:top w:w="0" w:type="dxa"/>
              <w:left w:w="0" w:type="dxa"/>
              <w:bottom w:w="0" w:type="dxa"/>
              <w:right w:w="0" w:type="dxa"/>
            </w:tcMar>
            <w:vAlign w:val="center"/>
          </w:tcPr>
          <w:p w14:paraId="105C34CA"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0,052</w:t>
            </w:r>
          </w:p>
        </w:tc>
      </w:tr>
      <w:tr w:rsidR="00FE5472" w:rsidRPr="00A01F48" w14:paraId="1A0AD992" w14:textId="77777777" w:rsidTr="00EF4F17">
        <w:trPr>
          <w:jc w:val="center"/>
        </w:trPr>
        <w:tc>
          <w:tcPr>
            <w:tcW w:w="1415" w:type="pct"/>
            <w:vMerge/>
            <w:vAlign w:val="center"/>
          </w:tcPr>
          <w:p w14:paraId="123D2BC5"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4FC4D14C"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67" w:type="pct"/>
            <w:tcMar>
              <w:top w:w="0" w:type="dxa"/>
              <w:left w:w="0" w:type="dxa"/>
              <w:bottom w:w="0" w:type="dxa"/>
              <w:right w:w="0" w:type="dxa"/>
            </w:tcMar>
            <w:vAlign w:val="center"/>
          </w:tcPr>
          <w:p w14:paraId="4C9E3B4F"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p>
        </w:tc>
        <w:tc>
          <w:tcPr>
            <w:tcW w:w="907" w:type="pct"/>
            <w:tcMar>
              <w:top w:w="0" w:type="dxa"/>
              <w:left w:w="0" w:type="dxa"/>
              <w:bottom w:w="0" w:type="dxa"/>
              <w:right w:w="0" w:type="dxa"/>
            </w:tcMar>
            <w:vAlign w:val="center"/>
          </w:tcPr>
          <w:p w14:paraId="6D561259"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p>
        </w:tc>
      </w:tr>
      <w:tr w:rsidR="00FE5472" w:rsidRPr="00A01F48" w14:paraId="1C8EB039" w14:textId="77777777" w:rsidTr="00EF4F17">
        <w:trPr>
          <w:jc w:val="center"/>
        </w:trPr>
        <w:tc>
          <w:tcPr>
            <w:tcW w:w="1415" w:type="pct"/>
            <w:vMerge/>
            <w:vAlign w:val="center"/>
          </w:tcPr>
          <w:p w14:paraId="2D49659F"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73CC4559"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67" w:type="pct"/>
            <w:tcMar>
              <w:top w:w="0" w:type="dxa"/>
              <w:left w:w="0" w:type="dxa"/>
              <w:bottom w:w="0" w:type="dxa"/>
              <w:right w:w="0" w:type="dxa"/>
            </w:tcMar>
            <w:vAlign w:val="center"/>
          </w:tcPr>
          <w:p w14:paraId="7E8D5732"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7" w:type="pct"/>
            <w:tcMar>
              <w:top w:w="0" w:type="dxa"/>
              <w:left w:w="0" w:type="dxa"/>
              <w:bottom w:w="0" w:type="dxa"/>
              <w:right w:w="0" w:type="dxa"/>
            </w:tcMar>
            <w:vAlign w:val="center"/>
          </w:tcPr>
          <w:p w14:paraId="0F5720B6"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0,052</w:t>
            </w:r>
          </w:p>
        </w:tc>
      </w:tr>
    </w:tbl>
    <w:p w14:paraId="290B46D6" w14:textId="77777777" w:rsidR="00FE5472" w:rsidRPr="00EF4F17" w:rsidRDefault="00FE5472" w:rsidP="00EF4F17">
      <w:pPr>
        <w:pStyle w:val="Heading1"/>
      </w:pPr>
      <w:bookmarkStart w:id="26" w:name="_Dịch_vụ_cài"/>
      <w:bookmarkEnd w:id="26"/>
      <w:r w:rsidRPr="00EF4F17">
        <w:t>ĐN.03.00 Dịch vụ cài đặt phần mềm phòng chống mã độc và hỗ trợ sử dụng</w:t>
      </w:r>
    </w:p>
    <w:p w14:paraId="30A94833" w14:textId="3E4878CC" w:rsidR="00FE5472" w:rsidRPr="00A01F48" w:rsidRDefault="00EF4F17" w:rsidP="008B179A">
      <w:pPr>
        <w:pStyle w:val="Heading3"/>
      </w:pPr>
      <w:r>
        <w:t xml:space="preserve">1. </w:t>
      </w:r>
      <w:r w:rsidR="00FE5472" w:rsidRPr="00A01F48">
        <w:t>ĐN.03.01 Vận hành</w:t>
      </w:r>
    </w:p>
    <w:p w14:paraId="694398CD"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6149ED3A"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Thực hiện các nghiệp vụ quản trị, kiểm tra Hệ thống, theo dõi, cập nhật cảnh báo tình trạng hoạt động.</w:t>
      </w:r>
    </w:p>
    <w:p w14:paraId="6C1EB477"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Phân tích cảnh báo và xử lý cảnh báo; giám sát, kiểm tra việc sao lưu dữ liệu; bàn giao ca trực và các nội dung về sự cố, công việc còn tồn đọng; cập nhật thông tin ca trực (</w:t>
      </w:r>
      <w:r w:rsidRPr="00A01F48">
        <w:rPr>
          <w:rFonts w:cs="Times New Roman"/>
          <w:i/>
          <w:iCs/>
          <w:color w:val="000000" w:themeColor="text1"/>
          <w:szCs w:val="28"/>
          <w:u w:color="000000" w:themeColor="text1"/>
          <w:lang w:val="vi-VN"/>
        </w:rPr>
        <w:t>thành viên, thời gian ca trực, các sự vụ trong ca</w:t>
      </w:r>
      <w:r w:rsidRPr="00A01F48">
        <w:rPr>
          <w:rFonts w:cs="Times New Roman"/>
          <w:color w:val="000000" w:themeColor="text1"/>
          <w:szCs w:val="28"/>
          <w:u w:color="000000" w:themeColor="text1"/>
          <w:lang w:val="vi-VN"/>
        </w:rPr>
        <w:t>); ghi sổ lưu, báo cáo.</w:t>
      </w:r>
    </w:p>
    <w:p w14:paraId="70FE36BC"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xml:space="preserve">b) Định mức </w:t>
      </w:r>
    </w:p>
    <w:p w14:paraId="6386ADBA"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 xml:space="preserve">Đơn vị tính: Hệ thống/ </w:t>
      </w:r>
      <w:r w:rsidRPr="00A01F48">
        <w:rPr>
          <w:rFonts w:cs="Times New Roman"/>
          <w:color w:val="000000" w:themeColor="text1"/>
          <w:szCs w:val="28"/>
          <w:u w:color="000000" w:themeColor="text1"/>
          <w:lang w:val="vi-VN"/>
        </w:rPr>
        <w:t>ngày làm việc</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680"/>
        <w:gridCol w:w="3314"/>
        <w:gridCol w:w="2037"/>
        <w:gridCol w:w="1587"/>
      </w:tblGrid>
      <w:tr w:rsidR="00FE5472" w:rsidRPr="00A01F48" w14:paraId="0E17E8CE" w14:textId="77777777" w:rsidTr="00EF4F17">
        <w:tc>
          <w:tcPr>
            <w:tcW w:w="1393" w:type="pct"/>
            <w:tcBorders>
              <w:top w:val="single" w:sz="8"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40C393E8"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723" w:type="pct"/>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2A0E153B"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59" w:type="pct"/>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79514C20"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25" w:type="pct"/>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3EE263B5"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33FA2374" w14:textId="77777777" w:rsidTr="00EF4F17">
        <w:tblPrEx>
          <w:tblBorders>
            <w:top w:val="none" w:sz="0" w:space="0" w:color="auto"/>
            <w:bottom w:val="none" w:sz="0" w:space="0" w:color="auto"/>
            <w:insideH w:val="none" w:sz="0" w:space="0" w:color="auto"/>
            <w:insideV w:val="none" w:sz="0" w:space="0" w:color="auto"/>
          </w:tblBorders>
        </w:tblPrEx>
        <w:tc>
          <w:tcPr>
            <w:tcW w:w="1393" w:type="pct"/>
            <w:vMerge w:val="restart"/>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464AD657"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ĐN.03.01</w:t>
            </w:r>
          </w:p>
        </w:tc>
        <w:tc>
          <w:tcPr>
            <w:tcW w:w="1723"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400DA797"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59"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66E3197B"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p>
        </w:tc>
        <w:tc>
          <w:tcPr>
            <w:tcW w:w="825"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3155646B"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p>
        </w:tc>
      </w:tr>
      <w:tr w:rsidR="00FE5472" w:rsidRPr="00A01F48" w14:paraId="7339188A" w14:textId="77777777" w:rsidTr="00EF4F17">
        <w:tblPrEx>
          <w:tblBorders>
            <w:top w:val="none" w:sz="0" w:space="0" w:color="auto"/>
            <w:bottom w:val="none" w:sz="0" w:space="0" w:color="auto"/>
            <w:insideH w:val="none" w:sz="0" w:space="0" w:color="auto"/>
            <w:insideV w:val="none" w:sz="0" w:space="0" w:color="auto"/>
          </w:tblBorders>
        </w:tblPrEx>
        <w:tc>
          <w:tcPr>
            <w:tcW w:w="1393" w:type="pct"/>
            <w:vMerge/>
            <w:tcBorders>
              <w:top w:val="none" w:sz="0" w:space="0" w:color="000000"/>
              <w:left w:val="single" w:sz="8" w:space="0" w:color="000000"/>
              <w:bottom w:val="single" w:sz="8" w:space="0" w:color="000000"/>
              <w:right w:val="single" w:sz="8" w:space="0" w:color="000000"/>
              <w:tl2br w:val="nil"/>
              <w:tr2bl w:val="nil"/>
            </w:tcBorders>
            <w:vAlign w:val="center"/>
          </w:tcPr>
          <w:p w14:paraId="1E2EF707"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p>
        </w:tc>
        <w:tc>
          <w:tcPr>
            <w:tcW w:w="1723"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AC791E0"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59"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2533F90C"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25"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55E5FD73"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59FF6CAB" w14:textId="77777777" w:rsidTr="00EF4F17">
        <w:tblPrEx>
          <w:tblBorders>
            <w:top w:val="none" w:sz="0" w:space="0" w:color="auto"/>
            <w:bottom w:val="none" w:sz="0" w:space="0" w:color="auto"/>
            <w:insideH w:val="none" w:sz="0" w:space="0" w:color="auto"/>
            <w:insideV w:val="none" w:sz="0" w:space="0" w:color="auto"/>
          </w:tblBorders>
        </w:tblPrEx>
        <w:tc>
          <w:tcPr>
            <w:tcW w:w="1393" w:type="pct"/>
            <w:vMerge/>
            <w:tcBorders>
              <w:top w:val="none" w:sz="0" w:space="0" w:color="000000"/>
              <w:left w:val="single" w:sz="8" w:space="0" w:color="000000"/>
              <w:bottom w:val="single" w:sz="8" w:space="0" w:color="000000"/>
              <w:right w:val="single" w:sz="8" w:space="0" w:color="000000"/>
              <w:tl2br w:val="nil"/>
              <w:tr2bl w:val="nil"/>
            </w:tcBorders>
            <w:vAlign w:val="center"/>
          </w:tcPr>
          <w:p w14:paraId="706F5852"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p>
        </w:tc>
        <w:tc>
          <w:tcPr>
            <w:tcW w:w="1723"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7A9C3B18"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59"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56940AEB"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25"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873B550"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1A114CB8" w14:textId="77777777" w:rsidTr="00EF4F17">
        <w:tblPrEx>
          <w:tblBorders>
            <w:top w:val="none" w:sz="0" w:space="0" w:color="auto"/>
            <w:bottom w:val="none" w:sz="0" w:space="0" w:color="auto"/>
            <w:insideH w:val="none" w:sz="0" w:space="0" w:color="auto"/>
            <w:insideV w:val="none" w:sz="0" w:space="0" w:color="auto"/>
          </w:tblBorders>
        </w:tblPrEx>
        <w:tc>
          <w:tcPr>
            <w:tcW w:w="1393" w:type="pct"/>
            <w:vMerge/>
            <w:tcBorders>
              <w:top w:val="none" w:sz="0" w:space="0" w:color="000000"/>
              <w:left w:val="single" w:sz="8" w:space="0" w:color="000000"/>
              <w:bottom w:val="single" w:sz="8" w:space="0" w:color="000000"/>
              <w:right w:val="single" w:sz="8" w:space="0" w:color="000000"/>
              <w:tl2br w:val="nil"/>
              <w:tr2bl w:val="nil"/>
            </w:tcBorders>
            <w:vAlign w:val="center"/>
          </w:tcPr>
          <w:p w14:paraId="36F8B536"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p>
        </w:tc>
        <w:tc>
          <w:tcPr>
            <w:tcW w:w="1723"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7E4CB154"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59"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5F3BE61D"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p>
        </w:tc>
        <w:tc>
          <w:tcPr>
            <w:tcW w:w="825"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17F7D774"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p>
        </w:tc>
      </w:tr>
      <w:tr w:rsidR="00FE5472" w:rsidRPr="00A01F48" w14:paraId="562A0131" w14:textId="77777777" w:rsidTr="00EF4F17">
        <w:tblPrEx>
          <w:tblBorders>
            <w:top w:val="none" w:sz="0" w:space="0" w:color="auto"/>
            <w:bottom w:val="none" w:sz="0" w:space="0" w:color="auto"/>
            <w:insideH w:val="none" w:sz="0" w:space="0" w:color="auto"/>
            <w:insideV w:val="none" w:sz="0" w:space="0" w:color="auto"/>
          </w:tblBorders>
        </w:tblPrEx>
        <w:tc>
          <w:tcPr>
            <w:tcW w:w="1393" w:type="pct"/>
            <w:vMerge/>
            <w:tcBorders>
              <w:top w:val="none" w:sz="0" w:space="0" w:color="000000"/>
              <w:left w:val="single" w:sz="8" w:space="0" w:color="000000"/>
              <w:bottom w:val="single" w:sz="8" w:space="0" w:color="000000"/>
              <w:right w:val="single" w:sz="8" w:space="0" w:color="000000"/>
              <w:tl2br w:val="nil"/>
              <w:tr2bl w:val="nil"/>
            </w:tcBorders>
            <w:vAlign w:val="center"/>
          </w:tcPr>
          <w:p w14:paraId="24B8DE93"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p>
        </w:tc>
        <w:tc>
          <w:tcPr>
            <w:tcW w:w="1723"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633F7BED"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59"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15821ABA"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3B480D10"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0,031</w:t>
            </w:r>
          </w:p>
        </w:tc>
      </w:tr>
      <w:tr w:rsidR="00FE5472" w:rsidRPr="00A01F48" w14:paraId="1ADD96F2" w14:textId="77777777" w:rsidTr="00EF4F17">
        <w:tblPrEx>
          <w:tblBorders>
            <w:top w:val="none" w:sz="0" w:space="0" w:color="auto"/>
            <w:bottom w:val="none" w:sz="0" w:space="0" w:color="auto"/>
            <w:insideH w:val="none" w:sz="0" w:space="0" w:color="auto"/>
            <w:insideV w:val="none" w:sz="0" w:space="0" w:color="auto"/>
          </w:tblBorders>
        </w:tblPrEx>
        <w:tc>
          <w:tcPr>
            <w:tcW w:w="1393" w:type="pct"/>
            <w:vMerge/>
            <w:tcBorders>
              <w:top w:val="none" w:sz="0" w:space="0" w:color="000000"/>
              <w:left w:val="single" w:sz="8" w:space="0" w:color="000000"/>
              <w:bottom w:val="single" w:sz="8" w:space="0" w:color="000000"/>
              <w:right w:val="single" w:sz="8" w:space="0" w:color="000000"/>
              <w:tl2br w:val="nil"/>
              <w:tr2bl w:val="nil"/>
            </w:tcBorders>
            <w:vAlign w:val="center"/>
          </w:tcPr>
          <w:p w14:paraId="247CA199"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p>
        </w:tc>
        <w:tc>
          <w:tcPr>
            <w:tcW w:w="1723"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5C503A87"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59"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CE245FB"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5FA3681A"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0,146</w:t>
            </w:r>
          </w:p>
        </w:tc>
      </w:tr>
      <w:tr w:rsidR="00FE5472" w:rsidRPr="00A01F48" w14:paraId="03E66F09" w14:textId="77777777" w:rsidTr="00EF4F17">
        <w:tblPrEx>
          <w:tblBorders>
            <w:top w:val="none" w:sz="0" w:space="0" w:color="auto"/>
            <w:bottom w:val="none" w:sz="0" w:space="0" w:color="auto"/>
            <w:insideH w:val="none" w:sz="0" w:space="0" w:color="auto"/>
            <w:insideV w:val="none" w:sz="0" w:space="0" w:color="auto"/>
          </w:tblBorders>
        </w:tblPrEx>
        <w:tc>
          <w:tcPr>
            <w:tcW w:w="1393" w:type="pct"/>
            <w:vMerge/>
            <w:tcBorders>
              <w:top w:val="none" w:sz="0" w:space="0" w:color="000000"/>
              <w:left w:val="single" w:sz="8" w:space="0" w:color="000000"/>
              <w:bottom w:val="single" w:sz="8" w:space="0" w:color="000000"/>
              <w:right w:val="single" w:sz="8" w:space="0" w:color="000000"/>
              <w:tl2br w:val="nil"/>
              <w:tr2bl w:val="nil"/>
            </w:tcBorders>
            <w:vAlign w:val="center"/>
          </w:tcPr>
          <w:p w14:paraId="41F4922A"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p>
        </w:tc>
        <w:tc>
          <w:tcPr>
            <w:tcW w:w="1723"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5E981D56"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059"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CAA6268"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7F8DF469"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0,198</w:t>
            </w:r>
          </w:p>
        </w:tc>
      </w:tr>
      <w:tr w:rsidR="00FE5472" w:rsidRPr="00A01F48" w14:paraId="32CE946F" w14:textId="77777777" w:rsidTr="00EF4F17">
        <w:tblPrEx>
          <w:tblBorders>
            <w:top w:val="none" w:sz="0" w:space="0" w:color="auto"/>
            <w:bottom w:val="none" w:sz="0" w:space="0" w:color="auto"/>
            <w:insideH w:val="none" w:sz="0" w:space="0" w:color="auto"/>
            <w:insideV w:val="none" w:sz="0" w:space="0" w:color="auto"/>
          </w:tblBorders>
        </w:tblPrEx>
        <w:tc>
          <w:tcPr>
            <w:tcW w:w="1393" w:type="pct"/>
            <w:vMerge/>
            <w:tcBorders>
              <w:top w:val="none" w:sz="0" w:space="0" w:color="000000"/>
              <w:left w:val="single" w:sz="8" w:space="0" w:color="000000"/>
              <w:bottom w:val="single" w:sz="8" w:space="0" w:color="000000"/>
              <w:right w:val="single" w:sz="8" w:space="0" w:color="000000"/>
              <w:tl2br w:val="nil"/>
              <w:tr2bl w:val="nil"/>
            </w:tcBorders>
            <w:vAlign w:val="center"/>
          </w:tcPr>
          <w:p w14:paraId="3A3E6EBB"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p>
        </w:tc>
        <w:tc>
          <w:tcPr>
            <w:tcW w:w="1723"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82ADA32"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59"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6F0176F8"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p>
        </w:tc>
        <w:tc>
          <w:tcPr>
            <w:tcW w:w="825"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263DFAE3"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p>
        </w:tc>
      </w:tr>
      <w:tr w:rsidR="00FE5472" w:rsidRPr="00A01F48" w14:paraId="1E993C19" w14:textId="77777777" w:rsidTr="00EF4F17">
        <w:tblPrEx>
          <w:tblBorders>
            <w:top w:val="none" w:sz="0" w:space="0" w:color="auto"/>
            <w:bottom w:val="none" w:sz="0" w:space="0" w:color="auto"/>
            <w:insideH w:val="none" w:sz="0" w:space="0" w:color="auto"/>
            <w:insideV w:val="none" w:sz="0" w:space="0" w:color="auto"/>
          </w:tblBorders>
        </w:tblPrEx>
        <w:tc>
          <w:tcPr>
            <w:tcW w:w="1393" w:type="pct"/>
            <w:vMerge/>
            <w:tcBorders>
              <w:top w:val="none" w:sz="0" w:space="0" w:color="000000"/>
              <w:left w:val="single" w:sz="8" w:space="0" w:color="000000"/>
              <w:bottom w:val="single" w:sz="8" w:space="0" w:color="000000"/>
              <w:right w:val="single" w:sz="8" w:space="0" w:color="000000"/>
              <w:tl2br w:val="nil"/>
              <w:tr2bl w:val="nil"/>
            </w:tcBorders>
            <w:vAlign w:val="center"/>
          </w:tcPr>
          <w:p w14:paraId="3A21221E"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p>
        </w:tc>
        <w:tc>
          <w:tcPr>
            <w:tcW w:w="1723"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2426B0CB"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59"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7B5911B1"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2308AB1D"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r w:rsidR="00FE5472" w:rsidRPr="00A01F48" w14:paraId="1522FB58" w14:textId="77777777" w:rsidTr="00EF4F17">
        <w:tblPrEx>
          <w:tblBorders>
            <w:top w:val="none" w:sz="0" w:space="0" w:color="auto"/>
            <w:bottom w:val="none" w:sz="0" w:space="0" w:color="auto"/>
            <w:insideH w:val="none" w:sz="0" w:space="0" w:color="auto"/>
            <w:insideV w:val="none" w:sz="0" w:space="0" w:color="auto"/>
          </w:tblBorders>
        </w:tblPrEx>
        <w:tc>
          <w:tcPr>
            <w:tcW w:w="1393" w:type="pct"/>
            <w:vMerge/>
            <w:tcBorders>
              <w:top w:val="none" w:sz="0" w:space="0" w:color="000000"/>
              <w:left w:val="single" w:sz="8" w:space="0" w:color="000000"/>
              <w:bottom w:val="single" w:sz="8" w:space="0" w:color="000000"/>
              <w:right w:val="single" w:sz="8" w:space="0" w:color="000000"/>
              <w:tl2br w:val="nil"/>
              <w:tr2bl w:val="nil"/>
            </w:tcBorders>
            <w:vAlign w:val="center"/>
          </w:tcPr>
          <w:p w14:paraId="77A34646"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p>
        </w:tc>
        <w:tc>
          <w:tcPr>
            <w:tcW w:w="1723"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4DCBD84D"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59"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2035D8F7"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4CD15126"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0,031</w:t>
            </w:r>
          </w:p>
        </w:tc>
      </w:tr>
      <w:tr w:rsidR="00FE5472" w:rsidRPr="00A01F48" w14:paraId="1F260427" w14:textId="77777777" w:rsidTr="00EF4F17">
        <w:tblPrEx>
          <w:tblBorders>
            <w:top w:val="none" w:sz="0" w:space="0" w:color="auto"/>
            <w:bottom w:val="none" w:sz="0" w:space="0" w:color="auto"/>
            <w:insideH w:val="none" w:sz="0" w:space="0" w:color="auto"/>
            <w:insideV w:val="none" w:sz="0" w:space="0" w:color="auto"/>
          </w:tblBorders>
        </w:tblPrEx>
        <w:tc>
          <w:tcPr>
            <w:tcW w:w="1393" w:type="pct"/>
            <w:vMerge/>
            <w:tcBorders>
              <w:top w:val="none" w:sz="0" w:space="0" w:color="000000"/>
              <w:left w:val="single" w:sz="8" w:space="0" w:color="000000"/>
              <w:bottom w:val="single" w:sz="8" w:space="0" w:color="000000"/>
              <w:right w:val="single" w:sz="8" w:space="0" w:color="000000"/>
              <w:tl2br w:val="nil"/>
              <w:tr2bl w:val="nil"/>
            </w:tcBorders>
            <w:vAlign w:val="center"/>
          </w:tcPr>
          <w:p w14:paraId="7A111EF4"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p>
        </w:tc>
        <w:tc>
          <w:tcPr>
            <w:tcW w:w="1723"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7DDD7B7C" w14:textId="77777777" w:rsidR="00FE5472" w:rsidRPr="00A01F48" w:rsidRDefault="00FE5472" w:rsidP="00EF4F17">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59"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34D74633"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41ACD9A2" w14:textId="77777777" w:rsidR="00FE5472" w:rsidRPr="00A01F48" w:rsidRDefault="00FE5472" w:rsidP="00EF4F1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0,344</w:t>
            </w:r>
          </w:p>
        </w:tc>
      </w:tr>
    </w:tbl>
    <w:p w14:paraId="107A2004" w14:textId="354AF4A8" w:rsidR="00FE5472" w:rsidRPr="00A01F48" w:rsidRDefault="002133B3" w:rsidP="008B179A">
      <w:pPr>
        <w:pStyle w:val="Heading3"/>
      </w:pPr>
      <w:r>
        <w:t xml:space="preserve">2. </w:t>
      </w:r>
      <w:r w:rsidR="00FE5472" w:rsidRPr="00A01F48">
        <w:t>ĐN.03.02 Khắc phục sự cố</w:t>
      </w:r>
    </w:p>
    <w:p w14:paraId="382AF6BF"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6348C73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Sao lưu, back up dữ liệu trước khi xử lý sự cố; ghi chép, lưu trữ thông số, trạng thái Hệ thống và kiểm tra các thông số, phần mềm, cấu hình, thiết lập; xử lý sự cố kỹ thuật liên quan đến Hệ thống; thiết lập lại các thông số cài đặt, cấu hình; kiểm tra, chạy thử.</w:t>
      </w:r>
    </w:p>
    <w:p w14:paraId="7A0E796A"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Thông báo cho đơn vị có liên quan về việc đã khắc phục xong và kiểm tra lại kết quả xử lý; lập báo cáo sự cố, lưu hồ sơ thông tin sự cố (</w:t>
      </w:r>
      <w:r w:rsidRPr="00A01F48">
        <w:rPr>
          <w:rFonts w:cs="Times New Roman"/>
          <w:i/>
          <w:iCs/>
          <w:color w:val="000000" w:themeColor="text1"/>
          <w:szCs w:val="28"/>
          <w:u w:color="000000" w:themeColor="text1"/>
          <w:lang w:val="vi-VN"/>
        </w:rPr>
        <w:t>thời gian khắc phục xong, nguyên nhân và phương án xử lý</w:t>
      </w:r>
      <w:r w:rsidRPr="00A01F48">
        <w:rPr>
          <w:rFonts w:cs="Times New Roman"/>
          <w:color w:val="000000" w:themeColor="text1"/>
          <w:szCs w:val="28"/>
          <w:u w:color="000000" w:themeColor="text1"/>
          <w:lang w:val="vi-VN"/>
        </w:rPr>
        <w:t>).</w:t>
      </w:r>
    </w:p>
    <w:p w14:paraId="1854D6D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09C1B46B"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82"/>
        <w:gridCol w:w="3318"/>
        <w:gridCol w:w="2039"/>
        <w:gridCol w:w="1589"/>
      </w:tblGrid>
      <w:tr w:rsidR="00FE5472" w:rsidRPr="00A01F48" w14:paraId="185B3A13" w14:textId="77777777" w:rsidTr="002133B3">
        <w:tc>
          <w:tcPr>
            <w:tcW w:w="1393" w:type="pct"/>
            <w:tcMar>
              <w:top w:w="0" w:type="dxa"/>
              <w:left w:w="0" w:type="dxa"/>
              <w:bottom w:w="0" w:type="dxa"/>
              <w:right w:w="0" w:type="dxa"/>
            </w:tcMar>
            <w:vAlign w:val="center"/>
          </w:tcPr>
          <w:p w14:paraId="673331F4"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723" w:type="pct"/>
            <w:tcMar>
              <w:top w:w="0" w:type="dxa"/>
              <w:left w:w="0" w:type="dxa"/>
              <w:bottom w:w="0" w:type="dxa"/>
              <w:right w:w="0" w:type="dxa"/>
            </w:tcMar>
            <w:vAlign w:val="center"/>
          </w:tcPr>
          <w:p w14:paraId="3210499D"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59" w:type="pct"/>
            <w:tcMar>
              <w:top w:w="0" w:type="dxa"/>
              <w:left w:w="0" w:type="dxa"/>
              <w:bottom w:w="0" w:type="dxa"/>
              <w:right w:w="0" w:type="dxa"/>
            </w:tcMar>
            <w:vAlign w:val="center"/>
          </w:tcPr>
          <w:p w14:paraId="35E4DC0F"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25" w:type="pct"/>
            <w:tcMar>
              <w:top w:w="0" w:type="dxa"/>
              <w:left w:w="0" w:type="dxa"/>
              <w:bottom w:w="0" w:type="dxa"/>
              <w:right w:w="0" w:type="dxa"/>
            </w:tcMar>
            <w:vAlign w:val="center"/>
          </w:tcPr>
          <w:p w14:paraId="27DB04FE"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4FA1BA3D" w14:textId="77777777" w:rsidTr="002133B3">
        <w:tc>
          <w:tcPr>
            <w:tcW w:w="1393" w:type="pct"/>
            <w:vMerge w:val="restart"/>
            <w:tcMar>
              <w:top w:w="0" w:type="dxa"/>
              <w:left w:w="0" w:type="dxa"/>
              <w:bottom w:w="0" w:type="dxa"/>
              <w:right w:w="0" w:type="dxa"/>
            </w:tcMar>
            <w:vAlign w:val="center"/>
          </w:tcPr>
          <w:p w14:paraId="7ECFAE69"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ĐN.03.02</w:t>
            </w:r>
          </w:p>
        </w:tc>
        <w:tc>
          <w:tcPr>
            <w:tcW w:w="1723" w:type="pct"/>
            <w:tcMar>
              <w:top w:w="0" w:type="dxa"/>
              <w:left w:w="0" w:type="dxa"/>
              <w:bottom w:w="0" w:type="dxa"/>
              <w:right w:w="0" w:type="dxa"/>
            </w:tcMar>
            <w:vAlign w:val="center"/>
          </w:tcPr>
          <w:p w14:paraId="0062E53D"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59" w:type="pct"/>
            <w:tcMar>
              <w:top w:w="0" w:type="dxa"/>
              <w:left w:w="0" w:type="dxa"/>
              <w:bottom w:w="0" w:type="dxa"/>
              <w:right w:w="0" w:type="dxa"/>
            </w:tcMar>
            <w:vAlign w:val="center"/>
          </w:tcPr>
          <w:p w14:paraId="6D0108A2"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5BB526E3"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p>
        </w:tc>
      </w:tr>
      <w:tr w:rsidR="00FE5472" w:rsidRPr="00A01F48" w14:paraId="55E81D8E" w14:textId="77777777" w:rsidTr="002133B3">
        <w:tc>
          <w:tcPr>
            <w:tcW w:w="1393" w:type="pct"/>
            <w:vMerge/>
            <w:vAlign w:val="center"/>
          </w:tcPr>
          <w:p w14:paraId="0A72A5F5"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6B555BC7"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59" w:type="pct"/>
            <w:tcMar>
              <w:top w:w="0" w:type="dxa"/>
              <w:left w:w="0" w:type="dxa"/>
              <w:bottom w:w="0" w:type="dxa"/>
              <w:right w:w="0" w:type="dxa"/>
            </w:tcMar>
            <w:vAlign w:val="center"/>
          </w:tcPr>
          <w:p w14:paraId="44AECED7"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25" w:type="pct"/>
            <w:tcMar>
              <w:top w:w="0" w:type="dxa"/>
              <w:left w:w="0" w:type="dxa"/>
              <w:bottom w:w="0" w:type="dxa"/>
              <w:right w:w="0" w:type="dxa"/>
            </w:tcMar>
            <w:vAlign w:val="center"/>
          </w:tcPr>
          <w:p w14:paraId="0141D72A"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0,006</w:t>
            </w:r>
          </w:p>
        </w:tc>
      </w:tr>
      <w:tr w:rsidR="00FE5472" w:rsidRPr="00A01F48" w14:paraId="76E51B4D" w14:textId="77777777" w:rsidTr="002133B3">
        <w:tc>
          <w:tcPr>
            <w:tcW w:w="1393" w:type="pct"/>
            <w:vMerge/>
            <w:vAlign w:val="center"/>
          </w:tcPr>
          <w:p w14:paraId="44C2AC60"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7B5BB15E"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59" w:type="pct"/>
            <w:tcMar>
              <w:top w:w="0" w:type="dxa"/>
              <w:left w:w="0" w:type="dxa"/>
              <w:bottom w:w="0" w:type="dxa"/>
              <w:right w:w="0" w:type="dxa"/>
            </w:tcMar>
            <w:vAlign w:val="center"/>
          </w:tcPr>
          <w:p w14:paraId="07B062D4"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25" w:type="pct"/>
            <w:tcMar>
              <w:top w:w="0" w:type="dxa"/>
              <w:left w:w="0" w:type="dxa"/>
              <w:bottom w:w="0" w:type="dxa"/>
              <w:right w:w="0" w:type="dxa"/>
            </w:tcMar>
            <w:vAlign w:val="center"/>
          </w:tcPr>
          <w:p w14:paraId="14CC2647"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76EFAF9A" w14:textId="77777777" w:rsidTr="002133B3">
        <w:tc>
          <w:tcPr>
            <w:tcW w:w="1393" w:type="pct"/>
            <w:vMerge/>
            <w:vAlign w:val="center"/>
          </w:tcPr>
          <w:p w14:paraId="4E554AF0"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3928BDAB"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59" w:type="pct"/>
            <w:tcMar>
              <w:top w:w="0" w:type="dxa"/>
              <w:left w:w="0" w:type="dxa"/>
              <w:bottom w:w="0" w:type="dxa"/>
              <w:right w:w="0" w:type="dxa"/>
            </w:tcMar>
            <w:vAlign w:val="center"/>
          </w:tcPr>
          <w:p w14:paraId="6B0112D9"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233D04D9"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p>
        </w:tc>
      </w:tr>
      <w:tr w:rsidR="00FE5472" w:rsidRPr="00A01F48" w14:paraId="20A69E6F" w14:textId="77777777" w:rsidTr="002133B3">
        <w:tc>
          <w:tcPr>
            <w:tcW w:w="1393" w:type="pct"/>
            <w:vMerge/>
            <w:vAlign w:val="center"/>
          </w:tcPr>
          <w:p w14:paraId="64309EAE"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38445D3E"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059" w:type="pct"/>
            <w:tcMar>
              <w:top w:w="0" w:type="dxa"/>
              <w:left w:w="0" w:type="dxa"/>
              <w:bottom w:w="0" w:type="dxa"/>
              <w:right w:w="0" w:type="dxa"/>
            </w:tcMar>
            <w:vAlign w:val="center"/>
          </w:tcPr>
          <w:p w14:paraId="31B9D9CF"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41E59C36"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1,344</w:t>
            </w:r>
          </w:p>
        </w:tc>
      </w:tr>
      <w:tr w:rsidR="00FE5472" w:rsidRPr="00A01F48" w14:paraId="5AF50C1A" w14:textId="77777777" w:rsidTr="002133B3">
        <w:tc>
          <w:tcPr>
            <w:tcW w:w="1393" w:type="pct"/>
            <w:vMerge/>
            <w:vAlign w:val="center"/>
          </w:tcPr>
          <w:p w14:paraId="3318C17F"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57C3EF51"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5</w:t>
            </w:r>
          </w:p>
        </w:tc>
        <w:tc>
          <w:tcPr>
            <w:tcW w:w="1059" w:type="pct"/>
            <w:tcMar>
              <w:top w:w="0" w:type="dxa"/>
              <w:left w:w="0" w:type="dxa"/>
              <w:bottom w:w="0" w:type="dxa"/>
              <w:right w:w="0" w:type="dxa"/>
            </w:tcMar>
            <w:vAlign w:val="center"/>
          </w:tcPr>
          <w:p w14:paraId="12C0C986"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08FFDE05"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0,969</w:t>
            </w:r>
          </w:p>
        </w:tc>
      </w:tr>
      <w:tr w:rsidR="00FE5472" w:rsidRPr="00A01F48" w14:paraId="068373E9" w14:textId="77777777" w:rsidTr="002133B3">
        <w:tc>
          <w:tcPr>
            <w:tcW w:w="1393" w:type="pct"/>
            <w:vMerge/>
            <w:vAlign w:val="center"/>
          </w:tcPr>
          <w:p w14:paraId="05DE3AAF"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397DFB01"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59" w:type="pct"/>
            <w:tcMar>
              <w:top w:w="0" w:type="dxa"/>
              <w:left w:w="0" w:type="dxa"/>
              <w:bottom w:w="0" w:type="dxa"/>
              <w:right w:w="0" w:type="dxa"/>
            </w:tcMar>
            <w:vAlign w:val="center"/>
          </w:tcPr>
          <w:p w14:paraId="31132E61"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47E710FC"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p>
        </w:tc>
      </w:tr>
      <w:tr w:rsidR="00FE5472" w:rsidRPr="00A01F48" w14:paraId="0067B606" w14:textId="77777777" w:rsidTr="002133B3">
        <w:tc>
          <w:tcPr>
            <w:tcW w:w="1393" w:type="pct"/>
            <w:vMerge/>
            <w:vAlign w:val="center"/>
          </w:tcPr>
          <w:p w14:paraId="7C025562"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00928319"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59" w:type="pct"/>
            <w:tcMar>
              <w:top w:w="0" w:type="dxa"/>
              <w:left w:w="0" w:type="dxa"/>
              <w:bottom w:w="0" w:type="dxa"/>
              <w:right w:w="0" w:type="dxa"/>
            </w:tcMar>
            <w:vAlign w:val="center"/>
          </w:tcPr>
          <w:p w14:paraId="0FBBF82D"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392CA2A0"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2,271</w:t>
            </w:r>
          </w:p>
        </w:tc>
      </w:tr>
      <w:tr w:rsidR="00FE5472" w:rsidRPr="00A01F48" w14:paraId="750C55CE" w14:textId="77777777" w:rsidTr="002133B3">
        <w:tc>
          <w:tcPr>
            <w:tcW w:w="1393" w:type="pct"/>
            <w:vMerge/>
            <w:vAlign w:val="center"/>
          </w:tcPr>
          <w:p w14:paraId="25BEB08A"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1F8765FE"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59" w:type="pct"/>
            <w:tcMar>
              <w:top w:w="0" w:type="dxa"/>
              <w:left w:w="0" w:type="dxa"/>
              <w:bottom w:w="0" w:type="dxa"/>
              <w:right w:w="0" w:type="dxa"/>
            </w:tcMar>
            <w:vAlign w:val="center"/>
          </w:tcPr>
          <w:p w14:paraId="28608A8E"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1AB035CA"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0,042</w:t>
            </w:r>
          </w:p>
        </w:tc>
      </w:tr>
      <w:tr w:rsidR="00FE5472" w:rsidRPr="00A01F48" w14:paraId="52454C05" w14:textId="77777777" w:rsidTr="002133B3">
        <w:tc>
          <w:tcPr>
            <w:tcW w:w="1393" w:type="pct"/>
            <w:vMerge/>
            <w:vAlign w:val="center"/>
          </w:tcPr>
          <w:p w14:paraId="7544AE5A"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66E1AFE6"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59" w:type="pct"/>
            <w:tcMar>
              <w:top w:w="0" w:type="dxa"/>
              <w:left w:w="0" w:type="dxa"/>
              <w:bottom w:w="0" w:type="dxa"/>
              <w:right w:w="0" w:type="dxa"/>
            </w:tcMar>
            <w:vAlign w:val="center"/>
          </w:tcPr>
          <w:p w14:paraId="7B25F879"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7ABA25B3"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bl>
    <w:p w14:paraId="47824FBB" w14:textId="77777777" w:rsidR="00FE5472" w:rsidRPr="00A01F48" w:rsidRDefault="00FE5472" w:rsidP="00EF4F17">
      <w:pPr>
        <w:pStyle w:val="Heading1"/>
      </w:pPr>
      <w:bookmarkStart w:id="27" w:name="_Quản_trị,_vận"/>
      <w:bookmarkStart w:id="28" w:name="_Hệ_thống_phòng"/>
      <w:bookmarkStart w:id="29" w:name="_Hệ_thống_Trung"/>
      <w:bookmarkEnd w:id="27"/>
      <w:bookmarkEnd w:id="28"/>
      <w:bookmarkEnd w:id="29"/>
      <w:r w:rsidRPr="00A01F48">
        <w:t xml:space="preserve">ĐN.04.00 Dịch vụ đánh giá sản phẩm, dịch vụ công nghệ thông tin, công nghệ số thuộc Danh mục sản phẩm, dịch vụ công nghệ thông tin, công nghệ số trọng điểm theo quy định của pháp luật </w:t>
      </w:r>
    </w:p>
    <w:p w14:paraId="6D3992B2" w14:textId="48A2C13C" w:rsidR="00FE5472" w:rsidRPr="00A01F48" w:rsidRDefault="002133B3" w:rsidP="008B179A">
      <w:pPr>
        <w:pStyle w:val="Heading3"/>
      </w:pPr>
      <w:r>
        <w:t xml:space="preserve">1. </w:t>
      </w:r>
      <w:r w:rsidR="00FE5472" w:rsidRPr="00A01F48">
        <w:t xml:space="preserve">ĐN.04.01 Kiểm tra, đánh giá an toàn thông tin ứng dụng trên WEB </w:t>
      </w:r>
    </w:p>
    <w:p w14:paraId="54BDA7BB"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0AD88E86"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Tiếp nhận yêu cầu kiểm tra, đánh giá ATTT; khảo sát thu thập thông tin: Khảo sát thu thập thông tin Hệ thống, phần mềm cần đánh giá bao gồm kiến trúc và cấu hình: Loại ứng dụng, mô tả chức năng, chi tiết các phân hệ, địa chỉ server, công nghệ phát triển, đối tượng sử dụng, số lượng người dùng, số lượng server; mô hình hoạt động, đặc tính kỹ thuật; lập Kế hoạch kiểm tra, đánh giá an toàn ứng dụng web</w:t>
      </w:r>
      <w:r w:rsidRPr="00A01F48">
        <w:rPr>
          <w:rFonts w:cs="Times New Roman"/>
          <w:color w:val="000000" w:themeColor="text1"/>
          <w:szCs w:val="28"/>
          <w:u w:color="000000" w:themeColor="text1"/>
        </w:rPr>
        <w:t>;</w:t>
      </w:r>
    </w:p>
    <w:p w14:paraId="30E05923"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 xml:space="preserve">Kiểm thử, kiểm tra, đánh giá ATTT ứng dụng web: Khảo sát thu thập thông tin (qua search engine và web server, robot.txt); đánh giá cho ứng dụng dịch vụ front end (giao tiếp người dùng); đánh giá cho ứng dụng dịch vụ back end (quản trị) của Hệ </w:t>
      </w:r>
      <w:r w:rsidRPr="00A01F48">
        <w:rPr>
          <w:rFonts w:cs="Times New Roman"/>
          <w:color w:val="000000" w:themeColor="text1"/>
          <w:szCs w:val="28"/>
          <w:u w:color="000000" w:themeColor="text1"/>
          <w:lang w:val="vi-VN"/>
        </w:rPr>
        <w:lastRenderedPageBreak/>
        <w:t>thống; nhận diện framework, ứng dụng; đánh giá cấu hình; đánh giá quản lý định danh; đánh giá quá trình xác thực; đánh giá quá trình phân quyền; đánh giá quản lý phiên đăng nhập; đánh giá quá trình kiểm soát dữ liệu đầu vào; đánh giá việc xử lý lỗi; đánh giá độ an toàn của mã hóa; đánh giá hoạt động nghiệp vụ; đánh giá nền tảng ứng dụng (Improper Platform Usage); lưu trữ dữ liệu không an toàn (Insecure Data Storage); kiểm tra chức năng ngoài (Extraneous Functionality); dò quét lỗ hổng tồn tại trên ứng dụng web; đánh giá lại và hoàn thiện kết quả đánh giá</w:t>
      </w:r>
      <w:r w:rsidRPr="00A01F48">
        <w:rPr>
          <w:rFonts w:cs="Times New Roman"/>
          <w:color w:val="000000" w:themeColor="text1"/>
          <w:szCs w:val="28"/>
          <w:u w:color="000000" w:themeColor="text1"/>
        </w:rPr>
        <w:t>;</w:t>
      </w:r>
    </w:p>
    <w:p w14:paraId="29C85EDF"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Lập báo cáo kết quả kiểm tra, đánh giá an toàn thông tin ứng dụng web.</w:t>
      </w:r>
    </w:p>
    <w:p w14:paraId="06EC4B9C"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xml:space="preserve">b) Định mức </w:t>
      </w:r>
    </w:p>
    <w:p w14:paraId="321D54CC"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Ứng dụng</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579"/>
        <w:gridCol w:w="3334"/>
        <w:gridCol w:w="2037"/>
        <w:gridCol w:w="1668"/>
      </w:tblGrid>
      <w:tr w:rsidR="00FE5472" w:rsidRPr="00A01F48" w14:paraId="2E2F9721" w14:textId="77777777" w:rsidTr="002133B3">
        <w:tc>
          <w:tcPr>
            <w:tcW w:w="1341" w:type="pct"/>
            <w:tcBorders>
              <w:top w:val="single" w:sz="8"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2A4AE7A2"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733" w:type="pct"/>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16A4FD4F"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59" w:type="pct"/>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52966FCD"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67" w:type="pct"/>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704BFCD6"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041DF158" w14:textId="77777777" w:rsidTr="002133B3">
        <w:tblPrEx>
          <w:tblBorders>
            <w:top w:val="none" w:sz="0" w:space="0" w:color="auto"/>
            <w:bottom w:val="none" w:sz="0" w:space="0" w:color="auto"/>
            <w:insideH w:val="none" w:sz="0" w:space="0" w:color="auto"/>
            <w:insideV w:val="none" w:sz="0" w:space="0" w:color="auto"/>
          </w:tblBorders>
        </w:tblPrEx>
        <w:tc>
          <w:tcPr>
            <w:tcW w:w="1341" w:type="pct"/>
            <w:vMerge w:val="restart"/>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72C58A5A"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ĐN.04.01</w:t>
            </w:r>
          </w:p>
        </w:tc>
        <w:tc>
          <w:tcPr>
            <w:tcW w:w="1733"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1F5995D5"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59"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4AD5DF06"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p>
        </w:tc>
        <w:tc>
          <w:tcPr>
            <w:tcW w:w="867"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9D9D06F"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p>
        </w:tc>
      </w:tr>
      <w:tr w:rsidR="00FE5472" w:rsidRPr="00A01F48" w14:paraId="6DAC3F1F" w14:textId="77777777" w:rsidTr="002133B3">
        <w:tblPrEx>
          <w:tblBorders>
            <w:top w:val="none" w:sz="0" w:space="0" w:color="auto"/>
            <w:bottom w:val="none" w:sz="0" w:space="0" w:color="auto"/>
            <w:insideH w:val="none" w:sz="0" w:space="0" w:color="auto"/>
            <w:insideV w:val="none" w:sz="0" w:space="0" w:color="auto"/>
          </w:tblBorders>
        </w:tblPrEx>
        <w:tc>
          <w:tcPr>
            <w:tcW w:w="1341" w:type="pct"/>
            <w:vMerge/>
            <w:tcBorders>
              <w:top w:val="none" w:sz="0" w:space="0" w:color="000000"/>
              <w:left w:val="single" w:sz="8" w:space="0" w:color="000000"/>
              <w:bottom w:val="single" w:sz="8" w:space="0" w:color="000000"/>
              <w:right w:val="single" w:sz="8" w:space="0" w:color="000000"/>
              <w:tl2br w:val="nil"/>
              <w:tr2bl w:val="nil"/>
            </w:tcBorders>
            <w:vAlign w:val="center"/>
          </w:tcPr>
          <w:p w14:paraId="0BC0673B"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1733"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6F4506FE"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59"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462A1FD4"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67"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5913F509"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0,080</w:t>
            </w:r>
          </w:p>
        </w:tc>
      </w:tr>
      <w:tr w:rsidR="00FE5472" w:rsidRPr="00A01F48" w14:paraId="79197E5F" w14:textId="77777777" w:rsidTr="002133B3">
        <w:tblPrEx>
          <w:tblBorders>
            <w:top w:val="none" w:sz="0" w:space="0" w:color="auto"/>
            <w:bottom w:val="none" w:sz="0" w:space="0" w:color="auto"/>
            <w:insideH w:val="none" w:sz="0" w:space="0" w:color="auto"/>
            <w:insideV w:val="none" w:sz="0" w:space="0" w:color="auto"/>
          </w:tblBorders>
        </w:tblPrEx>
        <w:tc>
          <w:tcPr>
            <w:tcW w:w="1341" w:type="pct"/>
            <w:vMerge/>
            <w:tcBorders>
              <w:top w:val="none" w:sz="0" w:space="0" w:color="000000"/>
              <w:left w:val="single" w:sz="8" w:space="0" w:color="000000"/>
              <w:bottom w:val="single" w:sz="8" w:space="0" w:color="000000"/>
              <w:right w:val="single" w:sz="8" w:space="0" w:color="000000"/>
              <w:tl2br w:val="nil"/>
              <w:tr2bl w:val="nil"/>
            </w:tcBorders>
            <w:vAlign w:val="center"/>
          </w:tcPr>
          <w:p w14:paraId="03FE74D6"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1733"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53D4F0DC"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59"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2B290DD3"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67"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610432B0"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0,080</w:t>
            </w:r>
          </w:p>
        </w:tc>
      </w:tr>
      <w:tr w:rsidR="00FE5472" w:rsidRPr="00A01F48" w14:paraId="60809039" w14:textId="77777777" w:rsidTr="002133B3">
        <w:tblPrEx>
          <w:tblBorders>
            <w:top w:val="none" w:sz="0" w:space="0" w:color="auto"/>
            <w:bottom w:val="none" w:sz="0" w:space="0" w:color="auto"/>
            <w:insideH w:val="none" w:sz="0" w:space="0" w:color="auto"/>
            <w:insideV w:val="none" w:sz="0" w:space="0" w:color="auto"/>
          </w:tblBorders>
        </w:tblPrEx>
        <w:tc>
          <w:tcPr>
            <w:tcW w:w="1341" w:type="pct"/>
            <w:vMerge/>
            <w:tcBorders>
              <w:top w:val="none" w:sz="0" w:space="0" w:color="000000"/>
              <w:left w:val="single" w:sz="8" w:space="0" w:color="000000"/>
              <w:bottom w:val="single" w:sz="8" w:space="0" w:color="000000"/>
              <w:right w:val="single" w:sz="8" w:space="0" w:color="000000"/>
              <w:tl2br w:val="nil"/>
              <w:tr2bl w:val="nil"/>
            </w:tcBorders>
            <w:vAlign w:val="center"/>
          </w:tcPr>
          <w:p w14:paraId="62120D0D"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1733"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698BA661"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Mực in</w:t>
            </w:r>
          </w:p>
        </w:tc>
        <w:tc>
          <w:tcPr>
            <w:tcW w:w="1059"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2D7ABE57"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Hộp</w:t>
            </w:r>
          </w:p>
        </w:tc>
        <w:tc>
          <w:tcPr>
            <w:tcW w:w="867"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58E4E70C"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0,040</w:t>
            </w:r>
          </w:p>
        </w:tc>
      </w:tr>
      <w:tr w:rsidR="00FE5472" w:rsidRPr="00A01F48" w14:paraId="157C6F70" w14:textId="77777777" w:rsidTr="002133B3">
        <w:tblPrEx>
          <w:tblBorders>
            <w:top w:val="none" w:sz="0" w:space="0" w:color="auto"/>
            <w:bottom w:val="none" w:sz="0" w:space="0" w:color="auto"/>
            <w:insideH w:val="none" w:sz="0" w:space="0" w:color="auto"/>
            <w:insideV w:val="none" w:sz="0" w:space="0" w:color="auto"/>
          </w:tblBorders>
        </w:tblPrEx>
        <w:tc>
          <w:tcPr>
            <w:tcW w:w="1341" w:type="pct"/>
            <w:vMerge/>
            <w:tcBorders>
              <w:top w:val="none" w:sz="0" w:space="0" w:color="000000"/>
              <w:left w:val="single" w:sz="8" w:space="0" w:color="000000"/>
              <w:bottom w:val="single" w:sz="8" w:space="0" w:color="000000"/>
              <w:right w:val="single" w:sz="8" w:space="0" w:color="000000"/>
              <w:tl2br w:val="nil"/>
              <w:tr2bl w:val="nil"/>
            </w:tcBorders>
            <w:vAlign w:val="center"/>
          </w:tcPr>
          <w:p w14:paraId="3F29C4E1"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1733"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4072D457"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59"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1048D6F7"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p>
        </w:tc>
        <w:tc>
          <w:tcPr>
            <w:tcW w:w="867"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556B6E89"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p>
        </w:tc>
      </w:tr>
      <w:tr w:rsidR="00FE5472" w:rsidRPr="00A01F48" w14:paraId="28DEBCAD" w14:textId="77777777" w:rsidTr="002133B3">
        <w:tblPrEx>
          <w:tblBorders>
            <w:top w:val="none" w:sz="0" w:space="0" w:color="auto"/>
            <w:bottom w:val="none" w:sz="0" w:space="0" w:color="auto"/>
            <w:insideH w:val="none" w:sz="0" w:space="0" w:color="auto"/>
            <w:insideV w:val="none" w:sz="0" w:space="0" w:color="auto"/>
          </w:tblBorders>
        </w:tblPrEx>
        <w:tc>
          <w:tcPr>
            <w:tcW w:w="1341" w:type="pct"/>
            <w:vMerge/>
            <w:tcBorders>
              <w:top w:val="none" w:sz="0" w:space="0" w:color="000000"/>
              <w:left w:val="single" w:sz="8" w:space="0" w:color="000000"/>
              <w:bottom w:val="single" w:sz="8" w:space="0" w:color="000000"/>
              <w:right w:val="single" w:sz="8" w:space="0" w:color="000000"/>
              <w:tl2br w:val="nil"/>
              <w:tr2bl w:val="nil"/>
            </w:tcBorders>
            <w:vAlign w:val="center"/>
          </w:tcPr>
          <w:p w14:paraId="61CBE437"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1733"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65FF0B96"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59"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46C7221"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67"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4F632066"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0,063</w:t>
            </w:r>
          </w:p>
        </w:tc>
      </w:tr>
      <w:tr w:rsidR="00FE5472" w:rsidRPr="00A01F48" w14:paraId="6E34DDC5" w14:textId="77777777" w:rsidTr="002133B3">
        <w:tblPrEx>
          <w:tblBorders>
            <w:top w:val="none" w:sz="0" w:space="0" w:color="auto"/>
            <w:bottom w:val="none" w:sz="0" w:space="0" w:color="auto"/>
            <w:insideH w:val="none" w:sz="0" w:space="0" w:color="auto"/>
            <w:insideV w:val="none" w:sz="0" w:space="0" w:color="auto"/>
          </w:tblBorders>
        </w:tblPrEx>
        <w:tc>
          <w:tcPr>
            <w:tcW w:w="1341" w:type="pct"/>
            <w:vMerge/>
            <w:tcBorders>
              <w:top w:val="none" w:sz="0" w:space="0" w:color="000000"/>
              <w:left w:val="single" w:sz="8" w:space="0" w:color="000000"/>
              <w:bottom w:val="single" w:sz="8" w:space="0" w:color="000000"/>
              <w:right w:val="single" w:sz="8" w:space="0" w:color="000000"/>
              <w:tl2br w:val="nil"/>
              <w:tr2bl w:val="nil"/>
            </w:tcBorders>
            <w:vAlign w:val="center"/>
          </w:tcPr>
          <w:p w14:paraId="03F9079A"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1733"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3A54EC1"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59"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77CAF13D"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67"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3F95BB07"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5,875</w:t>
            </w:r>
          </w:p>
        </w:tc>
      </w:tr>
      <w:tr w:rsidR="00FE5472" w:rsidRPr="00A01F48" w14:paraId="3D31C88D" w14:textId="77777777" w:rsidTr="002133B3">
        <w:tblPrEx>
          <w:tblBorders>
            <w:top w:val="none" w:sz="0" w:space="0" w:color="auto"/>
            <w:bottom w:val="none" w:sz="0" w:space="0" w:color="auto"/>
            <w:insideH w:val="none" w:sz="0" w:space="0" w:color="auto"/>
            <w:insideV w:val="none" w:sz="0" w:space="0" w:color="auto"/>
          </w:tblBorders>
        </w:tblPrEx>
        <w:tc>
          <w:tcPr>
            <w:tcW w:w="1341" w:type="pct"/>
            <w:vMerge/>
            <w:tcBorders>
              <w:top w:val="none" w:sz="0" w:space="0" w:color="000000"/>
              <w:left w:val="single" w:sz="8" w:space="0" w:color="000000"/>
              <w:bottom w:val="single" w:sz="8" w:space="0" w:color="000000"/>
              <w:right w:val="single" w:sz="8" w:space="0" w:color="000000"/>
              <w:tl2br w:val="nil"/>
              <w:tr2bl w:val="nil"/>
            </w:tcBorders>
            <w:vAlign w:val="center"/>
          </w:tcPr>
          <w:p w14:paraId="7D2CD3C9"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1733"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3BC5C4B9"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059"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2D18CD0B"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67"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2B7EDEB0"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32,000</w:t>
            </w:r>
          </w:p>
        </w:tc>
      </w:tr>
      <w:tr w:rsidR="00FE5472" w:rsidRPr="00A01F48" w14:paraId="194B3F3E" w14:textId="77777777" w:rsidTr="002133B3">
        <w:tblPrEx>
          <w:tblBorders>
            <w:top w:val="none" w:sz="0" w:space="0" w:color="auto"/>
            <w:bottom w:val="none" w:sz="0" w:space="0" w:color="auto"/>
            <w:insideH w:val="none" w:sz="0" w:space="0" w:color="auto"/>
            <w:insideV w:val="none" w:sz="0" w:space="0" w:color="auto"/>
          </w:tblBorders>
        </w:tblPrEx>
        <w:tc>
          <w:tcPr>
            <w:tcW w:w="1341" w:type="pct"/>
            <w:vMerge/>
            <w:tcBorders>
              <w:top w:val="none" w:sz="0" w:space="0" w:color="000000"/>
              <w:left w:val="single" w:sz="8" w:space="0" w:color="000000"/>
              <w:bottom w:val="single" w:sz="8" w:space="0" w:color="000000"/>
              <w:right w:val="single" w:sz="8" w:space="0" w:color="000000"/>
              <w:tl2br w:val="nil"/>
              <w:tr2bl w:val="nil"/>
            </w:tcBorders>
            <w:vAlign w:val="center"/>
          </w:tcPr>
          <w:p w14:paraId="39E78F0E"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1733"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367F105"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59"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4595F3A1"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p>
        </w:tc>
        <w:tc>
          <w:tcPr>
            <w:tcW w:w="867"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24B044C7"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p>
        </w:tc>
      </w:tr>
      <w:tr w:rsidR="00FE5472" w:rsidRPr="00A01F48" w14:paraId="51090456" w14:textId="77777777" w:rsidTr="002133B3">
        <w:tblPrEx>
          <w:tblBorders>
            <w:top w:val="none" w:sz="0" w:space="0" w:color="auto"/>
            <w:bottom w:val="none" w:sz="0" w:space="0" w:color="auto"/>
            <w:insideH w:val="none" w:sz="0" w:space="0" w:color="auto"/>
            <w:insideV w:val="none" w:sz="0" w:space="0" w:color="auto"/>
          </w:tblBorders>
        </w:tblPrEx>
        <w:tc>
          <w:tcPr>
            <w:tcW w:w="1341" w:type="pct"/>
            <w:vMerge/>
            <w:tcBorders>
              <w:top w:val="none" w:sz="0" w:space="0" w:color="000000"/>
              <w:left w:val="single" w:sz="8" w:space="0" w:color="000000"/>
              <w:bottom w:val="single" w:sz="8" w:space="0" w:color="000000"/>
              <w:right w:val="single" w:sz="8" w:space="0" w:color="000000"/>
              <w:tl2br w:val="nil"/>
              <w:tr2bl w:val="nil"/>
            </w:tcBorders>
            <w:vAlign w:val="center"/>
          </w:tcPr>
          <w:p w14:paraId="76C5E2CB"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1733"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209A8B92"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59"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63E92366"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67"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1FFE536"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0,063</w:t>
            </w:r>
          </w:p>
        </w:tc>
      </w:tr>
      <w:tr w:rsidR="00FE5472" w:rsidRPr="00A01F48" w14:paraId="7C93E52E" w14:textId="77777777" w:rsidTr="002133B3">
        <w:tblPrEx>
          <w:tblBorders>
            <w:top w:val="none" w:sz="0" w:space="0" w:color="auto"/>
            <w:bottom w:val="none" w:sz="0" w:space="0" w:color="auto"/>
            <w:insideH w:val="none" w:sz="0" w:space="0" w:color="auto"/>
            <w:insideV w:val="none" w:sz="0" w:space="0" w:color="auto"/>
          </w:tblBorders>
        </w:tblPrEx>
        <w:tc>
          <w:tcPr>
            <w:tcW w:w="1341" w:type="pct"/>
            <w:vMerge/>
            <w:tcBorders>
              <w:top w:val="none" w:sz="0" w:space="0" w:color="000000"/>
              <w:left w:val="single" w:sz="8" w:space="0" w:color="000000"/>
              <w:bottom w:val="single" w:sz="8" w:space="0" w:color="000000"/>
              <w:right w:val="single" w:sz="8" w:space="0" w:color="000000"/>
              <w:tl2br w:val="nil"/>
              <w:tr2bl w:val="nil"/>
            </w:tcBorders>
            <w:vAlign w:val="center"/>
          </w:tcPr>
          <w:p w14:paraId="61F8282A"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1733"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829CAB2"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59"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4651D6AC"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67"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4CA54D50"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37,875</w:t>
            </w:r>
          </w:p>
        </w:tc>
      </w:tr>
      <w:tr w:rsidR="00FE5472" w:rsidRPr="00A01F48" w14:paraId="0CEDEBB3" w14:textId="77777777" w:rsidTr="002133B3">
        <w:tblPrEx>
          <w:tblBorders>
            <w:top w:val="none" w:sz="0" w:space="0" w:color="auto"/>
            <w:bottom w:val="none" w:sz="0" w:space="0" w:color="auto"/>
            <w:insideH w:val="none" w:sz="0" w:space="0" w:color="auto"/>
            <w:insideV w:val="none" w:sz="0" w:space="0" w:color="auto"/>
          </w:tblBorders>
        </w:tblPrEx>
        <w:tc>
          <w:tcPr>
            <w:tcW w:w="1341" w:type="pct"/>
            <w:vMerge/>
            <w:tcBorders>
              <w:top w:val="none" w:sz="0" w:space="0" w:color="000000"/>
              <w:left w:val="single" w:sz="8" w:space="0" w:color="000000"/>
              <w:bottom w:val="single" w:sz="8" w:space="0" w:color="000000"/>
              <w:right w:val="single" w:sz="8" w:space="0" w:color="000000"/>
              <w:tl2br w:val="nil"/>
              <w:tr2bl w:val="nil"/>
            </w:tcBorders>
            <w:vAlign w:val="center"/>
          </w:tcPr>
          <w:p w14:paraId="50CBFDDC"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1733"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3CD6CD58"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59"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17907C71"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67"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1D02BBDE"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bl>
    <w:p w14:paraId="1E77E069" w14:textId="09D7F675" w:rsidR="00FE5472" w:rsidRPr="00A01F48" w:rsidRDefault="002133B3" w:rsidP="008B179A">
      <w:pPr>
        <w:pStyle w:val="Heading3"/>
      </w:pPr>
      <w:r>
        <w:t xml:space="preserve">2. </w:t>
      </w:r>
      <w:r w:rsidR="00FE5472" w:rsidRPr="00A01F48">
        <w:t>ĐN.04.02 Kiểm tra, đánh giá an toàn thông tin ứng dụng trên Mobile</w:t>
      </w:r>
    </w:p>
    <w:p w14:paraId="77E8E054"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rPr>
        <w:t xml:space="preserve"> </w:t>
      </w:r>
    </w:p>
    <w:p w14:paraId="3BF2DB9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Tiếp nhận yêu cầu kiểm tra, đánh giá ATTT; khảo sát thu thập thông tin: khảo sát thu thập thông tin: Tài khoản truy cập (nếu có), công nghệ triển khai (</w:t>
      </w:r>
      <w:r w:rsidRPr="00A01F48">
        <w:rPr>
          <w:rFonts w:cs="Times New Roman"/>
          <w:i/>
          <w:color w:val="000000" w:themeColor="text1"/>
          <w:szCs w:val="28"/>
          <w:u w:color="000000" w:themeColor="text1"/>
          <w:lang w:val="vi-VN"/>
        </w:rPr>
        <w:t>ngôn ngữ triển khai, framwork khung Chương trình</w:t>
      </w:r>
      <w:r w:rsidRPr="00A01F48">
        <w:rPr>
          <w:rFonts w:cs="Times New Roman"/>
          <w:color w:val="000000" w:themeColor="text1"/>
          <w:szCs w:val="28"/>
          <w:u w:color="000000" w:themeColor="text1"/>
          <w:lang w:val="vi-VN"/>
        </w:rPr>
        <w:t>), mã nguồn; lập Kế hoạch kiểm tra, đánh giá an toàn ứng dụng web</w:t>
      </w:r>
      <w:r w:rsidRPr="00A01F48">
        <w:rPr>
          <w:rFonts w:cs="Times New Roman"/>
          <w:color w:val="000000" w:themeColor="text1"/>
          <w:szCs w:val="28"/>
          <w:u w:color="000000" w:themeColor="text1"/>
        </w:rPr>
        <w:t>;</w:t>
      </w:r>
      <w:r w:rsidRPr="00A01F48">
        <w:rPr>
          <w:rFonts w:cs="Times New Roman"/>
          <w:color w:val="000000" w:themeColor="text1"/>
          <w:szCs w:val="28"/>
          <w:u w:color="000000" w:themeColor="text1"/>
          <w:lang w:val="vi-VN"/>
        </w:rPr>
        <w:t xml:space="preserve"> </w:t>
      </w:r>
    </w:p>
    <w:p w14:paraId="6EDF3167"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Kiểm thử, kiểm tra, đánh giá ATTT ứng dụng trên Mobile: Dò quét lỗ hổng tồn tại trên ứng dụng Mobile; Đánh giá cho ứng dụng dịch vụ front end (giao tiếp người dùng); Đánh giá cho ứng dụng dịch vụ back end (quản trị) của Hệ thống; Kiểm tra việc bảo vệ dữ liệu của ứng dụng; Kiểm tra các chức năng và kết nối mạng của ứng dụng; Kiểm tra việc kiểm duyệt dữ liệu đầu vào; Kiểm tra xác thực; Kiểm tra quản lý phiên; Kiểm tra quản lý thông tin cá nhân; Thực hiện dịch ngược và phân tích; Khai thác ứng dụng Web phía Client; Kiểm tra ghi nhật ký; Đánh giá nền tảng ứng dụng (Improper Platform Usage); Đánh giá lưu trữ dữ liệu không an toàn (Insecure Data Storage)</w:t>
      </w:r>
      <w:r w:rsidRPr="00A01F48">
        <w:rPr>
          <w:rFonts w:cs="Times New Roman"/>
          <w:color w:val="000000" w:themeColor="text1"/>
          <w:szCs w:val="28"/>
          <w:u w:color="000000" w:themeColor="text1"/>
        </w:rPr>
        <w:t>;</w:t>
      </w:r>
    </w:p>
    <w:p w14:paraId="03773ECC"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lastRenderedPageBreak/>
        <w:t xml:space="preserve">- </w:t>
      </w:r>
      <w:r w:rsidRPr="00A01F48">
        <w:rPr>
          <w:rFonts w:cs="Times New Roman"/>
          <w:color w:val="000000" w:themeColor="text1"/>
          <w:szCs w:val="28"/>
          <w:u w:color="000000" w:themeColor="text1"/>
          <w:lang w:val="vi-VN"/>
        </w:rPr>
        <w:t>Đánh giá lại, hoàn thiện kết quả đánh giá và lập báo cáo kết quả kiểm tra, đánh giá an toàn thông tin ứng dụng trên Mobile.</w:t>
      </w:r>
    </w:p>
    <w:p w14:paraId="10B0CDB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69CF878A"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Ứng dụng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14"/>
        <w:gridCol w:w="3274"/>
        <w:gridCol w:w="2001"/>
        <w:gridCol w:w="1639"/>
      </w:tblGrid>
      <w:tr w:rsidR="00FE5472" w:rsidRPr="00A01F48" w14:paraId="35B6AE17" w14:textId="77777777" w:rsidTr="002133B3">
        <w:trPr>
          <w:jc w:val="center"/>
        </w:trPr>
        <w:tc>
          <w:tcPr>
            <w:tcW w:w="1410" w:type="pct"/>
            <w:tcMar>
              <w:top w:w="0" w:type="dxa"/>
              <w:left w:w="0" w:type="dxa"/>
              <w:bottom w:w="0" w:type="dxa"/>
              <w:right w:w="0" w:type="dxa"/>
            </w:tcMar>
            <w:vAlign w:val="center"/>
          </w:tcPr>
          <w:p w14:paraId="598FB896"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700" w:type="pct"/>
            <w:tcMar>
              <w:top w:w="0" w:type="dxa"/>
              <w:left w:w="0" w:type="dxa"/>
              <w:bottom w:w="0" w:type="dxa"/>
              <w:right w:w="0" w:type="dxa"/>
            </w:tcMar>
            <w:vAlign w:val="center"/>
          </w:tcPr>
          <w:p w14:paraId="79A92B34"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39" w:type="pct"/>
            <w:tcMar>
              <w:top w:w="0" w:type="dxa"/>
              <w:left w:w="0" w:type="dxa"/>
              <w:bottom w:w="0" w:type="dxa"/>
              <w:right w:w="0" w:type="dxa"/>
            </w:tcMar>
            <w:vAlign w:val="center"/>
          </w:tcPr>
          <w:p w14:paraId="69EB6C7D"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51" w:type="pct"/>
            <w:tcMar>
              <w:top w:w="0" w:type="dxa"/>
              <w:left w:w="0" w:type="dxa"/>
              <w:bottom w:w="0" w:type="dxa"/>
              <w:right w:w="0" w:type="dxa"/>
            </w:tcMar>
            <w:vAlign w:val="center"/>
          </w:tcPr>
          <w:p w14:paraId="07ADE855"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7107A711" w14:textId="77777777" w:rsidTr="002133B3">
        <w:trPr>
          <w:jc w:val="center"/>
        </w:trPr>
        <w:tc>
          <w:tcPr>
            <w:tcW w:w="1410" w:type="pct"/>
            <w:vMerge w:val="restart"/>
            <w:tcMar>
              <w:top w:w="0" w:type="dxa"/>
              <w:left w:w="0" w:type="dxa"/>
              <w:bottom w:w="0" w:type="dxa"/>
              <w:right w:w="0" w:type="dxa"/>
            </w:tcMar>
            <w:vAlign w:val="center"/>
          </w:tcPr>
          <w:p w14:paraId="3C417E73"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ĐN.04.02</w:t>
            </w:r>
          </w:p>
        </w:tc>
        <w:tc>
          <w:tcPr>
            <w:tcW w:w="1700" w:type="pct"/>
            <w:tcMar>
              <w:top w:w="0" w:type="dxa"/>
              <w:left w:w="0" w:type="dxa"/>
              <w:bottom w:w="0" w:type="dxa"/>
              <w:right w:w="0" w:type="dxa"/>
            </w:tcMar>
            <w:vAlign w:val="center"/>
          </w:tcPr>
          <w:p w14:paraId="379CD04E"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39" w:type="pct"/>
            <w:tcMar>
              <w:top w:w="0" w:type="dxa"/>
              <w:left w:w="0" w:type="dxa"/>
              <w:bottom w:w="0" w:type="dxa"/>
              <w:right w:w="0" w:type="dxa"/>
            </w:tcMar>
            <w:vAlign w:val="center"/>
          </w:tcPr>
          <w:p w14:paraId="15F0019A"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p>
        </w:tc>
        <w:tc>
          <w:tcPr>
            <w:tcW w:w="851" w:type="pct"/>
            <w:tcMar>
              <w:top w:w="0" w:type="dxa"/>
              <w:left w:w="0" w:type="dxa"/>
              <w:bottom w:w="0" w:type="dxa"/>
              <w:right w:w="0" w:type="dxa"/>
            </w:tcMar>
            <w:vAlign w:val="center"/>
          </w:tcPr>
          <w:p w14:paraId="337A2C71"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p>
        </w:tc>
      </w:tr>
      <w:tr w:rsidR="00FE5472" w:rsidRPr="00A01F48" w14:paraId="5E20A765" w14:textId="77777777" w:rsidTr="002133B3">
        <w:trPr>
          <w:jc w:val="center"/>
        </w:trPr>
        <w:tc>
          <w:tcPr>
            <w:tcW w:w="1410" w:type="pct"/>
            <w:vMerge/>
            <w:vAlign w:val="center"/>
          </w:tcPr>
          <w:p w14:paraId="4DA123F9"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1700" w:type="pct"/>
            <w:tcMar>
              <w:top w:w="0" w:type="dxa"/>
              <w:left w:w="0" w:type="dxa"/>
              <w:bottom w:w="0" w:type="dxa"/>
              <w:right w:w="0" w:type="dxa"/>
            </w:tcMar>
            <w:vAlign w:val="center"/>
          </w:tcPr>
          <w:p w14:paraId="39EDD768"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39" w:type="pct"/>
            <w:tcMar>
              <w:top w:w="0" w:type="dxa"/>
              <w:left w:w="0" w:type="dxa"/>
              <w:bottom w:w="0" w:type="dxa"/>
              <w:right w:w="0" w:type="dxa"/>
            </w:tcMar>
            <w:vAlign w:val="center"/>
          </w:tcPr>
          <w:p w14:paraId="746D8359"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51" w:type="pct"/>
            <w:tcMar>
              <w:top w:w="0" w:type="dxa"/>
              <w:left w:w="0" w:type="dxa"/>
              <w:bottom w:w="0" w:type="dxa"/>
              <w:right w:w="0" w:type="dxa"/>
            </w:tcMar>
            <w:vAlign w:val="center"/>
          </w:tcPr>
          <w:p w14:paraId="2854F3FB"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0,080</w:t>
            </w:r>
          </w:p>
        </w:tc>
      </w:tr>
      <w:tr w:rsidR="00FE5472" w:rsidRPr="00A01F48" w14:paraId="52A95AD0" w14:textId="77777777" w:rsidTr="002133B3">
        <w:trPr>
          <w:jc w:val="center"/>
        </w:trPr>
        <w:tc>
          <w:tcPr>
            <w:tcW w:w="1410" w:type="pct"/>
            <w:vMerge/>
            <w:vAlign w:val="center"/>
          </w:tcPr>
          <w:p w14:paraId="25C2A4E9"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1700" w:type="pct"/>
            <w:tcMar>
              <w:top w:w="0" w:type="dxa"/>
              <w:left w:w="0" w:type="dxa"/>
              <w:bottom w:w="0" w:type="dxa"/>
              <w:right w:w="0" w:type="dxa"/>
            </w:tcMar>
            <w:vAlign w:val="center"/>
          </w:tcPr>
          <w:p w14:paraId="373D429B"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39" w:type="pct"/>
            <w:tcMar>
              <w:top w:w="0" w:type="dxa"/>
              <w:left w:w="0" w:type="dxa"/>
              <w:bottom w:w="0" w:type="dxa"/>
              <w:right w:w="0" w:type="dxa"/>
            </w:tcMar>
            <w:vAlign w:val="center"/>
          </w:tcPr>
          <w:p w14:paraId="4431047B"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51" w:type="pct"/>
            <w:tcMar>
              <w:top w:w="0" w:type="dxa"/>
              <w:left w:w="0" w:type="dxa"/>
              <w:bottom w:w="0" w:type="dxa"/>
              <w:right w:w="0" w:type="dxa"/>
            </w:tcMar>
            <w:vAlign w:val="center"/>
          </w:tcPr>
          <w:p w14:paraId="2785CA29"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0,080</w:t>
            </w:r>
          </w:p>
        </w:tc>
      </w:tr>
      <w:tr w:rsidR="00FE5472" w:rsidRPr="00A01F48" w14:paraId="6B6DED71" w14:textId="77777777" w:rsidTr="002133B3">
        <w:trPr>
          <w:jc w:val="center"/>
        </w:trPr>
        <w:tc>
          <w:tcPr>
            <w:tcW w:w="1410" w:type="pct"/>
            <w:vMerge/>
            <w:vAlign w:val="center"/>
          </w:tcPr>
          <w:p w14:paraId="460DC82F"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1700" w:type="pct"/>
            <w:tcMar>
              <w:top w:w="0" w:type="dxa"/>
              <w:left w:w="0" w:type="dxa"/>
              <w:bottom w:w="0" w:type="dxa"/>
              <w:right w:w="0" w:type="dxa"/>
            </w:tcMar>
            <w:vAlign w:val="center"/>
          </w:tcPr>
          <w:p w14:paraId="19C59F20"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Mực in</w:t>
            </w:r>
          </w:p>
        </w:tc>
        <w:tc>
          <w:tcPr>
            <w:tcW w:w="1039" w:type="pct"/>
            <w:tcMar>
              <w:top w:w="0" w:type="dxa"/>
              <w:left w:w="0" w:type="dxa"/>
              <w:bottom w:w="0" w:type="dxa"/>
              <w:right w:w="0" w:type="dxa"/>
            </w:tcMar>
            <w:vAlign w:val="center"/>
          </w:tcPr>
          <w:p w14:paraId="4D763F41"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Hộp</w:t>
            </w:r>
          </w:p>
        </w:tc>
        <w:tc>
          <w:tcPr>
            <w:tcW w:w="851" w:type="pct"/>
            <w:tcMar>
              <w:top w:w="0" w:type="dxa"/>
              <w:left w:w="0" w:type="dxa"/>
              <w:bottom w:w="0" w:type="dxa"/>
              <w:right w:w="0" w:type="dxa"/>
            </w:tcMar>
            <w:vAlign w:val="center"/>
          </w:tcPr>
          <w:p w14:paraId="4C657608"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0,040</w:t>
            </w:r>
          </w:p>
        </w:tc>
      </w:tr>
      <w:tr w:rsidR="00FE5472" w:rsidRPr="00A01F48" w14:paraId="3A94FEC2" w14:textId="77777777" w:rsidTr="002133B3">
        <w:trPr>
          <w:jc w:val="center"/>
        </w:trPr>
        <w:tc>
          <w:tcPr>
            <w:tcW w:w="1410" w:type="pct"/>
            <w:vMerge/>
            <w:vAlign w:val="center"/>
          </w:tcPr>
          <w:p w14:paraId="733AEE66"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1700" w:type="pct"/>
            <w:tcMar>
              <w:top w:w="0" w:type="dxa"/>
              <w:left w:w="0" w:type="dxa"/>
              <w:bottom w:w="0" w:type="dxa"/>
              <w:right w:w="0" w:type="dxa"/>
            </w:tcMar>
            <w:vAlign w:val="center"/>
          </w:tcPr>
          <w:p w14:paraId="36D8C40E"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39" w:type="pct"/>
            <w:tcMar>
              <w:top w:w="0" w:type="dxa"/>
              <w:left w:w="0" w:type="dxa"/>
              <w:bottom w:w="0" w:type="dxa"/>
              <w:right w:w="0" w:type="dxa"/>
            </w:tcMar>
            <w:vAlign w:val="center"/>
          </w:tcPr>
          <w:p w14:paraId="34E61073"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p>
        </w:tc>
        <w:tc>
          <w:tcPr>
            <w:tcW w:w="851" w:type="pct"/>
            <w:tcMar>
              <w:top w:w="0" w:type="dxa"/>
              <w:left w:w="0" w:type="dxa"/>
              <w:bottom w:w="0" w:type="dxa"/>
              <w:right w:w="0" w:type="dxa"/>
            </w:tcMar>
            <w:vAlign w:val="center"/>
          </w:tcPr>
          <w:p w14:paraId="7911CA90"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p>
        </w:tc>
      </w:tr>
      <w:tr w:rsidR="00FE5472" w:rsidRPr="00A01F48" w14:paraId="344FF06F" w14:textId="77777777" w:rsidTr="002133B3">
        <w:trPr>
          <w:jc w:val="center"/>
        </w:trPr>
        <w:tc>
          <w:tcPr>
            <w:tcW w:w="1410" w:type="pct"/>
            <w:vMerge/>
            <w:vAlign w:val="center"/>
          </w:tcPr>
          <w:p w14:paraId="00FE297A"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1700" w:type="pct"/>
            <w:tcMar>
              <w:top w:w="0" w:type="dxa"/>
              <w:left w:w="0" w:type="dxa"/>
              <w:bottom w:w="0" w:type="dxa"/>
              <w:right w:w="0" w:type="dxa"/>
            </w:tcMar>
            <w:vAlign w:val="center"/>
          </w:tcPr>
          <w:p w14:paraId="3189EE5C"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39" w:type="pct"/>
            <w:tcMar>
              <w:top w:w="0" w:type="dxa"/>
              <w:left w:w="0" w:type="dxa"/>
              <w:bottom w:w="0" w:type="dxa"/>
              <w:right w:w="0" w:type="dxa"/>
            </w:tcMar>
            <w:vAlign w:val="center"/>
          </w:tcPr>
          <w:p w14:paraId="138A0C61"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51" w:type="pct"/>
            <w:tcMar>
              <w:top w:w="0" w:type="dxa"/>
              <w:left w:w="0" w:type="dxa"/>
              <w:bottom w:w="0" w:type="dxa"/>
              <w:right w:w="0" w:type="dxa"/>
            </w:tcMar>
            <w:vAlign w:val="center"/>
          </w:tcPr>
          <w:p w14:paraId="320992C2"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0,063</w:t>
            </w:r>
          </w:p>
        </w:tc>
      </w:tr>
      <w:tr w:rsidR="00FE5472" w:rsidRPr="00A01F48" w14:paraId="7265748B" w14:textId="77777777" w:rsidTr="002133B3">
        <w:trPr>
          <w:jc w:val="center"/>
        </w:trPr>
        <w:tc>
          <w:tcPr>
            <w:tcW w:w="1410" w:type="pct"/>
            <w:vMerge/>
            <w:vAlign w:val="center"/>
          </w:tcPr>
          <w:p w14:paraId="79C7AD3F"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1700" w:type="pct"/>
            <w:tcMar>
              <w:top w:w="0" w:type="dxa"/>
              <w:left w:w="0" w:type="dxa"/>
              <w:bottom w:w="0" w:type="dxa"/>
              <w:right w:w="0" w:type="dxa"/>
            </w:tcMar>
            <w:vAlign w:val="center"/>
          </w:tcPr>
          <w:p w14:paraId="7C4E470D"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39" w:type="pct"/>
            <w:tcMar>
              <w:top w:w="0" w:type="dxa"/>
              <w:left w:w="0" w:type="dxa"/>
              <w:bottom w:w="0" w:type="dxa"/>
              <w:right w:w="0" w:type="dxa"/>
            </w:tcMar>
            <w:vAlign w:val="center"/>
          </w:tcPr>
          <w:p w14:paraId="6208BB60"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51" w:type="pct"/>
            <w:tcMar>
              <w:top w:w="0" w:type="dxa"/>
              <w:left w:w="0" w:type="dxa"/>
              <w:bottom w:w="0" w:type="dxa"/>
              <w:right w:w="0" w:type="dxa"/>
            </w:tcMar>
            <w:vAlign w:val="center"/>
          </w:tcPr>
          <w:p w14:paraId="0409433F"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5,875</w:t>
            </w:r>
          </w:p>
        </w:tc>
      </w:tr>
      <w:tr w:rsidR="00FE5472" w:rsidRPr="00A01F48" w14:paraId="090FFDD3" w14:textId="77777777" w:rsidTr="002133B3">
        <w:trPr>
          <w:jc w:val="center"/>
        </w:trPr>
        <w:tc>
          <w:tcPr>
            <w:tcW w:w="1410" w:type="pct"/>
            <w:vMerge/>
            <w:vAlign w:val="center"/>
          </w:tcPr>
          <w:p w14:paraId="3934DC3A"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1700" w:type="pct"/>
            <w:tcMar>
              <w:top w:w="0" w:type="dxa"/>
              <w:left w:w="0" w:type="dxa"/>
              <w:bottom w:w="0" w:type="dxa"/>
              <w:right w:w="0" w:type="dxa"/>
            </w:tcMar>
            <w:vAlign w:val="center"/>
          </w:tcPr>
          <w:p w14:paraId="3BF16DEB"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039" w:type="pct"/>
            <w:tcMar>
              <w:top w:w="0" w:type="dxa"/>
              <w:left w:w="0" w:type="dxa"/>
              <w:bottom w:w="0" w:type="dxa"/>
              <w:right w:w="0" w:type="dxa"/>
            </w:tcMar>
            <w:vAlign w:val="center"/>
          </w:tcPr>
          <w:p w14:paraId="3812A9D6"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51" w:type="pct"/>
            <w:tcMar>
              <w:top w:w="0" w:type="dxa"/>
              <w:left w:w="0" w:type="dxa"/>
              <w:bottom w:w="0" w:type="dxa"/>
              <w:right w:w="0" w:type="dxa"/>
            </w:tcMar>
            <w:vAlign w:val="center"/>
          </w:tcPr>
          <w:p w14:paraId="3F0A4BF0"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22,800</w:t>
            </w:r>
          </w:p>
        </w:tc>
      </w:tr>
      <w:tr w:rsidR="00FE5472" w:rsidRPr="00A01F48" w14:paraId="7FB06D37" w14:textId="77777777" w:rsidTr="002133B3">
        <w:trPr>
          <w:jc w:val="center"/>
        </w:trPr>
        <w:tc>
          <w:tcPr>
            <w:tcW w:w="1410" w:type="pct"/>
            <w:vMerge/>
            <w:vAlign w:val="center"/>
          </w:tcPr>
          <w:p w14:paraId="45892DA4"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1700" w:type="pct"/>
            <w:tcMar>
              <w:top w:w="0" w:type="dxa"/>
              <w:left w:w="0" w:type="dxa"/>
              <w:bottom w:w="0" w:type="dxa"/>
              <w:right w:w="0" w:type="dxa"/>
            </w:tcMar>
            <w:vAlign w:val="center"/>
          </w:tcPr>
          <w:p w14:paraId="3AA8C9F0"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39" w:type="pct"/>
            <w:tcMar>
              <w:top w:w="0" w:type="dxa"/>
              <w:left w:w="0" w:type="dxa"/>
              <w:bottom w:w="0" w:type="dxa"/>
              <w:right w:w="0" w:type="dxa"/>
            </w:tcMar>
            <w:vAlign w:val="center"/>
          </w:tcPr>
          <w:p w14:paraId="7857E276"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p>
        </w:tc>
        <w:tc>
          <w:tcPr>
            <w:tcW w:w="851" w:type="pct"/>
            <w:tcMar>
              <w:top w:w="0" w:type="dxa"/>
              <w:left w:w="0" w:type="dxa"/>
              <w:bottom w:w="0" w:type="dxa"/>
              <w:right w:w="0" w:type="dxa"/>
            </w:tcMar>
            <w:vAlign w:val="center"/>
          </w:tcPr>
          <w:p w14:paraId="5E97C6BF"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p>
        </w:tc>
      </w:tr>
      <w:tr w:rsidR="00FE5472" w:rsidRPr="00A01F48" w14:paraId="29796670" w14:textId="77777777" w:rsidTr="002133B3">
        <w:trPr>
          <w:jc w:val="center"/>
        </w:trPr>
        <w:tc>
          <w:tcPr>
            <w:tcW w:w="1410" w:type="pct"/>
            <w:vMerge/>
            <w:vAlign w:val="center"/>
          </w:tcPr>
          <w:p w14:paraId="2E5AE366"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1700" w:type="pct"/>
            <w:tcMar>
              <w:top w:w="0" w:type="dxa"/>
              <w:left w:w="0" w:type="dxa"/>
              <w:bottom w:w="0" w:type="dxa"/>
              <w:right w:w="0" w:type="dxa"/>
            </w:tcMar>
            <w:vAlign w:val="center"/>
          </w:tcPr>
          <w:p w14:paraId="6FD282D0"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39" w:type="pct"/>
            <w:tcMar>
              <w:top w:w="0" w:type="dxa"/>
              <w:left w:w="0" w:type="dxa"/>
              <w:bottom w:w="0" w:type="dxa"/>
              <w:right w:w="0" w:type="dxa"/>
            </w:tcMar>
            <w:vAlign w:val="center"/>
          </w:tcPr>
          <w:p w14:paraId="79F15FB1"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51" w:type="pct"/>
            <w:tcMar>
              <w:top w:w="0" w:type="dxa"/>
              <w:left w:w="0" w:type="dxa"/>
              <w:bottom w:w="0" w:type="dxa"/>
              <w:right w:w="0" w:type="dxa"/>
            </w:tcMar>
            <w:vAlign w:val="center"/>
          </w:tcPr>
          <w:p w14:paraId="3BF10C80"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0,063</w:t>
            </w:r>
          </w:p>
        </w:tc>
      </w:tr>
      <w:tr w:rsidR="00FE5472" w:rsidRPr="00A01F48" w14:paraId="1DBF0EEE" w14:textId="77777777" w:rsidTr="002133B3">
        <w:trPr>
          <w:jc w:val="center"/>
        </w:trPr>
        <w:tc>
          <w:tcPr>
            <w:tcW w:w="1410" w:type="pct"/>
            <w:vMerge/>
            <w:vAlign w:val="center"/>
          </w:tcPr>
          <w:p w14:paraId="315BABA8"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1700" w:type="pct"/>
            <w:tcMar>
              <w:top w:w="0" w:type="dxa"/>
              <w:left w:w="0" w:type="dxa"/>
              <w:bottom w:w="0" w:type="dxa"/>
              <w:right w:w="0" w:type="dxa"/>
            </w:tcMar>
            <w:vAlign w:val="center"/>
          </w:tcPr>
          <w:p w14:paraId="24D5251F"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39" w:type="pct"/>
            <w:tcMar>
              <w:top w:w="0" w:type="dxa"/>
              <w:left w:w="0" w:type="dxa"/>
              <w:bottom w:w="0" w:type="dxa"/>
              <w:right w:w="0" w:type="dxa"/>
            </w:tcMar>
            <w:vAlign w:val="center"/>
          </w:tcPr>
          <w:p w14:paraId="1FFDEEFB"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51" w:type="pct"/>
            <w:tcMar>
              <w:top w:w="0" w:type="dxa"/>
              <w:left w:w="0" w:type="dxa"/>
              <w:bottom w:w="0" w:type="dxa"/>
              <w:right w:w="0" w:type="dxa"/>
            </w:tcMar>
            <w:vAlign w:val="center"/>
          </w:tcPr>
          <w:p w14:paraId="6BC5C90E"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28,675</w:t>
            </w:r>
          </w:p>
        </w:tc>
      </w:tr>
      <w:tr w:rsidR="00FE5472" w:rsidRPr="00A01F48" w14:paraId="3533726E" w14:textId="77777777" w:rsidTr="002133B3">
        <w:trPr>
          <w:jc w:val="center"/>
        </w:trPr>
        <w:tc>
          <w:tcPr>
            <w:tcW w:w="1410" w:type="pct"/>
            <w:vMerge/>
            <w:vAlign w:val="center"/>
          </w:tcPr>
          <w:p w14:paraId="45AC8937"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1700" w:type="pct"/>
            <w:tcMar>
              <w:top w:w="0" w:type="dxa"/>
              <w:left w:w="0" w:type="dxa"/>
              <w:bottom w:w="0" w:type="dxa"/>
              <w:right w:w="0" w:type="dxa"/>
            </w:tcMar>
            <w:vAlign w:val="center"/>
          </w:tcPr>
          <w:p w14:paraId="0718EB22"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39" w:type="pct"/>
            <w:tcMar>
              <w:top w:w="0" w:type="dxa"/>
              <w:left w:w="0" w:type="dxa"/>
              <w:bottom w:w="0" w:type="dxa"/>
              <w:right w:w="0" w:type="dxa"/>
            </w:tcMar>
            <w:vAlign w:val="center"/>
          </w:tcPr>
          <w:p w14:paraId="62013D42"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51" w:type="pct"/>
            <w:tcMar>
              <w:top w:w="0" w:type="dxa"/>
              <w:left w:w="0" w:type="dxa"/>
              <w:bottom w:w="0" w:type="dxa"/>
              <w:right w:w="0" w:type="dxa"/>
            </w:tcMar>
            <w:vAlign w:val="center"/>
          </w:tcPr>
          <w:p w14:paraId="6497F8DF"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0,021</w:t>
            </w:r>
          </w:p>
        </w:tc>
      </w:tr>
    </w:tbl>
    <w:p w14:paraId="11B9C3A0" w14:textId="3F1B93FC" w:rsidR="00FE5472" w:rsidRPr="00A01F48" w:rsidRDefault="002133B3" w:rsidP="008B179A">
      <w:pPr>
        <w:pStyle w:val="Heading3"/>
      </w:pPr>
      <w:r>
        <w:t xml:space="preserve">3. </w:t>
      </w:r>
      <w:r w:rsidR="00FE5472" w:rsidRPr="00A01F48">
        <w:t>ĐN.04.03 Kiểm tra, đánh giá an toàn thông tin ứng dụng trên Desktop</w:t>
      </w:r>
    </w:p>
    <w:p w14:paraId="1E92868D"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76409640"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Tiếp nhận yêu cầu kiểm tra, đánh giá ATTT; Khảo sát thu thập thông tin: Khảo sát thu thập thông tin: đặc tính kỹ thuật, thông tin cần đánh giá</w:t>
      </w:r>
      <w:r w:rsidRPr="00A01F48">
        <w:rPr>
          <w:rFonts w:cs="Times New Roman"/>
          <w:color w:val="000000" w:themeColor="text1"/>
          <w:szCs w:val="28"/>
          <w:u w:color="000000" w:themeColor="text1"/>
        </w:rPr>
        <w:t>;</w:t>
      </w:r>
    </w:p>
    <w:p w14:paraId="26D11CF2"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Lập Kế hoạch kiểm tra, đánh giá an toàn ứng dụng trên desktop. Kiểm thử, kiểm tra, đánh giá ATTT ứng dụng web và dò quét lỗ hổng: Đánh giá cho ứng dụng dịch vụ front end (giao tiếp người dùng); Đánh giá cho ứng dụng dịch vụ back end (quản trị) của Hệ thống; Kiểm tra tài liệu; Kiểm tra việc bảo vệ dữ liệu của ứng dụng; Kiểm tra các chức năng và kết nối mạng của ứng dụng; Kiểm tra việc kiểm duyệt dữ liệu đầu vào; Kiểm tra xác thực; Kiểm tra quản lý phiên; Kiểm tra quản lý thông tin cá nhân; Thực hiện dịch ngược và phân tích; Thực hiện dịch ngược và phân tích; Khai thác ứng dụng Web phía Client; Kiểm tra ghi nhật ký; Đánh giá nền tảng ứng dụng (Improper Platform Usage); Đánh giá lưu trữ dữ liệu không an toàn (Insecure Data Storage)</w:t>
      </w:r>
      <w:r w:rsidRPr="00A01F48">
        <w:rPr>
          <w:rFonts w:cs="Times New Roman"/>
          <w:color w:val="000000" w:themeColor="text1"/>
          <w:szCs w:val="28"/>
          <w:u w:color="000000" w:themeColor="text1"/>
        </w:rPr>
        <w:t>;</w:t>
      </w:r>
    </w:p>
    <w:p w14:paraId="3F5047F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 xml:space="preserve">Đánh giá lại, hoàn thiện kết quả đánh giá và lập báo cáo kết quả kiểm tra, đánh giá an toàn thông tin ứng dụng </w:t>
      </w:r>
      <w:r w:rsidRPr="00A01F48">
        <w:rPr>
          <w:rFonts w:cs="Times New Roman"/>
          <w:color w:val="000000" w:themeColor="text1"/>
          <w:szCs w:val="28"/>
          <w:u w:color="000000" w:themeColor="text1"/>
        </w:rPr>
        <w:t>D</w:t>
      </w:r>
      <w:r w:rsidRPr="00A01F48">
        <w:rPr>
          <w:rFonts w:cs="Times New Roman"/>
          <w:color w:val="000000" w:themeColor="text1"/>
          <w:szCs w:val="28"/>
          <w:u w:color="000000" w:themeColor="text1"/>
          <w:lang w:val="vi-VN"/>
        </w:rPr>
        <w:t>esktop.</w:t>
      </w:r>
    </w:p>
    <w:p w14:paraId="05E545E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r w:rsidRPr="00A01F48">
        <w:rPr>
          <w:rFonts w:cs="Times New Roman"/>
          <w:i/>
          <w:iCs/>
          <w:color w:val="000000" w:themeColor="text1"/>
          <w:szCs w:val="28"/>
          <w:u w:color="000000" w:themeColor="text1"/>
          <w:lang w:val="vi-VN"/>
        </w:rPr>
        <w:t xml:space="preserve"> </w:t>
      </w:r>
    </w:p>
    <w:p w14:paraId="47B70508"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Ứng dụng</w:t>
      </w:r>
    </w:p>
    <w:tbl>
      <w:tblPr>
        <w:tblW w:w="5000" w:type="pct"/>
        <w:jc w:val="center"/>
        <w:tblBorders>
          <w:top w:val="nil"/>
          <w:bottom w:val="nil"/>
          <w:insideH w:val="nil"/>
          <w:insideV w:val="nil"/>
        </w:tblBorders>
        <w:tblCellMar>
          <w:left w:w="0" w:type="dxa"/>
          <w:right w:w="0" w:type="dxa"/>
        </w:tblCellMar>
        <w:tblLook w:val="04A0" w:firstRow="1" w:lastRow="0" w:firstColumn="1" w:lastColumn="0" w:noHBand="0" w:noVBand="1"/>
      </w:tblPr>
      <w:tblGrid>
        <w:gridCol w:w="2712"/>
        <w:gridCol w:w="3270"/>
        <w:gridCol w:w="1999"/>
        <w:gridCol w:w="1637"/>
      </w:tblGrid>
      <w:tr w:rsidR="00FE5472" w:rsidRPr="00A01F48" w14:paraId="12509316" w14:textId="77777777" w:rsidTr="002133B3">
        <w:trPr>
          <w:jc w:val="center"/>
        </w:trPr>
        <w:tc>
          <w:tcPr>
            <w:tcW w:w="1410" w:type="pct"/>
            <w:tcBorders>
              <w:top w:val="single" w:sz="8" w:space="0" w:color="000000"/>
              <w:left w:val="single" w:sz="8" w:space="0" w:color="000000"/>
              <w:bottom w:val="single" w:sz="8" w:space="0" w:color="000000"/>
              <w:right w:val="none" w:sz="0" w:space="0" w:color="000000"/>
              <w:tl2br w:val="nil"/>
              <w:tr2bl w:val="nil"/>
            </w:tcBorders>
            <w:tcMar>
              <w:top w:w="0" w:type="dxa"/>
              <w:left w:w="0" w:type="dxa"/>
              <w:bottom w:w="0" w:type="dxa"/>
              <w:right w:w="0" w:type="dxa"/>
            </w:tcMar>
            <w:vAlign w:val="center"/>
          </w:tcPr>
          <w:p w14:paraId="5348EF81"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700" w:type="pct"/>
            <w:tcBorders>
              <w:top w:val="single" w:sz="8" w:space="0" w:color="000000"/>
              <w:left w:val="single" w:sz="8" w:space="0" w:color="000000"/>
              <w:bottom w:val="single" w:sz="8" w:space="0" w:color="000000"/>
              <w:right w:val="none" w:sz="0" w:space="0" w:color="000000"/>
              <w:tl2br w:val="nil"/>
              <w:tr2bl w:val="nil"/>
            </w:tcBorders>
            <w:tcMar>
              <w:top w:w="0" w:type="dxa"/>
              <w:left w:w="0" w:type="dxa"/>
              <w:bottom w:w="0" w:type="dxa"/>
              <w:right w:w="0" w:type="dxa"/>
            </w:tcMar>
            <w:vAlign w:val="center"/>
          </w:tcPr>
          <w:p w14:paraId="3018FB69"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39" w:type="pct"/>
            <w:tcBorders>
              <w:top w:val="single" w:sz="8" w:space="0" w:color="000000"/>
              <w:left w:val="single" w:sz="8" w:space="0" w:color="000000"/>
              <w:bottom w:val="single" w:sz="8" w:space="0" w:color="000000"/>
              <w:right w:val="none" w:sz="0" w:space="0" w:color="000000"/>
              <w:tl2br w:val="nil"/>
              <w:tr2bl w:val="nil"/>
            </w:tcBorders>
            <w:tcMar>
              <w:top w:w="0" w:type="dxa"/>
              <w:left w:w="0" w:type="dxa"/>
              <w:bottom w:w="0" w:type="dxa"/>
              <w:right w:w="0" w:type="dxa"/>
            </w:tcMar>
            <w:vAlign w:val="center"/>
          </w:tcPr>
          <w:p w14:paraId="4971B2ED"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51" w:type="pct"/>
            <w:tcBorders>
              <w:top w:val="single" w:sz="8"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29EA0863"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2C4D4F9D" w14:textId="77777777" w:rsidTr="002133B3">
        <w:tblPrEx>
          <w:tblBorders>
            <w:top w:val="none" w:sz="0" w:space="0" w:color="auto"/>
            <w:bottom w:val="none" w:sz="0" w:space="0" w:color="auto"/>
            <w:insideH w:val="none" w:sz="0" w:space="0" w:color="auto"/>
            <w:insideV w:val="none" w:sz="0" w:space="0" w:color="auto"/>
          </w:tblBorders>
        </w:tblPrEx>
        <w:trPr>
          <w:jc w:val="center"/>
        </w:trPr>
        <w:tc>
          <w:tcPr>
            <w:tcW w:w="1410" w:type="pct"/>
            <w:vMerge w:val="restart"/>
            <w:tcBorders>
              <w:top w:val="nil"/>
              <w:left w:val="single" w:sz="8" w:space="0" w:color="000000"/>
              <w:bottom w:val="single" w:sz="8" w:space="0" w:color="000000"/>
              <w:right w:val="nil"/>
              <w:tl2br w:val="nil"/>
              <w:tr2bl w:val="nil"/>
            </w:tcBorders>
            <w:tcMar>
              <w:top w:w="0" w:type="dxa"/>
              <w:left w:w="0" w:type="dxa"/>
              <w:bottom w:w="0" w:type="dxa"/>
              <w:right w:w="0" w:type="dxa"/>
            </w:tcMar>
            <w:vAlign w:val="center"/>
          </w:tcPr>
          <w:p w14:paraId="382773A8"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ĐN.04.03</w:t>
            </w:r>
          </w:p>
        </w:tc>
        <w:tc>
          <w:tcPr>
            <w:tcW w:w="1700" w:type="pct"/>
            <w:tcBorders>
              <w:top w:val="nil"/>
              <w:left w:val="single" w:sz="8" w:space="0" w:color="000000"/>
              <w:bottom w:val="single" w:sz="8" w:space="0" w:color="000000"/>
              <w:right w:val="nil"/>
              <w:tl2br w:val="nil"/>
              <w:tr2bl w:val="nil"/>
            </w:tcBorders>
            <w:tcMar>
              <w:top w:w="0" w:type="dxa"/>
              <w:left w:w="0" w:type="dxa"/>
              <w:bottom w:w="0" w:type="dxa"/>
              <w:right w:w="0" w:type="dxa"/>
            </w:tcMar>
            <w:vAlign w:val="center"/>
          </w:tcPr>
          <w:p w14:paraId="5C8CC481"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39" w:type="pct"/>
            <w:tcBorders>
              <w:top w:val="nil"/>
              <w:left w:val="single" w:sz="8" w:space="0" w:color="000000"/>
              <w:bottom w:val="single" w:sz="8" w:space="0" w:color="000000"/>
              <w:right w:val="nil"/>
              <w:tl2br w:val="nil"/>
              <w:tr2bl w:val="nil"/>
            </w:tcBorders>
            <w:tcMar>
              <w:top w:w="0" w:type="dxa"/>
              <w:left w:w="0" w:type="dxa"/>
              <w:bottom w:w="0" w:type="dxa"/>
              <w:right w:w="0" w:type="dxa"/>
            </w:tcMar>
            <w:vAlign w:val="center"/>
          </w:tcPr>
          <w:p w14:paraId="1F5B65DA"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p>
        </w:tc>
        <w:tc>
          <w:tcPr>
            <w:tcW w:w="851" w:type="pct"/>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105F1FA2"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p>
        </w:tc>
      </w:tr>
      <w:tr w:rsidR="00FE5472" w:rsidRPr="00A01F48" w14:paraId="1E7730F2" w14:textId="77777777" w:rsidTr="002133B3">
        <w:tblPrEx>
          <w:tblBorders>
            <w:top w:val="none" w:sz="0" w:space="0" w:color="auto"/>
            <w:bottom w:val="none" w:sz="0" w:space="0" w:color="auto"/>
            <w:insideH w:val="none" w:sz="0" w:space="0" w:color="auto"/>
            <w:insideV w:val="none" w:sz="0" w:space="0" w:color="auto"/>
          </w:tblBorders>
        </w:tblPrEx>
        <w:trPr>
          <w:jc w:val="center"/>
        </w:trPr>
        <w:tc>
          <w:tcPr>
            <w:tcW w:w="1410" w:type="pct"/>
            <w:vMerge/>
            <w:tcBorders>
              <w:top w:val="nil"/>
              <w:left w:val="single" w:sz="8" w:space="0" w:color="000000"/>
              <w:bottom w:val="single" w:sz="8" w:space="0" w:color="000000"/>
              <w:right w:val="nil"/>
              <w:tl2br w:val="nil"/>
              <w:tr2bl w:val="nil"/>
            </w:tcBorders>
            <w:vAlign w:val="center"/>
          </w:tcPr>
          <w:p w14:paraId="2CF3F1A2"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1700" w:type="pct"/>
            <w:tcBorders>
              <w:top w:val="nil"/>
              <w:left w:val="single" w:sz="8" w:space="0" w:color="000000"/>
              <w:bottom w:val="single" w:sz="8" w:space="0" w:color="000000"/>
              <w:right w:val="nil"/>
              <w:tl2br w:val="nil"/>
              <w:tr2bl w:val="nil"/>
            </w:tcBorders>
            <w:tcMar>
              <w:top w:w="0" w:type="dxa"/>
              <w:left w:w="0" w:type="dxa"/>
              <w:bottom w:w="0" w:type="dxa"/>
              <w:right w:w="0" w:type="dxa"/>
            </w:tcMar>
            <w:vAlign w:val="center"/>
          </w:tcPr>
          <w:p w14:paraId="2589A527"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39" w:type="pct"/>
            <w:tcBorders>
              <w:top w:val="nil"/>
              <w:left w:val="single" w:sz="8" w:space="0" w:color="000000"/>
              <w:bottom w:val="single" w:sz="8" w:space="0" w:color="000000"/>
              <w:right w:val="nil"/>
              <w:tl2br w:val="nil"/>
              <w:tr2bl w:val="nil"/>
            </w:tcBorders>
            <w:tcMar>
              <w:top w:w="0" w:type="dxa"/>
              <w:left w:w="0" w:type="dxa"/>
              <w:bottom w:w="0" w:type="dxa"/>
              <w:right w:w="0" w:type="dxa"/>
            </w:tcMar>
            <w:vAlign w:val="center"/>
          </w:tcPr>
          <w:p w14:paraId="2C917FB8"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51" w:type="pct"/>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64DD724F"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0,080</w:t>
            </w:r>
          </w:p>
        </w:tc>
      </w:tr>
      <w:tr w:rsidR="00FE5472" w:rsidRPr="00A01F48" w14:paraId="2C5BE3A9" w14:textId="77777777" w:rsidTr="002133B3">
        <w:tblPrEx>
          <w:tblBorders>
            <w:top w:val="none" w:sz="0" w:space="0" w:color="auto"/>
            <w:bottom w:val="none" w:sz="0" w:space="0" w:color="auto"/>
            <w:insideH w:val="none" w:sz="0" w:space="0" w:color="auto"/>
            <w:insideV w:val="none" w:sz="0" w:space="0" w:color="auto"/>
          </w:tblBorders>
        </w:tblPrEx>
        <w:trPr>
          <w:jc w:val="center"/>
        </w:trPr>
        <w:tc>
          <w:tcPr>
            <w:tcW w:w="1410" w:type="pct"/>
            <w:vMerge/>
            <w:tcBorders>
              <w:top w:val="nil"/>
              <w:left w:val="single" w:sz="8" w:space="0" w:color="000000"/>
              <w:bottom w:val="single" w:sz="8" w:space="0" w:color="000000"/>
              <w:right w:val="nil"/>
              <w:tl2br w:val="nil"/>
              <w:tr2bl w:val="nil"/>
            </w:tcBorders>
            <w:vAlign w:val="center"/>
          </w:tcPr>
          <w:p w14:paraId="5D9D6B22"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1700" w:type="pct"/>
            <w:tcBorders>
              <w:top w:val="nil"/>
              <w:left w:val="single" w:sz="8" w:space="0" w:color="000000"/>
              <w:bottom w:val="single" w:sz="8" w:space="0" w:color="000000"/>
              <w:right w:val="nil"/>
              <w:tl2br w:val="nil"/>
              <w:tr2bl w:val="nil"/>
            </w:tcBorders>
            <w:tcMar>
              <w:top w:w="0" w:type="dxa"/>
              <w:left w:w="0" w:type="dxa"/>
              <w:bottom w:w="0" w:type="dxa"/>
              <w:right w:w="0" w:type="dxa"/>
            </w:tcMar>
            <w:vAlign w:val="center"/>
          </w:tcPr>
          <w:p w14:paraId="7B23F288"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39" w:type="pct"/>
            <w:tcBorders>
              <w:top w:val="nil"/>
              <w:left w:val="single" w:sz="8" w:space="0" w:color="000000"/>
              <w:bottom w:val="single" w:sz="8" w:space="0" w:color="000000"/>
              <w:right w:val="nil"/>
              <w:tl2br w:val="nil"/>
              <w:tr2bl w:val="nil"/>
            </w:tcBorders>
            <w:tcMar>
              <w:top w:w="0" w:type="dxa"/>
              <w:left w:w="0" w:type="dxa"/>
              <w:bottom w:w="0" w:type="dxa"/>
              <w:right w:w="0" w:type="dxa"/>
            </w:tcMar>
            <w:vAlign w:val="center"/>
          </w:tcPr>
          <w:p w14:paraId="2D1C3CED"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51" w:type="pct"/>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2F5A0AC5"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0,080</w:t>
            </w:r>
          </w:p>
        </w:tc>
      </w:tr>
      <w:tr w:rsidR="00FE5472" w:rsidRPr="00A01F48" w14:paraId="15ABE06F" w14:textId="77777777" w:rsidTr="002133B3">
        <w:tblPrEx>
          <w:tblBorders>
            <w:top w:val="none" w:sz="0" w:space="0" w:color="auto"/>
            <w:bottom w:val="none" w:sz="0" w:space="0" w:color="auto"/>
            <w:insideH w:val="none" w:sz="0" w:space="0" w:color="auto"/>
            <w:insideV w:val="none" w:sz="0" w:space="0" w:color="auto"/>
          </w:tblBorders>
        </w:tblPrEx>
        <w:trPr>
          <w:jc w:val="center"/>
        </w:trPr>
        <w:tc>
          <w:tcPr>
            <w:tcW w:w="1410" w:type="pct"/>
            <w:vMerge/>
            <w:tcBorders>
              <w:top w:val="nil"/>
              <w:left w:val="single" w:sz="8" w:space="0" w:color="000000"/>
              <w:bottom w:val="single" w:sz="8" w:space="0" w:color="000000"/>
              <w:right w:val="nil"/>
              <w:tl2br w:val="nil"/>
              <w:tr2bl w:val="nil"/>
            </w:tcBorders>
            <w:vAlign w:val="center"/>
          </w:tcPr>
          <w:p w14:paraId="5C3997CB"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1700" w:type="pct"/>
            <w:tcBorders>
              <w:top w:val="nil"/>
              <w:left w:val="single" w:sz="8" w:space="0" w:color="000000"/>
              <w:bottom w:val="single" w:sz="8" w:space="0" w:color="000000"/>
              <w:right w:val="nil"/>
              <w:tl2br w:val="nil"/>
              <w:tr2bl w:val="nil"/>
            </w:tcBorders>
            <w:tcMar>
              <w:top w:w="0" w:type="dxa"/>
              <w:left w:w="0" w:type="dxa"/>
              <w:bottom w:w="0" w:type="dxa"/>
              <w:right w:w="0" w:type="dxa"/>
            </w:tcMar>
            <w:vAlign w:val="center"/>
          </w:tcPr>
          <w:p w14:paraId="288138F0"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Mực in</w:t>
            </w:r>
          </w:p>
        </w:tc>
        <w:tc>
          <w:tcPr>
            <w:tcW w:w="1039" w:type="pct"/>
            <w:tcBorders>
              <w:top w:val="nil"/>
              <w:left w:val="single" w:sz="8" w:space="0" w:color="000000"/>
              <w:bottom w:val="single" w:sz="8" w:space="0" w:color="000000"/>
              <w:right w:val="nil"/>
              <w:tl2br w:val="nil"/>
              <w:tr2bl w:val="nil"/>
            </w:tcBorders>
            <w:tcMar>
              <w:top w:w="0" w:type="dxa"/>
              <w:left w:w="0" w:type="dxa"/>
              <w:bottom w:w="0" w:type="dxa"/>
              <w:right w:w="0" w:type="dxa"/>
            </w:tcMar>
            <w:vAlign w:val="center"/>
          </w:tcPr>
          <w:p w14:paraId="00722223"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Hộp</w:t>
            </w:r>
          </w:p>
        </w:tc>
        <w:tc>
          <w:tcPr>
            <w:tcW w:w="851" w:type="pct"/>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35944F1D"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0,040</w:t>
            </w:r>
          </w:p>
        </w:tc>
      </w:tr>
      <w:tr w:rsidR="00FE5472" w:rsidRPr="00A01F48" w14:paraId="3CF54683" w14:textId="77777777" w:rsidTr="002133B3">
        <w:tblPrEx>
          <w:tblBorders>
            <w:top w:val="none" w:sz="0" w:space="0" w:color="auto"/>
            <w:bottom w:val="none" w:sz="0" w:space="0" w:color="auto"/>
            <w:insideH w:val="none" w:sz="0" w:space="0" w:color="auto"/>
            <w:insideV w:val="none" w:sz="0" w:space="0" w:color="auto"/>
          </w:tblBorders>
        </w:tblPrEx>
        <w:trPr>
          <w:jc w:val="center"/>
        </w:trPr>
        <w:tc>
          <w:tcPr>
            <w:tcW w:w="1410" w:type="pct"/>
            <w:vMerge/>
            <w:tcBorders>
              <w:top w:val="nil"/>
              <w:left w:val="single" w:sz="8" w:space="0" w:color="000000"/>
              <w:bottom w:val="single" w:sz="8" w:space="0" w:color="000000"/>
              <w:right w:val="nil"/>
              <w:tl2br w:val="nil"/>
              <w:tr2bl w:val="nil"/>
            </w:tcBorders>
            <w:vAlign w:val="center"/>
          </w:tcPr>
          <w:p w14:paraId="7DCDB98B"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1700" w:type="pct"/>
            <w:tcBorders>
              <w:top w:val="nil"/>
              <w:left w:val="single" w:sz="8" w:space="0" w:color="000000"/>
              <w:bottom w:val="single" w:sz="8" w:space="0" w:color="000000"/>
              <w:right w:val="nil"/>
              <w:tl2br w:val="nil"/>
              <w:tr2bl w:val="nil"/>
            </w:tcBorders>
            <w:tcMar>
              <w:top w:w="0" w:type="dxa"/>
              <w:left w:w="0" w:type="dxa"/>
              <w:bottom w:w="0" w:type="dxa"/>
              <w:right w:w="0" w:type="dxa"/>
            </w:tcMar>
            <w:vAlign w:val="center"/>
          </w:tcPr>
          <w:p w14:paraId="585404AD"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39" w:type="pct"/>
            <w:tcBorders>
              <w:top w:val="nil"/>
              <w:left w:val="single" w:sz="8" w:space="0" w:color="000000"/>
              <w:bottom w:val="single" w:sz="8" w:space="0" w:color="000000"/>
              <w:right w:val="nil"/>
              <w:tl2br w:val="nil"/>
              <w:tr2bl w:val="nil"/>
            </w:tcBorders>
            <w:tcMar>
              <w:top w:w="0" w:type="dxa"/>
              <w:left w:w="0" w:type="dxa"/>
              <w:bottom w:w="0" w:type="dxa"/>
              <w:right w:w="0" w:type="dxa"/>
            </w:tcMar>
            <w:vAlign w:val="center"/>
          </w:tcPr>
          <w:p w14:paraId="2A44525E"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p>
        </w:tc>
        <w:tc>
          <w:tcPr>
            <w:tcW w:w="851" w:type="pct"/>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1A189ABF"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p>
        </w:tc>
      </w:tr>
      <w:tr w:rsidR="00FE5472" w:rsidRPr="00A01F48" w14:paraId="0F04814A" w14:textId="77777777" w:rsidTr="002133B3">
        <w:tblPrEx>
          <w:tblBorders>
            <w:top w:val="none" w:sz="0" w:space="0" w:color="auto"/>
            <w:bottom w:val="none" w:sz="0" w:space="0" w:color="auto"/>
            <w:insideH w:val="none" w:sz="0" w:space="0" w:color="auto"/>
            <w:insideV w:val="none" w:sz="0" w:space="0" w:color="auto"/>
          </w:tblBorders>
        </w:tblPrEx>
        <w:trPr>
          <w:jc w:val="center"/>
        </w:trPr>
        <w:tc>
          <w:tcPr>
            <w:tcW w:w="1410" w:type="pct"/>
            <w:vMerge/>
            <w:tcBorders>
              <w:top w:val="nil"/>
              <w:left w:val="single" w:sz="8" w:space="0" w:color="000000"/>
              <w:bottom w:val="single" w:sz="8" w:space="0" w:color="000000"/>
              <w:right w:val="nil"/>
              <w:tl2br w:val="nil"/>
              <w:tr2bl w:val="nil"/>
            </w:tcBorders>
            <w:vAlign w:val="center"/>
          </w:tcPr>
          <w:p w14:paraId="289EE11D"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1700" w:type="pct"/>
            <w:tcBorders>
              <w:top w:val="nil"/>
              <w:left w:val="single" w:sz="8" w:space="0" w:color="000000"/>
              <w:bottom w:val="single" w:sz="8" w:space="0" w:color="000000"/>
              <w:right w:val="nil"/>
              <w:tl2br w:val="nil"/>
              <w:tr2bl w:val="nil"/>
            </w:tcBorders>
            <w:tcMar>
              <w:top w:w="0" w:type="dxa"/>
              <w:left w:w="0" w:type="dxa"/>
              <w:bottom w:w="0" w:type="dxa"/>
              <w:right w:w="0" w:type="dxa"/>
            </w:tcMar>
            <w:vAlign w:val="center"/>
          </w:tcPr>
          <w:p w14:paraId="722EE0FC"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39" w:type="pct"/>
            <w:tcBorders>
              <w:top w:val="nil"/>
              <w:left w:val="single" w:sz="8" w:space="0" w:color="000000"/>
              <w:bottom w:val="single" w:sz="8" w:space="0" w:color="000000"/>
              <w:right w:val="nil"/>
              <w:tl2br w:val="nil"/>
              <w:tr2bl w:val="nil"/>
            </w:tcBorders>
            <w:tcMar>
              <w:top w:w="0" w:type="dxa"/>
              <w:left w:w="0" w:type="dxa"/>
              <w:bottom w:w="0" w:type="dxa"/>
              <w:right w:w="0" w:type="dxa"/>
            </w:tcMar>
            <w:vAlign w:val="center"/>
          </w:tcPr>
          <w:p w14:paraId="0B7A2062"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51" w:type="pct"/>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6738F464"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0,063</w:t>
            </w:r>
          </w:p>
        </w:tc>
      </w:tr>
      <w:tr w:rsidR="00FE5472" w:rsidRPr="00A01F48" w14:paraId="606576EC" w14:textId="77777777" w:rsidTr="002133B3">
        <w:tblPrEx>
          <w:tblBorders>
            <w:top w:val="none" w:sz="0" w:space="0" w:color="auto"/>
            <w:bottom w:val="none" w:sz="0" w:space="0" w:color="auto"/>
            <w:insideH w:val="none" w:sz="0" w:space="0" w:color="auto"/>
            <w:insideV w:val="none" w:sz="0" w:space="0" w:color="auto"/>
          </w:tblBorders>
        </w:tblPrEx>
        <w:trPr>
          <w:jc w:val="center"/>
        </w:trPr>
        <w:tc>
          <w:tcPr>
            <w:tcW w:w="1410" w:type="pct"/>
            <w:vMerge/>
            <w:tcBorders>
              <w:top w:val="nil"/>
              <w:left w:val="single" w:sz="8" w:space="0" w:color="000000"/>
              <w:bottom w:val="single" w:sz="8" w:space="0" w:color="000000"/>
              <w:right w:val="nil"/>
              <w:tl2br w:val="nil"/>
              <w:tr2bl w:val="nil"/>
            </w:tcBorders>
            <w:vAlign w:val="center"/>
          </w:tcPr>
          <w:p w14:paraId="3AE0A902"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1700" w:type="pct"/>
            <w:tcBorders>
              <w:top w:val="nil"/>
              <w:left w:val="single" w:sz="8" w:space="0" w:color="000000"/>
              <w:bottom w:val="single" w:sz="8" w:space="0" w:color="000000"/>
              <w:right w:val="nil"/>
              <w:tl2br w:val="nil"/>
              <w:tr2bl w:val="nil"/>
            </w:tcBorders>
            <w:tcMar>
              <w:top w:w="0" w:type="dxa"/>
              <w:left w:w="0" w:type="dxa"/>
              <w:bottom w:w="0" w:type="dxa"/>
              <w:right w:w="0" w:type="dxa"/>
            </w:tcMar>
            <w:vAlign w:val="center"/>
          </w:tcPr>
          <w:p w14:paraId="57C0833F"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39" w:type="pct"/>
            <w:tcBorders>
              <w:top w:val="nil"/>
              <w:left w:val="single" w:sz="8" w:space="0" w:color="000000"/>
              <w:bottom w:val="single" w:sz="8" w:space="0" w:color="000000"/>
              <w:right w:val="nil"/>
              <w:tl2br w:val="nil"/>
              <w:tr2bl w:val="nil"/>
            </w:tcBorders>
            <w:tcMar>
              <w:top w:w="0" w:type="dxa"/>
              <w:left w:w="0" w:type="dxa"/>
              <w:bottom w:w="0" w:type="dxa"/>
              <w:right w:w="0" w:type="dxa"/>
            </w:tcMar>
            <w:vAlign w:val="center"/>
          </w:tcPr>
          <w:p w14:paraId="0F77F9B5"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51" w:type="pct"/>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08B344DD"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2,625</w:t>
            </w:r>
          </w:p>
        </w:tc>
      </w:tr>
      <w:tr w:rsidR="00FE5472" w:rsidRPr="00A01F48" w14:paraId="18063F0F" w14:textId="77777777" w:rsidTr="002133B3">
        <w:tblPrEx>
          <w:tblBorders>
            <w:top w:val="none" w:sz="0" w:space="0" w:color="auto"/>
            <w:bottom w:val="none" w:sz="0" w:space="0" w:color="auto"/>
            <w:insideH w:val="none" w:sz="0" w:space="0" w:color="auto"/>
            <w:insideV w:val="none" w:sz="0" w:space="0" w:color="auto"/>
          </w:tblBorders>
        </w:tblPrEx>
        <w:trPr>
          <w:jc w:val="center"/>
        </w:trPr>
        <w:tc>
          <w:tcPr>
            <w:tcW w:w="1410" w:type="pct"/>
            <w:vMerge/>
            <w:tcBorders>
              <w:top w:val="nil"/>
              <w:left w:val="single" w:sz="8" w:space="0" w:color="000000"/>
              <w:bottom w:val="single" w:sz="8" w:space="0" w:color="000000"/>
              <w:right w:val="nil"/>
              <w:tl2br w:val="nil"/>
              <w:tr2bl w:val="nil"/>
            </w:tcBorders>
            <w:vAlign w:val="center"/>
          </w:tcPr>
          <w:p w14:paraId="2F90351F"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1700" w:type="pct"/>
            <w:tcBorders>
              <w:top w:val="nil"/>
              <w:left w:val="single" w:sz="8" w:space="0" w:color="000000"/>
              <w:bottom w:val="single" w:sz="8" w:space="0" w:color="000000"/>
              <w:right w:val="nil"/>
              <w:tl2br w:val="nil"/>
              <w:tr2bl w:val="nil"/>
            </w:tcBorders>
            <w:tcMar>
              <w:top w:w="0" w:type="dxa"/>
              <w:left w:w="0" w:type="dxa"/>
              <w:bottom w:w="0" w:type="dxa"/>
              <w:right w:w="0" w:type="dxa"/>
            </w:tcMar>
            <w:vAlign w:val="center"/>
          </w:tcPr>
          <w:p w14:paraId="4A52A3A1"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039" w:type="pct"/>
            <w:tcBorders>
              <w:top w:val="nil"/>
              <w:left w:val="single" w:sz="8" w:space="0" w:color="000000"/>
              <w:bottom w:val="single" w:sz="8" w:space="0" w:color="000000"/>
              <w:right w:val="nil"/>
              <w:tl2br w:val="nil"/>
              <w:tr2bl w:val="nil"/>
            </w:tcBorders>
            <w:tcMar>
              <w:top w:w="0" w:type="dxa"/>
              <w:left w:w="0" w:type="dxa"/>
              <w:bottom w:w="0" w:type="dxa"/>
              <w:right w:w="0" w:type="dxa"/>
            </w:tcMar>
            <w:vAlign w:val="center"/>
          </w:tcPr>
          <w:p w14:paraId="5F5C2842"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51" w:type="pct"/>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6D8164D5"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25,200</w:t>
            </w:r>
          </w:p>
        </w:tc>
      </w:tr>
      <w:tr w:rsidR="00FE5472" w:rsidRPr="00A01F48" w14:paraId="4350699A" w14:textId="77777777" w:rsidTr="002133B3">
        <w:tblPrEx>
          <w:tblBorders>
            <w:top w:val="none" w:sz="0" w:space="0" w:color="auto"/>
            <w:bottom w:val="none" w:sz="0" w:space="0" w:color="auto"/>
            <w:insideH w:val="none" w:sz="0" w:space="0" w:color="auto"/>
            <w:insideV w:val="none" w:sz="0" w:space="0" w:color="auto"/>
          </w:tblBorders>
        </w:tblPrEx>
        <w:trPr>
          <w:jc w:val="center"/>
        </w:trPr>
        <w:tc>
          <w:tcPr>
            <w:tcW w:w="1410" w:type="pct"/>
            <w:vMerge/>
            <w:tcBorders>
              <w:top w:val="nil"/>
              <w:left w:val="single" w:sz="8" w:space="0" w:color="000000"/>
              <w:bottom w:val="single" w:sz="8" w:space="0" w:color="000000"/>
              <w:right w:val="nil"/>
              <w:tl2br w:val="nil"/>
              <w:tr2bl w:val="nil"/>
            </w:tcBorders>
            <w:vAlign w:val="center"/>
          </w:tcPr>
          <w:p w14:paraId="42ADE9B5"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1700" w:type="pct"/>
            <w:tcBorders>
              <w:top w:val="nil"/>
              <w:left w:val="single" w:sz="8" w:space="0" w:color="000000"/>
              <w:bottom w:val="single" w:sz="8" w:space="0" w:color="000000"/>
              <w:right w:val="nil"/>
              <w:tl2br w:val="nil"/>
              <w:tr2bl w:val="nil"/>
            </w:tcBorders>
            <w:tcMar>
              <w:top w:w="0" w:type="dxa"/>
              <w:left w:w="0" w:type="dxa"/>
              <w:bottom w:w="0" w:type="dxa"/>
              <w:right w:w="0" w:type="dxa"/>
            </w:tcMar>
            <w:vAlign w:val="center"/>
          </w:tcPr>
          <w:p w14:paraId="24EB94A1"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39" w:type="pct"/>
            <w:tcBorders>
              <w:top w:val="nil"/>
              <w:left w:val="single" w:sz="8" w:space="0" w:color="000000"/>
              <w:bottom w:val="single" w:sz="8" w:space="0" w:color="000000"/>
              <w:right w:val="nil"/>
              <w:tl2br w:val="nil"/>
              <w:tr2bl w:val="nil"/>
            </w:tcBorders>
            <w:tcMar>
              <w:top w:w="0" w:type="dxa"/>
              <w:left w:w="0" w:type="dxa"/>
              <w:bottom w:w="0" w:type="dxa"/>
              <w:right w:w="0" w:type="dxa"/>
            </w:tcMar>
            <w:vAlign w:val="center"/>
          </w:tcPr>
          <w:p w14:paraId="7CB1B016"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p>
        </w:tc>
        <w:tc>
          <w:tcPr>
            <w:tcW w:w="851" w:type="pct"/>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47BD46C2"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p>
        </w:tc>
      </w:tr>
      <w:tr w:rsidR="00FE5472" w:rsidRPr="00A01F48" w14:paraId="44E4C8CC" w14:textId="77777777" w:rsidTr="002133B3">
        <w:tblPrEx>
          <w:tblBorders>
            <w:top w:val="none" w:sz="0" w:space="0" w:color="auto"/>
            <w:bottom w:val="none" w:sz="0" w:space="0" w:color="auto"/>
            <w:insideH w:val="none" w:sz="0" w:space="0" w:color="auto"/>
            <w:insideV w:val="none" w:sz="0" w:space="0" w:color="auto"/>
          </w:tblBorders>
        </w:tblPrEx>
        <w:trPr>
          <w:jc w:val="center"/>
        </w:trPr>
        <w:tc>
          <w:tcPr>
            <w:tcW w:w="1410" w:type="pct"/>
            <w:vMerge/>
            <w:tcBorders>
              <w:top w:val="nil"/>
              <w:left w:val="single" w:sz="8" w:space="0" w:color="000000"/>
              <w:bottom w:val="single" w:sz="8" w:space="0" w:color="000000"/>
              <w:right w:val="nil"/>
              <w:tl2br w:val="nil"/>
              <w:tr2bl w:val="nil"/>
            </w:tcBorders>
            <w:vAlign w:val="center"/>
          </w:tcPr>
          <w:p w14:paraId="7EF00CB6"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1700" w:type="pct"/>
            <w:tcBorders>
              <w:top w:val="nil"/>
              <w:left w:val="single" w:sz="8" w:space="0" w:color="000000"/>
              <w:bottom w:val="single" w:sz="8" w:space="0" w:color="000000"/>
              <w:right w:val="nil"/>
              <w:tl2br w:val="nil"/>
              <w:tr2bl w:val="nil"/>
            </w:tcBorders>
            <w:tcMar>
              <w:top w:w="0" w:type="dxa"/>
              <w:left w:w="0" w:type="dxa"/>
              <w:bottom w:w="0" w:type="dxa"/>
              <w:right w:w="0" w:type="dxa"/>
            </w:tcMar>
            <w:vAlign w:val="center"/>
          </w:tcPr>
          <w:p w14:paraId="5A24A52A"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39" w:type="pct"/>
            <w:tcBorders>
              <w:top w:val="nil"/>
              <w:left w:val="single" w:sz="8" w:space="0" w:color="000000"/>
              <w:bottom w:val="single" w:sz="8" w:space="0" w:color="000000"/>
              <w:right w:val="nil"/>
              <w:tl2br w:val="nil"/>
              <w:tr2bl w:val="nil"/>
            </w:tcBorders>
            <w:tcMar>
              <w:top w:w="0" w:type="dxa"/>
              <w:left w:w="0" w:type="dxa"/>
              <w:bottom w:w="0" w:type="dxa"/>
              <w:right w:w="0" w:type="dxa"/>
            </w:tcMar>
            <w:vAlign w:val="center"/>
          </w:tcPr>
          <w:p w14:paraId="4AE1309F"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51" w:type="pct"/>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3C1320F9"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0,063</w:t>
            </w:r>
          </w:p>
        </w:tc>
      </w:tr>
      <w:tr w:rsidR="00FE5472" w:rsidRPr="00A01F48" w14:paraId="4D65D34F" w14:textId="77777777" w:rsidTr="002133B3">
        <w:tblPrEx>
          <w:tblBorders>
            <w:top w:val="none" w:sz="0" w:space="0" w:color="auto"/>
            <w:bottom w:val="none" w:sz="0" w:space="0" w:color="auto"/>
            <w:insideH w:val="none" w:sz="0" w:space="0" w:color="auto"/>
            <w:insideV w:val="none" w:sz="0" w:space="0" w:color="auto"/>
          </w:tblBorders>
        </w:tblPrEx>
        <w:trPr>
          <w:jc w:val="center"/>
        </w:trPr>
        <w:tc>
          <w:tcPr>
            <w:tcW w:w="1410" w:type="pct"/>
            <w:vMerge/>
            <w:tcBorders>
              <w:top w:val="nil"/>
              <w:left w:val="single" w:sz="8" w:space="0" w:color="000000"/>
              <w:bottom w:val="single" w:sz="8" w:space="0" w:color="000000"/>
              <w:right w:val="nil"/>
              <w:tl2br w:val="nil"/>
              <w:tr2bl w:val="nil"/>
            </w:tcBorders>
            <w:vAlign w:val="center"/>
          </w:tcPr>
          <w:p w14:paraId="17F819DF"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1700" w:type="pct"/>
            <w:tcBorders>
              <w:top w:val="nil"/>
              <w:left w:val="single" w:sz="8" w:space="0" w:color="000000"/>
              <w:bottom w:val="single" w:sz="8" w:space="0" w:color="000000"/>
              <w:right w:val="nil"/>
              <w:tl2br w:val="nil"/>
              <w:tr2bl w:val="nil"/>
            </w:tcBorders>
            <w:tcMar>
              <w:top w:w="0" w:type="dxa"/>
              <w:left w:w="0" w:type="dxa"/>
              <w:bottom w:w="0" w:type="dxa"/>
              <w:right w:w="0" w:type="dxa"/>
            </w:tcMar>
            <w:vAlign w:val="center"/>
          </w:tcPr>
          <w:p w14:paraId="240538BC"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39" w:type="pct"/>
            <w:tcBorders>
              <w:top w:val="nil"/>
              <w:left w:val="single" w:sz="8" w:space="0" w:color="000000"/>
              <w:bottom w:val="single" w:sz="8" w:space="0" w:color="000000"/>
              <w:right w:val="nil"/>
              <w:tl2br w:val="nil"/>
              <w:tr2bl w:val="nil"/>
            </w:tcBorders>
            <w:tcMar>
              <w:top w:w="0" w:type="dxa"/>
              <w:left w:w="0" w:type="dxa"/>
              <w:bottom w:w="0" w:type="dxa"/>
              <w:right w:w="0" w:type="dxa"/>
            </w:tcMar>
            <w:vAlign w:val="center"/>
          </w:tcPr>
          <w:p w14:paraId="775E4B07"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51" w:type="pct"/>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7771375D"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27,825</w:t>
            </w:r>
          </w:p>
        </w:tc>
      </w:tr>
      <w:tr w:rsidR="00FE5472" w:rsidRPr="00A01F48" w14:paraId="7AA76E07" w14:textId="77777777" w:rsidTr="002133B3">
        <w:tblPrEx>
          <w:tblBorders>
            <w:top w:val="none" w:sz="0" w:space="0" w:color="auto"/>
            <w:bottom w:val="none" w:sz="0" w:space="0" w:color="auto"/>
            <w:insideH w:val="none" w:sz="0" w:space="0" w:color="auto"/>
            <w:insideV w:val="none" w:sz="0" w:space="0" w:color="auto"/>
          </w:tblBorders>
        </w:tblPrEx>
        <w:trPr>
          <w:jc w:val="center"/>
        </w:trPr>
        <w:tc>
          <w:tcPr>
            <w:tcW w:w="1410" w:type="pct"/>
            <w:vMerge/>
            <w:tcBorders>
              <w:top w:val="nil"/>
              <w:left w:val="single" w:sz="8" w:space="0" w:color="000000"/>
              <w:bottom w:val="single" w:sz="8" w:space="0" w:color="000000"/>
              <w:right w:val="nil"/>
              <w:tl2br w:val="nil"/>
              <w:tr2bl w:val="nil"/>
            </w:tcBorders>
            <w:vAlign w:val="center"/>
          </w:tcPr>
          <w:p w14:paraId="56686686"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1700" w:type="pct"/>
            <w:tcBorders>
              <w:top w:val="nil"/>
              <w:left w:val="single" w:sz="8" w:space="0" w:color="000000"/>
              <w:bottom w:val="single" w:sz="8" w:space="0" w:color="000000"/>
              <w:right w:val="nil"/>
              <w:tl2br w:val="nil"/>
              <w:tr2bl w:val="nil"/>
            </w:tcBorders>
            <w:tcMar>
              <w:top w:w="0" w:type="dxa"/>
              <w:left w:w="0" w:type="dxa"/>
              <w:bottom w:w="0" w:type="dxa"/>
              <w:right w:w="0" w:type="dxa"/>
            </w:tcMar>
            <w:vAlign w:val="center"/>
          </w:tcPr>
          <w:p w14:paraId="7E3200F0"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39" w:type="pct"/>
            <w:tcBorders>
              <w:top w:val="nil"/>
              <w:left w:val="single" w:sz="8" w:space="0" w:color="000000"/>
              <w:bottom w:val="single" w:sz="8" w:space="0" w:color="000000"/>
              <w:right w:val="nil"/>
              <w:tl2br w:val="nil"/>
              <w:tr2bl w:val="nil"/>
            </w:tcBorders>
            <w:tcMar>
              <w:top w:w="0" w:type="dxa"/>
              <w:left w:w="0" w:type="dxa"/>
              <w:bottom w:w="0" w:type="dxa"/>
              <w:right w:w="0" w:type="dxa"/>
            </w:tcMar>
            <w:vAlign w:val="center"/>
          </w:tcPr>
          <w:p w14:paraId="5F5AE45B"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51" w:type="pct"/>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3CF769ED"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0,021</w:t>
            </w:r>
          </w:p>
        </w:tc>
      </w:tr>
    </w:tbl>
    <w:p w14:paraId="043506F2" w14:textId="2A937853" w:rsidR="00FE5472" w:rsidRPr="00A01F48" w:rsidRDefault="002133B3" w:rsidP="008B179A">
      <w:pPr>
        <w:pStyle w:val="Heading3"/>
      </w:pPr>
      <w:r>
        <w:t xml:space="preserve">4. </w:t>
      </w:r>
      <w:r w:rsidR="00FE5472" w:rsidRPr="00A01F48">
        <w:t xml:space="preserve">ĐN.04.04 Kiểm tra, đánh giá an toàn thông tin Hệ thống cơ sở dữ liệu </w:t>
      </w:r>
    </w:p>
    <w:p w14:paraId="015823E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2D65C197"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Tiếp nhận yêu cầu kiểm tra, đánh giá an toàn thông tin; khảo sát thu thập thông tin: Về hệ quản trị cơ sở dữ liệu, phiên bản hệ điều hành máy chủ, các thực thể của cơ sở dữ liệu, khung đăng nhập người dùng, địa chỉ URL, chuỗi truy vấn các tham số</w:t>
      </w:r>
      <w:r w:rsidRPr="00A01F48">
        <w:rPr>
          <w:rFonts w:cs="Times New Roman"/>
          <w:color w:val="000000" w:themeColor="text1"/>
          <w:szCs w:val="28"/>
          <w:u w:color="000000" w:themeColor="text1"/>
        </w:rPr>
        <w:t>;</w:t>
      </w:r>
    </w:p>
    <w:p w14:paraId="33C07694"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Lập Kế hoạch kiểm tra, đánh giá an toàn Hệ thống cơ sở dữ liệu. Kiểm tra, đánh giá các chính sách: Đánh giá tính nguyên vẹn của dữ liệu; đánh giá chính sách bảo mật; đánh giá sao lưu dự phòng; dò quét lỗ hổng tồn tại trên cơ sở dữ liệu</w:t>
      </w:r>
      <w:r w:rsidRPr="00A01F48">
        <w:rPr>
          <w:rFonts w:cs="Times New Roman"/>
          <w:color w:val="000000" w:themeColor="text1"/>
          <w:szCs w:val="28"/>
          <w:u w:color="000000" w:themeColor="text1"/>
        </w:rPr>
        <w:t>;</w:t>
      </w:r>
    </w:p>
    <w:p w14:paraId="7991DDFF"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Đánh giá lại, hoàn thiện kết quả đánh giá và lập báo cáo kết quả kiểm tra, đánh giá an toàn thông tin.</w:t>
      </w:r>
    </w:p>
    <w:p w14:paraId="6BFE7A1B" w14:textId="77777777" w:rsidR="00FE5472" w:rsidRPr="00A01F48" w:rsidRDefault="00FE5472" w:rsidP="00A01F48">
      <w:pPr>
        <w:tabs>
          <w:tab w:val="right" w:pos="8364"/>
        </w:tabs>
        <w:spacing w:before="120" w:after="0"/>
        <w:ind w:firstLine="567"/>
        <w:jc w:val="both"/>
        <w:rPr>
          <w:rFonts w:cs="Times New Roman"/>
          <w:b/>
          <w:bCs/>
          <w:color w:val="000000" w:themeColor="text1"/>
          <w:szCs w:val="28"/>
          <w:u w:color="000000" w:themeColor="text1"/>
          <w:lang w:val="en-GB"/>
        </w:rPr>
      </w:pPr>
      <w:r w:rsidRPr="00A01F48">
        <w:rPr>
          <w:rFonts w:cs="Times New Roman"/>
          <w:color w:val="000000" w:themeColor="text1"/>
          <w:szCs w:val="28"/>
          <w:u w:color="000000" w:themeColor="text1"/>
          <w:lang w:val="vi-VN"/>
        </w:rPr>
        <w:t xml:space="preserve">b) Định mức </w:t>
      </w:r>
      <w:r w:rsidRPr="00A01F48">
        <w:rPr>
          <w:rFonts w:cs="Times New Roman"/>
          <w:b/>
          <w:bCs/>
          <w:color w:val="000000" w:themeColor="text1"/>
          <w:szCs w:val="28"/>
          <w:u w:color="000000" w:themeColor="text1"/>
          <w:lang w:val="vi-VN"/>
        </w:rPr>
        <w:t> </w:t>
      </w:r>
      <w:r w:rsidRPr="00A01F48">
        <w:rPr>
          <w:rFonts w:cs="Times New Roman"/>
          <w:b/>
          <w:bCs/>
          <w:color w:val="000000" w:themeColor="text1"/>
          <w:szCs w:val="28"/>
          <w:u w:color="000000" w:themeColor="text1"/>
          <w:lang w:val="en-GB"/>
        </w:rPr>
        <w:tab/>
      </w:r>
    </w:p>
    <w:p w14:paraId="1C9F46C9" w14:textId="77777777" w:rsidR="00FE5472" w:rsidRPr="00A01F48" w:rsidRDefault="00FE5472" w:rsidP="00A01F48">
      <w:pPr>
        <w:tabs>
          <w:tab w:val="right" w:pos="8364"/>
        </w:tabs>
        <w:spacing w:before="120" w:after="0"/>
        <w:ind w:firstLine="567"/>
        <w:jc w:val="both"/>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en-GB"/>
        </w:rPr>
        <w:tab/>
      </w:r>
      <w:r w:rsidRPr="00A01F48">
        <w:rPr>
          <w:rFonts w:cs="Times New Roman"/>
          <w:i/>
          <w:iCs/>
          <w:color w:val="000000" w:themeColor="text1"/>
          <w:szCs w:val="28"/>
          <w:u w:color="000000" w:themeColor="text1"/>
          <w:lang w:val="vi-VN"/>
        </w:rPr>
        <w:t>Đơn vị tính: Hệ thống</w:t>
      </w:r>
    </w:p>
    <w:tbl>
      <w:tblPr>
        <w:tblW w:w="5000" w:type="pct"/>
        <w:jc w:val="center"/>
        <w:tblBorders>
          <w:top w:val="nil"/>
          <w:bottom w:val="nil"/>
          <w:insideH w:val="nil"/>
          <w:insideV w:val="nil"/>
        </w:tblBorders>
        <w:tblCellMar>
          <w:left w:w="0" w:type="dxa"/>
          <w:right w:w="0" w:type="dxa"/>
        </w:tblCellMar>
        <w:tblLook w:val="04A0" w:firstRow="1" w:lastRow="0" w:firstColumn="1" w:lastColumn="0" w:noHBand="0" w:noVBand="1"/>
      </w:tblPr>
      <w:tblGrid>
        <w:gridCol w:w="2708"/>
        <w:gridCol w:w="3280"/>
        <w:gridCol w:w="1995"/>
        <w:gridCol w:w="1635"/>
      </w:tblGrid>
      <w:tr w:rsidR="00FE5472" w:rsidRPr="00A01F48" w14:paraId="69C6044D" w14:textId="77777777" w:rsidTr="002133B3">
        <w:trPr>
          <w:jc w:val="center"/>
        </w:trPr>
        <w:tc>
          <w:tcPr>
            <w:tcW w:w="1408" w:type="pct"/>
            <w:tcBorders>
              <w:top w:val="single" w:sz="8"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256B52EE"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705" w:type="pct"/>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215939FF"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37" w:type="pct"/>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7712B4B0"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50" w:type="pct"/>
            <w:tcBorders>
              <w:top w:val="single" w:sz="8" w:space="0" w:color="000000"/>
              <w:left w:val="none" w:sz="0"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23AAC7F7"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01C6A759" w14:textId="77777777" w:rsidTr="002133B3">
        <w:tblPrEx>
          <w:tblBorders>
            <w:top w:val="none" w:sz="0" w:space="0" w:color="auto"/>
            <w:bottom w:val="none" w:sz="0" w:space="0" w:color="auto"/>
            <w:insideH w:val="none" w:sz="0" w:space="0" w:color="auto"/>
            <w:insideV w:val="none" w:sz="0" w:space="0" w:color="auto"/>
          </w:tblBorders>
        </w:tblPrEx>
        <w:trPr>
          <w:jc w:val="center"/>
        </w:trPr>
        <w:tc>
          <w:tcPr>
            <w:tcW w:w="1408" w:type="pct"/>
            <w:vMerge w:val="restart"/>
            <w:tcBorders>
              <w:top w:val="none" w:sz="0" w:space="0" w:color="000000"/>
              <w:left w:val="single" w:sz="8" w:space="0" w:color="000000"/>
              <w:bottom w:val="single" w:sz="8" w:space="0" w:color="000000"/>
              <w:right w:val="single" w:sz="8" w:space="0" w:color="000000"/>
              <w:tl2br w:val="nil"/>
              <w:tr2bl w:val="nil"/>
            </w:tcBorders>
            <w:tcMar>
              <w:top w:w="0" w:type="dxa"/>
              <w:left w:w="0" w:type="dxa"/>
              <w:bottom w:w="0" w:type="dxa"/>
              <w:right w:w="0" w:type="dxa"/>
            </w:tcMar>
            <w:vAlign w:val="center"/>
          </w:tcPr>
          <w:p w14:paraId="6C9FF94D"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ĐN.04.04</w:t>
            </w:r>
          </w:p>
        </w:tc>
        <w:tc>
          <w:tcPr>
            <w:tcW w:w="1705"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502BFE6D"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37"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42CC7463"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p>
        </w:tc>
        <w:tc>
          <w:tcPr>
            <w:tcW w:w="850"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3899DD2C"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p>
        </w:tc>
      </w:tr>
      <w:tr w:rsidR="00FE5472" w:rsidRPr="00A01F48" w14:paraId="388BC6FA" w14:textId="77777777" w:rsidTr="002133B3">
        <w:tblPrEx>
          <w:tblBorders>
            <w:top w:val="none" w:sz="0" w:space="0" w:color="auto"/>
            <w:bottom w:val="none" w:sz="0" w:space="0" w:color="auto"/>
            <w:insideH w:val="none" w:sz="0" w:space="0" w:color="auto"/>
            <w:insideV w:val="none" w:sz="0" w:space="0" w:color="auto"/>
          </w:tblBorders>
        </w:tblPrEx>
        <w:trPr>
          <w:jc w:val="center"/>
        </w:trPr>
        <w:tc>
          <w:tcPr>
            <w:tcW w:w="1408" w:type="pct"/>
            <w:vMerge/>
            <w:tcBorders>
              <w:top w:val="none" w:sz="0" w:space="0" w:color="000000"/>
              <w:left w:val="single" w:sz="8" w:space="0" w:color="000000"/>
              <w:bottom w:val="single" w:sz="8" w:space="0" w:color="000000"/>
              <w:right w:val="single" w:sz="8" w:space="0" w:color="000000"/>
              <w:tl2br w:val="nil"/>
              <w:tr2bl w:val="nil"/>
            </w:tcBorders>
            <w:vAlign w:val="center"/>
          </w:tcPr>
          <w:p w14:paraId="3D0EA3F3"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1705"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75B477F8"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37"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276B5C02"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50"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5CB57664"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0,08</w:t>
            </w:r>
          </w:p>
        </w:tc>
      </w:tr>
      <w:tr w:rsidR="00FE5472" w:rsidRPr="00A01F48" w14:paraId="2B7EEE55" w14:textId="77777777" w:rsidTr="002133B3">
        <w:tblPrEx>
          <w:tblBorders>
            <w:top w:val="none" w:sz="0" w:space="0" w:color="auto"/>
            <w:bottom w:val="none" w:sz="0" w:space="0" w:color="auto"/>
            <w:insideH w:val="none" w:sz="0" w:space="0" w:color="auto"/>
            <w:insideV w:val="none" w:sz="0" w:space="0" w:color="auto"/>
          </w:tblBorders>
        </w:tblPrEx>
        <w:trPr>
          <w:jc w:val="center"/>
        </w:trPr>
        <w:tc>
          <w:tcPr>
            <w:tcW w:w="1408" w:type="pct"/>
            <w:vMerge/>
            <w:tcBorders>
              <w:top w:val="none" w:sz="0" w:space="0" w:color="000000"/>
              <w:left w:val="single" w:sz="8" w:space="0" w:color="000000"/>
              <w:bottom w:val="single" w:sz="8" w:space="0" w:color="000000"/>
              <w:right w:val="single" w:sz="8" w:space="0" w:color="000000"/>
              <w:tl2br w:val="nil"/>
              <w:tr2bl w:val="nil"/>
            </w:tcBorders>
            <w:vAlign w:val="center"/>
          </w:tcPr>
          <w:p w14:paraId="655D26D5"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1705"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41A79431"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37"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54ECFB55"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50"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2272DC6C"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0,08</w:t>
            </w:r>
          </w:p>
        </w:tc>
      </w:tr>
      <w:tr w:rsidR="00FE5472" w:rsidRPr="00A01F48" w14:paraId="4FD54604" w14:textId="77777777" w:rsidTr="002133B3">
        <w:tblPrEx>
          <w:tblBorders>
            <w:top w:val="none" w:sz="0" w:space="0" w:color="auto"/>
            <w:bottom w:val="none" w:sz="0" w:space="0" w:color="auto"/>
            <w:insideH w:val="none" w:sz="0" w:space="0" w:color="auto"/>
            <w:insideV w:val="none" w:sz="0" w:space="0" w:color="auto"/>
          </w:tblBorders>
        </w:tblPrEx>
        <w:trPr>
          <w:jc w:val="center"/>
        </w:trPr>
        <w:tc>
          <w:tcPr>
            <w:tcW w:w="1408" w:type="pct"/>
            <w:vMerge/>
            <w:tcBorders>
              <w:top w:val="none" w:sz="0" w:space="0" w:color="000000"/>
              <w:left w:val="single" w:sz="8" w:space="0" w:color="000000"/>
              <w:bottom w:val="single" w:sz="8" w:space="0" w:color="000000"/>
              <w:right w:val="single" w:sz="8" w:space="0" w:color="000000"/>
              <w:tl2br w:val="nil"/>
              <w:tr2bl w:val="nil"/>
            </w:tcBorders>
            <w:vAlign w:val="center"/>
          </w:tcPr>
          <w:p w14:paraId="3F89F737"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1705"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2ADDC5A2"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Mực in</w:t>
            </w:r>
          </w:p>
        </w:tc>
        <w:tc>
          <w:tcPr>
            <w:tcW w:w="1037"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18F3AABA"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Hộp</w:t>
            </w:r>
          </w:p>
        </w:tc>
        <w:tc>
          <w:tcPr>
            <w:tcW w:w="850"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56E95100"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0,04</w:t>
            </w:r>
          </w:p>
        </w:tc>
      </w:tr>
      <w:tr w:rsidR="00FE5472" w:rsidRPr="00A01F48" w14:paraId="06918E15" w14:textId="77777777" w:rsidTr="002133B3">
        <w:tblPrEx>
          <w:tblBorders>
            <w:top w:val="none" w:sz="0" w:space="0" w:color="auto"/>
            <w:bottom w:val="none" w:sz="0" w:space="0" w:color="auto"/>
            <w:insideH w:val="none" w:sz="0" w:space="0" w:color="auto"/>
            <w:insideV w:val="none" w:sz="0" w:space="0" w:color="auto"/>
          </w:tblBorders>
        </w:tblPrEx>
        <w:trPr>
          <w:jc w:val="center"/>
        </w:trPr>
        <w:tc>
          <w:tcPr>
            <w:tcW w:w="1408" w:type="pct"/>
            <w:vMerge/>
            <w:tcBorders>
              <w:top w:val="none" w:sz="0" w:space="0" w:color="000000"/>
              <w:left w:val="single" w:sz="8" w:space="0" w:color="000000"/>
              <w:bottom w:val="single" w:sz="8" w:space="0" w:color="000000"/>
              <w:right w:val="single" w:sz="8" w:space="0" w:color="000000"/>
              <w:tl2br w:val="nil"/>
              <w:tr2bl w:val="nil"/>
            </w:tcBorders>
            <w:vAlign w:val="center"/>
          </w:tcPr>
          <w:p w14:paraId="43EBD933"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1705"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49F859E3"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37"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579D2391"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p>
        </w:tc>
        <w:tc>
          <w:tcPr>
            <w:tcW w:w="850"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426A642B"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p>
        </w:tc>
      </w:tr>
      <w:tr w:rsidR="00FE5472" w:rsidRPr="00A01F48" w14:paraId="1ECE9AF4" w14:textId="77777777" w:rsidTr="002133B3">
        <w:tblPrEx>
          <w:tblBorders>
            <w:top w:val="none" w:sz="0" w:space="0" w:color="auto"/>
            <w:bottom w:val="none" w:sz="0" w:space="0" w:color="auto"/>
            <w:insideH w:val="none" w:sz="0" w:space="0" w:color="auto"/>
            <w:insideV w:val="none" w:sz="0" w:space="0" w:color="auto"/>
          </w:tblBorders>
        </w:tblPrEx>
        <w:trPr>
          <w:jc w:val="center"/>
        </w:trPr>
        <w:tc>
          <w:tcPr>
            <w:tcW w:w="1408" w:type="pct"/>
            <w:vMerge/>
            <w:tcBorders>
              <w:top w:val="none" w:sz="0" w:space="0" w:color="000000"/>
              <w:left w:val="single" w:sz="8" w:space="0" w:color="000000"/>
              <w:bottom w:val="single" w:sz="8" w:space="0" w:color="000000"/>
              <w:right w:val="single" w:sz="8" w:space="0" w:color="000000"/>
              <w:tl2br w:val="nil"/>
              <w:tr2bl w:val="nil"/>
            </w:tcBorders>
            <w:vAlign w:val="center"/>
          </w:tcPr>
          <w:p w14:paraId="1904618C"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1705"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581EE7E3"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37"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34B2D9DD"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50"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4C5CCA6D"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0,082</w:t>
            </w:r>
          </w:p>
        </w:tc>
      </w:tr>
      <w:tr w:rsidR="00FE5472" w:rsidRPr="00A01F48" w14:paraId="4A44EAAE" w14:textId="77777777" w:rsidTr="002133B3">
        <w:tblPrEx>
          <w:tblBorders>
            <w:top w:val="none" w:sz="0" w:space="0" w:color="auto"/>
            <w:bottom w:val="none" w:sz="0" w:space="0" w:color="auto"/>
            <w:insideH w:val="none" w:sz="0" w:space="0" w:color="auto"/>
            <w:insideV w:val="none" w:sz="0" w:space="0" w:color="auto"/>
          </w:tblBorders>
        </w:tblPrEx>
        <w:trPr>
          <w:jc w:val="center"/>
        </w:trPr>
        <w:tc>
          <w:tcPr>
            <w:tcW w:w="1408" w:type="pct"/>
            <w:vMerge/>
            <w:tcBorders>
              <w:top w:val="none" w:sz="0" w:space="0" w:color="000000"/>
              <w:left w:val="single" w:sz="8" w:space="0" w:color="000000"/>
              <w:bottom w:val="single" w:sz="8" w:space="0" w:color="000000"/>
              <w:right w:val="single" w:sz="8" w:space="0" w:color="000000"/>
              <w:tl2br w:val="nil"/>
              <w:tr2bl w:val="nil"/>
            </w:tcBorders>
            <w:vAlign w:val="center"/>
          </w:tcPr>
          <w:p w14:paraId="771B56EF"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1705"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6EE2F5EC"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37"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14015C8B"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50"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1347F313"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3,413</w:t>
            </w:r>
          </w:p>
        </w:tc>
      </w:tr>
      <w:tr w:rsidR="00FE5472" w:rsidRPr="00A01F48" w14:paraId="6B7829B5" w14:textId="77777777" w:rsidTr="002133B3">
        <w:tblPrEx>
          <w:tblBorders>
            <w:top w:val="none" w:sz="0" w:space="0" w:color="auto"/>
            <w:bottom w:val="none" w:sz="0" w:space="0" w:color="auto"/>
            <w:insideH w:val="none" w:sz="0" w:space="0" w:color="auto"/>
            <w:insideV w:val="none" w:sz="0" w:space="0" w:color="auto"/>
          </w:tblBorders>
        </w:tblPrEx>
        <w:trPr>
          <w:jc w:val="center"/>
        </w:trPr>
        <w:tc>
          <w:tcPr>
            <w:tcW w:w="1408" w:type="pct"/>
            <w:vMerge/>
            <w:tcBorders>
              <w:top w:val="none" w:sz="0" w:space="0" w:color="000000"/>
              <w:left w:val="single" w:sz="8" w:space="0" w:color="000000"/>
              <w:bottom w:val="single" w:sz="8" w:space="0" w:color="000000"/>
              <w:right w:val="single" w:sz="8" w:space="0" w:color="000000"/>
              <w:tl2br w:val="nil"/>
              <w:tr2bl w:val="nil"/>
            </w:tcBorders>
            <w:vAlign w:val="center"/>
          </w:tcPr>
          <w:p w14:paraId="50EBF9B0"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1705"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7D6C509"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037"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5551938E"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50"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35968BA6"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27,72</w:t>
            </w:r>
          </w:p>
        </w:tc>
      </w:tr>
      <w:tr w:rsidR="00FE5472" w:rsidRPr="00A01F48" w14:paraId="0DC29B6D" w14:textId="77777777" w:rsidTr="002133B3">
        <w:tblPrEx>
          <w:tblBorders>
            <w:top w:val="none" w:sz="0" w:space="0" w:color="auto"/>
            <w:bottom w:val="none" w:sz="0" w:space="0" w:color="auto"/>
            <w:insideH w:val="none" w:sz="0" w:space="0" w:color="auto"/>
            <w:insideV w:val="none" w:sz="0" w:space="0" w:color="auto"/>
          </w:tblBorders>
        </w:tblPrEx>
        <w:trPr>
          <w:jc w:val="center"/>
        </w:trPr>
        <w:tc>
          <w:tcPr>
            <w:tcW w:w="1408" w:type="pct"/>
            <w:vMerge/>
            <w:tcBorders>
              <w:top w:val="none" w:sz="0" w:space="0" w:color="000000"/>
              <w:left w:val="single" w:sz="8" w:space="0" w:color="000000"/>
              <w:bottom w:val="single" w:sz="8" w:space="0" w:color="000000"/>
              <w:right w:val="single" w:sz="8" w:space="0" w:color="000000"/>
              <w:tl2br w:val="nil"/>
              <w:tr2bl w:val="nil"/>
            </w:tcBorders>
            <w:vAlign w:val="center"/>
          </w:tcPr>
          <w:p w14:paraId="7BE4ECC0"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1705"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185B8673"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37"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A41B7A2"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p>
        </w:tc>
        <w:tc>
          <w:tcPr>
            <w:tcW w:w="850"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162E6AC4"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p>
        </w:tc>
      </w:tr>
      <w:tr w:rsidR="00FE5472" w:rsidRPr="00A01F48" w14:paraId="1E2D51B7" w14:textId="77777777" w:rsidTr="002133B3">
        <w:tblPrEx>
          <w:tblBorders>
            <w:top w:val="none" w:sz="0" w:space="0" w:color="auto"/>
            <w:bottom w:val="none" w:sz="0" w:space="0" w:color="auto"/>
            <w:insideH w:val="none" w:sz="0" w:space="0" w:color="auto"/>
            <w:insideV w:val="none" w:sz="0" w:space="0" w:color="auto"/>
          </w:tblBorders>
        </w:tblPrEx>
        <w:trPr>
          <w:jc w:val="center"/>
        </w:trPr>
        <w:tc>
          <w:tcPr>
            <w:tcW w:w="1408" w:type="pct"/>
            <w:vMerge/>
            <w:tcBorders>
              <w:top w:val="none" w:sz="0" w:space="0" w:color="000000"/>
              <w:left w:val="single" w:sz="8" w:space="0" w:color="000000"/>
              <w:bottom w:val="single" w:sz="8" w:space="0" w:color="000000"/>
              <w:right w:val="single" w:sz="8" w:space="0" w:color="000000"/>
              <w:tl2br w:val="nil"/>
              <w:tr2bl w:val="nil"/>
            </w:tcBorders>
            <w:vAlign w:val="center"/>
          </w:tcPr>
          <w:p w14:paraId="7DD15D3D"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1705"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63F2F9A6"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37"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7B604552"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50"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375049D5"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0,063</w:t>
            </w:r>
          </w:p>
        </w:tc>
      </w:tr>
      <w:tr w:rsidR="00FE5472" w:rsidRPr="00A01F48" w14:paraId="01CD0480" w14:textId="77777777" w:rsidTr="002133B3">
        <w:tblPrEx>
          <w:tblBorders>
            <w:top w:val="none" w:sz="0" w:space="0" w:color="auto"/>
            <w:bottom w:val="none" w:sz="0" w:space="0" w:color="auto"/>
            <w:insideH w:val="none" w:sz="0" w:space="0" w:color="auto"/>
            <w:insideV w:val="none" w:sz="0" w:space="0" w:color="auto"/>
          </w:tblBorders>
        </w:tblPrEx>
        <w:trPr>
          <w:jc w:val="center"/>
        </w:trPr>
        <w:tc>
          <w:tcPr>
            <w:tcW w:w="1408" w:type="pct"/>
            <w:vMerge/>
            <w:tcBorders>
              <w:top w:val="none" w:sz="0" w:space="0" w:color="000000"/>
              <w:left w:val="single" w:sz="8" w:space="0" w:color="000000"/>
              <w:bottom w:val="single" w:sz="8" w:space="0" w:color="000000"/>
              <w:right w:val="single" w:sz="8" w:space="0" w:color="000000"/>
              <w:tl2br w:val="nil"/>
              <w:tr2bl w:val="nil"/>
            </w:tcBorders>
            <w:vAlign w:val="center"/>
          </w:tcPr>
          <w:p w14:paraId="4BA48B15"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1705"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027887EA"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37"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6502C2F8"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50"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35FE8F52"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27,825</w:t>
            </w:r>
          </w:p>
        </w:tc>
      </w:tr>
      <w:tr w:rsidR="00FE5472" w:rsidRPr="00A01F48" w14:paraId="350EC101" w14:textId="77777777" w:rsidTr="002133B3">
        <w:tblPrEx>
          <w:tblBorders>
            <w:top w:val="none" w:sz="0" w:space="0" w:color="auto"/>
            <w:bottom w:val="none" w:sz="0" w:space="0" w:color="auto"/>
            <w:insideH w:val="none" w:sz="0" w:space="0" w:color="auto"/>
            <w:insideV w:val="none" w:sz="0" w:space="0" w:color="auto"/>
          </w:tblBorders>
        </w:tblPrEx>
        <w:trPr>
          <w:jc w:val="center"/>
        </w:trPr>
        <w:tc>
          <w:tcPr>
            <w:tcW w:w="1408" w:type="pct"/>
            <w:vMerge/>
            <w:tcBorders>
              <w:top w:val="none" w:sz="0" w:space="0" w:color="000000"/>
              <w:left w:val="single" w:sz="8" w:space="0" w:color="000000"/>
              <w:bottom w:val="single" w:sz="8" w:space="0" w:color="000000"/>
              <w:right w:val="single" w:sz="8" w:space="0" w:color="000000"/>
              <w:tl2br w:val="nil"/>
              <w:tr2bl w:val="nil"/>
            </w:tcBorders>
            <w:vAlign w:val="center"/>
          </w:tcPr>
          <w:p w14:paraId="31324F75"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1705"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721F14BE"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37"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2D6BBAAE"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50" w:type="pct"/>
            <w:tcBorders>
              <w:top w:val="nil"/>
              <w:left w:val="nil"/>
              <w:bottom w:val="single" w:sz="8" w:space="0" w:color="000000"/>
              <w:right w:val="single" w:sz="8" w:space="0" w:color="000000"/>
              <w:tl2br w:val="nil"/>
              <w:tr2bl w:val="nil"/>
            </w:tcBorders>
            <w:tcMar>
              <w:top w:w="0" w:type="dxa"/>
              <w:left w:w="0" w:type="dxa"/>
              <w:bottom w:w="0" w:type="dxa"/>
              <w:right w:w="0" w:type="dxa"/>
            </w:tcMar>
            <w:vAlign w:val="center"/>
          </w:tcPr>
          <w:p w14:paraId="18E57038"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0,021</w:t>
            </w:r>
          </w:p>
        </w:tc>
      </w:tr>
    </w:tbl>
    <w:p w14:paraId="120F00BC" w14:textId="77777777" w:rsidR="00FE5472" w:rsidRPr="00A01F48" w:rsidRDefault="00FE5472" w:rsidP="00EF4F17">
      <w:pPr>
        <w:pStyle w:val="Heading1"/>
      </w:pPr>
      <w:r w:rsidRPr="00A01F48">
        <w:lastRenderedPageBreak/>
        <w:t>ĐN.05.00 Điều phối hoạt động ứng cứu sự cố an toàn thông tin mạng của các cơ quan Đảng, nhà nước, tổ chức chính trị - xã hội</w:t>
      </w:r>
    </w:p>
    <w:p w14:paraId="649BD6B4" w14:textId="27C675BE" w:rsidR="00FE5472" w:rsidRPr="00A01F48" w:rsidRDefault="002133B3" w:rsidP="008B179A">
      <w:pPr>
        <w:pStyle w:val="Heading3"/>
      </w:pPr>
      <w:r>
        <w:t xml:space="preserve">1. </w:t>
      </w:r>
      <w:r w:rsidR="00FE5472" w:rsidRPr="00A01F48">
        <w:t>ĐN.05.01 Sự cố nghiêm trọng</w:t>
      </w:r>
    </w:p>
    <w:p w14:paraId="4988B04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1BDE6091"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Phát hiện, tiếp nhận thông tin sự cố (</w:t>
      </w:r>
      <w:r w:rsidRPr="00A01F48">
        <w:rPr>
          <w:rFonts w:cs="Times New Roman"/>
          <w:i/>
          <w:color w:val="000000" w:themeColor="text1"/>
          <w:szCs w:val="28"/>
          <w:u w:color="000000" w:themeColor="text1"/>
          <w:lang w:val="vi-VN"/>
        </w:rPr>
        <w:t>Hệ thống theo dõi nội bộ, đơn vị chuyên trách, tổ chức ứng cứu</w:t>
      </w:r>
      <w:r w:rsidRPr="00A01F48">
        <w:rPr>
          <w:rFonts w:cs="Times New Roman"/>
          <w:color w:val="000000" w:themeColor="text1"/>
          <w:szCs w:val="28"/>
          <w:u w:color="000000" w:themeColor="text1"/>
          <w:lang w:val="vi-VN"/>
        </w:rPr>
        <w:t>)</w:t>
      </w:r>
      <w:r w:rsidRPr="00A01F48">
        <w:rPr>
          <w:rFonts w:cs="Times New Roman"/>
          <w:color w:val="000000" w:themeColor="text1"/>
          <w:szCs w:val="28"/>
          <w:u w:color="000000" w:themeColor="text1"/>
        </w:rPr>
        <w:t>;</w:t>
      </w:r>
    </w:p>
    <w:p w14:paraId="3D2B61EF"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Xác minh, phân tích, đánh giá và phân loại sự cố</w:t>
      </w:r>
      <w:r w:rsidRPr="00A01F48">
        <w:rPr>
          <w:rFonts w:cs="Times New Roman"/>
          <w:color w:val="000000" w:themeColor="text1"/>
          <w:szCs w:val="28"/>
          <w:u w:color="000000" w:themeColor="text1"/>
        </w:rPr>
        <w:t>;</w:t>
      </w:r>
    </w:p>
    <w:p w14:paraId="4458DDB3"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Xác định các phương án ứng cứu</w:t>
      </w:r>
      <w:r w:rsidRPr="00A01F48">
        <w:rPr>
          <w:rFonts w:cs="Times New Roman"/>
          <w:color w:val="000000" w:themeColor="text1"/>
          <w:szCs w:val="28"/>
          <w:u w:color="000000" w:themeColor="text1"/>
        </w:rPr>
        <w:t>;</w:t>
      </w:r>
    </w:p>
    <w:p w14:paraId="203DE7A2"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Lựa chọn phương án ứng cứu</w:t>
      </w:r>
      <w:r w:rsidRPr="00A01F48">
        <w:rPr>
          <w:rFonts w:cs="Times New Roman"/>
          <w:color w:val="000000" w:themeColor="text1"/>
          <w:szCs w:val="28"/>
          <w:u w:color="000000" w:themeColor="text1"/>
        </w:rPr>
        <w:t>;</w:t>
      </w:r>
    </w:p>
    <w:p w14:paraId="01EBEFE5"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Phân tích, lựa chọn phương án ứng cứu khẩn cấp</w:t>
      </w:r>
      <w:r w:rsidRPr="00A01F48">
        <w:rPr>
          <w:rFonts w:cs="Times New Roman"/>
          <w:color w:val="000000" w:themeColor="text1"/>
          <w:szCs w:val="28"/>
          <w:u w:color="000000" w:themeColor="text1"/>
        </w:rPr>
        <w:t>;</w:t>
      </w:r>
    </w:p>
    <w:p w14:paraId="535EE6F4"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Triển khai phương án ứng cứu ban đầu; triển khai phương án ứng cứu khẩn cấp</w:t>
      </w:r>
      <w:r w:rsidRPr="00A01F48">
        <w:rPr>
          <w:rFonts w:cs="Times New Roman"/>
          <w:color w:val="000000" w:themeColor="text1"/>
          <w:szCs w:val="28"/>
          <w:u w:color="000000" w:themeColor="text1"/>
        </w:rPr>
        <w:t>;</w:t>
      </w:r>
    </w:p>
    <w:p w14:paraId="7ACEF269"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Tổng kết, đánh giá. Xây dựng báo cáo tổng kết ứng phó sự cố. Đúc rút kinh nghiệm</w:t>
      </w:r>
      <w:r w:rsidRPr="00A01F48">
        <w:rPr>
          <w:rFonts w:cs="Times New Roman"/>
          <w:color w:val="000000" w:themeColor="text1"/>
          <w:szCs w:val="28"/>
          <w:u w:color="000000" w:themeColor="text1"/>
        </w:rPr>
        <w:t>.</w:t>
      </w:r>
    </w:p>
    <w:p w14:paraId="703699D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79B86B99"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 Đơn vị tính: Sự cố nghiêm trọng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45"/>
        <w:gridCol w:w="5149"/>
        <w:gridCol w:w="1334"/>
        <w:gridCol w:w="1400"/>
      </w:tblGrid>
      <w:tr w:rsidR="00FE5472" w:rsidRPr="00A01F48" w14:paraId="1FF264B7" w14:textId="77777777" w:rsidTr="002133B3">
        <w:trPr>
          <w:jc w:val="center"/>
        </w:trPr>
        <w:tc>
          <w:tcPr>
            <w:tcW w:w="906" w:type="pct"/>
            <w:tcMar>
              <w:top w:w="0" w:type="dxa"/>
              <w:left w:w="0" w:type="dxa"/>
              <w:bottom w:w="0" w:type="dxa"/>
              <w:right w:w="0" w:type="dxa"/>
            </w:tcMar>
            <w:vAlign w:val="center"/>
          </w:tcPr>
          <w:p w14:paraId="3304CA17"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2674" w:type="pct"/>
            <w:tcMar>
              <w:top w:w="0" w:type="dxa"/>
              <w:left w:w="0" w:type="dxa"/>
              <w:bottom w:w="0" w:type="dxa"/>
              <w:right w:w="0" w:type="dxa"/>
            </w:tcMar>
            <w:vAlign w:val="center"/>
          </w:tcPr>
          <w:p w14:paraId="59C9916C"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693" w:type="pct"/>
            <w:tcMar>
              <w:top w:w="0" w:type="dxa"/>
              <w:left w:w="0" w:type="dxa"/>
              <w:bottom w:w="0" w:type="dxa"/>
              <w:right w:w="0" w:type="dxa"/>
            </w:tcMar>
            <w:vAlign w:val="center"/>
          </w:tcPr>
          <w:p w14:paraId="24DCB780"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27" w:type="pct"/>
            <w:tcMar>
              <w:top w:w="0" w:type="dxa"/>
              <w:left w:w="0" w:type="dxa"/>
              <w:bottom w:w="0" w:type="dxa"/>
              <w:right w:w="0" w:type="dxa"/>
            </w:tcMar>
            <w:vAlign w:val="center"/>
          </w:tcPr>
          <w:p w14:paraId="4278661E"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22E4CF81" w14:textId="77777777" w:rsidTr="002133B3">
        <w:trPr>
          <w:jc w:val="center"/>
        </w:trPr>
        <w:tc>
          <w:tcPr>
            <w:tcW w:w="906" w:type="pct"/>
            <w:vMerge w:val="restart"/>
            <w:tcMar>
              <w:top w:w="0" w:type="dxa"/>
              <w:left w:w="0" w:type="dxa"/>
              <w:bottom w:w="0" w:type="dxa"/>
              <w:right w:w="0" w:type="dxa"/>
            </w:tcMar>
            <w:vAlign w:val="center"/>
          </w:tcPr>
          <w:p w14:paraId="310E95D3"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ĐN.05.01</w:t>
            </w:r>
          </w:p>
        </w:tc>
        <w:tc>
          <w:tcPr>
            <w:tcW w:w="2674" w:type="pct"/>
            <w:tcMar>
              <w:top w:w="0" w:type="dxa"/>
              <w:left w:w="0" w:type="dxa"/>
              <w:bottom w:w="0" w:type="dxa"/>
              <w:right w:w="0" w:type="dxa"/>
            </w:tcMar>
            <w:vAlign w:val="center"/>
          </w:tcPr>
          <w:p w14:paraId="17969539"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693" w:type="pct"/>
            <w:tcMar>
              <w:top w:w="0" w:type="dxa"/>
              <w:left w:w="0" w:type="dxa"/>
              <w:bottom w:w="0" w:type="dxa"/>
              <w:right w:w="0" w:type="dxa"/>
            </w:tcMar>
            <w:vAlign w:val="center"/>
          </w:tcPr>
          <w:p w14:paraId="06E76FD2"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p>
        </w:tc>
        <w:tc>
          <w:tcPr>
            <w:tcW w:w="727" w:type="pct"/>
            <w:tcMar>
              <w:top w:w="0" w:type="dxa"/>
              <w:left w:w="0" w:type="dxa"/>
              <w:bottom w:w="0" w:type="dxa"/>
              <w:right w:w="0" w:type="dxa"/>
            </w:tcMar>
            <w:vAlign w:val="center"/>
          </w:tcPr>
          <w:p w14:paraId="77B98308"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p>
        </w:tc>
      </w:tr>
      <w:tr w:rsidR="00FE5472" w:rsidRPr="00A01F48" w14:paraId="0E06296F" w14:textId="77777777" w:rsidTr="002133B3">
        <w:trPr>
          <w:jc w:val="center"/>
        </w:trPr>
        <w:tc>
          <w:tcPr>
            <w:tcW w:w="906" w:type="pct"/>
            <w:vMerge/>
            <w:vAlign w:val="center"/>
          </w:tcPr>
          <w:p w14:paraId="3EF95C9C"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2674" w:type="pct"/>
            <w:tcMar>
              <w:top w:w="0" w:type="dxa"/>
              <w:left w:w="0" w:type="dxa"/>
              <w:bottom w:w="0" w:type="dxa"/>
              <w:right w:w="0" w:type="dxa"/>
            </w:tcMar>
            <w:vAlign w:val="center"/>
          </w:tcPr>
          <w:p w14:paraId="7F6290DA"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693" w:type="pct"/>
            <w:tcMar>
              <w:top w:w="0" w:type="dxa"/>
              <w:left w:w="0" w:type="dxa"/>
              <w:bottom w:w="0" w:type="dxa"/>
              <w:right w:w="0" w:type="dxa"/>
            </w:tcMar>
            <w:vAlign w:val="center"/>
          </w:tcPr>
          <w:p w14:paraId="035C06A4"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27" w:type="pct"/>
            <w:tcMar>
              <w:top w:w="0" w:type="dxa"/>
              <w:left w:w="0" w:type="dxa"/>
              <w:bottom w:w="0" w:type="dxa"/>
              <w:right w:w="0" w:type="dxa"/>
            </w:tcMar>
            <w:vAlign w:val="center"/>
          </w:tcPr>
          <w:p w14:paraId="7C777666"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0,120</w:t>
            </w:r>
          </w:p>
        </w:tc>
      </w:tr>
      <w:tr w:rsidR="00FE5472" w:rsidRPr="00A01F48" w14:paraId="02573945" w14:textId="77777777" w:rsidTr="002133B3">
        <w:trPr>
          <w:jc w:val="center"/>
        </w:trPr>
        <w:tc>
          <w:tcPr>
            <w:tcW w:w="906" w:type="pct"/>
            <w:vMerge/>
            <w:vAlign w:val="center"/>
          </w:tcPr>
          <w:p w14:paraId="1D703CE6"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2674" w:type="pct"/>
            <w:tcMar>
              <w:top w:w="0" w:type="dxa"/>
              <w:left w:w="0" w:type="dxa"/>
              <w:bottom w:w="0" w:type="dxa"/>
              <w:right w:w="0" w:type="dxa"/>
            </w:tcMar>
            <w:vAlign w:val="center"/>
          </w:tcPr>
          <w:p w14:paraId="75DD1885"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693" w:type="pct"/>
            <w:tcMar>
              <w:top w:w="0" w:type="dxa"/>
              <w:left w:w="0" w:type="dxa"/>
              <w:bottom w:w="0" w:type="dxa"/>
              <w:right w:w="0" w:type="dxa"/>
            </w:tcMar>
            <w:vAlign w:val="center"/>
          </w:tcPr>
          <w:p w14:paraId="3E02A5C5"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27" w:type="pct"/>
            <w:tcMar>
              <w:top w:w="0" w:type="dxa"/>
              <w:left w:w="0" w:type="dxa"/>
              <w:bottom w:w="0" w:type="dxa"/>
              <w:right w:w="0" w:type="dxa"/>
            </w:tcMar>
            <w:vAlign w:val="center"/>
          </w:tcPr>
          <w:p w14:paraId="069E4F5C"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0,050</w:t>
            </w:r>
          </w:p>
        </w:tc>
      </w:tr>
      <w:tr w:rsidR="00FE5472" w:rsidRPr="00A01F48" w14:paraId="1BF3DCAD" w14:textId="77777777" w:rsidTr="002133B3">
        <w:trPr>
          <w:jc w:val="center"/>
        </w:trPr>
        <w:tc>
          <w:tcPr>
            <w:tcW w:w="906" w:type="pct"/>
            <w:vMerge/>
            <w:vAlign w:val="center"/>
          </w:tcPr>
          <w:p w14:paraId="673CAC0F"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2674" w:type="pct"/>
            <w:tcMar>
              <w:top w:w="0" w:type="dxa"/>
              <w:left w:w="0" w:type="dxa"/>
              <w:bottom w:w="0" w:type="dxa"/>
              <w:right w:w="0" w:type="dxa"/>
            </w:tcMar>
            <w:vAlign w:val="center"/>
          </w:tcPr>
          <w:p w14:paraId="1DA1AACC"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Mực in</w:t>
            </w:r>
          </w:p>
        </w:tc>
        <w:tc>
          <w:tcPr>
            <w:tcW w:w="693" w:type="pct"/>
            <w:tcMar>
              <w:top w:w="0" w:type="dxa"/>
              <w:left w:w="0" w:type="dxa"/>
              <w:bottom w:w="0" w:type="dxa"/>
              <w:right w:w="0" w:type="dxa"/>
            </w:tcMar>
            <w:vAlign w:val="center"/>
          </w:tcPr>
          <w:p w14:paraId="5E221B71"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Hộp</w:t>
            </w:r>
          </w:p>
        </w:tc>
        <w:tc>
          <w:tcPr>
            <w:tcW w:w="727" w:type="pct"/>
            <w:tcMar>
              <w:top w:w="0" w:type="dxa"/>
              <w:left w:w="0" w:type="dxa"/>
              <w:bottom w:w="0" w:type="dxa"/>
              <w:right w:w="0" w:type="dxa"/>
            </w:tcMar>
            <w:vAlign w:val="center"/>
          </w:tcPr>
          <w:p w14:paraId="5D8394E4"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0,060</w:t>
            </w:r>
          </w:p>
        </w:tc>
      </w:tr>
      <w:tr w:rsidR="00FE5472" w:rsidRPr="00A01F48" w14:paraId="174C1756" w14:textId="77777777" w:rsidTr="002133B3">
        <w:trPr>
          <w:jc w:val="center"/>
        </w:trPr>
        <w:tc>
          <w:tcPr>
            <w:tcW w:w="906" w:type="pct"/>
            <w:vMerge/>
            <w:vAlign w:val="center"/>
          </w:tcPr>
          <w:p w14:paraId="75659743"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2674" w:type="pct"/>
            <w:tcMar>
              <w:top w:w="0" w:type="dxa"/>
              <w:left w:w="0" w:type="dxa"/>
              <w:bottom w:w="0" w:type="dxa"/>
              <w:right w:w="0" w:type="dxa"/>
            </w:tcMar>
            <w:vAlign w:val="center"/>
          </w:tcPr>
          <w:p w14:paraId="5568CAF1"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693" w:type="pct"/>
            <w:tcMar>
              <w:top w:w="0" w:type="dxa"/>
              <w:left w:w="0" w:type="dxa"/>
              <w:bottom w:w="0" w:type="dxa"/>
              <w:right w:w="0" w:type="dxa"/>
            </w:tcMar>
            <w:vAlign w:val="center"/>
          </w:tcPr>
          <w:p w14:paraId="303E6514"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p>
        </w:tc>
        <w:tc>
          <w:tcPr>
            <w:tcW w:w="727" w:type="pct"/>
            <w:tcMar>
              <w:top w:w="0" w:type="dxa"/>
              <w:left w:w="0" w:type="dxa"/>
              <w:bottom w:w="0" w:type="dxa"/>
              <w:right w:w="0" w:type="dxa"/>
            </w:tcMar>
            <w:vAlign w:val="center"/>
          </w:tcPr>
          <w:p w14:paraId="64B88ED3"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p>
        </w:tc>
      </w:tr>
      <w:tr w:rsidR="00FE5472" w:rsidRPr="00A01F48" w14:paraId="0030BE9E" w14:textId="77777777" w:rsidTr="002133B3">
        <w:trPr>
          <w:jc w:val="center"/>
        </w:trPr>
        <w:tc>
          <w:tcPr>
            <w:tcW w:w="906" w:type="pct"/>
            <w:vMerge/>
            <w:vAlign w:val="center"/>
          </w:tcPr>
          <w:p w14:paraId="5D27FA2F"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2674" w:type="pct"/>
            <w:tcMar>
              <w:top w:w="0" w:type="dxa"/>
              <w:left w:w="0" w:type="dxa"/>
              <w:bottom w:w="0" w:type="dxa"/>
              <w:right w:w="0" w:type="dxa"/>
            </w:tcMar>
            <w:vAlign w:val="center"/>
          </w:tcPr>
          <w:p w14:paraId="61B5C2E6"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693" w:type="pct"/>
            <w:tcMar>
              <w:top w:w="0" w:type="dxa"/>
              <w:left w:w="0" w:type="dxa"/>
              <w:bottom w:w="0" w:type="dxa"/>
              <w:right w:w="0" w:type="dxa"/>
            </w:tcMar>
            <w:vAlign w:val="center"/>
          </w:tcPr>
          <w:p w14:paraId="1502EBFE"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27" w:type="pct"/>
            <w:tcMar>
              <w:top w:w="0" w:type="dxa"/>
              <w:left w:w="0" w:type="dxa"/>
              <w:bottom w:w="0" w:type="dxa"/>
              <w:right w:w="0" w:type="dxa"/>
            </w:tcMar>
            <w:vAlign w:val="center"/>
          </w:tcPr>
          <w:p w14:paraId="2C241B1C"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11,690</w:t>
            </w:r>
          </w:p>
        </w:tc>
      </w:tr>
      <w:tr w:rsidR="00FE5472" w:rsidRPr="00A01F48" w14:paraId="0FE14840" w14:textId="77777777" w:rsidTr="002133B3">
        <w:trPr>
          <w:jc w:val="center"/>
        </w:trPr>
        <w:tc>
          <w:tcPr>
            <w:tcW w:w="906" w:type="pct"/>
            <w:vMerge/>
            <w:vAlign w:val="center"/>
          </w:tcPr>
          <w:p w14:paraId="690D64C6"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2674" w:type="pct"/>
            <w:tcMar>
              <w:top w:w="0" w:type="dxa"/>
              <w:left w:w="0" w:type="dxa"/>
              <w:bottom w:w="0" w:type="dxa"/>
              <w:right w:w="0" w:type="dxa"/>
            </w:tcMar>
            <w:vAlign w:val="center"/>
          </w:tcPr>
          <w:p w14:paraId="41DFF4AB"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693" w:type="pct"/>
            <w:tcMar>
              <w:top w:w="0" w:type="dxa"/>
              <w:left w:w="0" w:type="dxa"/>
              <w:bottom w:w="0" w:type="dxa"/>
              <w:right w:w="0" w:type="dxa"/>
            </w:tcMar>
            <w:vAlign w:val="center"/>
          </w:tcPr>
          <w:p w14:paraId="47BA2C32"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27" w:type="pct"/>
            <w:tcMar>
              <w:top w:w="0" w:type="dxa"/>
              <w:left w:w="0" w:type="dxa"/>
              <w:bottom w:w="0" w:type="dxa"/>
              <w:right w:w="0" w:type="dxa"/>
            </w:tcMar>
            <w:vAlign w:val="center"/>
          </w:tcPr>
          <w:p w14:paraId="4C3E5F77"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15,500</w:t>
            </w:r>
          </w:p>
        </w:tc>
      </w:tr>
      <w:tr w:rsidR="00FE5472" w:rsidRPr="00A01F48" w14:paraId="4215E3FA" w14:textId="77777777" w:rsidTr="002133B3">
        <w:trPr>
          <w:jc w:val="center"/>
        </w:trPr>
        <w:tc>
          <w:tcPr>
            <w:tcW w:w="906" w:type="pct"/>
            <w:vMerge/>
            <w:vAlign w:val="center"/>
          </w:tcPr>
          <w:p w14:paraId="509D87EE"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2674" w:type="pct"/>
            <w:tcMar>
              <w:top w:w="0" w:type="dxa"/>
              <w:left w:w="0" w:type="dxa"/>
              <w:bottom w:w="0" w:type="dxa"/>
              <w:right w:w="0" w:type="dxa"/>
            </w:tcMar>
            <w:vAlign w:val="center"/>
          </w:tcPr>
          <w:p w14:paraId="467496A5"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5</w:t>
            </w:r>
          </w:p>
        </w:tc>
        <w:tc>
          <w:tcPr>
            <w:tcW w:w="693" w:type="pct"/>
            <w:tcMar>
              <w:top w:w="0" w:type="dxa"/>
              <w:left w:w="0" w:type="dxa"/>
              <w:bottom w:w="0" w:type="dxa"/>
              <w:right w:w="0" w:type="dxa"/>
            </w:tcMar>
            <w:vAlign w:val="center"/>
          </w:tcPr>
          <w:p w14:paraId="01C401FA"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27" w:type="pct"/>
            <w:tcMar>
              <w:top w:w="0" w:type="dxa"/>
              <w:left w:w="0" w:type="dxa"/>
              <w:bottom w:w="0" w:type="dxa"/>
              <w:right w:w="0" w:type="dxa"/>
            </w:tcMar>
            <w:vAlign w:val="center"/>
          </w:tcPr>
          <w:p w14:paraId="578C729D"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19,000</w:t>
            </w:r>
          </w:p>
        </w:tc>
      </w:tr>
      <w:tr w:rsidR="00FE5472" w:rsidRPr="00A01F48" w14:paraId="01791A66" w14:textId="77777777" w:rsidTr="002133B3">
        <w:trPr>
          <w:jc w:val="center"/>
        </w:trPr>
        <w:tc>
          <w:tcPr>
            <w:tcW w:w="906" w:type="pct"/>
            <w:vMerge/>
            <w:vAlign w:val="center"/>
          </w:tcPr>
          <w:p w14:paraId="5CD7D0B9"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2674" w:type="pct"/>
            <w:tcMar>
              <w:top w:w="0" w:type="dxa"/>
              <w:left w:w="0" w:type="dxa"/>
              <w:bottom w:w="0" w:type="dxa"/>
              <w:right w:w="0" w:type="dxa"/>
            </w:tcMar>
            <w:vAlign w:val="center"/>
          </w:tcPr>
          <w:p w14:paraId="5E6F406B"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693" w:type="pct"/>
            <w:tcMar>
              <w:top w:w="0" w:type="dxa"/>
              <w:left w:w="0" w:type="dxa"/>
              <w:bottom w:w="0" w:type="dxa"/>
              <w:right w:w="0" w:type="dxa"/>
            </w:tcMar>
            <w:vAlign w:val="center"/>
          </w:tcPr>
          <w:p w14:paraId="6D072255"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p>
        </w:tc>
        <w:tc>
          <w:tcPr>
            <w:tcW w:w="727" w:type="pct"/>
            <w:tcMar>
              <w:top w:w="0" w:type="dxa"/>
              <w:left w:w="0" w:type="dxa"/>
              <w:bottom w:w="0" w:type="dxa"/>
              <w:right w:w="0" w:type="dxa"/>
            </w:tcMar>
            <w:vAlign w:val="center"/>
          </w:tcPr>
          <w:p w14:paraId="45BD1270"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p>
        </w:tc>
      </w:tr>
      <w:tr w:rsidR="00FE5472" w:rsidRPr="00A01F48" w14:paraId="708C90F4" w14:textId="77777777" w:rsidTr="002133B3">
        <w:trPr>
          <w:jc w:val="center"/>
        </w:trPr>
        <w:tc>
          <w:tcPr>
            <w:tcW w:w="906" w:type="pct"/>
            <w:vMerge/>
            <w:vAlign w:val="center"/>
          </w:tcPr>
          <w:p w14:paraId="1DF66804"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2674" w:type="pct"/>
            <w:tcMar>
              <w:top w:w="0" w:type="dxa"/>
              <w:left w:w="0" w:type="dxa"/>
              <w:bottom w:w="0" w:type="dxa"/>
              <w:right w:w="0" w:type="dxa"/>
            </w:tcMar>
            <w:vAlign w:val="center"/>
          </w:tcPr>
          <w:p w14:paraId="11011455"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693" w:type="pct"/>
            <w:tcMar>
              <w:top w:w="0" w:type="dxa"/>
              <w:left w:w="0" w:type="dxa"/>
              <w:bottom w:w="0" w:type="dxa"/>
              <w:right w:w="0" w:type="dxa"/>
            </w:tcMar>
            <w:vAlign w:val="center"/>
          </w:tcPr>
          <w:p w14:paraId="7175CCAB"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27" w:type="pct"/>
            <w:tcMar>
              <w:top w:w="0" w:type="dxa"/>
              <w:left w:w="0" w:type="dxa"/>
              <w:bottom w:w="0" w:type="dxa"/>
              <w:right w:w="0" w:type="dxa"/>
            </w:tcMar>
            <w:vAlign w:val="center"/>
          </w:tcPr>
          <w:p w14:paraId="4F399EC3"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23,183</w:t>
            </w:r>
          </w:p>
        </w:tc>
      </w:tr>
      <w:tr w:rsidR="00FE5472" w:rsidRPr="00A01F48" w14:paraId="1450C430" w14:textId="77777777" w:rsidTr="002133B3">
        <w:trPr>
          <w:jc w:val="center"/>
        </w:trPr>
        <w:tc>
          <w:tcPr>
            <w:tcW w:w="906" w:type="pct"/>
            <w:vMerge/>
            <w:vAlign w:val="center"/>
          </w:tcPr>
          <w:p w14:paraId="5BA1D2FB"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2674" w:type="pct"/>
            <w:tcMar>
              <w:top w:w="0" w:type="dxa"/>
              <w:left w:w="0" w:type="dxa"/>
              <w:bottom w:w="0" w:type="dxa"/>
              <w:right w:w="0" w:type="dxa"/>
            </w:tcMar>
            <w:vAlign w:val="center"/>
          </w:tcPr>
          <w:p w14:paraId="6A27C837"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693" w:type="pct"/>
            <w:tcMar>
              <w:top w:w="0" w:type="dxa"/>
              <w:left w:w="0" w:type="dxa"/>
              <w:bottom w:w="0" w:type="dxa"/>
              <w:right w:w="0" w:type="dxa"/>
            </w:tcMar>
            <w:vAlign w:val="center"/>
          </w:tcPr>
          <w:p w14:paraId="1338C870"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27" w:type="pct"/>
            <w:tcMar>
              <w:top w:w="0" w:type="dxa"/>
              <w:left w:w="0" w:type="dxa"/>
              <w:bottom w:w="0" w:type="dxa"/>
              <w:right w:w="0" w:type="dxa"/>
            </w:tcMar>
            <w:vAlign w:val="center"/>
          </w:tcPr>
          <w:p w14:paraId="046E3E18"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23,006</w:t>
            </w:r>
          </w:p>
        </w:tc>
      </w:tr>
      <w:tr w:rsidR="00FE5472" w:rsidRPr="00A01F48" w14:paraId="10613993" w14:textId="77777777" w:rsidTr="002133B3">
        <w:trPr>
          <w:jc w:val="center"/>
        </w:trPr>
        <w:tc>
          <w:tcPr>
            <w:tcW w:w="906" w:type="pct"/>
            <w:vMerge/>
            <w:vAlign w:val="center"/>
          </w:tcPr>
          <w:p w14:paraId="79831204"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2674" w:type="pct"/>
            <w:tcMar>
              <w:top w:w="0" w:type="dxa"/>
              <w:left w:w="0" w:type="dxa"/>
              <w:bottom w:w="0" w:type="dxa"/>
              <w:right w:w="0" w:type="dxa"/>
            </w:tcMar>
            <w:vAlign w:val="center"/>
          </w:tcPr>
          <w:p w14:paraId="34572694"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chủ</w:t>
            </w:r>
          </w:p>
        </w:tc>
        <w:tc>
          <w:tcPr>
            <w:tcW w:w="693" w:type="pct"/>
            <w:tcMar>
              <w:top w:w="0" w:type="dxa"/>
              <w:left w:w="0" w:type="dxa"/>
              <w:bottom w:w="0" w:type="dxa"/>
              <w:right w:w="0" w:type="dxa"/>
            </w:tcMar>
            <w:vAlign w:val="center"/>
          </w:tcPr>
          <w:p w14:paraId="0E6FD0D0"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27" w:type="pct"/>
            <w:tcMar>
              <w:top w:w="0" w:type="dxa"/>
              <w:left w:w="0" w:type="dxa"/>
              <w:bottom w:w="0" w:type="dxa"/>
              <w:right w:w="0" w:type="dxa"/>
            </w:tcMar>
            <w:vAlign w:val="center"/>
          </w:tcPr>
          <w:p w14:paraId="72AA7541"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9,000</w:t>
            </w:r>
          </w:p>
        </w:tc>
      </w:tr>
      <w:tr w:rsidR="00FE5472" w:rsidRPr="00A01F48" w14:paraId="6F3D2469" w14:textId="77777777" w:rsidTr="002133B3">
        <w:trPr>
          <w:jc w:val="center"/>
        </w:trPr>
        <w:tc>
          <w:tcPr>
            <w:tcW w:w="906" w:type="pct"/>
            <w:vMerge/>
            <w:vAlign w:val="center"/>
          </w:tcPr>
          <w:p w14:paraId="7CEA72B9"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2674" w:type="pct"/>
            <w:tcMar>
              <w:top w:w="0" w:type="dxa"/>
              <w:left w:w="0" w:type="dxa"/>
              <w:bottom w:w="0" w:type="dxa"/>
              <w:right w:w="0" w:type="dxa"/>
            </w:tcMar>
            <w:vAlign w:val="center"/>
          </w:tcPr>
          <w:p w14:paraId="4940177F"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Hệ thống ảo hóa máy chủ</w:t>
            </w:r>
          </w:p>
        </w:tc>
        <w:tc>
          <w:tcPr>
            <w:tcW w:w="693" w:type="pct"/>
            <w:tcMar>
              <w:top w:w="0" w:type="dxa"/>
              <w:left w:w="0" w:type="dxa"/>
              <w:bottom w:w="0" w:type="dxa"/>
              <w:right w:w="0" w:type="dxa"/>
            </w:tcMar>
            <w:vAlign w:val="center"/>
          </w:tcPr>
          <w:p w14:paraId="3AD23961"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27" w:type="pct"/>
            <w:tcMar>
              <w:top w:w="0" w:type="dxa"/>
              <w:left w:w="0" w:type="dxa"/>
              <w:bottom w:w="0" w:type="dxa"/>
              <w:right w:w="0" w:type="dxa"/>
            </w:tcMar>
            <w:vAlign w:val="center"/>
          </w:tcPr>
          <w:p w14:paraId="2DF01AB4"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9,000</w:t>
            </w:r>
          </w:p>
        </w:tc>
      </w:tr>
      <w:tr w:rsidR="00FE5472" w:rsidRPr="00A01F48" w14:paraId="020FE79C" w14:textId="77777777" w:rsidTr="002133B3">
        <w:trPr>
          <w:jc w:val="center"/>
        </w:trPr>
        <w:tc>
          <w:tcPr>
            <w:tcW w:w="906" w:type="pct"/>
            <w:vMerge/>
            <w:vAlign w:val="center"/>
          </w:tcPr>
          <w:p w14:paraId="17AAB2C1"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2674" w:type="pct"/>
            <w:tcMar>
              <w:top w:w="0" w:type="dxa"/>
              <w:left w:w="0" w:type="dxa"/>
              <w:bottom w:w="0" w:type="dxa"/>
              <w:right w:w="0" w:type="dxa"/>
            </w:tcMar>
            <w:vAlign w:val="center"/>
          </w:tcPr>
          <w:p w14:paraId="0A984B17"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Hệ thống phát hiện và ngăn chặn xâm nhập</w:t>
            </w:r>
          </w:p>
        </w:tc>
        <w:tc>
          <w:tcPr>
            <w:tcW w:w="693" w:type="pct"/>
            <w:tcMar>
              <w:top w:w="0" w:type="dxa"/>
              <w:left w:w="0" w:type="dxa"/>
              <w:bottom w:w="0" w:type="dxa"/>
              <w:right w:w="0" w:type="dxa"/>
            </w:tcMar>
            <w:vAlign w:val="center"/>
          </w:tcPr>
          <w:p w14:paraId="0F8574F2"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27" w:type="pct"/>
            <w:tcMar>
              <w:top w:w="0" w:type="dxa"/>
              <w:left w:w="0" w:type="dxa"/>
              <w:bottom w:w="0" w:type="dxa"/>
              <w:right w:w="0" w:type="dxa"/>
            </w:tcMar>
            <w:vAlign w:val="center"/>
          </w:tcPr>
          <w:p w14:paraId="0DE41540"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9,000</w:t>
            </w:r>
          </w:p>
        </w:tc>
      </w:tr>
      <w:tr w:rsidR="00FE5472" w:rsidRPr="00A01F48" w14:paraId="1A1A64C8" w14:textId="77777777" w:rsidTr="002133B3">
        <w:trPr>
          <w:jc w:val="center"/>
        </w:trPr>
        <w:tc>
          <w:tcPr>
            <w:tcW w:w="906" w:type="pct"/>
            <w:vMerge/>
            <w:vAlign w:val="center"/>
          </w:tcPr>
          <w:p w14:paraId="3734F75B"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2674" w:type="pct"/>
            <w:tcMar>
              <w:top w:w="0" w:type="dxa"/>
              <w:left w:w="0" w:type="dxa"/>
              <w:bottom w:w="0" w:type="dxa"/>
              <w:right w:w="0" w:type="dxa"/>
            </w:tcMar>
            <w:vAlign w:val="center"/>
          </w:tcPr>
          <w:p w14:paraId="060233EF"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Hệ thống giám sát mạng</w:t>
            </w:r>
          </w:p>
        </w:tc>
        <w:tc>
          <w:tcPr>
            <w:tcW w:w="693" w:type="pct"/>
            <w:tcMar>
              <w:top w:w="0" w:type="dxa"/>
              <w:left w:w="0" w:type="dxa"/>
              <w:bottom w:w="0" w:type="dxa"/>
              <w:right w:w="0" w:type="dxa"/>
            </w:tcMar>
            <w:vAlign w:val="center"/>
          </w:tcPr>
          <w:p w14:paraId="1D8F0216"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27" w:type="pct"/>
            <w:tcMar>
              <w:top w:w="0" w:type="dxa"/>
              <w:left w:w="0" w:type="dxa"/>
              <w:bottom w:w="0" w:type="dxa"/>
              <w:right w:w="0" w:type="dxa"/>
            </w:tcMar>
            <w:vAlign w:val="center"/>
          </w:tcPr>
          <w:p w14:paraId="124FCA8E"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9,000</w:t>
            </w:r>
          </w:p>
        </w:tc>
      </w:tr>
      <w:tr w:rsidR="00FE5472" w:rsidRPr="00A01F48" w14:paraId="57D89464" w14:textId="77777777" w:rsidTr="002133B3">
        <w:trPr>
          <w:jc w:val="center"/>
        </w:trPr>
        <w:tc>
          <w:tcPr>
            <w:tcW w:w="906" w:type="pct"/>
            <w:vMerge/>
            <w:vAlign w:val="center"/>
          </w:tcPr>
          <w:p w14:paraId="0199132B"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2674" w:type="pct"/>
            <w:tcMar>
              <w:top w:w="0" w:type="dxa"/>
              <w:left w:w="0" w:type="dxa"/>
              <w:bottom w:w="0" w:type="dxa"/>
              <w:right w:w="0" w:type="dxa"/>
            </w:tcMar>
            <w:vAlign w:val="center"/>
          </w:tcPr>
          <w:p w14:paraId="6881092C"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Hệ thống tường lửa ứng dụng web</w:t>
            </w:r>
          </w:p>
        </w:tc>
        <w:tc>
          <w:tcPr>
            <w:tcW w:w="693" w:type="pct"/>
            <w:tcMar>
              <w:top w:w="0" w:type="dxa"/>
              <w:left w:w="0" w:type="dxa"/>
              <w:bottom w:w="0" w:type="dxa"/>
              <w:right w:w="0" w:type="dxa"/>
            </w:tcMar>
            <w:vAlign w:val="center"/>
          </w:tcPr>
          <w:p w14:paraId="3949D1CD"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27" w:type="pct"/>
            <w:tcMar>
              <w:top w:w="0" w:type="dxa"/>
              <w:left w:w="0" w:type="dxa"/>
              <w:bottom w:w="0" w:type="dxa"/>
              <w:right w:w="0" w:type="dxa"/>
            </w:tcMar>
            <w:vAlign w:val="center"/>
          </w:tcPr>
          <w:p w14:paraId="60026B3B"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9,000</w:t>
            </w:r>
          </w:p>
        </w:tc>
      </w:tr>
      <w:tr w:rsidR="00FE5472" w:rsidRPr="00A01F48" w14:paraId="1E594DAA" w14:textId="77777777" w:rsidTr="002133B3">
        <w:trPr>
          <w:jc w:val="center"/>
        </w:trPr>
        <w:tc>
          <w:tcPr>
            <w:tcW w:w="906" w:type="pct"/>
            <w:vMerge/>
            <w:vAlign w:val="center"/>
          </w:tcPr>
          <w:p w14:paraId="2AC1B7FD"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2674" w:type="pct"/>
            <w:tcMar>
              <w:top w:w="0" w:type="dxa"/>
              <w:left w:w="0" w:type="dxa"/>
              <w:bottom w:w="0" w:type="dxa"/>
              <w:right w:w="0" w:type="dxa"/>
            </w:tcMar>
            <w:vAlign w:val="center"/>
          </w:tcPr>
          <w:p w14:paraId="64BC41D2"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Hệ thống rà quét lỗ hổng</w:t>
            </w:r>
          </w:p>
        </w:tc>
        <w:tc>
          <w:tcPr>
            <w:tcW w:w="693" w:type="pct"/>
            <w:tcMar>
              <w:top w:w="0" w:type="dxa"/>
              <w:left w:w="0" w:type="dxa"/>
              <w:bottom w:w="0" w:type="dxa"/>
              <w:right w:w="0" w:type="dxa"/>
            </w:tcMar>
            <w:vAlign w:val="center"/>
          </w:tcPr>
          <w:p w14:paraId="2535F81F"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27" w:type="pct"/>
            <w:tcMar>
              <w:top w:w="0" w:type="dxa"/>
              <w:left w:w="0" w:type="dxa"/>
              <w:bottom w:w="0" w:type="dxa"/>
              <w:right w:w="0" w:type="dxa"/>
            </w:tcMar>
            <w:vAlign w:val="center"/>
          </w:tcPr>
          <w:p w14:paraId="227C8725"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9,000</w:t>
            </w:r>
          </w:p>
        </w:tc>
      </w:tr>
      <w:tr w:rsidR="00FE5472" w:rsidRPr="00A01F48" w14:paraId="150108E3" w14:textId="77777777" w:rsidTr="002133B3">
        <w:trPr>
          <w:jc w:val="center"/>
        </w:trPr>
        <w:tc>
          <w:tcPr>
            <w:tcW w:w="906" w:type="pct"/>
            <w:vMerge/>
            <w:vAlign w:val="center"/>
          </w:tcPr>
          <w:p w14:paraId="63054793"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2674" w:type="pct"/>
            <w:tcMar>
              <w:top w:w="0" w:type="dxa"/>
              <w:left w:w="0" w:type="dxa"/>
              <w:bottom w:w="0" w:type="dxa"/>
              <w:right w:w="0" w:type="dxa"/>
            </w:tcMar>
            <w:vAlign w:val="center"/>
          </w:tcPr>
          <w:p w14:paraId="5C97C3EB"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Hệ thống rà quét mã độc</w:t>
            </w:r>
          </w:p>
        </w:tc>
        <w:tc>
          <w:tcPr>
            <w:tcW w:w="693" w:type="pct"/>
            <w:tcMar>
              <w:top w:w="0" w:type="dxa"/>
              <w:left w:w="0" w:type="dxa"/>
              <w:bottom w:w="0" w:type="dxa"/>
              <w:right w:w="0" w:type="dxa"/>
            </w:tcMar>
            <w:vAlign w:val="center"/>
          </w:tcPr>
          <w:p w14:paraId="4543EF54"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27" w:type="pct"/>
            <w:tcMar>
              <w:top w:w="0" w:type="dxa"/>
              <w:left w:w="0" w:type="dxa"/>
              <w:bottom w:w="0" w:type="dxa"/>
              <w:right w:w="0" w:type="dxa"/>
            </w:tcMar>
            <w:vAlign w:val="center"/>
          </w:tcPr>
          <w:p w14:paraId="5A414500"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9,000</w:t>
            </w:r>
          </w:p>
        </w:tc>
      </w:tr>
      <w:tr w:rsidR="00FE5472" w:rsidRPr="00A01F48" w14:paraId="18FC0F88" w14:textId="77777777" w:rsidTr="002133B3">
        <w:trPr>
          <w:jc w:val="center"/>
        </w:trPr>
        <w:tc>
          <w:tcPr>
            <w:tcW w:w="906" w:type="pct"/>
            <w:vMerge/>
            <w:vAlign w:val="center"/>
          </w:tcPr>
          <w:p w14:paraId="63BEB7EA"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2674" w:type="pct"/>
            <w:tcMar>
              <w:top w:w="0" w:type="dxa"/>
              <w:left w:w="0" w:type="dxa"/>
              <w:bottom w:w="0" w:type="dxa"/>
              <w:right w:w="0" w:type="dxa"/>
            </w:tcMar>
            <w:vAlign w:val="center"/>
          </w:tcPr>
          <w:p w14:paraId="26A288D7"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693" w:type="pct"/>
            <w:tcMar>
              <w:top w:w="0" w:type="dxa"/>
              <w:left w:w="0" w:type="dxa"/>
              <w:bottom w:w="0" w:type="dxa"/>
              <w:right w:w="0" w:type="dxa"/>
            </w:tcMar>
            <w:vAlign w:val="center"/>
          </w:tcPr>
          <w:p w14:paraId="44686B1C"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27" w:type="pct"/>
            <w:tcMar>
              <w:top w:w="0" w:type="dxa"/>
              <w:left w:w="0" w:type="dxa"/>
              <w:bottom w:w="0" w:type="dxa"/>
              <w:right w:w="0" w:type="dxa"/>
            </w:tcMar>
            <w:vAlign w:val="center"/>
          </w:tcPr>
          <w:p w14:paraId="74E1E431"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bl>
    <w:p w14:paraId="18ECA542" w14:textId="2EA17918" w:rsidR="00FE5472" w:rsidRPr="00A01F48" w:rsidRDefault="002133B3" w:rsidP="008B179A">
      <w:pPr>
        <w:pStyle w:val="Heading3"/>
      </w:pPr>
      <w:r>
        <w:lastRenderedPageBreak/>
        <w:t xml:space="preserve">2. </w:t>
      </w:r>
      <w:r w:rsidR="00FE5472" w:rsidRPr="00A01F48">
        <w:t>ĐN.05.02 Sự cố thông thường</w:t>
      </w:r>
    </w:p>
    <w:p w14:paraId="498C8814"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rPr>
        <w:t>: T</w:t>
      </w:r>
      <w:r w:rsidRPr="00A01F48">
        <w:rPr>
          <w:rFonts w:cs="Times New Roman"/>
          <w:color w:val="000000" w:themeColor="text1"/>
          <w:szCs w:val="28"/>
          <w:u w:color="000000" w:themeColor="text1"/>
          <w:lang w:val="vi-VN"/>
        </w:rPr>
        <w:t>iếp nhận thông tin sự cố</w:t>
      </w: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Phân tích, xác minh phân loại sự cố</w:t>
      </w: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Phân tích, lựa chọn phương án ứng cứu sự cố</w:t>
      </w: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Triển khai phương án ứng cứu ban đầu</w:t>
      </w: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Triển khai phương án ứng cứu khẩn cấp</w:t>
      </w: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Tổng kết, đánh giá: Xây dựng báo cáo tổng kết ứng phó sự cố. Đúc rút kinh nghiệm.</w:t>
      </w:r>
    </w:p>
    <w:p w14:paraId="2F4D3C76"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41154280"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 thông thường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45"/>
        <w:gridCol w:w="5224"/>
        <w:gridCol w:w="1404"/>
        <w:gridCol w:w="1255"/>
      </w:tblGrid>
      <w:tr w:rsidR="00FE5472" w:rsidRPr="00A01F48" w14:paraId="1744CA4F" w14:textId="77777777" w:rsidTr="002133B3">
        <w:trPr>
          <w:jc w:val="center"/>
        </w:trPr>
        <w:tc>
          <w:tcPr>
            <w:tcW w:w="906" w:type="pct"/>
            <w:tcMar>
              <w:top w:w="0" w:type="dxa"/>
              <w:left w:w="0" w:type="dxa"/>
              <w:bottom w:w="0" w:type="dxa"/>
              <w:right w:w="0" w:type="dxa"/>
            </w:tcMar>
            <w:vAlign w:val="center"/>
          </w:tcPr>
          <w:p w14:paraId="67A4F4DA"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2712" w:type="pct"/>
            <w:tcMar>
              <w:top w:w="0" w:type="dxa"/>
              <w:left w:w="0" w:type="dxa"/>
              <w:bottom w:w="0" w:type="dxa"/>
              <w:right w:w="0" w:type="dxa"/>
            </w:tcMar>
            <w:vAlign w:val="center"/>
          </w:tcPr>
          <w:p w14:paraId="3E522C8E"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729" w:type="pct"/>
            <w:tcMar>
              <w:top w:w="0" w:type="dxa"/>
              <w:left w:w="0" w:type="dxa"/>
              <w:bottom w:w="0" w:type="dxa"/>
              <w:right w:w="0" w:type="dxa"/>
            </w:tcMar>
            <w:vAlign w:val="center"/>
          </w:tcPr>
          <w:p w14:paraId="718429DC"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652" w:type="pct"/>
            <w:tcMar>
              <w:top w:w="0" w:type="dxa"/>
              <w:left w:w="0" w:type="dxa"/>
              <w:bottom w:w="0" w:type="dxa"/>
              <w:right w:w="0" w:type="dxa"/>
            </w:tcMar>
            <w:vAlign w:val="center"/>
          </w:tcPr>
          <w:p w14:paraId="7646DACC"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4D2632F3" w14:textId="77777777" w:rsidTr="002133B3">
        <w:trPr>
          <w:jc w:val="center"/>
        </w:trPr>
        <w:tc>
          <w:tcPr>
            <w:tcW w:w="906" w:type="pct"/>
            <w:vMerge w:val="restart"/>
            <w:tcMar>
              <w:top w:w="0" w:type="dxa"/>
              <w:left w:w="0" w:type="dxa"/>
              <w:bottom w:w="0" w:type="dxa"/>
              <w:right w:w="0" w:type="dxa"/>
            </w:tcMar>
            <w:vAlign w:val="center"/>
          </w:tcPr>
          <w:p w14:paraId="4511F877"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ĐN.05.02</w:t>
            </w:r>
          </w:p>
        </w:tc>
        <w:tc>
          <w:tcPr>
            <w:tcW w:w="2712" w:type="pct"/>
            <w:tcMar>
              <w:top w:w="0" w:type="dxa"/>
              <w:left w:w="0" w:type="dxa"/>
              <w:bottom w:w="0" w:type="dxa"/>
              <w:right w:w="0" w:type="dxa"/>
            </w:tcMar>
            <w:vAlign w:val="center"/>
          </w:tcPr>
          <w:p w14:paraId="5D75B6CF"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729" w:type="pct"/>
            <w:tcMar>
              <w:top w:w="0" w:type="dxa"/>
              <w:left w:w="0" w:type="dxa"/>
              <w:bottom w:w="0" w:type="dxa"/>
              <w:right w:w="0" w:type="dxa"/>
            </w:tcMar>
            <w:vAlign w:val="center"/>
          </w:tcPr>
          <w:p w14:paraId="07F30B47"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p>
        </w:tc>
        <w:tc>
          <w:tcPr>
            <w:tcW w:w="652" w:type="pct"/>
            <w:tcMar>
              <w:top w:w="0" w:type="dxa"/>
              <w:left w:w="0" w:type="dxa"/>
              <w:bottom w:w="0" w:type="dxa"/>
              <w:right w:w="0" w:type="dxa"/>
            </w:tcMar>
            <w:vAlign w:val="center"/>
          </w:tcPr>
          <w:p w14:paraId="120461BC"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p>
        </w:tc>
      </w:tr>
      <w:tr w:rsidR="00FE5472" w:rsidRPr="00A01F48" w14:paraId="51975CB1" w14:textId="77777777" w:rsidTr="002133B3">
        <w:trPr>
          <w:jc w:val="center"/>
        </w:trPr>
        <w:tc>
          <w:tcPr>
            <w:tcW w:w="906" w:type="pct"/>
            <w:vMerge/>
            <w:vAlign w:val="center"/>
          </w:tcPr>
          <w:p w14:paraId="4D7D8352"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2712" w:type="pct"/>
            <w:tcMar>
              <w:top w:w="0" w:type="dxa"/>
              <w:left w:w="0" w:type="dxa"/>
              <w:bottom w:w="0" w:type="dxa"/>
              <w:right w:w="0" w:type="dxa"/>
            </w:tcMar>
            <w:vAlign w:val="center"/>
          </w:tcPr>
          <w:p w14:paraId="6323C1F8"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729" w:type="pct"/>
            <w:tcMar>
              <w:top w:w="0" w:type="dxa"/>
              <w:left w:w="0" w:type="dxa"/>
              <w:bottom w:w="0" w:type="dxa"/>
              <w:right w:w="0" w:type="dxa"/>
            </w:tcMar>
            <w:vAlign w:val="center"/>
          </w:tcPr>
          <w:p w14:paraId="6DD5377C"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652" w:type="pct"/>
            <w:tcMar>
              <w:top w:w="0" w:type="dxa"/>
              <w:left w:w="0" w:type="dxa"/>
              <w:bottom w:w="0" w:type="dxa"/>
              <w:right w:w="0" w:type="dxa"/>
            </w:tcMar>
            <w:vAlign w:val="center"/>
          </w:tcPr>
          <w:p w14:paraId="27BE7B92"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0,060</w:t>
            </w:r>
          </w:p>
        </w:tc>
      </w:tr>
      <w:tr w:rsidR="00FE5472" w:rsidRPr="00A01F48" w14:paraId="69EA36C5" w14:textId="77777777" w:rsidTr="002133B3">
        <w:trPr>
          <w:jc w:val="center"/>
        </w:trPr>
        <w:tc>
          <w:tcPr>
            <w:tcW w:w="906" w:type="pct"/>
            <w:vMerge/>
            <w:vAlign w:val="center"/>
          </w:tcPr>
          <w:p w14:paraId="36CBC52C"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2712" w:type="pct"/>
            <w:tcMar>
              <w:top w:w="0" w:type="dxa"/>
              <w:left w:w="0" w:type="dxa"/>
              <w:bottom w:w="0" w:type="dxa"/>
              <w:right w:w="0" w:type="dxa"/>
            </w:tcMar>
            <w:vAlign w:val="center"/>
          </w:tcPr>
          <w:p w14:paraId="4257FEC7"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729" w:type="pct"/>
            <w:tcMar>
              <w:top w:w="0" w:type="dxa"/>
              <w:left w:w="0" w:type="dxa"/>
              <w:bottom w:w="0" w:type="dxa"/>
              <w:right w:w="0" w:type="dxa"/>
            </w:tcMar>
            <w:vAlign w:val="center"/>
          </w:tcPr>
          <w:p w14:paraId="44D5F14F"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652" w:type="pct"/>
            <w:tcMar>
              <w:top w:w="0" w:type="dxa"/>
              <w:left w:w="0" w:type="dxa"/>
              <w:bottom w:w="0" w:type="dxa"/>
              <w:right w:w="0" w:type="dxa"/>
            </w:tcMar>
            <w:vAlign w:val="center"/>
          </w:tcPr>
          <w:p w14:paraId="5E973572"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0,050</w:t>
            </w:r>
          </w:p>
        </w:tc>
      </w:tr>
      <w:tr w:rsidR="00FE5472" w:rsidRPr="00A01F48" w14:paraId="4E891A0A" w14:textId="77777777" w:rsidTr="002133B3">
        <w:trPr>
          <w:jc w:val="center"/>
        </w:trPr>
        <w:tc>
          <w:tcPr>
            <w:tcW w:w="906" w:type="pct"/>
            <w:vMerge/>
            <w:vAlign w:val="center"/>
          </w:tcPr>
          <w:p w14:paraId="59441408"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2712" w:type="pct"/>
            <w:tcMar>
              <w:top w:w="0" w:type="dxa"/>
              <w:left w:w="0" w:type="dxa"/>
              <w:bottom w:w="0" w:type="dxa"/>
              <w:right w:w="0" w:type="dxa"/>
            </w:tcMar>
            <w:vAlign w:val="center"/>
          </w:tcPr>
          <w:p w14:paraId="23C16966"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Mực in</w:t>
            </w:r>
          </w:p>
        </w:tc>
        <w:tc>
          <w:tcPr>
            <w:tcW w:w="729" w:type="pct"/>
            <w:tcMar>
              <w:top w:w="0" w:type="dxa"/>
              <w:left w:w="0" w:type="dxa"/>
              <w:bottom w:w="0" w:type="dxa"/>
              <w:right w:w="0" w:type="dxa"/>
            </w:tcMar>
            <w:vAlign w:val="center"/>
          </w:tcPr>
          <w:p w14:paraId="4DF53683"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Hộp</w:t>
            </w:r>
          </w:p>
        </w:tc>
        <w:tc>
          <w:tcPr>
            <w:tcW w:w="652" w:type="pct"/>
            <w:tcMar>
              <w:top w:w="0" w:type="dxa"/>
              <w:left w:w="0" w:type="dxa"/>
              <w:bottom w:w="0" w:type="dxa"/>
              <w:right w:w="0" w:type="dxa"/>
            </w:tcMar>
            <w:vAlign w:val="center"/>
          </w:tcPr>
          <w:p w14:paraId="53390BDE"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0,030</w:t>
            </w:r>
          </w:p>
        </w:tc>
      </w:tr>
      <w:tr w:rsidR="00FE5472" w:rsidRPr="00A01F48" w14:paraId="77D071EB" w14:textId="77777777" w:rsidTr="002133B3">
        <w:trPr>
          <w:jc w:val="center"/>
        </w:trPr>
        <w:tc>
          <w:tcPr>
            <w:tcW w:w="906" w:type="pct"/>
            <w:vMerge/>
            <w:vAlign w:val="center"/>
          </w:tcPr>
          <w:p w14:paraId="7CB8DC07"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2712" w:type="pct"/>
            <w:tcMar>
              <w:top w:w="0" w:type="dxa"/>
              <w:left w:w="0" w:type="dxa"/>
              <w:bottom w:w="0" w:type="dxa"/>
              <w:right w:w="0" w:type="dxa"/>
            </w:tcMar>
            <w:vAlign w:val="center"/>
          </w:tcPr>
          <w:p w14:paraId="5ADDF60C"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729" w:type="pct"/>
            <w:tcMar>
              <w:top w:w="0" w:type="dxa"/>
              <w:left w:w="0" w:type="dxa"/>
              <w:bottom w:w="0" w:type="dxa"/>
              <w:right w:w="0" w:type="dxa"/>
            </w:tcMar>
            <w:vAlign w:val="center"/>
          </w:tcPr>
          <w:p w14:paraId="10350DCB"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p>
        </w:tc>
        <w:tc>
          <w:tcPr>
            <w:tcW w:w="652" w:type="pct"/>
            <w:tcMar>
              <w:top w:w="0" w:type="dxa"/>
              <w:left w:w="0" w:type="dxa"/>
              <w:bottom w:w="0" w:type="dxa"/>
              <w:right w:w="0" w:type="dxa"/>
            </w:tcMar>
            <w:vAlign w:val="center"/>
          </w:tcPr>
          <w:p w14:paraId="5E5ED9A5"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p>
        </w:tc>
      </w:tr>
      <w:tr w:rsidR="00FE5472" w:rsidRPr="00A01F48" w14:paraId="56EBB8BF" w14:textId="77777777" w:rsidTr="002133B3">
        <w:trPr>
          <w:jc w:val="center"/>
        </w:trPr>
        <w:tc>
          <w:tcPr>
            <w:tcW w:w="906" w:type="pct"/>
            <w:vMerge/>
            <w:vAlign w:val="center"/>
          </w:tcPr>
          <w:p w14:paraId="12AF428E"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2712" w:type="pct"/>
            <w:tcMar>
              <w:top w:w="0" w:type="dxa"/>
              <w:left w:w="0" w:type="dxa"/>
              <w:bottom w:w="0" w:type="dxa"/>
              <w:right w:w="0" w:type="dxa"/>
            </w:tcMar>
            <w:vAlign w:val="center"/>
          </w:tcPr>
          <w:p w14:paraId="6898F090"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729" w:type="pct"/>
            <w:tcMar>
              <w:top w:w="0" w:type="dxa"/>
              <w:left w:w="0" w:type="dxa"/>
              <w:bottom w:w="0" w:type="dxa"/>
              <w:right w:w="0" w:type="dxa"/>
            </w:tcMar>
            <w:vAlign w:val="center"/>
          </w:tcPr>
          <w:p w14:paraId="4E51C03E"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652" w:type="pct"/>
            <w:tcMar>
              <w:top w:w="0" w:type="dxa"/>
              <w:left w:w="0" w:type="dxa"/>
              <w:bottom w:w="0" w:type="dxa"/>
              <w:right w:w="0" w:type="dxa"/>
            </w:tcMar>
            <w:vAlign w:val="center"/>
          </w:tcPr>
          <w:p w14:paraId="3148F4FF"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5,302</w:t>
            </w:r>
          </w:p>
        </w:tc>
      </w:tr>
      <w:tr w:rsidR="00FE5472" w:rsidRPr="00A01F48" w14:paraId="31CC879E" w14:textId="77777777" w:rsidTr="002133B3">
        <w:trPr>
          <w:jc w:val="center"/>
        </w:trPr>
        <w:tc>
          <w:tcPr>
            <w:tcW w:w="906" w:type="pct"/>
            <w:vMerge/>
            <w:vAlign w:val="center"/>
          </w:tcPr>
          <w:p w14:paraId="2C1B569F"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2712" w:type="pct"/>
            <w:tcMar>
              <w:top w:w="0" w:type="dxa"/>
              <w:left w:w="0" w:type="dxa"/>
              <w:bottom w:w="0" w:type="dxa"/>
              <w:right w:w="0" w:type="dxa"/>
            </w:tcMar>
            <w:vAlign w:val="center"/>
          </w:tcPr>
          <w:p w14:paraId="2FD6E66F"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729" w:type="pct"/>
            <w:tcMar>
              <w:top w:w="0" w:type="dxa"/>
              <w:left w:w="0" w:type="dxa"/>
              <w:bottom w:w="0" w:type="dxa"/>
              <w:right w:w="0" w:type="dxa"/>
            </w:tcMar>
            <w:vAlign w:val="center"/>
          </w:tcPr>
          <w:p w14:paraId="6252ED8A"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652" w:type="pct"/>
            <w:tcMar>
              <w:top w:w="0" w:type="dxa"/>
              <w:left w:w="0" w:type="dxa"/>
              <w:bottom w:w="0" w:type="dxa"/>
              <w:right w:w="0" w:type="dxa"/>
            </w:tcMar>
            <w:vAlign w:val="center"/>
          </w:tcPr>
          <w:p w14:paraId="226FB056"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6,115</w:t>
            </w:r>
          </w:p>
        </w:tc>
      </w:tr>
      <w:tr w:rsidR="00FE5472" w:rsidRPr="00A01F48" w14:paraId="587EF039" w14:textId="77777777" w:rsidTr="002133B3">
        <w:trPr>
          <w:jc w:val="center"/>
        </w:trPr>
        <w:tc>
          <w:tcPr>
            <w:tcW w:w="906" w:type="pct"/>
            <w:vMerge/>
            <w:vAlign w:val="center"/>
          </w:tcPr>
          <w:p w14:paraId="0E7B90F8"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2712" w:type="pct"/>
            <w:tcMar>
              <w:top w:w="0" w:type="dxa"/>
              <w:left w:w="0" w:type="dxa"/>
              <w:bottom w:w="0" w:type="dxa"/>
              <w:right w:w="0" w:type="dxa"/>
            </w:tcMar>
            <w:vAlign w:val="center"/>
          </w:tcPr>
          <w:p w14:paraId="35752208"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5</w:t>
            </w:r>
          </w:p>
        </w:tc>
        <w:tc>
          <w:tcPr>
            <w:tcW w:w="729" w:type="pct"/>
            <w:tcMar>
              <w:top w:w="0" w:type="dxa"/>
              <w:left w:w="0" w:type="dxa"/>
              <w:bottom w:w="0" w:type="dxa"/>
              <w:right w:w="0" w:type="dxa"/>
            </w:tcMar>
            <w:vAlign w:val="center"/>
          </w:tcPr>
          <w:p w14:paraId="69A75FA0"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652" w:type="pct"/>
            <w:tcMar>
              <w:top w:w="0" w:type="dxa"/>
              <w:left w:w="0" w:type="dxa"/>
              <w:bottom w:w="0" w:type="dxa"/>
              <w:right w:w="0" w:type="dxa"/>
            </w:tcMar>
            <w:vAlign w:val="center"/>
          </w:tcPr>
          <w:p w14:paraId="550C6B58"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6,531</w:t>
            </w:r>
          </w:p>
        </w:tc>
      </w:tr>
      <w:tr w:rsidR="00FE5472" w:rsidRPr="00A01F48" w14:paraId="490F6061" w14:textId="77777777" w:rsidTr="002133B3">
        <w:trPr>
          <w:jc w:val="center"/>
        </w:trPr>
        <w:tc>
          <w:tcPr>
            <w:tcW w:w="906" w:type="pct"/>
            <w:vMerge/>
            <w:vAlign w:val="center"/>
          </w:tcPr>
          <w:p w14:paraId="18D2B212"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2712" w:type="pct"/>
            <w:tcMar>
              <w:top w:w="0" w:type="dxa"/>
              <w:left w:w="0" w:type="dxa"/>
              <w:bottom w:w="0" w:type="dxa"/>
              <w:right w:w="0" w:type="dxa"/>
            </w:tcMar>
            <w:vAlign w:val="center"/>
          </w:tcPr>
          <w:p w14:paraId="66061D93"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729" w:type="pct"/>
            <w:tcMar>
              <w:top w:w="0" w:type="dxa"/>
              <w:left w:w="0" w:type="dxa"/>
              <w:bottom w:w="0" w:type="dxa"/>
              <w:right w:w="0" w:type="dxa"/>
            </w:tcMar>
            <w:vAlign w:val="center"/>
          </w:tcPr>
          <w:p w14:paraId="13A983B8"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p>
        </w:tc>
        <w:tc>
          <w:tcPr>
            <w:tcW w:w="652" w:type="pct"/>
            <w:tcMar>
              <w:top w:w="0" w:type="dxa"/>
              <w:left w:w="0" w:type="dxa"/>
              <w:bottom w:w="0" w:type="dxa"/>
              <w:right w:w="0" w:type="dxa"/>
            </w:tcMar>
            <w:vAlign w:val="center"/>
          </w:tcPr>
          <w:p w14:paraId="692EF239"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p>
        </w:tc>
      </w:tr>
      <w:tr w:rsidR="00FE5472" w:rsidRPr="00A01F48" w14:paraId="6AB71A3C" w14:textId="77777777" w:rsidTr="002133B3">
        <w:trPr>
          <w:jc w:val="center"/>
        </w:trPr>
        <w:tc>
          <w:tcPr>
            <w:tcW w:w="906" w:type="pct"/>
            <w:vMerge/>
            <w:vAlign w:val="center"/>
          </w:tcPr>
          <w:p w14:paraId="6DF143C0"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2712" w:type="pct"/>
            <w:tcMar>
              <w:top w:w="0" w:type="dxa"/>
              <w:left w:w="0" w:type="dxa"/>
              <w:bottom w:w="0" w:type="dxa"/>
              <w:right w:w="0" w:type="dxa"/>
            </w:tcMar>
            <w:vAlign w:val="center"/>
          </w:tcPr>
          <w:p w14:paraId="5BC106C6"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729" w:type="pct"/>
            <w:tcMar>
              <w:top w:w="0" w:type="dxa"/>
              <w:left w:w="0" w:type="dxa"/>
              <w:bottom w:w="0" w:type="dxa"/>
              <w:right w:w="0" w:type="dxa"/>
            </w:tcMar>
            <w:vAlign w:val="center"/>
          </w:tcPr>
          <w:p w14:paraId="172DB4AC"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652" w:type="pct"/>
            <w:tcMar>
              <w:top w:w="0" w:type="dxa"/>
              <w:left w:w="0" w:type="dxa"/>
              <w:bottom w:w="0" w:type="dxa"/>
              <w:right w:w="0" w:type="dxa"/>
            </w:tcMar>
            <w:vAlign w:val="center"/>
          </w:tcPr>
          <w:p w14:paraId="4F78DCB0"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8,677</w:t>
            </w:r>
          </w:p>
        </w:tc>
      </w:tr>
      <w:tr w:rsidR="00FE5472" w:rsidRPr="00A01F48" w14:paraId="4F65D2B8" w14:textId="77777777" w:rsidTr="002133B3">
        <w:trPr>
          <w:jc w:val="center"/>
        </w:trPr>
        <w:tc>
          <w:tcPr>
            <w:tcW w:w="906" w:type="pct"/>
            <w:vMerge/>
            <w:vAlign w:val="center"/>
          </w:tcPr>
          <w:p w14:paraId="0D7668E2"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2712" w:type="pct"/>
            <w:tcMar>
              <w:top w:w="0" w:type="dxa"/>
              <w:left w:w="0" w:type="dxa"/>
              <w:bottom w:w="0" w:type="dxa"/>
              <w:right w:w="0" w:type="dxa"/>
            </w:tcMar>
            <w:vAlign w:val="center"/>
          </w:tcPr>
          <w:p w14:paraId="12A26DF6"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729" w:type="pct"/>
            <w:tcMar>
              <w:top w:w="0" w:type="dxa"/>
              <w:left w:w="0" w:type="dxa"/>
              <w:bottom w:w="0" w:type="dxa"/>
              <w:right w:w="0" w:type="dxa"/>
            </w:tcMar>
            <w:vAlign w:val="center"/>
          </w:tcPr>
          <w:p w14:paraId="7C613142"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652" w:type="pct"/>
            <w:tcMar>
              <w:top w:w="0" w:type="dxa"/>
              <w:left w:w="0" w:type="dxa"/>
              <w:bottom w:w="0" w:type="dxa"/>
              <w:right w:w="0" w:type="dxa"/>
            </w:tcMar>
            <w:vAlign w:val="center"/>
          </w:tcPr>
          <w:p w14:paraId="37ABA857"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9,271</w:t>
            </w:r>
          </w:p>
        </w:tc>
      </w:tr>
      <w:tr w:rsidR="00FE5472" w:rsidRPr="00A01F48" w14:paraId="5D48666B" w14:textId="77777777" w:rsidTr="002133B3">
        <w:trPr>
          <w:jc w:val="center"/>
        </w:trPr>
        <w:tc>
          <w:tcPr>
            <w:tcW w:w="906" w:type="pct"/>
            <w:vMerge/>
            <w:vAlign w:val="center"/>
          </w:tcPr>
          <w:p w14:paraId="1051B0C4"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2712" w:type="pct"/>
            <w:tcMar>
              <w:top w:w="0" w:type="dxa"/>
              <w:left w:w="0" w:type="dxa"/>
              <w:bottom w:w="0" w:type="dxa"/>
              <w:right w:w="0" w:type="dxa"/>
            </w:tcMar>
            <w:vAlign w:val="center"/>
          </w:tcPr>
          <w:p w14:paraId="28F71377"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chủ</w:t>
            </w:r>
          </w:p>
        </w:tc>
        <w:tc>
          <w:tcPr>
            <w:tcW w:w="729" w:type="pct"/>
            <w:tcMar>
              <w:top w:w="0" w:type="dxa"/>
              <w:left w:w="0" w:type="dxa"/>
              <w:bottom w:w="0" w:type="dxa"/>
              <w:right w:w="0" w:type="dxa"/>
            </w:tcMar>
            <w:vAlign w:val="center"/>
          </w:tcPr>
          <w:p w14:paraId="29B281EA"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652" w:type="pct"/>
            <w:tcMar>
              <w:top w:w="0" w:type="dxa"/>
              <w:left w:w="0" w:type="dxa"/>
              <w:bottom w:w="0" w:type="dxa"/>
              <w:right w:w="0" w:type="dxa"/>
            </w:tcMar>
            <w:vAlign w:val="center"/>
          </w:tcPr>
          <w:p w14:paraId="402EC500"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6,000</w:t>
            </w:r>
          </w:p>
        </w:tc>
      </w:tr>
      <w:tr w:rsidR="00FE5472" w:rsidRPr="00A01F48" w14:paraId="6D6D5691" w14:textId="77777777" w:rsidTr="002133B3">
        <w:trPr>
          <w:jc w:val="center"/>
        </w:trPr>
        <w:tc>
          <w:tcPr>
            <w:tcW w:w="906" w:type="pct"/>
            <w:vMerge/>
            <w:vAlign w:val="center"/>
          </w:tcPr>
          <w:p w14:paraId="3D8DF368"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2712" w:type="pct"/>
            <w:tcMar>
              <w:top w:w="0" w:type="dxa"/>
              <w:left w:w="0" w:type="dxa"/>
              <w:bottom w:w="0" w:type="dxa"/>
              <w:right w:w="0" w:type="dxa"/>
            </w:tcMar>
            <w:vAlign w:val="center"/>
          </w:tcPr>
          <w:p w14:paraId="09BFC323"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Hệ thống ảo hóa máy chủ</w:t>
            </w:r>
          </w:p>
        </w:tc>
        <w:tc>
          <w:tcPr>
            <w:tcW w:w="729" w:type="pct"/>
            <w:tcMar>
              <w:top w:w="0" w:type="dxa"/>
              <w:left w:w="0" w:type="dxa"/>
              <w:bottom w:w="0" w:type="dxa"/>
              <w:right w:w="0" w:type="dxa"/>
            </w:tcMar>
            <w:vAlign w:val="center"/>
          </w:tcPr>
          <w:p w14:paraId="1CADCDD7"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652" w:type="pct"/>
            <w:tcMar>
              <w:top w:w="0" w:type="dxa"/>
              <w:left w:w="0" w:type="dxa"/>
              <w:bottom w:w="0" w:type="dxa"/>
              <w:right w:w="0" w:type="dxa"/>
            </w:tcMar>
            <w:vAlign w:val="center"/>
          </w:tcPr>
          <w:p w14:paraId="52BE6674"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6,000</w:t>
            </w:r>
          </w:p>
        </w:tc>
      </w:tr>
      <w:tr w:rsidR="00FE5472" w:rsidRPr="00A01F48" w14:paraId="7B2C4F0F" w14:textId="77777777" w:rsidTr="002133B3">
        <w:trPr>
          <w:jc w:val="center"/>
        </w:trPr>
        <w:tc>
          <w:tcPr>
            <w:tcW w:w="906" w:type="pct"/>
            <w:vMerge/>
            <w:vAlign w:val="center"/>
          </w:tcPr>
          <w:p w14:paraId="169EDE22"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2712" w:type="pct"/>
            <w:tcMar>
              <w:top w:w="0" w:type="dxa"/>
              <w:left w:w="0" w:type="dxa"/>
              <w:bottom w:w="0" w:type="dxa"/>
              <w:right w:w="0" w:type="dxa"/>
            </w:tcMar>
            <w:vAlign w:val="center"/>
          </w:tcPr>
          <w:p w14:paraId="67BC6FBA"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Hệ thống phát hiện và ngăn chặn xâm nhập</w:t>
            </w:r>
          </w:p>
        </w:tc>
        <w:tc>
          <w:tcPr>
            <w:tcW w:w="729" w:type="pct"/>
            <w:tcMar>
              <w:top w:w="0" w:type="dxa"/>
              <w:left w:w="0" w:type="dxa"/>
              <w:bottom w:w="0" w:type="dxa"/>
              <w:right w:w="0" w:type="dxa"/>
            </w:tcMar>
            <w:vAlign w:val="center"/>
          </w:tcPr>
          <w:p w14:paraId="4317274F"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652" w:type="pct"/>
            <w:tcMar>
              <w:top w:w="0" w:type="dxa"/>
              <w:left w:w="0" w:type="dxa"/>
              <w:bottom w:w="0" w:type="dxa"/>
              <w:right w:w="0" w:type="dxa"/>
            </w:tcMar>
            <w:vAlign w:val="center"/>
          </w:tcPr>
          <w:p w14:paraId="6A4BDB63"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6,000</w:t>
            </w:r>
          </w:p>
        </w:tc>
      </w:tr>
      <w:tr w:rsidR="00FE5472" w:rsidRPr="00A01F48" w14:paraId="31B6D282" w14:textId="77777777" w:rsidTr="002133B3">
        <w:trPr>
          <w:jc w:val="center"/>
        </w:trPr>
        <w:tc>
          <w:tcPr>
            <w:tcW w:w="906" w:type="pct"/>
            <w:vMerge/>
            <w:vAlign w:val="center"/>
          </w:tcPr>
          <w:p w14:paraId="6DE1FA71"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2712" w:type="pct"/>
            <w:tcMar>
              <w:top w:w="0" w:type="dxa"/>
              <w:left w:w="0" w:type="dxa"/>
              <w:bottom w:w="0" w:type="dxa"/>
              <w:right w:w="0" w:type="dxa"/>
            </w:tcMar>
            <w:vAlign w:val="center"/>
          </w:tcPr>
          <w:p w14:paraId="1151B4F8"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Hệ thống giám sát mạng</w:t>
            </w:r>
          </w:p>
        </w:tc>
        <w:tc>
          <w:tcPr>
            <w:tcW w:w="729" w:type="pct"/>
            <w:tcMar>
              <w:top w:w="0" w:type="dxa"/>
              <w:left w:w="0" w:type="dxa"/>
              <w:bottom w:w="0" w:type="dxa"/>
              <w:right w:w="0" w:type="dxa"/>
            </w:tcMar>
            <w:vAlign w:val="center"/>
          </w:tcPr>
          <w:p w14:paraId="06984193"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652" w:type="pct"/>
            <w:tcMar>
              <w:top w:w="0" w:type="dxa"/>
              <w:left w:w="0" w:type="dxa"/>
              <w:bottom w:w="0" w:type="dxa"/>
              <w:right w:w="0" w:type="dxa"/>
            </w:tcMar>
            <w:vAlign w:val="center"/>
          </w:tcPr>
          <w:p w14:paraId="1A184FB7"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6,000</w:t>
            </w:r>
          </w:p>
        </w:tc>
      </w:tr>
      <w:tr w:rsidR="00FE5472" w:rsidRPr="00A01F48" w14:paraId="0BAF5C34" w14:textId="77777777" w:rsidTr="002133B3">
        <w:trPr>
          <w:jc w:val="center"/>
        </w:trPr>
        <w:tc>
          <w:tcPr>
            <w:tcW w:w="906" w:type="pct"/>
            <w:vMerge/>
            <w:vAlign w:val="center"/>
          </w:tcPr>
          <w:p w14:paraId="4DB69374"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2712" w:type="pct"/>
            <w:tcMar>
              <w:top w:w="0" w:type="dxa"/>
              <w:left w:w="0" w:type="dxa"/>
              <w:bottom w:w="0" w:type="dxa"/>
              <w:right w:w="0" w:type="dxa"/>
            </w:tcMar>
            <w:vAlign w:val="center"/>
          </w:tcPr>
          <w:p w14:paraId="704394E4"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Hệ thống tường lửa ứng dụng web</w:t>
            </w:r>
          </w:p>
        </w:tc>
        <w:tc>
          <w:tcPr>
            <w:tcW w:w="729" w:type="pct"/>
            <w:tcMar>
              <w:top w:w="0" w:type="dxa"/>
              <w:left w:w="0" w:type="dxa"/>
              <w:bottom w:w="0" w:type="dxa"/>
              <w:right w:w="0" w:type="dxa"/>
            </w:tcMar>
            <w:vAlign w:val="center"/>
          </w:tcPr>
          <w:p w14:paraId="6BB3E12B"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652" w:type="pct"/>
            <w:tcMar>
              <w:top w:w="0" w:type="dxa"/>
              <w:left w:w="0" w:type="dxa"/>
              <w:bottom w:w="0" w:type="dxa"/>
              <w:right w:w="0" w:type="dxa"/>
            </w:tcMar>
            <w:vAlign w:val="center"/>
          </w:tcPr>
          <w:p w14:paraId="6ED20FA7"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6,000</w:t>
            </w:r>
          </w:p>
        </w:tc>
      </w:tr>
      <w:tr w:rsidR="00FE5472" w:rsidRPr="00A01F48" w14:paraId="0952E4E0" w14:textId="77777777" w:rsidTr="002133B3">
        <w:trPr>
          <w:jc w:val="center"/>
        </w:trPr>
        <w:tc>
          <w:tcPr>
            <w:tcW w:w="906" w:type="pct"/>
            <w:vMerge/>
            <w:vAlign w:val="center"/>
          </w:tcPr>
          <w:p w14:paraId="6170E4F8"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2712" w:type="pct"/>
            <w:tcMar>
              <w:top w:w="0" w:type="dxa"/>
              <w:left w:w="0" w:type="dxa"/>
              <w:bottom w:w="0" w:type="dxa"/>
              <w:right w:w="0" w:type="dxa"/>
            </w:tcMar>
            <w:vAlign w:val="center"/>
          </w:tcPr>
          <w:p w14:paraId="430CF322"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Hệ thống rà quét lỗ hổng</w:t>
            </w:r>
          </w:p>
        </w:tc>
        <w:tc>
          <w:tcPr>
            <w:tcW w:w="729" w:type="pct"/>
            <w:tcMar>
              <w:top w:w="0" w:type="dxa"/>
              <w:left w:w="0" w:type="dxa"/>
              <w:bottom w:w="0" w:type="dxa"/>
              <w:right w:w="0" w:type="dxa"/>
            </w:tcMar>
            <w:vAlign w:val="center"/>
          </w:tcPr>
          <w:p w14:paraId="62D82E8D"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652" w:type="pct"/>
            <w:tcMar>
              <w:top w:w="0" w:type="dxa"/>
              <w:left w:w="0" w:type="dxa"/>
              <w:bottom w:w="0" w:type="dxa"/>
              <w:right w:w="0" w:type="dxa"/>
            </w:tcMar>
            <w:vAlign w:val="center"/>
          </w:tcPr>
          <w:p w14:paraId="1A7EB0D7"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6,000</w:t>
            </w:r>
          </w:p>
        </w:tc>
      </w:tr>
      <w:tr w:rsidR="00FE5472" w:rsidRPr="00A01F48" w14:paraId="7E211257" w14:textId="77777777" w:rsidTr="002133B3">
        <w:trPr>
          <w:jc w:val="center"/>
        </w:trPr>
        <w:tc>
          <w:tcPr>
            <w:tcW w:w="906" w:type="pct"/>
            <w:vMerge/>
            <w:vAlign w:val="center"/>
          </w:tcPr>
          <w:p w14:paraId="4C2324C4"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2712" w:type="pct"/>
            <w:tcMar>
              <w:top w:w="0" w:type="dxa"/>
              <w:left w:w="0" w:type="dxa"/>
              <w:bottom w:w="0" w:type="dxa"/>
              <w:right w:w="0" w:type="dxa"/>
            </w:tcMar>
            <w:vAlign w:val="center"/>
          </w:tcPr>
          <w:p w14:paraId="7B46404D"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Hệ thống rà quét mã độc</w:t>
            </w:r>
          </w:p>
        </w:tc>
        <w:tc>
          <w:tcPr>
            <w:tcW w:w="729" w:type="pct"/>
            <w:tcMar>
              <w:top w:w="0" w:type="dxa"/>
              <w:left w:w="0" w:type="dxa"/>
              <w:bottom w:w="0" w:type="dxa"/>
              <w:right w:w="0" w:type="dxa"/>
            </w:tcMar>
            <w:vAlign w:val="center"/>
          </w:tcPr>
          <w:p w14:paraId="511DC6A7"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652" w:type="pct"/>
            <w:tcMar>
              <w:top w:w="0" w:type="dxa"/>
              <w:left w:w="0" w:type="dxa"/>
              <w:bottom w:w="0" w:type="dxa"/>
              <w:right w:w="0" w:type="dxa"/>
            </w:tcMar>
            <w:vAlign w:val="center"/>
          </w:tcPr>
          <w:p w14:paraId="7E5AD818"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6,000</w:t>
            </w:r>
          </w:p>
        </w:tc>
      </w:tr>
      <w:tr w:rsidR="00FE5472" w:rsidRPr="00A01F48" w14:paraId="46F2E5A7" w14:textId="77777777" w:rsidTr="002133B3">
        <w:trPr>
          <w:jc w:val="center"/>
        </w:trPr>
        <w:tc>
          <w:tcPr>
            <w:tcW w:w="906" w:type="pct"/>
            <w:vMerge/>
            <w:vAlign w:val="center"/>
          </w:tcPr>
          <w:p w14:paraId="55C99D19"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2712" w:type="pct"/>
            <w:tcMar>
              <w:top w:w="0" w:type="dxa"/>
              <w:left w:w="0" w:type="dxa"/>
              <w:bottom w:w="0" w:type="dxa"/>
              <w:right w:w="0" w:type="dxa"/>
            </w:tcMar>
            <w:vAlign w:val="center"/>
          </w:tcPr>
          <w:p w14:paraId="329CADE9"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729" w:type="pct"/>
            <w:tcMar>
              <w:top w:w="0" w:type="dxa"/>
              <w:left w:w="0" w:type="dxa"/>
              <w:bottom w:w="0" w:type="dxa"/>
              <w:right w:w="0" w:type="dxa"/>
            </w:tcMar>
            <w:vAlign w:val="center"/>
          </w:tcPr>
          <w:p w14:paraId="3FC897B7"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652" w:type="pct"/>
            <w:tcMar>
              <w:top w:w="0" w:type="dxa"/>
              <w:left w:w="0" w:type="dxa"/>
              <w:bottom w:w="0" w:type="dxa"/>
              <w:right w:w="0" w:type="dxa"/>
            </w:tcMar>
            <w:vAlign w:val="center"/>
          </w:tcPr>
          <w:p w14:paraId="0D7119AE"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bl>
    <w:p w14:paraId="6F610F68" w14:textId="77777777" w:rsidR="00FE5472" w:rsidRPr="00A01F48" w:rsidRDefault="00FE5472" w:rsidP="00EF4F17">
      <w:pPr>
        <w:pStyle w:val="Heading1"/>
      </w:pPr>
      <w:r w:rsidRPr="00A01F48">
        <w:t xml:space="preserve">ĐN.06.00 Thu thập, phân tích và cảnh báo nguy cơ, sự cố tấn công mạng cho các cơ quan Đảng, Nhà nước, tổ chức chính trị - xã hội </w:t>
      </w:r>
    </w:p>
    <w:p w14:paraId="7998FD84"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1.</w:t>
      </w:r>
      <w:r w:rsidRPr="00A01F48">
        <w:rPr>
          <w:rFonts w:cs="Times New Roman"/>
          <w:i/>
          <w:iCs/>
          <w:color w:val="000000" w:themeColor="text1"/>
          <w:szCs w:val="28"/>
          <w:u w:color="000000" w:themeColor="text1"/>
          <w:lang w:val="vi-VN"/>
        </w:rPr>
        <w:t xml:space="preserve"> </w:t>
      </w:r>
      <w:r w:rsidRPr="00A01F48">
        <w:rPr>
          <w:rFonts w:cs="Times New Roman"/>
          <w:color w:val="000000" w:themeColor="text1"/>
          <w:szCs w:val="28"/>
          <w:u w:color="000000" w:themeColor="text1"/>
          <w:lang w:val="vi-VN"/>
        </w:rPr>
        <w:t>Thành phần công việc</w:t>
      </w:r>
    </w:p>
    <w:p w14:paraId="7D42B127"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a)</w:t>
      </w:r>
      <w:r w:rsidRPr="00A01F48">
        <w:rPr>
          <w:rFonts w:cs="Times New Roman"/>
          <w:color w:val="000000" w:themeColor="text1"/>
          <w:szCs w:val="28"/>
          <w:u w:color="000000" w:themeColor="text1"/>
          <w:lang w:val="vi-VN"/>
        </w:rPr>
        <w:t xml:space="preserve"> Thu thập thông tin</w:t>
      </w:r>
      <w:r w:rsidRPr="00A01F48">
        <w:rPr>
          <w:rFonts w:cs="Times New Roman"/>
          <w:color w:val="000000" w:themeColor="text1"/>
          <w:szCs w:val="28"/>
          <w:u w:color="000000" w:themeColor="text1"/>
        </w:rPr>
        <w:t>;</w:t>
      </w:r>
    </w:p>
    <w:p w14:paraId="02931D48"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b)</w:t>
      </w:r>
      <w:r w:rsidRPr="00A01F48">
        <w:rPr>
          <w:rFonts w:cs="Times New Roman"/>
          <w:color w:val="000000" w:themeColor="text1"/>
          <w:szCs w:val="28"/>
          <w:u w:color="000000" w:themeColor="text1"/>
          <w:lang w:val="vi-VN"/>
        </w:rPr>
        <w:t xml:space="preserve">  Phân loại, tổng hợp thông tin</w:t>
      </w:r>
      <w:r w:rsidRPr="00A01F48">
        <w:rPr>
          <w:rFonts w:cs="Times New Roman"/>
          <w:color w:val="000000" w:themeColor="text1"/>
          <w:szCs w:val="28"/>
          <w:u w:color="000000" w:themeColor="text1"/>
        </w:rPr>
        <w:t>;</w:t>
      </w:r>
    </w:p>
    <w:p w14:paraId="60D70D39"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c)</w:t>
      </w:r>
      <w:r w:rsidRPr="00A01F48">
        <w:rPr>
          <w:rFonts w:cs="Times New Roman"/>
          <w:color w:val="000000" w:themeColor="text1"/>
          <w:szCs w:val="28"/>
          <w:u w:color="000000" w:themeColor="text1"/>
          <w:lang w:val="vi-VN"/>
        </w:rPr>
        <w:t xml:space="preserve"> Phân tích thông tin</w:t>
      </w:r>
      <w:r w:rsidRPr="00A01F48">
        <w:rPr>
          <w:rFonts w:cs="Times New Roman"/>
          <w:color w:val="000000" w:themeColor="text1"/>
          <w:szCs w:val="28"/>
          <w:u w:color="000000" w:themeColor="text1"/>
        </w:rPr>
        <w:t>;</w:t>
      </w:r>
    </w:p>
    <w:p w14:paraId="35233B25"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d) </w:t>
      </w:r>
      <w:r w:rsidRPr="00A01F48">
        <w:rPr>
          <w:rFonts w:cs="Times New Roman"/>
          <w:color w:val="000000" w:themeColor="text1"/>
          <w:szCs w:val="28"/>
          <w:u w:color="000000" w:themeColor="text1"/>
          <w:lang w:val="vi-VN"/>
        </w:rPr>
        <w:t xml:space="preserve">Phân tích, quan trắc an toàn thông tin mạng trên đường truyền mạng, luồng thông tin tại các cổng kết nối Internet bằng các công cụ có khả năng phân tích đường </w:t>
      </w:r>
      <w:r w:rsidRPr="00A01F48">
        <w:rPr>
          <w:rFonts w:cs="Times New Roman"/>
          <w:color w:val="000000" w:themeColor="text1"/>
          <w:szCs w:val="28"/>
          <w:u w:color="000000" w:themeColor="text1"/>
          <w:lang w:val="vi-VN"/>
        </w:rPr>
        <w:lastRenderedPageBreak/>
        <w:t>truyền mạng để phát hiện tấn công, rủi ro, sự cố an toàn thông tin mạng như thiết bị phát hiện/ ngăn ngừa tấn công phù hợp với đối tượng được giám sát (ví dụ: IDS/IPS/Web Firewall)</w:t>
      </w:r>
      <w:r w:rsidRPr="00A01F48">
        <w:rPr>
          <w:rFonts w:cs="Times New Roman"/>
          <w:color w:val="000000" w:themeColor="text1"/>
          <w:szCs w:val="28"/>
          <w:u w:color="000000" w:themeColor="text1"/>
        </w:rPr>
        <w:t>;</w:t>
      </w:r>
    </w:p>
    <w:p w14:paraId="23A0D974"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đ) </w:t>
      </w:r>
      <w:r w:rsidRPr="00A01F48">
        <w:rPr>
          <w:rFonts w:cs="Times New Roman"/>
          <w:color w:val="000000" w:themeColor="text1"/>
          <w:szCs w:val="28"/>
          <w:u w:color="000000" w:themeColor="text1"/>
          <w:lang w:val="vi-VN"/>
        </w:rPr>
        <w:t>Loại bỏ dữ liệu, thông tin vô nghĩa, trùng lặp</w:t>
      </w:r>
      <w:r w:rsidRPr="00A01F48">
        <w:rPr>
          <w:rFonts w:cs="Times New Roman"/>
          <w:color w:val="000000" w:themeColor="text1"/>
          <w:szCs w:val="28"/>
          <w:u w:color="000000" w:themeColor="text1"/>
        </w:rPr>
        <w:t>;</w:t>
      </w:r>
    </w:p>
    <w:p w14:paraId="6CC2F6E7"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e) </w:t>
      </w:r>
      <w:r w:rsidRPr="00A01F48">
        <w:rPr>
          <w:rFonts w:cs="Times New Roman"/>
          <w:color w:val="000000" w:themeColor="text1"/>
          <w:szCs w:val="28"/>
          <w:u w:color="000000" w:themeColor="text1"/>
          <w:lang w:val="vi-VN"/>
        </w:rPr>
        <w:t>Bóc tách, phân loại dữ liệu, thông tin và dự báo về nguy cơ, tấn công mạng (Nghiêm trọng, cao, Trung bình, Thấp) và đối tượng bị ảnh hưởng; Đánh giá mức độ ảnh hưởng, tác động của thông tin giám sát, thu thập được; Đánh giá đối tượng bị ảnh hưởng</w:t>
      </w:r>
      <w:r w:rsidRPr="00A01F48">
        <w:rPr>
          <w:rFonts w:cs="Times New Roman"/>
          <w:color w:val="000000" w:themeColor="text1"/>
          <w:szCs w:val="28"/>
          <w:u w:color="000000" w:themeColor="text1"/>
        </w:rPr>
        <w:t>;</w:t>
      </w:r>
    </w:p>
    <w:p w14:paraId="0E86EBDD"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g)</w:t>
      </w:r>
      <w:r w:rsidRPr="00A01F48">
        <w:rPr>
          <w:rFonts w:cs="Times New Roman"/>
          <w:color w:val="000000" w:themeColor="text1"/>
          <w:szCs w:val="28"/>
          <w:u w:color="000000" w:themeColor="text1"/>
          <w:lang w:val="vi-VN"/>
        </w:rPr>
        <w:t xml:space="preserve"> Cảnh báo nguy cơ, sự cố tấn công mạng: Thực hiện cảnh báo nguy cơ tấn công mạng; Thực hiện cảnh báo sự cố tấn công mạng</w:t>
      </w:r>
      <w:r w:rsidRPr="00A01F48">
        <w:rPr>
          <w:rFonts w:cs="Times New Roman"/>
          <w:color w:val="000000" w:themeColor="text1"/>
          <w:szCs w:val="28"/>
          <w:u w:color="000000" w:themeColor="text1"/>
        </w:rPr>
        <w:t>;</w:t>
      </w:r>
    </w:p>
    <w:p w14:paraId="69133F25"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h) </w:t>
      </w:r>
      <w:r w:rsidRPr="00A01F48">
        <w:rPr>
          <w:rFonts w:cs="Times New Roman"/>
          <w:color w:val="000000" w:themeColor="text1"/>
          <w:szCs w:val="28"/>
          <w:u w:color="000000" w:themeColor="text1"/>
          <w:lang w:val="vi-VN"/>
        </w:rPr>
        <w:t>Đề xuất phương án dự báo, cảnh báo và xử lý nguy cơ</w:t>
      </w:r>
      <w:r w:rsidRPr="00A01F48">
        <w:rPr>
          <w:rFonts w:cs="Times New Roman"/>
          <w:color w:val="000000" w:themeColor="text1"/>
          <w:szCs w:val="28"/>
          <w:u w:color="000000" w:themeColor="text1"/>
        </w:rPr>
        <w:t>;</w:t>
      </w:r>
    </w:p>
    <w:p w14:paraId="226A61AF"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i) </w:t>
      </w:r>
      <w:r w:rsidRPr="00A01F48">
        <w:rPr>
          <w:rFonts w:cs="Times New Roman"/>
          <w:color w:val="000000" w:themeColor="text1"/>
          <w:szCs w:val="28"/>
          <w:u w:color="000000" w:themeColor="text1"/>
          <w:lang w:val="vi-VN"/>
        </w:rPr>
        <w:t>Phát hành dự báo, cảnh báo sớm tới các đối tượng liên quan</w:t>
      </w:r>
      <w:r w:rsidRPr="00A01F48">
        <w:rPr>
          <w:rFonts w:cs="Times New Roman"/>
          <w:color w:val="000000" w:themeColor="text1"/>
          <w:szCs w:val="28"/>
          <w:u w:color="000000" w:themeColor="text1"/>
        </w:rPr>
        <w:t>;</w:t>
      </w:r>
    </w:p>
    <w:p w14:paraId="663237FC"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k) </w:t>
      </w:r>
      <w:r w:rsidRPr="00A01F48">
        <w:rPr>
          <w:rFonts w:cs="Times New Roman"/>
          <w:color w:val="000000" w:themeColor="text1"/>
          <w:szCs w:val="28"/>
          <w:u w:color="000000" w:themeColor="text1"/>
          <w:lang w:val="vi-VN"/>
        </w:rPr>
        <w:t>Tổng kết, xây dựng báo cáo đánh giá</w:t>
      </w:r>
      <w:r w:rsidRPr="00A01F48">
        <w:rPr>
          <w:rFonts w:cs="Times New Roman"/>
          <w:color w:val="000000" w:themeColor="text1"/>
          <w:szCs w:val="28"/>
          <w:u w:color="000000" w:themeColor="text1"/>
        </w:rPr>
        <w:t>.</w:t>
      </w:r>
    </w:p>
    <w:p w14:paraId="2F9AAE57" w14:textId="77777777" w:rsidR="00FE5472" w:rsidRPr="00A01F48" w:rsidRDefault="00FE5472" w:rsidP="00A01F48">
      <w:pPr>
        <w:spacing w:before="120" w:after="0"/>
        <w:ind w:firstLine="567"/>
        <w:jc w:val="both"/>
        <w:rPr>
          <w:rFonts w:cs="Times New Roman"/>
          <w:i/>
          <w:iCs/>
          <w:color w:val="000000" w:themeColor="text1"/>
          <w:szCs w:val="28"/>
          <w:u w:color="000000" w:themeColor="text1"/>
        </w:rPr>
      </w:pPr>
      <w:r w:rsidRPr="00A01F48">
        <w:rPr>
          <w:rFonts w:cs="Times New Roman"/>
          <w:color w:val="000000" w:themeColor="text1"/>
          <w:szCs w:val="28"/>
          <w:u w:color="000000" w:themeColor="text1"/>
        </w:rPr>
        <w:t>2.</w:t>
      </w:r>
      <w:r w:rsidRPr="00A01F48">
        <w:rPr>
          <w:rFonts w:cs="Times New Roman"/>
          <w:color w:val="000000" w:themeColor="text1"/>
          <w:szCs w:val="28"/>
          <w:u w:color="000000" w:themeColor="text1"/>
          <w:lang w:val="vi-VN"/>
        </w:rPr>
        <w:t xml:space="preserve"> Định mức</w:t>
      </w:r>
      <w:r w:rsidRPr="00A01F48">
        <w:rPr>
          <w:rFonts w:cs="Times New Roman"/>
          <w:i/>
          <w:iCs/>
          <w:color w:val="000000" w:themeColor="text1"/>
          <w:szCs w:val="28"/>
          <w:u w:color="000000" w:themeColor="text1"/>
          <w:lang w:val="vi-VN"/>
        </w:rPr>
        <w:t xml:space="preserve"> </w:t>
      </w:r>
    </w:p>
    <w:p w14:paraId="302B7B92" w14:textId="1A712955"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11"/>
        <w:gridCol w:w="4522"/>
        <w:gridCol w:w="1672"/>
        <w:gridCol w:w="1323"/>
      </w:tblGrid>
      <w:tr w:rsidR="00FE5472" w:rsidRPr="00A01F48" w14:paraId="6C1624FE" w14:textId="77777777" w:rsidTr="002133B3">
        <w:trPr>
          <w:jc w:val="center"/>
        </w:trPr>
        <w:tc>
          <w:tcPr>
            <w:tcW w:w="1096" w:type="pct"/>
            <w:tcMar>
              <w:top w:w="0" w:type="dxa"/>
              <w:left w:w="0" w:type="dxa"/>
              <w:bottom w:w="0" w:type="dxa"/>
              <w:right w:w="0" w:type="dxa"/>
            </w:tcMar>
            <w:vAlign w:val="center"/>
          </w:tcPr>
          <w:p w14:paraId="0F3058F3"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2348" w:type="pct"/>
            <w:tcMar>
              <w:top w:w="0" w:type="dxa"/>
              <w:left w:w="0" w:type="dxa"/>
              <w:bottom w:w="0" w:type="dxa"/>
              <w:right w:w="0" w:type="dxa"/>
            </w:tcMar>
            <w:vAlign w:val="center"/>
          </w:tcPr>
          <w:p w14:paraId="4CD10BA3"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868" w:type="pct"/>
            <w:tcMar>
              <w:top w:w="0" w:type="dxa"/>
              <w:left w:w="0" w:type="dxa"/>
              <w:bottom w:w="0" w:type="dxa"/>
              <w:right w:w="0" w:type="dxa"/>
            </w:tcMar>
            <w:vAlign w:val="center"/>
          </w:tcPr>
          <w:p w14:paraId="0AB8503F"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687" w:type="pct"/>
            <w:tcMar>
              <w:top w:w="0" w:type="dxa"/>
              <w:left w:w="0" w:type="dxa"/>
              <w:bottom w:w="0" w:type="dxa"/>
              <w:right w:w="0" w:type="dxa"/>
            </w:tcMar>
            <w:vAlign w:val="center"/>
          </w:tcPr>
          <w:p w14:paraId="5BEB472B"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3E001C19" w14:textId="77777777" w:rsidTr="002133B3">
        <w:trPr>
          <w:jc w:val="center"/>
        </w:trPr>
        <w:tc>
          <w:tcPr>
            <w:tcW w:w="1096" w:type="pct"/>
            <w:vMerge w:val="restart"/>
            <w:tcMar>
              <w:top w:w="0" w:type="dxa"/>
              <w:left w:w="0" w:type="dxa"/>
              <w:bottom w:w="0" w:type="dxa"/>
              <w:right w:w="0" w:type="dxa"/>
            </w:tcMar>
            <w:vAlign w:val="center"/>
          </w:tcPr>
          <w:p w14:paraId="28962574"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ĐN.06.00</w:t>
            </w:r>
          </w:p>
        </w:tc>
        <w:tc>
          <w:tcPr>
            <w:tcW w:w="2348" w:type="pct"/>
            <w:tcMar>
              <w:top w:w="0" w:type="dxa"/>
              <w:left w:w="0" w:type="dxa"/>
              <w:bottom w:w="0" w:type="dxa"/>
              <w:right w:w="0" w:type="dxa"/>
            </w:tcMar>
            <w:vAlign w:val="center"/>
          </w:tcPr>
          <w:p w14:paraId="23278C50"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868" w:type="pct"/>
            <w:tcMar>
              <w:top w:w="0" w:type="dxa"/>
              <w:left w:w="0" w:type="dxa"/>
              <w:bottom w:w="0" w:type="dxa"/>
              <w:right w:w="0" w:type="dxa"/>
            </w:tcMar>
            <w:vAlign w:val="center"/>
          </w:tcPr>
          <w:p w14:paraId="3F3EA33E"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p>
        </w:tc>
        <w:tc>
          <w:tcPr>
            <w:tcW w:w="687" w:type="pct"/>
            <w:tcMar>
              <w:top w:w="0" w:type="dxa"/>
              <w:left w:w="0" w:type="dxa"/>
              <w:bottom w:w="0" w:type="dxa"/>
              <w:right w:w="0" w:type="dxa"/>
            </w:tcMar>
            <w:vAlign w:val="center"/>
          </w:tcPr>
          <w:p w14:paraId="6109549E"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p>
        </w:tc>
      </w:tr>
      <w:tr w:rsidR="00FE5472" w:rsidRPr="00A01F48" w14:paraId="0DFDF66E" w14:textId="77777777" w:rsidTr="002133B3">
        <w:trPr>
          <w:jc w:val="center"/>
        </w:trPr>
        <w:tc>
          <w:tcPr>
            <w:tcW w:w="1096" w:type="pct"/>
            <w:vMerge/>
            <w:vAlign w:val="center"/>
          </w:tcPr>
          <w:p w14:paraId="2542B7BC"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2348" w:type="pct"/>
            <w:tcMar>
              <w:top w:w="0" w:type="dxa"/>
              <w:left w:w="0" w:type="dxa"/>
              <w:bottom w:w="0" w:type="dxa"/>
              <w:right w:w="0" w:type="dxa"/>
            </w:tcMar>
            <w:vAlign w:val="center"/>
          </w:tcPr>
          <w:p w14:paraId="0B8F7A2C"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868" w:type="pct"/>
            <w:tcMar>
              <w:top w:w="0" w:type="dxa"/>
              <w:left w:w="0" w:type="dxa"/>
              <w:bottom w:w="0" w:type="dxa"/>
              <w:right w:w="0" w:type="dxa"/>
            </w:tcMar>
            <w:vAlign w:val="center"/>
          </w:tcPr>
          <w:p w14:paraId="1A4E996B"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687" w:type="pct"/>
            <w:tcMar>
              <w:top w:w="0" w:type="dxa"/>
              <w:left w:w="0" w:type="dxa"/>
              <w:bottom w:w="0" w:type="dxa"/>
              <w:right w:w="0" w:type="dxa"/>
            </w:tcMar>
            <w:vAlign w:val="center"/>
          </w:tcPr>
          <w:p w14:paraId="54605086"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0,050</w:t>
            </w:r>
          </w:p>
        </w:tc>
      </w:tr>
      <w:tr w:rsidR="00FE5472" w:rsidRPr="00A01F48" w14:paraId="10AC083E" w14:textId="77777777" w:rsidTr="002133B3">
        <w:trPr>
          <w:jc w:val="center"/>
        </w:trPr>
        <w:tc>
          <w:tcPr>
            <w:tcW w:w="1096" w:type="pct"/>
            <w:vMerge/>
            <w:vAlign w:val="center"/>
          </w:tcPr>
          <w:p w14:paraId="62E393F4"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2348" w:type="pct"/>
            <w:tcMar>
              <w:top w:w="0" w:type="dxa"/>
              <w:left w:w="0" w:type="dxa"/>
              <w:bottom w:w="0" w:type="dxa"/>
              <w:right w:w="0" w:type="dxa"/>
            </w:tcMar>
            <w:vAlign w:val="center"/>
          </w:tcPr>
          <w:p w14:paraId="4FAFE81B"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868" w:type="pct"/>
            <w:tcMar>
              <w:top w:w="0" w:type="dxa"/>
              <w:left w:w="0" w:type="dxa"/>
              <w:bottom w:w="0" w:type="dxa"/>
              <w:right w:w="0" w:type="dxa"/>
            </w:tcMar>
            <w:vAlign w:val="center"/>
          </w:tcPr>
          <w:p w14:paraId="2A68464D"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687" w:type="pct"/>
            <w:tcMar>
              <w:top w:w="0" w:type="dxa"/>
              <w:left w:w="0" w:type="dxa"/>
              <w:bottom w:w="0" w:type="dxa"/>
              <w:right w:w="0" w:type="dxa"/>
            </w:tcMar>
            <w:vAlign w:val="center"/>
          </w:tcPr>
          <w:p w14:paraId="7D5DC06D"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0,050</w:t>
            </w:r>
          </w:p>
        </w:tc>
      </w:tr>
      <w:tr w:rsidR="00FE5472" w:rsidRPr="00A01F48" w14:paraId="67F91076" w14:textId="77777777" w:rsidTr="002133B3">
        <w:trPr>
          <w:jc w:val="center"/>
        </w:trPr>
        <w:tc>
          <w:tcPr>
            <w:tcW w:w="1096" w:type="pct"/>
            <w:vMerge/>
            <w:vAlign w:val="center"/>
          </w:tcPr>
          <w:p w14:paraId="32C4E2B4"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2348" w:type="pct"/>
            <w:tcMar>
              <w:top w:w="0" w:type="dxa"/>
              <w:left w:w="0" w:type="dxa"/>
              <w:bottom w:w="0" w:type="dxa"/>
              <w:right w:w="0" w:type="dxa"/>
            </w:tcMar>
            <w:vAlign w:val="center"/>
          </w:tcPr>
          <w:p w14:paraId="4639E55D"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Mực in</w:t>
            </w:r>
          </w:p>
        </w:tc>
        <w:tc>
          <w:tcPr>
            <w:tcW w:w="868" w:type="pct"/>
            <w:tcMar>
              <w:top w:w="0" w:type="dxa"/>
              <w:left w:w="0" w:type="dxa"/>
              <w:bottom w:w="0" w:type="dxa"/>
              <w:right w:w="0" w:type="dxa"/>
            </w:tcMar>
            <w:vAlign w:val="center"/>
          </w:tcPr>
          <w:p w14:paraId="3620EFB0"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Hộp</w:t>
            </w:r>
          </w:p>
        </w:tc>
        <w:tc>
          <w:tcPr>
            <w:tcW w:w="687" w:type="pct"/>
            <w:tcMar>
              <w:top w:w="0" w:type="dxa"/>
              <w:left w:w="0" w:type="dxa"/>
              <w:bottom w:w="0" w:type="dxa"/>
              <w:right w:w="0" w:type="dxa"/>
            </w:tcMar>
            <w:vAlign w:val="center"/>
          </w:tcPr>
          <w:p w14:paraId="2897F0AE"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0,025</w:t>
            </w:r>
          </w:p>
        </w:tc>
      </w:tr>
      <w:tr w:rsidR="00FE5472" w:rsidRPr="00A01F48" w14:paraId="190B7DC3" w14:textId="77777777" w:rsidTr="002133B3">
        <w:trPr>
          <w:jc w:val="center"/>
        </w:trPr>
        <w:tc>
          <w:tcPr>
            <w:tcW w:w="1096" w:type="pct"/>
            <w:vMerge/>
            <w:vAlign w:val="center"/>
          </w:tcPr>
          <w:p w14:paraId="58F9631F"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2348" w:type="pct"/>
            <w:tcMar>
              <w:top w:w="0" w:type="dxa"/>
              <w:left w:w="0" w:type="dxa"/>
              <w:bottom w:w="0" w:type="dxa"/>
              <w:right w:w="0" w:type="dxa"/>
            </w:tcMar>
            <w:vAlign w:val="center"/>
          </w:tcPr>
          <w:p w14:paraId="725C7772"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868" w:type="pct"/>
            <w:tcMar>
              <w:top w:w="0" w:type="dxa"/>
              <w:left w:w="0" w:type="dxa"/>
              <w:bottom w:w="0" w:type="dxa"/>
              <w:right w:w="0" w:type="dxa"/>
            </w:tcMar>
            <w:vAlign w:val="center"/>
          </w:tcPr>
          <w:p w14:paraId="605F52CA"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p>
        </w:tc>
        <w:tc>
          <w:tcPr>
            <w:tcW w:w="687" w:type="pct"/>
            <w:tcMar>
              <w:top w:w="0" w:type="dxa"/>
              <w:left w:w="0" w:type="dxa"/>
              <w:bottom w:w="0" w:type="dxa"/>
              <w:right w:w="0" w:type="dxa"/>
            </w:tcMar>
            <w:vAlign w:val="center"/>
          </w:tcPr>
          <w:p w14:paraId="43F7EB52"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p>
        </w:tc>
      </w:tr>
      <w:tr w:rsidR="00FE5472" w:rsidRPr="00A01F48" w14:paraId="49692323" w14:textId="77777777" w:rsidTr="002133B3">
        <w:trPr>
          <w:jc w:val="center"/>
        </w:trPr>
        <w:tc>
          <w:tcPr>
            <w:tcW w:w="1096" w:type="pct"/>
            <w:vMerge/>
            <w:vAlign w:val="center"/>
          </w:tcPr>
          <w:p w14:paraId="68E45490"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2348" w:type="pct"/>
            <w:tcMar>
              <w:top w:w="0" w:type="dxa"/>
              <w:left w:w="0" w:type="dxa"/>
              <w:bottom w:w="0" w:type="dxa"/>
              <w:right w:w="0" w:type="dxa"/>
            </w:tcMar>
            <w:vAlign w:val="center"/>
          </w:tcPr>
          <w:p w14:paraId="1A8D1765"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868" w:type="pct"/>
            <w:tcMar>
              <w:top w:w="0" w:type="dxa"/>
              <w:left w:w="0" w:type="dxa"/>
              <w:bottom w:w="0" w:type="dxa"/>
              <w:right w:w="0" w:type="dxa"/>
            </w:tcMar>
            <w:vAlign w:val="center"/>
          </w:tcPr>
          <w:p w14:paraId="31C73391"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687" w:type="pct"/>
            <w:tcMar>
              <w:top w:w="0" w:type="dxa"/>
              <w:left w:w="0" w:type="dxa"/>
              <w:bottom w:w="0" w:type="dxa"/>
              <w:right w:w="0" w:type="dxa"/>
            </w:tcMar>
            <w:vAlign w:val="center"/>
          </w:tcPr>
          <w:p w14:paraId="42120C28"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0,229</w:t>
            </w:r>
          </w:p>
        </w:tc>
      </w:tr>
      <w:tr w:rsidR="00FE5472" w:rsidRPr="00A01F48" w14:paraId="41EED837" w14:textId="77777777" w:rsidTr="002133B3">
        <w:trPr>
          <w:jc w:val="center"/>
        </w:trPr>
        <w:tc>
          <w:tcPr>
            <w:tcW w:w="1096" w:type="pct"/>
            <w:vMerge/>
            <w:vAlign w:val="center"/>
          </w:tcPr>
          <w:p w14:paraId="6175CFED"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2348" w:type="pct"/>
            <w:tcMar>
              <w:top w:w="0" w:type="dxa"/>
              <w:left w:w="0" w:type="dxa"/>
              <w:bottom w:w="0" w:type="dxa"/>
              <w:right w:w="0" w:type="dxa"/>
            </w:tcMar>
            <w:vAlign w:val="center"/>
          </w:tcPr>
          <w:p w14:paraId="7FB6AB9C"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868" w:type="pct"/>
            <w:tcMar>
              <w:top w:w="0" w:type="dxa"/>
              <w:left w:w="0" w:type="dxa"/>
              <w:bottom w:w="0" w:type="dxa"/>
              <w:right w:w="0" w:type="dxa"/>
            </w:tcMar>
            <w:vAlign w:val="center"/>
          </w:tcPr>
          <w:p w14:paraId="1DE26AD2"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687" w:type="pct"/>
            <w:tcMar>
              <w:top w:w="0" w:type="dxa"/>
              <w:left w:w="0" w:type="dxa"/>
              <w:bottom w:w="0" w:type="dxa"/>
              <w:right w:w="0" w:type="dxa"/>
            </w:tcMar>
            <w:vAlign w:val="center"/>
          </w:tcPr>
          <w:p w14:paraId="1228CA8A"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0,448</w:t>
            </w:r>
          </w:p>
        </w:tc>
      </w:tr>
      <w:tr w:rsidR="00FE5472" w:rsidRPr="00A01F48" w14:paraId="1861F3FF" w14:textId="77777777" w:rsidTr="002133B3">
        <w:trPr>
          <w:jc w:val="center"/>
        </w:trPr>
        <w:tc>
          <w:tcPr>
            <w:tcW w:w="1096" w:type="pct"/>
            <w:vMerge/>
            <w:vAlign w:val="center"/>
          </w:tcPr>
          <w:p w14:paraId="02E985C8"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2348" w:type="pct"/>
            <w:tcMar>
              <w:top w:w="0" w:type="dxa"/>
              <w:left w:w="0" w:type="dxa"/>
              <w:bottom w:w="0" w:type="dxa"/>
              <w:right w:w="0" w:type="dxa"/>
            </w:tcMar>
            <w:vAlign w:val="center"/>
          </w:tcPr>
          <w:p w14:paraId="53BE0E4A"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868" w:type="pct"/>
            <w:tcMar>
              <w:top w:w="0" w:type="dxa"/>
              <w:left w:w="0" w:type="dxa"/>
              <w:bottom w:w="0" w:type="dxa"/>
              <w:right w:w="0" w:type="dxa"/>
            </w:tcMar>
            <w:vAlign w:val="center"/>
          </w:tcPr>
          <w:p w14:paraId="3D371569"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p>
        </w:tc>
        <w:tc>
          <w:tcPr>
            <w:tcW w:w="687" w:type="pct"/>
            <w:tcMar>
              <w:top w:w="0" w:type="dxa"/>
              <w:left w:w="0" w:type="dxa"/>
              <w:bottom w:w="0" w:type="dxa"/>
              <w:right w:w="0" w:type="dxa"/>
            </w:tcMar>
            <w:vAlign w:val="center"/>
          </w:tcPr>
          <w:p w14:paraId="053D368A"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p>
        </w:tc>
      </w:tr>
      <w:tr w:rsidR="00FE5472" w:rsidRPr="00A01F48" w14:paraId="6BA17224" w14:textId="77777777" w:rsidTr="002133B3">
        <w:trPr>
          <w:jc w:val="center"/>
        </w:trPr>
        <w:tc>
          <w:tcPr>
            <w:tcW w:w="1096" w:type="pct"/>
            <w:vMerge/>
            <w:vAlign w:val="center"/>
          </w:tcPr>
          <w:p w14:paraId="00DA4965"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2348" w:type="pct"/>
            <w:tcMar>
              <w:top w:w="0" w:type="dxa"/>
              <w:left w:w="0" w:type="dxa"/>
              <w:bottom w:w="0" w:type="dxa"/>
              <w:right w:w="0" w:type="dxa"/>
            </w:tcMar>
            <w:vAlign w:val="center"/>
          </w:tcPr>
          <w:p w14:paraId="513E4D4E"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868" w:type="pct"/>
            <w:tcMar>
              <w:top w:w="0" w:type="dxa"/>
              <w:left w:w="0" w:type="dxa"/>
              <w:bottom w:w="0" w:type="dxa"/>
              <w:right w:w="0" w:type="dxa"/>
            </w:tcMar>
            <w:vAlign w:val="center"/>
          </w:tcPr>
          <w:p w14:paraId="5E288A38"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687" w:type="pct"/>
            <w:tcMar>
              <w:top w:w="0" w:type="dxa"/>
              <w:left w:w="0" w:type="dxa"/>
              <w:bottom w:w="0" w:type="dxa"/>
              <w:right w:w="0" w:type="dxa"/>
            </w:tcMar>
            <w:vAlign w:val="center"/>
          </w:tcPr>
          <w:p w14:paraId="544B6653"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0,229</w:t>
            </w:r>
          </w:p>
        </w:tc>
      </w:tr>
      <w:tr w:rsidR="00FE5472" w:rsidRPr="00A01F48" w14:paraId="01B279B5" w14:textId="77777777" w:rsidTr="002133B3">
        <w:trPr>
          <w:jc w:val="center"/>
        </w:trPr>
        <w:tc>
          <w:tcPr>
            <w:tcW w:w="1096" w:type="pct"/>
            <w:vMerge/>
            <w:vAlign w:val="center"/>
          </w:tcPr>
          <w:p w14:paraId="2BA4AFD0"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2348" w:type="pct"/>
            <w:tcMar>
              <w:top w:w="0" w:type="dxa"/>
              <w:left w:w="0" w:type="dxa"/>
              <w:bottom w:w="0" w:type="dxa"/>
              <w:right w:w="0" w:type="dxa"/>
            </w:tcMar>
            <w:vAlign w:val="center"/>
          </w:tcPr>
          <w:p w14:paraId="67F98538"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868" w:type="pct"/>
            <w:tcMar>
              <w:top w:w="0" w:type="dxa"/>
              <w:left w:w="0" w:type="dxa"/>
              <w:bottom w:w="0" w:type="dxa"/>
              <w:right w:w="0" w:type="dxa"/>
            </w:tcMar>
            <w:vAlign w:val="center"/>
          </w:tcPr>
          <w:p w14:paraId="6A789A32"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687" w:type="pct"/>
            <w:tcMar>
              <w:top w:w="0" w:type="dxa"/>
              <w:left w:w="0" w:type="dxa"/>
              <w:bottom w:w="0" w:type="dxa"/>
              <w:right w:w="0" w:type="dxa"/>
            </w:tcMar>
            <w:vAlign w:val="center"/>
          </w:tcPr>
          <w:p w14:paraId="2FC05CBD"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0,448</w:t>
            </w:r>
          </w:p>
        </w:tc>
      </w:tr>
      <w:tr w:rsidR="00FE5472" w:rsidRPr="00A01F48" w14:paraId="40F4B564" w14:textId="77777777" w:rsidTr="002133B3">
        <w:trPr>
          <w:jc w:val="center"/>
        </w:trPr>
        <w:tc>
          <w:tcPr>
            <w:tcW w:w="1096" w:type="pct"/>
            <w:vMerge/>
            <w:vAlign w:val="center"/>
          </w:tcPr>
          <w:p w14:paraId="36F3CD53"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2348" w:type="pct"/>
            <w:tcMar>
              <w:top w:w="0" w:type="dxa"/>
              <w:left w:w="0" w:type="dxa"/>
              <w:bottom w:w="0" w:type="dxa"/>
              <w:right w:w="0" w:type="dxa"/>
            </w:tcMar>
            <w:vAlign w:val="center"/>
          </w:tcPr>
          <w:p w14:paraId="4218C850"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Hệ thống phân tích và chia sẻ nguy cơ tấn công mạng</w:t>
            </w:r>
          </w:p>
        </w:tc>
        <w:tc>
          <w:tcPr>
            <w:tcW w:w="868" w:type="pct"/>
            <w:tcMar>
              <w:top w:w="0" w:type="dxa"/>
              <w:left w:w="0" w:type="dxa"/>
              <w:bottom w:w="0" w:type="dxa"/>
              <w:right w:w="0" w:type="dxa"/>
            </w:tcMar>
            <w:vAlign w:val="center"/>
          </w:tcPr>
          <w:p w14:paraId="4BC989C4"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687" w:type="pct"/>
            <w:tcMar>
              <w:top w:w="0" w:type="dxa"/>
              <w:left w:w="0" w:type="dxa"/>
              <w:bottom w:w="0" w:type="dxa"/>
              <w:right w:w="0" w:type="dxa"/>
            </w:tcMar>
            <w:vAlign w:val="center"/>
          </w:tcPr>
          <w:p w14:paraId="0DB702D7"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0,031</w:t>
            </w:r>
          </w:p>
        </w:tc>
      </w:tr>
      <w:tr w:rsidR="00FE5472" w:rsidRPr="00A01F48" w14:paraId="3601D135" w14:textId="77777777" w:rsidTr="002133B3">
        <w:trPr>
          <w:jc w:val="center"/>
        </w:trPr>
        <w:tc>
          <w:tcPr>
            <w:tcW w:w="1096" w:type="pct"/>
            <w:vMerge/>
            <w:vAlign w:val="center"/>
          </w:tcPr>
          <w:p w14:paraId="06DF9B84"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2348" w:type="pct"/>
            <w:tcMar>
              <w:top w:w="0" w:type="dxa"/>
              <w:left w:w="0" w:type="dxa"/>
              <w:bottom w:w="0" w:type="dxa"/>
              <w:right w:w="0" w:type="dxa"/>
            </w:tcMar>
            <w:vAlign w:val="center"/>
          </w:tcPr>
          <w:p w14:paraId="4B5DD6CB"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Hệ thống xử lý các nguồn dữ liệu</w:t>
            </w:r>
          </w:p>
        </w:tc>
        <w:tc>
          <w:tcPr>
            <w:tcW w:w="868" w:type="pct"/>
            <w:tcMar>
              <w:top w:w="0" w:type="dxa"/>
              <w:left w:w="0" w:type="dxa"/>
              <w:bottom w:w="0" w:type="dxa"/>
              <w:right w:w="0" w:type="dxa"/>
            </w:tcMar>
            <w:vAlign w:val="center"/>
          </w:tcPr>
          <w:p w14:paraId="6A05FA4B"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687" w:type="pct"/>
            <w:tcMar>
              <w:top w:w="0" w:type="dxa"/>
              <w:left w:w="0" w:type="dxa"/>
              <w:bottom w:w="0" w:type="dxa"/>
              <w:right w:w="0" w:type="dxa"/>
            </w:tcMar>
            <w:vAlign w:val="center"/>
          </w:tcPr>
          <w:p w14:paraId="025FF334"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0,021</w:t>
            </w:r>
          </w:p>
        </w:tc>
      </w:tr>
      <w:tr w:rsidR="00FE5472" w:rsidRPr="00A01F48" w14:paraId="2E030247" w14:textId="77777777" w:rsidTr="002133B3">
        <w:trPr>
          <w:jc w:val="center"/>
        </w:trPr>
        <w:tc>
          <w:tcPr>
            <w:tcW w:w="1096" w:type="pct"/>
            <w:vMerge/>
            <w:vAlign w:val="center"/>
          </w:tcPr>
          <w:p w14:paraId="7EC3A463"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p>
        </w:tc>
        <w:tc>
          <w:tcPr>
            <w:tcW w:w="2348" w:type="pct"/>
            <w:tcMar>
              <w:top w:w="0" w:type="dxa"/>
              <w:left w:w="0" w:type="dxa"/>
              <w:bottom w:w="0" w:type="dxa"/>
              <w:right w:w="0" w:type="dxa"/>
            </w:tcMar>
            <w:vAlign w:val="center"/>
          </w:tcPr>
          <w:p w14:paraId="32865B68" w14:textId="77777777" w:rsidR="00FE5472" w:rsidRPr="00A01F48" w:rsidRDefault="00FE5472" w:rsidP="002133B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868" w:type="pct"/>
            <w:tcMar>
              <w:top w:w="0" w:type="dxa"/>
              <w:left w:w="0" w:type="dxa"/>
              <w:bottom w:w="0" w:type="dxa"/>
              <w:right w:w="0" w:type="dxa"/>
            </w:tcMar>
            <w:vAlign w:val="center"/>
          </w:tcPr>
          <w:p w14:paraId="676D7EEB"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687" w:type="pct"/>
            <w:tcMar>
              <w:top w:w="0" w:type="dxa"/>
              <w:left w:w="0" w:type="dxa"/>
              <w:bottom w:w="0" w:type="dxa"/>
              <w:right w:w="0" w:type="dxa"/>
            </w:tcMar>
            <w:vAlign w:val="center"/>
          </w:tcPr>
          <w:p w14:paraId="6EAAEAEA" w14:textId="77777777" w:rsidR="00FE5472" w:rsidRPr="00A01F48" w:rsidRDefault="00FE5472" w:rsidP="002133B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0,021</w:t>
            </w:r>
          </w:p>
        </w:tc>
      </w:tr>
    </w:tbl>
    <w:p w14:paraId="447B2D97" w14:textId="77777777" w:rsidR="00FE5472" w:rsidRPr="00A01F48" w:rsidRDefault="00FE5472" w:rsidP="00EF4F17">
      <w:pPr>
        <w:pStyle w:val="Heading1"/>
      </w:pPr>
      <w:r w:rsidRPr="00A01F48">
        <w:t>ĐN.07.00 Diễn tập phòng chống tấn công mạng đảm bảo an toàn thông tin cho các lĩnh vực quan trọng của Đảng, Nhà nước</w:t>
      </w:r>
    </w:p>
    <w:p w14:paraId="4490E4DA"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1.</w:t>
      </w:r>
      <w:r w:rsidRPr="00A01F48">
        <w:rPr>
          <w:rFonts w:cs="Times New Roman"/>
          <w:color w:val="000000" w:themeColor="text1"/>
          <w:szCs w:val="28"/>
          <w:u w:color="000000" w:themeColor="text1"/>
          <w:lang w:val="vi-VN"/>
        </w:rPr>
        <w:t xml:space="preserve"> Thành phần công việc</w:t>
      </w: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Xác định đối tượng diễn tập</w:t>
      </w: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Công tác chuẩn bị diễn tập</w:t>
      </w: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Xác định Hệ thống diễn tập theo các cấp độ an toàn thông tin</w:t>
      </w:r>
      <w:r w:rsidRPr="00A01F48">
        <w:rPr>
          <w:rFonts w:cs="Times New Roman"/>
          <w:color w:val="000000" w:themeColor="text1"/>
          <w:szCs w:val="28"/>
          <w:u w:color="000000" w:themeColor="text1"/>
        </w:rPr>
        <w:t>;</w:t>
      </w:r>
      <w:r w:rsidRPr="00A01F48">
        <w:rPr>
          <w:rFonts w:cs="Times New Roman"/>
          <w:color w:val="000000" w:themeColor="text1"/>
          <w:szCs w:val="28"/>
          <w:u w:color="000000" w:themeColor="text1"/>
          <w:lang w:val="vi-VN"/>
        </w:rPr>
        <w:t xml:space="preserve"> Xác định chủ đề diễn tập</w:t>
      </w:r>
      <w:r w:rsidRPr="00A01F48">
        <w:rPr>
          <w:rFonts w:cs="Times New Roman"/>
          <w:color w:val="000000" w:themeColor="text1"/>
          <w:szCs w:val="28"/>
          <w:u w:color="000000" w:themeColor="text1"/>
        </w:rPr>
        <w:t>;</w:t>
      </w:r>
      <w:r w:rsidRPr="00A01F48">
        <w:rPr>
          <w:rFonts w:cs="Times New Roman"/>
          <w:color w:val="000000" w:themeColor="text1"/>
          <w:szCs w:val="28"/>
          <w:u w:color="000000" w:themeColor="text1"/>
          <w:lang w:val="vi-VN"/>
        </w:rPr>
        <w:t xml:space="preserve"> Xây dựng các phương án, kịch bản</w:t>
      </w: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Kiểm thử phương án, kịch bản trên môi trường thực tế diễn tập</w:t>
      </w:r>
      <w:r w:rsidRPr="00A01F48">
        <w:rPr>
          <w:rFonts w:cs="Times New Roman"/>
          <w:color w:val="000000" w:themeColor="text1"/>
          <w:szCs w:val="28"/>
          <w:u w:color="000000" w:themeColor="text1"/>
        </w:rPr>
        <w:t>;</w:t>
      </w:r>
      <w:r w:rsidRPr="00A01F48">
        <w:rPr>
          <w:rFonts w:cs="Times New Roman"/>
          <w:color w:val="000000" w:themeColor="text1"/>
          <w:szCs w:val="28"/>
          <w:u w:color="000000" w:themeColor="text1"/>
          <w:lang w:val="vi-VN"/>
        </w:rPr>
        <w:t xml:space="preserve"> Cài đặt, chạy thử phương án theo kịch bản</w:t>
      </w: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Thực hiện diễn tập theo các bước</w:t>
      </w:r>
      <w:r w:rsidRPr="00A01F48">
        <w:rPr>
          <w:rFonts w:cs="Times New Roman"/>
          <w:color w:val="000000" w:themeColor="text1"/>
          <w:szCs w:val="28"/>
          <w:u w:color="000000" w:themeColor="text1"/>
        </w:rPr>
        <w:t>;</w:t>
      </w:r>
      <w:r w:rsidRPr="00A01F48">
        <w:rPr>
          <w:rFonts w:cs="Times New Roman"/>
          <w:color w:val="000000" w:themeColor="text1"/>
          <w:szCs w:val="28"/>
          <w:u w:color="000000" w:themeColor="text1"/>
          <w:lang w:val="vi-VN"/>
        </w:rPr>
        <w:t xml:space="preserve"> Giới thiệu và hướng dẫn kịch bản diễn tập</w:t>
      </w:r>
      <w:r w:rsidRPr="00A01F48">
        <w:rPr>
          <w:rFonts w:cs="Times New Roman"/>
          <w:color w:val="000000" w:themeColor="text1"/>
          <w:szCs w:val="28"/>
          <w:u w:color="000000" w:themeColor="text1"/>
        </w:rPr>
        <w:t>;</w:t>
      </w:r>
      <w:r w:rsidRPr="00A01F48">
        <w:rPr>
          <w:rFonts w:cs="Times New Roman"/>
          <w:color w:val="000000" w:themeColor="text1"/>
          <w:szCs w:val="28"/>
          <w:u w:color="000000" w:themeColor="text1"/>
          <w:lang w:val="vi-VN"/>
        </w:rPr>
        <w:t xml:space="preserve"> Tổng kết, lập phiếu đánh giá, tổng hợp báo cáo kết quả diễn tập</w:t>
      </w:r>
      <w:r w:rsidRPr="00A01F48">
        <w:rPr>
          <w:rFonts w:cs="Times New Roman"/>
          <w:color w:val="000000" w:themeColor="text1"/>
          <w:szCs w:val="28"/>
          <w:u w:color="000000" w:themeColor="text1"/>
        </w:rPr>
        <w:t>.</w:t>
      </w:r>
    </w:p>
    <w:p w14:paraId="05A867B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lastRenderedPageBreak/>
        <w:t>2.</w:t>
      </w:r>
      <w:r w:rsidRPr="00A01F48">
        <w:rPr>
          <w:rFonts w:cs="Times New Roman"/>
          <w:color w:val="000000" w:themeColor="text1"/>
          <w:szCs w:val="28"/>
          <w:u w:color="000000" w:themeColor="text1"/>
          <w:lang w:val="vi-VN"/>
        </w:rPr>
        <w:t xml:space="preserve"> Định mức</w:t>
      </w:r>
    </w:p>
    <w:p w14:paraId="289FE698"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b/>
          <w:bCs/>
          <w:i/>
          <w:iCs/>
          <w:color w:val="000000" w:themeColor="text1"/>
          <w:szCs w:val="28"/>
          <w:u w:color="000000" w:themeColor="text1"/>
          <w:lang w:val="vi-VN"/>
        </w:rPr>
        <w:t xml:space="preserve">  </w:t>
      </w:r>
      <w:r w:rsidRPr="00A01F48">
        <w:rPr>
          <w:rFonts w:cs="Times New Roman"/>
          <w:i/>
          <w:iCs/>
          <w:color w:val="000000" w:themeColor="text1"/>
          <w:szCs w:val="28"/>
          <w:u w:color="000000" w:themeColor="text1"/>
          <w:lang w:val="vi-VN"/>
        </w:rPr>
        <w:t>Đơn vị tính: Lần diễn tập</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99"/>
        <w:gridCol w:w="5097"/>
        <w:gridCol w:w="1469"/>
        <w:gridCol w:w="1363"/>
      </w:tblGrid>
      <w:tr w:rsidR="00FE5472" w:rsidRPr="00A01F48" w14:paraId="2B2B2866" w14:textId="77777777" w:rsidTr="007B0FE9">
        <w:trPr>
          <w:jc w:val="center"/>
        </w:trPr>
        <w:tc>
          <w:tcPr>
            <w:tcW w:w="882" w:type="pct"/>
            <w:tcMar>
              <w:top w:w="0" w:type="dxa"/>
              <w:left w:w="0" w:type="dxa"/>
              <w:bottom w:w="0" w:type="dxa"/>
              <w:right w:w="0" w:type="dxa"/>
            </w:tcMar>
            <w:vAlign w:val="center"/>
          </w:tcPr>
          <w:p w14:paraId="195E2C83"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2647" w:type="pct"/>
            <w:tcMar>
              <w:top w:w="0" w:type="dxa"/>
              <w:left w:w="0" w:type="dxa"/>
              <w:bottom w:w="0" w:type="dxa"/>
              <w:right w:w="0" w:type="dxa"/>
            </w:tcMar>
            <w:vAlign w:val="center"/>
          </w:tcPr>
          <w:p w14:paraId="4CDE6885"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763" w:type="pct"/>
            <w:tcMar>
              <w:top w:w="0" w:type="dxa"/>
              <w:left w:w="0" w:type="dxa"/>
              <w:bottom w:w="0" w:type="dxa"/>
              <w:right w:w="0" w:type="dxa"/>
            </w:tcMar>
            <w:vAlign w:val="center"/>
          </w:tcPr>
          <w:p w14:paraId="0B5C825F"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08" w:type="pct"/>
            <w:tcMar>
              <w:top w:w="0" w:type="dxa"/>
              <w:left w:w="0" w:type="dxa"/>
              <w:bottom w:w="0" w:type="dxa"/>
              <w:right w:w="0" w:type="dxa"/>
            </w:tcMar>
            <w:vAlign w:val="center"/>
          </w:tcPr>
          <w:p w14:paraId="770237FF"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6860E634" w14:textId="77777777" w:rsidTr="007B0FE9">
        <w:trPr>
          <w:jc w:val="center"/>
        </w:trPr>
        <w:tc>
          <w:tcPr>
            <w:tcW w:w="882" w:type="pct"/>
            <w:vMerge w:val="restart"/>
            <w:tcMar>
              <w:top w:w="0" w:type="dxa"/>
              <w:left w:w="0" w:type="dxa"/>
              <w:bottom w:w="0" w:type="dxa"/>
              <w:right w:w="0" w:type="dxa"/>
            </w:tcMar>
            <w:vAlign w:val="center"/>
          </w:tcPr>
          <w:p w14:paraId="31B9A726"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ĐN.07.00</w:t>
            </w:r>
          </w:p>
        </w:tc>
        <w:tc>
          <w:tcPr>
            <w:tcW w:w="2647" w:type="pct"/>
            <w:tcMar>
              <w:top w:w="0" w:type="dxa"/>
              <w:left w:w="0" w:type="dxa"/>
              <w:bottom w:w="0" w:type="dxa"/>
              <w:right w:w="0" w:type="dxa"/>
            </w:tcMar>
            <w:vAlign w:val="center"/>
          </w:tcPr>
          <w:p w14:paraId="3A4E2B55"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763" w:type="pct"/>
            <w:tcMar>
              <w:top w:w="0" w:type="dxa"/>
              <w:left w:w="0" w:type="dxa"/>
              <w:bottom w:w="0" w:type="dxa"/>
              <w:right w:w="0" w:type="dxa"/>
            </w:tcMar>
            <w:vAlign w:val="center"/>
          </w:tcPr>
          <w:p w14:paraId="63E11D24"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p>
        </w:tc>
        <w:tc>
          <w:tcPr>
            <w:tcW w:w="708" w:type="pct"/>
            <w:tcMar>
              <w:top w:w="0" w:type="dxa"/>
              <w:left w:w="0" w:type="dxa"/>
              <w:bottom w:w="0" w:type="dxa"/>
              <w:right w:w="0" w:type="dxa"/>
            </w:tcMar>
            <w:vAlign w:val="center"/>
          </w:tcPr>
          <w:p w14:paraId="4E27CFEF"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p>
        </w:tc>
      </w:tr>
      <w:tr w:rsidR="00FE5472" w:rsidRPr="00A01F48" w14:paraId="32E7CEB9" w14:textId="77777777" w:rsidTr="007B0FE9">
        <w:trPr>
          <w:jc w:val="center"/>
        </w:trPr>
        <w:tc>
          <w:tcPr>
            <w:tcW w:w="882" w:type="pct"/>
            <w:vMerge/>
            <w:vAlign w:val="center"/>
          </w:tcPr>
          <w:p w14:paraId="686C45AF"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p>
        </w:tc>
        <w:tc>
          <w:tcPr>
            <w:tcW w:w="2647" w:type="pct"/>
            <w:tcMar>
              <w:top w:w="0" w:type="dxa"/>
              <w:left w:w="0" w:type="dxa"/>
              <w:bottom w:w="0" w:type="dxa"/>
              <w:right w:w="0" w:type="dxa"/>
            </w:tcMar>
            <w:vAlign w:val="center"/>
          </w:tcPr>
          <w:p w14:paraId="1CBA40E3"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763" w:type="pct"/>
            <w:tcMar>
              <w:top w:w="0" w:type="dxa"/>
              <w:left w:w="0" w:type="dxa"/>
              <w:bottom w:w="0" w:type="dxa"/>
              <w:right w:w="0" w:type="dxa"/>
            </w:tcMar>
            <w:vAlign w:val="center"/>
          </w:tcPr>
          <w:p w14:paraId="30581709"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08" w:type="pct"/>
            <w:tcMar>
              <w:top w:w="0" w:type="dxa"/>
              <w:left w:w="0" w:type="dxa"/>
              <w:bottom w:w="0" w:type="dxa"/>
              <w:right w:w="0" w:type="dxa"/>
            </w:tcMar>
            <w:vAlign w:val="center"/>
          </w:tcPr>
          <w:p w14:paraId="3E78948E"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0,250</w:t>
            </w:r>
          </w:p>
        </w:tc>
      </w:tr>
      <w:tr w:rsidR="00FE5472" w:rsidRPr="00A01F48" w14:paraId="3A06AE90" w14:textId="77777777" w:rsidTr="007B0FE9">
        <w:trPr>
          <w:jc w:val="center"/>
        </w:trPr>
        <w:tc>
          <w:tcPr>
            <w:tcW w:w="882" w:type="pct"/>
            <w:vMerge/>
            <w:vAlign w:val="center"/>
          </w:tcPr>
          <w:p w14:paraId="01F25F76"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p>
        </w:tc>
        <w:tc>
          <w:tcPr>
            <w:tcW w:w="2647" w:type="pct"/>
            <w:tcMar>
              <w:top w:w="0" w:type="dxa"/>
              <w:left w:w="0" w:type="dxa"/>
              <w:bottom w:w="0" w:type="dxa"/>
              <w:right w:w="0" w:type="dxa"/>
            </w:tcMar>
            <w:vAlign w:val="center"/>
          </w:tcPr>
          <w:p w14:paraId="4A44D396"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763" w:type="pct"/>
            <w:tcMar>
              <w:top w:w="0" w:type="dxa"/>
              <w:left w:w="0" w:type="dxa"/>
              <w:bottom w:w="0" w:type="dxa"/>
              <w:right w:w="0" w:type="dxa"/>
            </w:tcMar>
            <w:vAlign w:val="center"/>
          </w:tcPr>
          <w:p w14:paraId="4D75F14B"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08" w:type="pct"/>
            <w:tcMar>
              <w:top w:w="0" w:type="dxa"/>
              <w:left w:w="0" w:type="dxa"/>
              <w:bottom w:w="0" w:type="dxa"/>
              <w:right w:w="0" w:type="dxa"/>
            </w:tcMar>
            <w:vAlign w:val="center"/>
          </w:tcPr>
          <w:p w14:paraId="40B6A5E2"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0,150</w:t>
            </w:r>
          </w:p>
        </w:tc>
      </w:tr>
      <w:tr w:rsidR="00FE5472" w:rsidRPr="00A01F48" w14:paraId="345AF21A" w14:textId="77777777" w:rsidTr="007B0FE9">
        <w:trPr>
          <w:jc w:val="center"/>
        </w:trPr>
        <w:tc>
          <w:tcPr>
            <w:tcW w:w="882" w:type="pct"/>
            <w:vMerge/>
            <w:vAlign w:val="center"/>
          </w:tcPr>
          <w:p w14:paraId="2D638D86"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p>
        </w:tc>
        <w:tc>
          <w:tcPr>
            <w:tcW w:w="2647" w:type="pct"/>
            <w:tcMar>
              <w:top w:w="0" w:type="dxa"/>
              <w:left w:w="0" w:type="dxa"/>
              <w:bottom w:w="0" w:type="dxa"/>
              <w:right w:w="0" w:type="dxa"/>
            </w:tcMar>
            <w:vAlign w:val="center"/>
          </w:tcPr>
          <w:p w14:paraId="5F3924E5"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Mực in</w:t>
            </w:r>
          </w:p>
        </w:tc>
        <w:tc>
          <w:tcPr>
            <w:tcW w:w="763" w:type="pct"/>
            <w:tcMar>
              <w:top w:w="0" w:type="dxa"/>
              <w:left w:w="0" w:type="dxa"/>
              <w:bottom w:w="0" w:type="dxa"/>
              <w:right w:w="0" w:type="dxa"/>
            </w:tcMar>
            <w:vAlign w:val="center"/>
          </w:tcPr>
          <w:p w14:paraId="2E494F84"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Hộp</w:t>
            </w:r>
          </w:p>
        </w:tc>
        <w:tc>
          <w:tcPr>
            <w:tcW w:w="708" w:type="pct"/>
            <w:tcMar>
              <w:top w:w="0" w:type="dxa"/>
              <w:left w:w="0" w:type="dxa"/>
              <w:bottom w:w="0" w:type="dxa"/>
              <w:right w:w="0" w:type="dxa"/>
            </w:tcMar>
            <w:vAlign w:val="center"/>
          </w:tcPr>
          <w:p w14:paraId="4D7C4B20"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0,125</w:t>
            </w:r>
          </w:p>
        </w:tc>
      </w:tr>
      <w:tr w:rsidR="00FE5472" w:rsidRPr="00A01F48" w14:paraId="0DDE6C26" w14:textId="77777777" w:rsidTr="007B0FE9">
        <w:trPr>
          <w:jc w:val="center"/>
        </w:trPr>
        <w:tc>
          <w:tcPr>
            <w:tcW w:w="882" w:type="pct"/>
            <w:vMerge/>
            <w:vAlign w:val="center"/>
          </w:tcPr>
          <w:p w14:paraId="2006A35E"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p>
        </w:tc>
        <w:tc>
          <w:tcPr>
            <w:tcW w:w="2647" w:type="pct"/>
            <w:tcMar>
              <w:top w:w="0" w:type="dxa"/>
              <w:left w:w="0" w:type="dxa"/>
              <w:bottom w:w="0" w:type="dxa"/>
              <w:right w:w="0" w:type="dxa"/>
            </w:tcMar>
            <w:vAlign w:val="center"/>
          </w:tcPr>
          <w:p w14:paraId="39B61169"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763" w:type="pct"/>
            <w:tcMar>
              <w:top w:w="0" w:type="dxa"/>
              <w:left w:w="0" w:type="dxa"/>
              <w:bottom w:w="0" w:type="dxa"/>
              <w:right w:w="0" w:type="dxa"/>
            </w:tcMar>
            <w:vAlign w:val="center"/>
          </w:tcPr>
          <w:p w14:paraId="18C6AED5"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p>
        </w:tc>
        <w:tc>
          <w:tcPr>
            <w:tcW w:w="708" w:type="pct"/>
            <w:tcMar>
              <w:top w:w="0" w:type="dxa"/>
              <w:left w:w="0" w:type="dxa"/>
              <w:bottom w:w="0" w:type="dxa"/>
              <w:right w:w="0" w:type="dxa"/>
            </w:tcMar>
            <w:vAlign w:val="center"/>
          </w:tcPr>
          <w:p w14:paraId="192DD203"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p>
        </w:tc>
      </w:tr>
      <w:tr w:rsidR="00FE5472" w:rsidRPr="00A01F48" w14:paraId="32F13BC4" w14:textId="77777777" w:rsidTr="007B0FE9">
        <w:trPr>
          <w:jc w:val="center"/>
        </w:trPr>
        <w:tc>
          <w:tcPr>
            <w:tcW w:w="882" w:type="pct"/>
            <w:vMerge/>
            <w:vAlign w:val="center"/>
          </w:tcPr>
          <w:p w14:paraId="28E7A3FB"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p>
        </w:tc>
        <w:tc>
          <w:tcPr>
            <w:tcW w:w="2647" w:type="pct"/>
            <w:tcMar>
              <w:top w:w="0" w:type="dxa"/>
              <w:left w:w="0" w:type="dxa"/>
              <w:bottom w:w="0" w:type="dxa"/>
              <w:right w:w="0" w:type="dxa"/>
            </w:tcMar>
            <w:vAlign w:val="center"/>
          </w:tcPr>
          <w:p w14:paraId="598A942C"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763" w:type="pct"/>
            <w:tcMar>
              <w:top w:w="0" w:type="dxa"/>
              <w:left w:w="0" w:type="dxa"/>
              <w:bottom w:w="0" w:type="dxa"/>
              <w:right w:w="0" w:type="dxa"/>
            </w:tcMar>
            <w:vAlign w:val="center"/>
          </w:tcPr>
          <w:p w14:paraId="34633A78"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08" w:type="pct"/>
            <w:tcMar>
              <w:top w:w="0" w:type="dxa"/>
              <w:left w:w="0" w:type="dxa"/>
              <w:bottom w:w="0" w:type="dxa"/>
              <w:right w:w="0" w:type="dxa"/>
            </w:tcMar>
            <w:vAlign w:val="center"/>
          </w:tcPr>
          <w:p w14:paraId="5DC6E94E"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31,927</w:t>
            </w:r>
          </w:p>
        </w:tc>
      </w:tr>
      <w:tr w:rsidR="00FE5472" w:rsidRPr="00A01F48" w14:paraId="1441FFD7" w14:textId="77777777" w:rsidTr="007B0FE9">
        <w:trPr>
          <w:jc w:val="center"/>
        </w:trPr>
        <w:tc>
          <w:tcPr>
            <w:tcW w:w="882" w:type="pct"/>
            <w:vMerge/>
            <w:vAlign w:val="center"/>
          </w:tcPr>
          <w:p w14:paraId="6B8E8D4A"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p>
        </w:tc>
        <w:tc>
          <w:tcPr>
            <w:tcW w:w="2647" w:type="pct"/>
            <w:tcMar>
              <w:top w:w="0" w:type="dxa"/>
              <w:left w:w="0" w:type="dxa"/>
              <w:bottom w:w="0" w:type="dxa"/>
              <w:right w:w="0" w:type="dxa"/>
            </w:tcMar>
            <w:vAlign w:val="center"/>
          </w:tcPr>
          <w:p w14:paraId="56CF4DD6"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763" w:type="pct"/>
            <w:tcMar>
              <w:top w:w="0" w:type="dxa"/>
              <w:left w:w="0" w:type="dxa"/>
              <w:bottom w:w="0" w:type="dxa"/>
              <w:right w:w="0" w:type="dxa"/>
            </w:tcMar>
            <w:vAlign w:val="center"/>
          </w:tcPr>
          <w:p w14:paraId="69E9F19E"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08" w:type="pct"/>
            <w:tcMar>
              <w:top w:w="0" w:type="dxa"/>
              <w:left w:w="0" w:type="dxa"/>
              <w:bottom w:w="0" w:type="dxa"/>
              <w:right w:w="0" w:type="dxa"/>
            </w:tcMar>
            <w:vAlign w:val="center"/>
          </w:tcPr>
          <w:p w14:paraId="4EE7234C"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18,417</w:t>
            </w:r>
          </w:p>
        </w:tc>
      </w:tr>
      <w:tr w:rsidR="00FE5472" w:rsidRPr="00A01F48" w14:paraId="63D1713F" w14:textId="77777777" w:rsidTr="007B0FE9">
        <w:trPr>
          <w:jc w:val="center"/>
        </w:trPr>
        <w:tc>
          <w:tcPr>
            <w:tcW w:w="882" w:type="pct"/>
            <w:vMerge/>
            <w:vAlign w:val="center"/>
          </w:tcPr>
          <w:p w14:paraId="43009DCB"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p>
        </w:tc>
        <w:tc>
          <w:tcPr>
            <w:tcW w:w="2647" w:type="pct"/>
            <w:tcMar>
              <w:top w:w="0" w:type="dxa"/>
              <w:left w:w="0" w:type="dxa"/>
              <w:bottom w:w="0" w:type="dxa"/>
              <w:right w:w="0" w:type="dxa"/>
            </w:tcMar>
            <w:vAlign w:val="center"/>
          </w:tcPr>
          <w:p w14:paraId="09B2418D"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5</w:t>
            </w:r>
          </w:p>
        </w:tc>
        <w:tc>
          <w:tcPr>
            <w:tcW w:w="763" w:type="pct"/>
            <w:tcMar>
              <w:top w:w="0" w:type="dxa"/>
              <w:left w:w="0" w:type="dxa"/>
              <w:bottom w:w="0" w:type="dxa"/>
              <w:right w:w="0" w:type="dxa"/>
            </w:tcMar>
            <w:vAlign w:val="center"/>
          </w:tcPr>
          <w:p w14:paraId="168978AB"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08" w:type="pct"/>
            <w:tcMar>
              <w:top w:w="0" w:type="dxa"/>
              <w:left w:w="0" w:type="dxa"/>
              <w:bottom w:w="0" w:type="dxa"/>
              <w:right w:w="0" w:type="dxa"/>
            </w:tcMar>
            <w:vAlign w:val="center"/>
          </w:tcPr>
          <w:p w14:paraId="32E705AC"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24,021</w:t>
            </w:r>
          </w:p>
        </w:tc>
      </w:tr>
      <w:tr w:rsidR="00FE5472" w:rsidRPr="00A01F48" w14:paraId="667E8FF0" w14:textId="77777777" w:rsidTr="007B0FE9">
        <w:trPr>
          <w:jc w:val="center"/>
        </w:trPr>
        <w:tc>
          <w:tcPr>
            <w:tcW w:w="882" w:type="pct"/>
            <w:vMerge/>
            <w:vAlign w:val="center"/>
          </w:tcPr>
          <w:p w14:paraId="74F26EF3"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p>
        </w:tc>
        <w:tc>
          <w:tcPr>
            <w:tcW w:w="2647" w:type="pct"/>
            <w:tcMar>
              <w:top w:w="0" w:type="dxa"/>
              <w:left w:w="0" w:type="dxa"/>
              <w:bottom w:w="0" w:type="dxa"/>
              <w:right w:w="0" w:type="dxa"/>
            </w:tcMar>
            <w:vAlign w:val="center"/>
          </w:tcPr>
          <w:p w14:paraId="13976427"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763" w:type="pct"/>
            <w:tcMar>
              <w:top w:w="0" w:type="dxa"/>
              <w:left w:w="0" w:type="dxa"/>
              <w:bottom w:w="0" w:type="dxa"/>
              <w:right w:w="0" w:type="dxa"/>
            </w:tcMar>
            <w:vAlign w:val="center"/>
          </w:tcPr>
          <w:p w14:paraId="31E9FA05"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p>
        </w:tc>
        <w:tc>
          <w:tcPr>
            <w:tcW w:w="708" w:type="pct"/>
            <w:tcMar>
              <w:top w:w="0" w:type="dxa"/>
              <w:left w:w="0" w:type="dxa"/>
              <w:bottom w:w="0" w:type="dxa"/>
              <w:right w:w="0" w:type="dxa"/>
            </w:tcMar>
            <w:vAlign w:val="center"/>
          </w:tcPr>
          <w:p w14:paraId="78296116"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p>
        </w:tc>
      </w:tr>
      <w:tr w:rsidR="00FE5472" w:rsidRPr="00A01F48" w14:paraId="19D20D3F" w14:textId="77777777" w:rsidTr="007B0FE9">
        <w:trPr>
          <w:jc w:val="center"/>
        </w:trPr>
        <w:tc>
          <w:tcPr>
            <w:tcW w:w="882" w:type="pct"/>
            <w:vMerge/>
            <w:vAlign w:val="center"/>
          </w:tcPr>
          <w:p w14:paraId="2064C946"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p>
        </w:tc>
        <w:tc>
          <w:tcPr>
            <w:tcW w:w="2647" w:type="pct"/>
            <w:tcMar>
              <w:top w:w="0" w:type="dxa"/>
              <w:left w:w="0" w:type="dxa"/>
              <w:bottom w:w="0" w:type="dxa"/>
              <w:right w:w="0" w:type="dxa"/>
            </w:tcMar>
            <w:vAlign w:val="center"/>
          </w:tcPr>
          <w:p w14:paraId="558A4929"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763" w:type="pct"/>
            <w:tcMar>
              <w:top w:w="0" w:type="dxa"/>
              <w:left w:w="0" w:type="dxa"/>
              <w:bottom w:w="0" w:type="dxa"/>
              <w:right w:w="0" w:type="dxa"/>
            </w:tcMar>
            <w:vAlign w:val="center"/>
          </w:tcPr>
          <w:p w14:paraId="352595B8"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08" w:type="pct"/>
            <w:tcMar>
              <w:top w:w="0" w:type="dxa"/>
              <w:left w:w="0" w:type="dxa"/>
              <w:bottom w:w="0" w:type="dxa"/>
              <w:right w:w="0" w:type="dxa"/>
            </w:tcMar>
            <w:vAlign w:val="center"/>
          </w:tcPr>
          <w:p w14:paraId="7DED75ED"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8,438</w:t>
            </w:r>
          </w:p>
        </w:tc>
      </w:tr>
      <w:tr w:rsidR="00FE5472" w:rsidRPr="00A01F48" w14:paraId="28FDF4BE" w14:textId="77777777" w:rsidTr="007B0FE9">
        <w:trPr>
          <w:jc w:val="center"/>
        </w:trPr>
        <w:tc>
          <w:tcPr>
            <w:tcW w:w="882" w:type="pct"/>
            <w:vMerge/>
            <w:vAlign w:val="center"/>
          </w:tcPr>
          <w:p w14:paraId="2A52DF03"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p>
        </w:tc>
        <w:tc>
          <w:tcPr>
            <w:tcW w:w="2647" w:type="pct"/>
            <w:tcMar>
              <w:top w:w="0" w:type="dxa"/>
              <w:left w:w="0" w:type="dxa"/>
              <w:bottom w:w="0" w:type="dxa"/>
              <w:right w:w="0" w:type="dxa"/>
            </w:tcMar>
            <w:vAlign w:val="center"/>
          </w:tcPr>
          <w:p w14:paraId="4842479D"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763" w:type="pct"/>
            <w:tcMar>
              <w:top w:w="0" w:type="dxa"/>
              <w:left w:w="0" w:type="dxa"/>
              <w:bottom w:w="0" w:type="dxa"/>
              <w:right w:w="0" w:type="dxa"/>
            </w:tcMar>
            <w:vAlign w:val="center"/>
          </w:tcPr>
          <w:p w14:paraId="31C21D7D"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08" w:type="pct"/>
            <w:tcMar>
              <w:top w:w="0" w:type="dxa"/>
              <w:left w:w="0" w:type="dxa"/>
              <w:bottom w:w="0" w:type="dxa"/>
              <w:right w:w="0" w:type="dxa"/>
            </w:tcMar>
            <w:vAlign w:val="center"/>
          </w:tcPr>
          <w:p w14:paraId="7EF21AE0"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53,990</w:t>
            </w:r>
          </w:p>
        </w:tc>
      </w:tr>
      <w:tr w:rsidR="00FE5472" w:rsidRPr="00A01F48" w14:paraId="65470CE9" w14:textId="77777777" w:rsidTr="007B0FE9">
        <w:trPr>
          <w:jc w:val="center"/>
        </w:trPr>
        <w:tc>
          <w:tcPr>
            <w:tcW w:w="882" w:type="pct"/>
            <w:vMerge/>
            <w:vAlign w:val="center"/>
          </w:tcPr>
          <w:p w14:paraId="31A2F01F"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p>
        </w:tc>
        <w:tc>
          <w:tcPr>
            <w:tcW w:w="2647" w:type="pct"/>
            <w:tcMar>
              <w:top w:w="0" w:type="dxa"/>
              <w:left w:w="0" w:type="dxa"/>
              <w:bottom w:w="0" w:type="dxa"/>
              <w:right w:w="0" w:type="dxa"/>
            </w:tcMar>
            <w:vAlign w:val="center"/>
          </w:tcPr>
          <w:p w14:paraId="52E29998"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chủ</w:t>
            </w:r>
          </w:p>
        </w:tc>
        <w:tc>
          <w:tcPr>
            <w:tcW w:w="763" w:type="pct"/>
            <w:tcMar>
              <w:top w:w="0" w:type="dxa"/>
              <w:left w:w="0" w:type="dxa"/>
              <w:bottom w:w="0" w:type="dxa"/>
              <w:right w:w="0" w:type="dxa"/>
            </w:tcMar>
            <w:vAlign w:val="center"/>
          </w:tcPr>
          <w:p w14:paraId="5A2B4F3B"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08" w:type="pct"/>
            <w:tcMar>
              <w:top w:w="0" w:type="dxa"/>
              <w:left w:w="0" w:type="dxa"/>
              <w:bottom w:w="0" w:type="dxa"/>
              <w:right w:w="0" w:type="dxa"/>
            </w:tcMar>
            <w:vAlign w:val="center"/>
          </w:tcPr>
          <w:p w14:paraId="4A8B83AB"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12,000</w:t>
            </w:r>
          </w:p>
        </w:tc>
      </w:tr>
      <w:tr w:rsidR="00FE5472" w:rsidRPr="00A01F48" w14:paraId="76839DB0" w14:textId="77777777" w:rsidTr="007B0FE9">
        <w:trPr>
          <w:jc w:val="center"/>
        </w:trPr>
        <w:tc>
          <w:tcPr>
            <w:tcW w:w="882" w:type="pct"/>
            <w:vMerge/>
            <w:vAlign w:val="center"/>
          </w:tcPr>
          <w:p w14:paraId="71C74605"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p>
        </w:tc>
        <w:tc>
          <w:tcPr>
            <w:tcW w:w="2647" w:type="pct"/>
            <w:tcMar>
              <w:top w:w="0" w:type="dxa"/>
              <w:left w:w="0" w:type="dxa"/>
              <w:bottom w:w="0" w:type="dxa"/>
              <w:right w:w="0" w:type="dxa"/>
            </w:tcMar>
            <w:vAlign w:val="center"/>
          </w:tcPr>
          <w:p w14:paraId="04D625EE"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Hệ thống ảo hóa máy chủ</w:t>
            </w:r>
          </w:p>
        </w:tc>
        <w:tc>
          <w:tcPr>
            <w:tcW w:w="763" w:type="pct"/>
            <w:tcMar>
              <w:top w:w="0" w:type="dxa"/>
              <w:left w:w="0" w:type="dxa"/>
              <w:bottom w:w="0" w:type="dxa"/>
              <w:right w:w="0" w:type="dxa"/>
            </w:tcMar>
            <w:vAlign w:val="center"/>
          </w:tcPr>
          <w:p w14:paraId="2679D588"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08" w:type="pct"/>
            <w:tcMar>
              <w:top w:w="0" w:type="dxa"/>
              <w:left w:w="0" w:type="dxa"/>
              <w:bottom w:w="0" w:type="dxa"/>
              <w:right w:w="0" w:type="dxa"/>
            </w:tcMar>
            <w:vAlign w:val="center"/>
          </w:tcPr>
          <w:p w14:paraId="2B01937B"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12,000</w:t>
            </w:r>
          </w:p>
        </w:tc>
      </w:tr>
      <w:tr w:rsidR="00FE5472" w:rsidRPr="00A01F48" w14:paraId="4E2DA853" w14:textId="77777777" w:rsidTr="007B0FE9">
        <w:trPr>
          <w:jc w:val="center"/>
        </w:trPr>
        <w:tc>
          <w:tcPr>
            <w:tcW w:w="882" w:type="pct"/>
            <w:vMerge/>
            <w:vAlign w:val="center"/>
          </w:tcPr>
          <w:p w14:paraId="32455822"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p>
        </w:tc>
        <w:tc>
          <w:tcPr>
            <w:tcW w:w="2647" w:type="pct"/>
            <w:tcMar>
              <w:top w:w="0" w:type="dxa"/>
              <w:left w:w="0" w:type="dxa"/>
              <w:bottom w:w="0" w:type="dxa"/>
              <w:right w:w="0" w:type="dxa"/>
            </w:tcMar>
            <w:vAlign w:val="center"/>
          </w:tcPr>
          <w:p w14:paraId="2952D91C"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Hệ thống phát hiện và ngăn chặn xâm nhập</w:t>
            </w:r>
          </w:p>
        </w:tc>
        <w:tc>
          <w:tcPr>
            <w:tcW w:w="763" w:type="pct"/>
            <w:tcMar>
              <w:top w:w="0" w:type="dxa"/>
              <w:left w:w="0" w:type="dxa"/>
              <w:bottom w:w="0" w:type="dxa"/>
              <w:right w:w="0" w:type="dxa"/>
            </w:tcMar>
            <w:vAlign w:val="center"/>
          </w:tcPr>
          <w:p w14:paraId="6A5FC8F5"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08" w:type="pct"/>
            <w:tcMar>
              <w:top w:w="0" w:type="dxa"/>
              <w:left w:w="0" w:type="dxa"/>
              <w:bottom w:w="0" w:type="dxa"/>
              <w:right w:w="0" w:type="dxa"/>
            </w:tcMar>
            <w:vAlign w:val="center"/>
          </w:tcPr>
          <w:p w14:paraId="77AD4B46"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12,000</w:t>
            </w:r>
          </w:p>
        </w:tc>
      </w:tr>
      <w:tr w:rsidR="00FE5472" w:rsidRPr="00A01F48" w14:paraId="0815BB57" w14:textId="77777777" w:rsidTr="007B0FE9">
        <w:trPr>
          <w:jc w:val="center"/>
        </w:trPr>
        <w:tc>
          <w:tcPr>
            <w:tcW w:w="882" w:type="pct"/>
            <w:vMerge/>
            <w:vAlign w:val="center"/>
          </w:tcPr>
          <w:p w14:paraId="489F6792"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p>
        </w:tc>
        <w:tc>
          <w:tcPr>
            <w:tcW w:w="2647" w:type="pct"/>
            <w:tcMar>
              <w:top w:w="0" w:type="dxa"/>
              <w:left w:w="0" w:type="dxa"/>
              <w:bottom w:w="0" w:type="dxa"/>
              <w:right w:w="0" w:type="dxa"/>
            </w:tcMar>
            <w:vAlign w:val="center"/>
          </w:tcPr>
          <w:p w14:paraId="265529B4"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Hệ thống rà quét lỗ hổng</w:t>
            </w:r>
          </w:p>
        </w:tc>
        <w:tc>
          <w:tcPr>
            <w:tcW w:w="763" w:type="pct"/>
            <w:tcMar>
              <w:top w:w="0" w:type="dxa"/>
              <w:left w:w="0" w:type="dxa"/>
              <w:bottom w:w="0" w:type="dxa"/>
              <w:right w:w="0" w:type="dxa"/>
            </w:tcMar>
            <w:vAlign w:val="center"/>
          </w:tcPr>
          <w:p w14:paraId="2C2D93D1"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08" w:type="pct"/>
            <w:tcMar>
              <w:top w:w="0" w:type="dxa"/>
              <w:left w:w="0" w:type="dxa"/>
              <w:bottom w:w="0" w:type="dxa"/>
              <w:right w:w="0" w:type="dxa"/>
            </w:tcMar>
            <w:vAlign w:val="center"/>
          </w:tcPr>
          <w:p w14:paraId="6B8C7FF5"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12,000</w:t>
            </w:r>
          </w:p>
        </w:tc>
      </w:tr>
      <w:tr w:rsidR="00FE5472" w:rsidRPr="00A01F48" w14:paraId="2CE90DFD" w14:textId="77777777" w:rsidTr="007B0FE9">
        <w:trPr>
          <w:jc w:val="center"/>
        </w:trPr>
        <w:tc>
          <w:tcPr>
            <w:tcW w:w="882" w:type="pct"/>
            <w:vMerge/>
            <w:vAlign w:val="center"/>
          </w:tcPr>
          <w:p w14:paraId="44C0AA48"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p>
        </w:tc>
        <w:tc>
          <w:tcPr>
            <w:tcW w:w="2647" w:type="pct"/>
            <w:tcMar>
              <w:top w:w="0" w:type="dxa"/>
              <w:left w:w="0" w:type="dxa"/>
              <w:bottom w:w="0" w:type="dxa"/>
              <w:right w:w="0" w:type="dxa"/>
            </w:tcMar>
            <w:vAlign w:val="center"/>
          </w:tcPr>
          <w:p w14:paraId="2E517668"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Hệ thống quản lý sự kiện tập trung</w:t>
            </w:r>
          </w:p>
        </w:tc>
        <w:tc>
          <w:tcPr>
            <w:tcW w:w="763" w:type="pct"/>
            <w:tcMar>
              <w:top w:w="0" w:type="dxa"/>
              <w:left w:w="0" w:type="dxa"/>
              <w:bottom w:w="0" w:type="dxa"/>
              <w:right w:w="0" w:type="dxa"/>
            </w:tcMar>
            <w:vAlign w:val="center"/>
          </w:tcPr>
          <w:p w14:paraId="06383CFD"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08" w:type="pct"/>
            <w:tcMar>
              <w:top w:w="0" w:type="dxa"/>
              <w:left w:w="0" w:type="dxa"/>
              <w:bottom w:w="0" w:type="dxa"/>
              <w:right w:w="0" w:type="dxa"/>
            </w:tcMar>
            <w:vAlign w:val="center"/>
          </w:tcPr>
          <w:p w14:paraId="36887B25"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12,000</w:t>
            </w:r>
          </w:p>
        </w:tc>
      </w:tr>
      <w:tr w:rsidR="00FE5472" w:rsidRPr="00A01F48" w14:paraId="6B6AA784" w14:textId="77777777" w:rsidTr="007B0FE9">
        <w:trPr>
          <w:jc w:val="center"/>
        </w:trPr>
        <w:tc>
          <w:tcPr>
            <w:tcW w:w="882" w:type="pct"/>
            <w:vMerge/>
            <w:vAlign w:val="center"/>
          </w:tcPr>
          <w:p w14:paraId="03CA6AB2"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p>
        </w:tc>
        <w:tc>
          <w:tcPr>
            <w:tcW w:w="2647" w:type="pct"/>
            <w:tcMar>
              <w:top w:w="0" w:type="dxa"/>
              <w:left w:w="0" w:type="dxa"/>
              <w:bottom w:w="0" w:type="dxa"/>
              <w:right w:w="0" w:type="dxa"/>
            </w:tcMar>
            <w:vAlign w:val="center"/>
          </w:tcPr>
          <w:p w14:paraId="076BE298"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763" w:type="pct"/>
            <w:tcMar>
              <w:top w:w="0" w:type="dxa"/>
              <w:left w:w="0" w:type="dxa"/>
              <w:bottom w:w="0" w:type="dxa"/>
              <w:right w:w="0" w:type="dxa"/>
            </w:tcMar>
            <w:vAlign w:val="center"/>
          </w:tcPr>
          <w:p w14:paraId="50E08FF9"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08" w:type="pct"/>
            <w:tcMar>
              <w:top w:w="0" w:type="dxa"/>
              <w:left w:w="0" w:type="dxa"/>
              <w:bottom w:w="0" w:type="dxa"/>
              <w:right w:w="0" w:type="dxa"/>
            </w:tcMar>
            <w:vAlign w:val="center"/>
          </w:tcPr>
          <w:p w14:paraId="52002A7C"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0,031</w:t>
            </w:r>
          </w:p>
        </w:tc>
      </w:tr>
    </w:tbl>
    <w:p w14:paraId="75A9764D" w14:textId="77777777" w:rsidR="00FE5472" w:rsidRPr="00A01F48" w:rsidRDefault="00FE5472" w:rsidP="00A01F48">
      <w:pPr>
        <w:spacing w:before="120" w:after="0"/>
        <w:ind w:firstLine="567"/>
        <w:jc w:val="center"/>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(Định mức áp dụng cho công tác diễn tập mô phỏng)</w:t>
      </w:r>
    </w:p>
    <w:p w14:paraId="012C51DA" w14:textId="77777777" w:rsidR="00FE5472" w:rsidRPr="00A01F48" w:rsidRDefault="00FE5472" w:rsidP="00EF4F17">
      <w:pPr>
        <w:pStyle w:val="Heading1"/>
      </w:pPr>
      <w:r w:rsidRPr="00A01F48">
        <w:t>ĐN.08.00 Giám sát phòng, chống, ngăn chặn thư rác, tin nhắn rác cho các cơ quan Đảng, Nhà nước, tổ chức chính trị - xã hội</w:t>
      </w:r>
    </w:p>
    <w:p w14:paraId="1C4CBEA3"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1.</w:t>
      </w:r>
      <w:r w:rsidRPr="00A01F48">
        <w:rPr>
          <w:rFonts w:cs="Times New Roman"/>
          <w:color w:val="000000" w:themeColor="text1"/>
          <w:szCs w:val="28"/>
          <w:u w:color="000000" w:themeColor="text1"/>
          <w:lang w:val="vi-VN"/>
        </w:rPr>
        <w:t xml:space="preserve"> Thành phần công việc</w:t>
      </w:r>
    </w:p>
    <w:p w14:paraId="473A2DA9"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a)</w:t>
      </w:r>
      <w:r w:rsidRPr="00A01F48">
        <w:rPr>
          <w:rFonts w:cs="Times New Roman"/>
          <w:color w:val="000000" w:themeColor="text1"/>
          <w:szCs w:val="28"/>
          <w:u w:color="000000" w:themeColor="text1"/>
          <w:lang w:val="vi-VN"/>
        </w:rPr>
        <w:t xml:space="preserve"> Tiếp nhận, xử lý phản ánh về tin nhắn rác, thư điện tử rác</w:t>
      </w:r>
      <w:r w:rsidRPr="00A01F48">
        <w:rPr>
          <w:rFonts w:cs="Times New Roman"/>
          <w:color w:val="000000" w:themeColor="text1"/>
          <w:szCs w:val="28"/>
          <w:u w:color="000000" w:themeColor="text1"/>
        </w:rPr>
        <w:t>;</w:t>
      </w:r>
    </w:p>
    <w:p w14:paraId="1DF68573"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b)</w:t>
      </w:r>
      <w:r w:rsidRPr="00A01F48">
        <w:rPr>
          <w:rFonts w:cs="Times New Roman"/>
          <w:color w:val="000000" w:themeColor="text1"/>
          <w:szCs w:val="28"/>
          <w:u w:color="000000" w:themeColor="text1"/>
          <w:lang w:val="vi-VN"/>
        </w:rPr>
        <w:t xml:space="preserve"> Giám sát hoạt động cung cấp dịch vụ quảng cáo qua tin nhắn, thư điện tử</w:t>
      </w:r>
      <w:r w:rsidRPr="00A01F48">
        <w:rPr>
          <w:rFonts w:cs="Times New Roman"/>
          <w:color w:val="000000" w:themeColor="text1"/>
          <w:szCs w:val="28"/>
          <w:u w:color="000000" w:themeColor="text1"/>
        </w:rPr>
        <w:t>;</w:t>
      </w:r>
    </w:p>
    <w:p w14:paraId="156A4EDE"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c)</w:t>
      </w:r>
      <w:r w:rsidRPr="00A01F48">
        <w:rPr>
          <w:rFonts w:cs="Times New Roman"/>
          <w:color w:val="000000" w:themeColor="text1"/>
          <w:szCs w:val="28"/>
          <w:u w:color="000000" w:themeColor="text1"/>
          <w:lang w:val="vi-VN"/>
        </w:rPr>
        <w:t xml:space="preserve"> Ngăn chặn, thu hồi địa chỉ phát tán tin nhắn rác, thư điện tử rác</w:t>
      </w:r>
      <w:r w:rsidRPr="00A01F48">
        <w:rPr>
          <w:rFonts w:cs="Times New Roman"/>
          <w:color w:val="000000" w:themeColor="text1"/>
          <w:szCs w:val="28"/>
          <w:u w:color="000000" w:themeColor="text1"/>
        </w:rPr>
        <w:t>.</w:t>
      </w:r>
    </w:p>
    <w:p w14:paraId="2A60561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2.</w:t>
      </w:r>
      <w:r w:rsidRPr="00A01F48">
        <w:rPr>
          <w:rFonts w:cs="Times New Roman"/>
          <w:color w:val="000000" w:themeColor="text1"/>
          <w:szCs w:val="28"/>
          <w:u w:color="000000" w:themeColor="text1"/>
          <w:lang w:val="vi-VN"/>
        </w:rPr>
        <w:t xml:space="preserve"> Định mức</w:t>
      </w:r>
    </w:p>
    <w:p w14:paraId="4CD2A596"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w:t>
      </w:r>
      <w:r w:rsidRPr="00A01F48">
        <w:rPr>
          <w:rFonts w:cs="Times New Roman"/>
          <w:color w:val="000000" w:themeColor="text1"/>
          <w:szCs w:val="28"/>
          <w:u w:color="000000" w:themeColor="text1"/>
          <w:lang w:val="vi-VN"/>
        </w:rPr>
        <w:t>/</w:t>
      </w:r>
      <w:r w:rsidRPr="00A01F48">
        <w:rPr>
          <w:rFonts w:cs="Times New Roman"/>
          <w:i/>
          <w:color w:val="000000" w:themeColor="text1"/>
          <w:szCs w:val="28"/>
          <w:u w:color="000000" w:themeColor="text1"/>
          <w:lang w:val="vi-VN"/>
        </w:rPr>
        <w:t>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62"/>
        <w:gridCol w:w="3371"/>
        <w:gridCol w:w="2062"/>
        <w:gridCol w:w="1633"/>
      </w:tblGrid>
      <w:tr w:rsidR="00FE5472" w:rsidRPr="00A01F48" w14:paraId="1BEC39BF" w14:textId="77777777" w:rsidTr="007B0FE9">
        <w:trPr>
          <w:jc w:val="center"/>
        </w:trPr>
        <w:tc>
          <w:tcPr>
            <w:tcW w:w="1330" w:type="pct"/>
            <w:tcMar>
              <w:top w:w="0" w:type="dxa"/>
              <w:left w:w="0" w:type="dxa"/>
              <w:bottom w:w="0" w:type="dxa"/>
              <w:right w:w="0" w:type="dxa"/>
            </w:tcMar>
            <w:vAlign w:val="center"/>
          </w:tcPr>
          <w:p w14:paraId="48275C69"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750" w:type="pct"/>
            <w:tcMar>
              <w:top w:w="0" w:type="dxa"/>
              <w:left w:w="0" w:type="dxa"/>
              <w:bottom w:w="0" w:type="dxa"/>
              <w:right w:w="0" w:type="dxa"/>
            </w:tcMar>
            <w:vAlign w:val="center"/>
          </w:tcPr>
          <w:p w14:paraId="2910F7B8"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71" w:type="pct"/>
            <w:tcMar>
              <w:top w:w="0" w:type="dxa"/>
              <w:left w:w="0" w:type="dxa"/>
              <w:bottom w:w="0" w:type="dxa"/>
              <w:right w:w="0" w:type="dxa"/>
            </w:tcMar>
            <w:vAlign w:val="center"/>
          </w:tcPr>
          <w:p w14:paraId="0AFC23F1"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48" w:type="pct"/>
            <w:tcMar>
              <w:top w:w="0" w:type="dxa"/>
              <w:left w:w="0" w:type="dxa"/>
              <w:bottom w:w="0" w:type="dxa"/>
              <w:right w:w="0" w:type="dxa"/>
            </w:tcMar>
            <w:vAlign w:val="center"/>
          </w:tcPr>
          <w:p w14:paraId="05FB7CB7"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464EA9AE" w14:textId="77777777" w:rsidTr="007B0FE9">
        <w:trPr>
          <w:jc w:val="center"/>
        </w:trPr>
        <w:tc>
          <w:tcPr>
            <w:tcW w:w="1330" w:type="pct"/>
            <w:vMerge w:val="restart"/>
            <w:tcMar>
              <w:top w:w="0" w:type="dxa"/>
              <w:left w:w="0" w:type="dxa"/>
              <w:bottom w:w="0" w:type="dxa"/>
              <w:right w:w="0" w:type="dxa"/>
            </w:tcMar>
            <w:vAlign w:val="center"/>
          </w:tcPr>
          <w:p w14:paraId="50700FE1"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ĐN.08.00</w:t>
            </w:r>
          </w:p>
        </w:tc>
        <w:tc>
          <w:tcPr>
            <w:tcW w:w="1750" w:type="pct"/>
            <w:tcMar>
              <w:top w:w="0" w:type="dxa"/>
              <w:left w:w="0" w:type="dxa"/>
              <w:bottom w:w="0" w:type="dxa"/>
              <w:right w:w="0" w:type="dxa"/>
            </w:tcMar>
            <w:vAlign w:val="center"/>
          </w:tcPr>
          <w:p w14:paraId="761E0D1E"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71" w:type="pct"/>
            <w:tcMar>
              <w:top w:w="0" w:type="dxa"/>
              <w:left w:w="0" w:type="dxa"/>
              <w:bottom w:w="0" w:type="dxa"/>
              <w:right w:w="0" w:type="dxa"/>
            </w:tcMar>
            <w:vAlign w:val="center"/>
          </w:tcPr>
          <w:p w14:paraId="79EA24B1"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p>
        </w:tc>
        <w:tc>
          <w:tcPr>
            <w:tcW w:w="848" w:type="pct"/>
            <w:tcMar>
              <w:top w:w="0" w:type="dxa"/>
              <w:left w:w="0" w:type="dxa"/>
              <w:bottom w:w="0" w:type="dxa"/>
              <w:right w:w="0" w:type="dxa"/>
            </w:tcMar>
            <w:vAlign w:val="center"/>
          </w:tcPr>
          <w:p w14:paraId="268E909D"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p>
        </w:tc>
      </w:tr>
      <w:tr w:rsidR="00FE5472" w:rsidRPr="00A01F48" w14:paraId="30011D5D" w14:textId="77777777" w:rsidTr="007B0FE9">
        <w:trPr>
          <w:jc w:val="center"/>
        </w:trPr>
        <w:tc>
          <w:tcPr>
            <w:tcW w:w="1330" w:type="pct"/>
            <w:vMerge/>
            <w:vAlign w:val="center"/>
          </w:tcPr>
          <w:p w14:paraId="52D05F76"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p>
        </w:tc>
        <w:tc>
          <w:tcPr>
            <w:tcW w:w="1750" w:type="pct"/>
            <w:tcMar>
              <w:top w:w="0" w:type="dxa"/>
              <w:left w:w="0" w:type="dxa"/>
              <w:bottom w:w="0" w:type="dxa"/>
              <w:right w:w="0" w:type="dxa"/>
            </w:tcMar>
            <w:vAlign w:val="center"/>
          </w:tcPr>
          <w:p w14:paraId="1EEB173F"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71" w:type="pct"/>
            <w:tcMar>
              <w:top w:w="0" w:type="dxa"/>
              <w:left w:w="0" w:type="dxa"/>
              <w:bottom w:w="0" w:type="dxa"/>
              <w:right w:w="0" w:type="dxa"/>
            </w:tcMar>
            <w:vAlign w:val="center"/>
          </w:tcPr>
          <w:p w14:paraId="3BE79C83"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48" w:type="pct"/>
            <w:tcMar>
              <w:top w:w="0" w:type="dxa"/>
              <w:left w:w="0" w:type="dxa"/>
              <w:bottom w:w="0" w:type="dxa"/>
              <w:right w:w="0" w:type="dxa"/>
            </w:tcMar>
            <w:vAlign w:val="center"/>
          </w:tcPr>
          <w:p w14:paraId="3F6C1226"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0,040</w:t>
            </w:r>
          </w:p>
        </w:tc>
      </w:tr>
      <w:tr w:rsidR="00FE5472" w:rsidRPr="00A01F48" w14:paraId="568D161F" w14:textId="77777777" w:rsidTr="007B0FE9">
        <w:trPr>
          <w:jc w:val="center"/>
        </w:trPr>
        <w:tc>
          <w:tcPr>
            <w:tcW w:w="1330" w:type="pct"/>
            <w:vMerge/>
            <w:vAlign w:val="center"/>
          </w:tcPr>
          <w:p w14:paraId="35D03F4B"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p>
        </w:tc>
        <w:tc>
          <w:tcPr>
            <w:tcW w:w="1750" w:type="pct"/>
            <w:tcMar>
              <w:top w:w="0" w:type="dxa"/>
              <w:left w:w="0" w:type="dxa"/>
              <w:bottom w:w="0" w:type="dxa"/>
              <w:right w:w="0" w:type="dxa"/>
            </w:tcMar>
            <w:vAlign w:val="center"/>
          </w:tcPr>
          <w:p w14:paraId="1118F72B"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71" w:type="pct"/>
            <w:tcMar>
              <w:top w:w="0" w:type="dxa"/>
              <w:left w:w="0" w:type="dxa"/>
              <w:bottom w:w="0" w:type="dxa"/>
              <w:right w:w="0" w:type="dxa"/>
            </w:tcMar>
            <w:vAlign w:val="center"/>
          </w:tcPr>
          <w:p w14:paraId="05CED4B6"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48" w:type="pct"/>
            <w:tcMar>
              <w:top w:w="0" w:type="dxa"/>
              <w:left w:w="0" w:type="dxa"/>
              <w:bottom w:w="0" w:type="dxa"/>
              <w:right w:w="0" w:type="dxa"/>
            </w:tcMar>
            <w:vAlign w:val="center"/>
          </w:tcPr>
          <w:p w14:paraId="6AC30469"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0,040</w:t>
            </w:r>
          </w:p>
        </w:tc>
      </w:tr>
      <w:tr w:rsidR="00FE5472" w:rsidRPr="00A01F48" w14:paraId="1588040A" w14:textId="77777777" w:rsidTr="007B0FE9">
        <w:trPr>
          <w:jc w:val="center"/>
        </w:trPr>
        <w:tc>
          <w:tcPr>
            <w:tcW w:w="1330" w:type="pct"/>
            <w:vMerge/>
            <w:vAlign w:val="center"/>
          </w:tcPr>
          <w:p w14:paraId="7D968544"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p>
        </w:tc>
        <w:tc>
          <w:tcPr>
            <w:tcW w:w="1750" w:type="pct"/>
            <w:tcMar>
              <w:top w:w="0" w:type="dxa"/>
              <w:left w:w="0" w:type="dxa"/>
              <w:bottom w:w="0" w:type="dxa"/>
              <w:right w:w="0" w:type="dxa"/>
            </w:tcMar>
            <w:vAlign w:val="center"/>
          </w:tcPr>
          <w:p w14:paraId="12837206"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Mực in</w:t>
            </w:r>
          </w:p>
        </w:tc>
        <w:tc>
          <w:tcPr>
            <w:tcW w:w="1071" w:type="pct"/>
            <w:tcMar>
              <w:top w:w="0" w:type="dxa"/>
              <w:left w:w="0" w:type="dxa"/>
              <w:bottom w:w="0" w:type="dxa"/>
              <w:right w:w="0" w:type="dxa"/>
            </w:tcMar>
            <w:vAlign w:val="center"/>
          </w:tcPr>
          <w:p w14:paraId="57BA0E72"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Hộp</w:t>
            </w:r>
          </w:p>
        </w:tc>
        <w:tc>
          <w:tcPr>
            <w:tcW w:w="848" w:type="pct"/>
            <w:tcMar>
              <w:top w:w="0" w:type="dxa"/>
              <w:left w:w="0" w:type="dxa"/>
              <w:bottom w:w="0" w:type="dxa"/>
              <w:right w:w="0" w:type="dxa"/>
            </w:tcMar>
            <w:vAlign w:val="center"/>
          </w:tcPr>
          <w:p w14:paraId="17C90315"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6824971D" w14:textId="77777777" w:rsidTr="007B0FE9">
        <w:trPr>
          <w:jc w:val="center"/>
        </w:trPr>
        <w:tc>
          <w:tcPr>
            <w:tcW w:w="1330" w:type="pct"/>
            <w:vMerge/>
            <w:vAlign w:val="center"/>
          </w:tcPr>
          <w:p w14:paraId="1E0FAB15"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p>
        </w:tc>
        <w:tc>
          <w:tcPr>
            <w:tcW w:w="1750" w:type="pct"/>
            <w:tcMar>
              <w:top w:w="0" w:type="dxa"/>
              <w:left w:w="0" w:type="dxa"/>
              <w:bottom w:w="0" w:type="dxa"/>
              <w:right w:w="0" w:type="dxa"/>
            </w:tcMar>
            <w:vAlign w:val="center"/>
          </w:tcPr>
          <w:p w14:paraId="5A2307FD"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71" w:type="pct"/>
            <w:tcMar>
              <w:top w:w="0" w:type="dxa"/>
              <w:left w:w="0" w:type="dxa"/>
              <w:bottom w:w="0" w:type="dxa"/>
              <w:right w:w="0" w:type="dxa"/>
            </w:tcMar>
            <w:vAlign w:val="center"/>
          </w:tcPr>
          <w:p w14:paraId="0CF65A11"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p>
        </w:tc>
        <w:tc>
          <w:tcPr>
            <w:tcW w:w="848" w:type="pct"/>
            <w:tcMar>
              <w:top w:w="0" w:type="dxa"/>
              <w:left w:w="0" w:type="dxa"/>
              <w:bottom w:w="0" w:type="dxa"/>
              <w:right w:w="0" w:type="dxa"/>
            </w:tcMar>
            <w:vAlign w:val="center"/>
          </w:tcPr>
          <w:p w14:paraId="61E9F9E4"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p>
        </w:tc>
      </w:tr>
      <w:tr w:rsidR="00FE5472" w:rsidRPr="00A01F48" w14:paraId="52B3C26A" w14:textId="77777777" w:rsidTr="007B0FE9">
        <w:trPr>
          <w:jc w:val="center"/>
        </w:trPr>
        <w:tc>
          <w:tcPr>
            <w:tcW w:w="1330" w:type="pct"/>
            <w:vMerge/>
            <w:vAlign w:val="center"/>
          </w:tcPr>
          <w:p w14:paraId="5EC613F7"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p>
        </w:tc>
        <w:tc>
          <w:tcPr>
            <w:tcW w:w="1750" w:type="pct"/>
            <w:tcMar>
              <w:top w:w="0" w:type="dxa"/>
              <w:left w:w="0" w:type="dxa"/>
              <w:bottom w:w="0" w:type="dxa"/>
              <w:right w:w="0" w:type="dxa"/>
            </w:tcMar>
            <w:vAlign w:val="center"/>
          </w:tcPr>
          <w:p w14:paraId="6FF8E22A"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71" w:type="pct"/>
            <w:tcMar>
              <w:top w:w="0" w:type="dxa"/>
              <w:left w:w="0" w:type="dxa"/>
              <w:bottom w:w="0" w:type="dxa"/>
              <w:right w:w="0" w:type="dxa"/>
            </w:tcMar>
            <w:vAlign w:val="center"/>
          </w:tcPr>
          <w:p w14:paraId="3A0953A1"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48" w:type="pct"/>
            <w:tcMar>
              <w:top w:w="0" w:type="dxa"/>
              <w:left w:w="0" w:type="dxa"/>
              <w:bottom w:w="0" w:type="dxa"/>
              <w:right w:w="0" w:type="dxa"/>
            </w:tcMar>
            <w:vAlign w:val="center"/>
          </w:tcPr>
          <w:p w14:paraId="12DA1066"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0,438</w:t>
            </w:r>
          </w:p>
        </w:tc>
      </w:tr>
      <w:tr w:rsidR="00FE5472" w:rsidRPr="00A01F48" w14:paraId="5686E68A" w14:textId="77777777" w:rsidTr="007B0FE9">
        <w:trPr>
          <w:jc w:val="center"/>
        </w:trPr>
        <w:tc>
          <w:tcPr>
            <w:tcW w:w="1330" w:type="pct"/>
            <w:vMerge/>
            <w:vAlign w:val="center"/>
          </w:tcPr>
          <w:p w14:paraId="55364089"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p>
        </w:tc>
        <w:tc>
          <w:tcPr>
            <w:tcW w:w="1750" w:type="pct"/>
            <w:tcMar>
              <w:top w:w="0" w:type="dxa"/>
              <w:left w:w="0" w:type="dxa"/>
              <w:bottom w:w="0" w:type="dxa"/>
              <w:right w:w="0" w:type="dxa"/>
            </w:tcMar>
            <w:vAlign w:val="center"/>
          </w:tcPr>
          <w:p w14:paraId="1D56B46B"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071" w:type="pct"/>
            <w:tcMar>
              <w:top w:w="0" w:type="dxa"/>
              <w:left w:w="0" w:type="dxa"/>
              <w:bottom w:w="0" w:type="dxa"/>
              <w:right w:w="0" w:type="dxa"/>
            </w:tcMar>
            <w:vAlign w:val="center"/>
          </w:tcPr>
          <w:p w14:paraId="22542EE3"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48" w:type="pct"/>
            <w:tcMar>
              <w:top w:w="0" w:type="dxa"/>
              <w:left w:w="0" w:type="dxa"/>
              <w:bottom w:w="0" w:type="dxa"/>
              <w:right w:w="0" w:type="dxa"/>
            </w:tcMar>
            <w:vAlign w:val="center"/>
          </w:tcPr>
          <w:p w14:paraId="12976EEB"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0,229</w:t>
            </w:r>
          </w:p>
        </w:tc>
      </w:tr>
      <w:tr w:rsidR="00FE5472" w:rsidRPr="00A01F48" w14:paraId="703356C9" w14:textId="77777777" w:rsidTr="007B0FE9">
        <w:trPr>
          <w:jc w:val="center"/>
        </w:trPr>
        <w:tc>
          <w:tcPr>
            <w:tcW w:w="1330" w:type="pct"/>
            <w:vMerge/>
            <w:vAlign w:val="center"/>
          </w:tcPr>
          <w:p w14:paraId="10472CAE"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p>
        </w:tc>
        <w:tc>
          <w:tcPr>
            <w:tcW w:w="1750" w:type="pct"/>
            <w:tcMar>
              <w:top w:w="0" w:type="dxa"/>
              <w:left w:w="0" w:type="dxa"/>
              <w:bottom w:w="0" w:type="dxa"/>
              <w:right w:w="0" w:type="dxa"/>
            </w:tcMar>
            <w:vAlign w:val="center"/>
          </w:tcPr>
          <w:p w14:paraId="1589BBF2"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71" w:type="pct"/>
            <w:tcMar>
              <w:top w:w="0" w:type="dxa"/>
              <w:left w:w="0" w:type="dxa"/>
              <w:bottom w:w="0" w:type="dxa"/>
              <w:right w:w="0" w:type="dxa"/>
            </w:tcMar>
            <w:vAlign w:val="center"/>
          </w:tcPr>
          <w:p w14:paraId="5FFBF73F"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p>
        </w:tc>
        <w:tc>
          <w:tcPr>
            <w:tcW w:w="848" w:type="pct"/>
            <w:tcMar>
              <w:top w:w="0" w:type="dxa"/>
              <w:left w:w="0" w:type="dxa"/>
              <w:bottom w:w="0" w:type="dxa"/>
              <w:right w:w="0" w:type="dxa"/>
            </w:tcMar>
            <w:vAlign w:val="center"/>
          </w:tcPr>
          <w:p w14:paraId="60491EE6"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p>
        </w:tc>
      </w:tr>
      <w:tr w:rsidR="00FE5472" w:rsidRPr="00A01F48" w14:paraId="160CA567" w14:textId="77777777" w:rsidTr="007B0FE9">
        <w:trPr>
          <w:jc w:val="center"/>
        </w:trPr>
        <w:tc>
          <w:tcPr>
            <w:tcW w:w="1330" w:type="pct"/>
            <w:vMerge/>
            <w:vAlign w:val="center"/>
          </w:tcPr>
          <w:p w14:paraId="7C95592C"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p>
        </w:tc>
        <w:tc>
          <w:tcPr>
            <w:tcW w:w="1750" w:type="pct"/>
            <w:tcMar>
              <w:top w:w="0" w:type="dxa"/>
              <w:left w:w="0" w:type="dxa"/>
              <w:bottom w:w="0" w:type="dxa"/>
              <w:right w:w="0" w:type="dxa"/>
            </w:tcMar>
            <w:vAlign w:val="center"/>
          </w:tcPr>
          <w:p w14:paraId="088AEC71"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71" w:type="pct"/>
            <w:tcMar>
              <w:top w:w="0" w:type="dxa"/>
              <w:left w:w="0" w:type="dxa"/>
              <w:bottom w:w="0" w:type="dxa"/>
              <w:right w:w="0" w:type="dxa"/>
            </w:tcMar>
            <w:vAlign w:val="center"/>
          </w:tcPr>
          <w:p w14:paraId="549D5D7A"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48" w:type="pct"/>
            <w:tcMar>
              <w:top w:w="0" w:type="dxa"/>
              <w:left w:w="0" w:type="dxa"/>
              <w:bottom w:w="0" w:type="dxa"/>
              <w:right w:w="0" w:type="dxa"/>
            </w:tcMar>
            <w:vAlign w:val="center"/>
          </w:tcPr>
          <w:p w14:paraId="3417F487"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0,667</w:t>
            </w:r>
          </w:p>
        </w:tc>
      </w:tr>
      <w:tr w:rsidR="00FE5472" w:rsidRPr="00A01F48" w14:paraId="10EF8C73" w14:textId="77777777" w:rsidTr="007B0FE9">
        <w:trPr>
          <w:jc w:val="center"/>
        </w:trPr>
        <w:tc>
          <w:tcPr>
            <w:tcW w:w="1330" w:type="pct"/>
            <w:vMerge/>
            <w:vAlign w:val="center"/>
          </w:tcPr>
          <w:p w14:paraId="7E322965"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p>
        </w:tc>
        <w:tc>
          <w:tcPr>
            <w:tcW w:w="1750" w:type="pct"/>
            <w:tcMar>
              <w:top w:w="0" w:type="dxa"/>
              <w:left w:w="0" w:type="dxa"/>
              <w:bottom w:w="0" w:type="dxa"/>
              <w:right w:w="0" w:type="dxa"/>
            </w:tcMar>
            <w:vAlign w:val="center"/>
          </w:tcPr>
          <w:p w14:paraId="656B04BF"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71" w:type="pct"/>
            <w:tcMar>
              <w:top w:w="0" w:type="dxa"/>
              <w:left w:w="0" w:type="dxa"/>
              <w:bottom w:w="0" w:type="dxa"/>
              <w:right w:w="0" w:type="dxa"/>
            </w:tcMar>
            <w:vAlign w:val="center"/>
          </w:tcPr>
          <w:p w14:paraId="55A1F35E"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48" w:type="pct"/>
            <w:tcMar>
              <w:top w:w="0" w:type="dxa"/>
              <w:left w:w="0" w:type="dxa"/>
              <w:bottom w:w="0" w:type="dxa"/>
              <w:right w:w="0" w:type="dxa"/>
            </w:tcMar>
            <w:vAlign w:val="center"/>
          </w:tcPr>
          <w:p w14:paraId="41025123"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bl>
    <w:p w14:paraId="50EBDE5C" w14:textId="77777777" w:rsidR="00FE5472" w:rsidRPr="00A01F48" w:rsidRDefault="00FE5472" w:rsidP="00EF4F17">
      <w:pPr>
        <w:pStyle w:val="Heading1"/>
      </w:pPr>
      <w:r w:rsidRPr="00A01F48">
        <w:t xml:space="preserve">ĐN.09.00 Giám sát an toàn thông tin cho các lĩnh vực quan trọng và Hệ thống thông tin phục vụ chính phủ điện tử </w:t>
      </w:r>
    </w:p>
    <w:p w14:paraId="03BE4D50" w14:textId="6450DF06" w:rsidR="00FE5472" w:rsidRPr="00A01F48" w:rsidRDefault="007B0FE9" w:rsidP="008B179A">
      <w:pPr>
        <w:pStyle w:val="Heading3"/>
      </w:pPr>
      <w:r>
        <w:t xml:space="preserve">1. </w:t>
      </w:r>
      <w:r w:rsidR="00FE5472" w:rsidRPr="00A01F48">
        <w:t xml:space="preserve">ĐN.09.01 Giám sát an toàn thông tin cho các lĩnh vực quan trọng và Hệ thống thông tin phục vụ Chính quyền điện tử - Giám sát trực tiếp </w:t>
      </w:r>
    </w:p>
    <w:p w14:paraId="36A89A07"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7D29DF92"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Tiếp nhận thông tin giám sát: Tiếp nhận thông tin về địa điểm, phạm vi cần được giám sát; Tiếp nhận thông tin về nguy cơ mất ATTT, sự cố ATTT từ đơn vị, các chủ quản/sử dụng Hệ thống thông tin; Tiếp nhận thông tin từ các chuyên gia</w:t>
      </w:r>
      <w:r w:rsidRPr="00A01F48">
        <w:rPr>
          <w:rFonts w:cs="Times New Roman"/>
          <w:color w:val="000000" w:themeColor="text1"/>
          <w:szCs w:val="28"/>
          <w:u w:color="000000" w:themeColor="text1"/>
        </w:rPr>
        <w:t>;</w:t>
      </w:r>
    </w:p>
    <w:p w14:paraId="4A72ECDC"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Lên phương án, triển khai đặt thiết bị giám sát tại địa điểm giám sát; theo dõi, trực giám sát đảm bảo thiết bị quan trắc và Hệ thống giám sát trung tâm hoạt động và tiếp nhận dữ liệu ổn định theo đúng quy định</w:t>
      </w:r>
      <w:r w:rsidRPr="00A01F48">
        <w:rPr>
          <w:rFonts w:cs="Times New Roman"/>
          <w:color w:val="000000" w:themeColor="text1"/>
          <w:szCs w:val="28"/>
          <w:u w:color="000000" w:themeColor="text1"/>
        </w:rPr>
        <w:t>;</w:t>
      </w:r>
    </w:p>
    <w:p w14:paraId="35F58179"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Tổng hợp, phân loại thông tin, dữ liệu thu thập được: Tổng hợp số liệu về các sự kiện bất thường dựa trên dữ liệu thu thập được từ các thiết bị quan trắc; Phân loại các sự kiện cảnh báo dựa trên dữ liệu thu thập được từ thiết bị quan trắc để phân loại ra các mức độ nguy hiểm khác nhau; Nghiên cứu, đánh giá thông tin thu thập; Kiểm tra, phân tích chứng cứ, dữ liệu để phát hiện bất thường; Điều tra, xác minh nhằm xác định nguy cơ, sự cố xảy ra với đối tượng giám sát; Trao đổi thông tin với đơn vị, cá nhân chủ quản Hệ thống thông tin để xác minh nguy cơ, sự cố có thể tác động lên Hệ thống; Nghiên cứu, điều tra xác minh các nguy cơ, sự cố; Xem xét nguy cơ mất ATTT hoặc sự cố ATTT</w:t>
      </w:r>
      <w:r w:rsidRPr="00A01F48">
        <w:rPr>
          <w:rFonts w:cs="Times New Roman"/>
          <w:color w:val="000000" w:themeColor="text1"/>
          <w:szCs w:val="28"/>
          <w:u w:color="000000" w:themeColor="text1"/>
        </w:rPr>
        <w:t>;</w:t>
      </w:r>
    </w:p>
    <w:p w14:paraId="2674D8B9"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Nghiên cứu dữ liệu phân tích và thông tin xác nhận từ đơn vị, cá nhân chủ quản/sử dụng Hệ thống thông tin để đánh giá nguy cơ mất ATTT hay sự cố ATTT của Hệ thống thông tin</w:t>
      </w:r>
      <w:r w:rsidRPr="00A01F48">
        <w:rPr>
          <w:rFonts w:cs="Times New Roman"/>
          <w:color w:val="000000" w:themeColor="text1"/>
          <w:szCs w:val="28"/>
          <w:u w:color="000000" w:themeColor="text1"/>
        </w:rPr>
        <w:t>;</w:t>
      </w:r>
    </w:p>
    <w:p w14:paraId="6BAAFBE8"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Đánh giá mức độ ảnh hưởng tác động lên Hệ thống thông tin: đánh giá nguy cơ bên ngoài và mức độ ảnh hưởng tác động lên Hệ thống; đánh giá nguy cơ bên trong và mức độ ảnh hưởng tác động lên Hệ thống</w:t>
      </w:r>
      <w:r w:rsidRPr="00A01F48">
        <w:rPr>
          <w:rFonts w:cs="Times New Roman"/>
          <w:color w:val="000000" w:themeColor="text1"/>
          <w:szCs w:val="28"/>
          <w:u w:color="000000" w:themeColor="text1"/>
        </w:rPr>
        <w:t>;</w:t>
      </w:r>
    </w:p>
    <w:p w14:paraId="198EF728"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Phân tích chuyên sâu, phân loại rủi ro, sự cố ATTT. Phân loại rủi ro, sự cố ATTT</w:t>
      </w:r>
      <w:r w:rsidRPr="00A01F48">
        <w:rPr>
          <w:rFonts w:cs="Times New Roman"/>
          <w:color w:val="000000" w:themeColor="text1"/>
          <w:szCs w:val="28"/>
          <w:u w:color="000000" w:themeColor="text1"/>
        </w:rPr>
        <w:t>;</w:t>
      </w:r>
    </w:p>
    <w:p w14:paraId="1CAC8762"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Xác định điểm yếu tồn tại; phân tích chuyên sâu để xác định phương thức, thủ đoạn, cách thức tấn công, nguồn tấn công, mục tiêu và mục đích tấn công</w:t>
      </w:r>
      <w:r w:rsidRPr="00A01F48">
        <w:rPr>
          <w:rFonts w:cs="Times New Roman"/>
          <w:color w:val="000000" w:themeColor="text1"/>
          <w:szCs w:val="28"/>
          <w:u w:color="000000" w:themeColor="text1"/>
        </w:rPr>
        <w:t>;</w:t>
      </w:r>
    </w:p>
    <w:p w14:paraId="21D289E1"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Thực nghiệm trong môi trường giả lập để xác định phương thức, thủ đoạn, cách thức tấn công, nguồn tấn công, mục tiêu tấn công, mục đích tấn công</w:t>
      </w:r>
      <w:r w:rsidRPr="00A01F48">
        <w:rPr>
          <w:rFonts w:cs="Times New Roman"/>
          <w:color w:val="000000" w:themeColor="text1"/>
          <w:szCs w:val="28"/>
          <w:u w:color="000000" w:themeColor="text1"/>
        </w:rPr>
        <w:t>;</w:t>
      </w:r>
    </w:p>
    <w:p w14:paraId="250036F6"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lastRenderedPageBreak/>
        <w:t xml:space="preserve">- </w:t>
      </w:r>
      <w:r w:rsidRPr="00A01F48">
        <w:rPr>
          <w:rFonts w:cs="Times New Roman"/>
          <w:color w:val="000000" w:themeColor="text1"/>
          <w:szCs w:val="28"/>
          <w:u w:color="000000" w:themeColor="text1"/>
          <w:lang w:val="vi-VN"/>
        </w:rPr>
        <w:t>Thực nghiệm trực tiếp trên Hệ thống thông tin được giám sát để xác định phương thức, cách thức tấn công; xác định mục tiêu, mục đích tấn công</w:t>
      </w:r>
      <w:r w:rsidRPr="00A01F48">
        <w:rPr>
          <w:rFonts w:cs="Times New Roman"/>
          <w:color w:val="000000" w:themeColor="text1"/>
          <w:szCs w:val="28"/>
          <w:u w:color="000000" w:themeColor="text1"/>
        </w:rPr>
        <w:t>;</w:t>
      </w:r>
    </w:p>
    <w:p w14:paraId="14493404"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Đánh giá mức độ nghiêm trọng, thiệt hại</w:t>
      </w:r>
      <w:r w:rsidRPr="00A01F48">
        <w:rPr>
          <w:rFonts w:cs="Times New Roman"/>
          <w:color w:val="000000" w:themeColor="text1"/>
          <w:szCs w:val="28"/>
          <w:u w:color="000000" w:themeColor="text1"/>
        </w:rPr>
        <w:t>;</w:t>
      </w:r>
    </w:p>
    <w:p w14:paraId="575D3D37"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Thực hiện cảnh báo với đơn vị, cá nhân chủ quản Hệ thống thông tin</w:t>
      </w:r>
      <w:r w:rsidRPr="00A01F48">
        <w:rPr>
          <w:rFonts w:cs="Times New Roman"/>
          <w:color w:val="000000" w:themeColor="text1"/>
          <w:szCs w:val="28"/>
          <w:u w:color="000000" w:themeColor="text1"/>
        </w:rPr>
        <w:t>;</w:t>
      </w:r>
    </w:p>
    <w:p w14:paraId="2F0256ED"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Xem xét, đề xuất phương án xử lý, xin chỉ thị cấp trên: Nghiên cứu, đề xuất phương án xử lý nguy cơ/sự cố ATTT và báo cáo lãnh đạo và xin chỉ thị trong trường hợp đơn vị, cá nhân chủ quản/sử dụng Hệ thống thông tin không xử lý được nguy cơ mất ATTT hoặc sự cố ATTT và có yêu cầu nhờ hỗ trợ xử lý và Báo cáo xin chỉ thị của lãnh đạo cấp trên; Xử lý nguy cơ, sự cố xảy ra với đối tượng giám sát: Thiết lập biện pháp kỹ thuật xử lý các nguy cơ/ sự cố xảy ra với đối tượng giám sát; Thiết lập biện pháp kỹ thuật xử lý các nguy cơ/ sự cố xảy ra với Hệ thống mạng; Đề xuất phương án, xử lý các sự cố phát sinh; Cập nhật, điều chỉnh Hệ thống giám sát định kỳ; Nghiên cứu, cập nhật các diễn biến mới về tình hình an toàn thông tin; Phân loại, phân tích các lỗ hổng bảo mật, mã độc, các phương thức tấn công mạng mới và đưa ra nhận định mức độ ảnh hưởng đối Hệ thống thông tin đang được giám sát</w:t>
      </w:r>
      <w:r w:rsidRPr="00A01F48">
        <w:rPr>
          <w:rFonts w:cs="Times New Roman"/>
          <w:color w:val="000000" w:themeColor="text1"/>
          <w:szCs w:val="28"/>
          <w:u w:color="000000" w:themeColor="text1"/>
        </w:rPr>
        <w:t>;</w:t>
      </w:r>
    </w:p>
    <w:p w14:paraId="07CD83D0"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Định kỳ thống kê kết quả giám sát, tình hình cảnh báo và xử lý tấn công, rủi ro, sự cố ATTT</w:t>
      </w:r>
      <w:r w:rsidRPr="00A01F48">
        <w:rPr>
          <w:rFonts w:cs="Times New Roman"/>
          <w:color w:val="000000" w:themeColor="text1"/>
          <w:szCs w:val="28"/>
          <w:u w:color="000000" w:themeColor="text1"/>
        </w:rPr>
        <w:t>;</w:t>
      </w:r>
    </w:p>
    <w:p w14:paraId="7246818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Lập báo cáo tổng hợp công tác giám sát ATTT định kỳ; Phiếu trình/ tờ trình, lãnh đạo xem xét kết quả báo cáo; Chỉnh sửa báo cáo theo ý kiến chỉ đạo, phê duyệt báo cáo và gửi báo cáo cho cơ quản chủ quản Hệ thống.</w:t>
      </w:r>
    </w:p>
    <w:p w14:paraId="15E2FB8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xml:space="preserve">b) Định mức </w:t>
      </w:r>
    </w:p>
    <w:p w14:paraId="3FD7E612" w14:textId="77777777" w:rsidR="00FE5472" w:rsidRPr="00A01F48" w:rsidRDefault="00FE5472" w:rsidP="00A01F48">
      <w:pPr>
        <w:spacing w:before="120" w:after="0"/>
        <w:ind w:firstLine="567"/>
        <w:jc w:val="right"/>
        <w:rPr>
          <w:rFonts w:cs="Times New Roman"/>
          <w:i/>
          <w:iCs/>
          <w:color w:val="000000" w:themeColor="text1"/>
          <w:szCs w:val="28"/>
          <w:u w:color="000000" w:themeColor="text1"/>
        </w:rPr>
      </w:pPr>
    </w:p>
    <w:p w14:paraId="58A228B0"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83"/>
        <w:gridCol w:w="5355"/>
        <w:gridCol w:w="1381"/>
        <w:gridCol w:w="1209"/>
      </w:tblGrid>
      <w:tr w:rsidR="00FE5472" w:rsidRPr="00A01F48" w14:paraId="0A0A67E3" w14:textId="77777777" w:rsidTr="007B0FE9">
        <w:trPr>
          <w:jc w:val="center"/>
        </w:trPr>
        <w:tc>
          <w:tcPr>
            <w:tcW w:w="874" w:type="pct"/>
            <w:tcMar>
              <w:top w:w="0" w:type="dxa"/>
              <w:left w:w="0" w:type="dxa"/>
              <w:bottom w:w="0" w:type="dxa"/>
              <w:right w:w="0" w:type="dxa"/>
            </w:tcMar>
            <w:vAlign w:val="center"/>
          </w:tcPr>
          <w:p w14:paraId="5FFFD435"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2781" w:type="pct"/>
            <w:tcMar>
              <w:top w:w="0" w:type="dxa"/>
              <w:left w:w="0" w:type="dxa"/>
              <w:bottom w:w="0" w:type="dxa"/>
              <w:right w:w="0" w:type="dxa"/>
            </w:tcMar>
            <w:vAlign w:val="center"/>
          </w:tcPr>
          <w:p w14:paraId="747CE126"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717" w:type="pct"/>
            <w:tcMar>
              <w:top w:w="0" w:type="dxa"/>
              <w:left w:w="0" w:type="dxa"/>
              <w:bottom w:w="0" w:type="dxa"/>
              <w:right w:w="0" w:type="dxa"/>
            </w:tcMar>
            <w:vAlign w:val="center"/>
          </w:tcPr>
          <w:p w14:paraId="75D65E38"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628" w:type="pct"/>
            <w:tcMar>
              <w:top w:w="0" w:type="dxa"/>
              <w:left w:w="0" w:type="dxa"/>
              <w:bottom w:w="0" w:type="dxa"/>
              <w:right w:w="0" w:type="dxa"/>
            </w:tcMar>
            <w:vAlign w:val="center"/>
          </w:tcPr>
          <w:p w14:paraId="3BE98E71"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198C9ADC" w14:textId="77777777" w:rsidTr="007B0FE9">
        <w:trPr>
          <w:trHeight w:val="190"/>
          <w:jc w:val="center"/>
        </w:trPr>
        <w:tc>
          <w:tcPr>
            <w:tcW w:w="874" w:type="pct"/>
            <w:vMerge w:val="restart"/>
            <w:tcMar>
              <w:top w:w="0" w:type="dxa"/>
              <w:left w:w="0" w:type="dxa"/>
              <w:bottom w:w="0" w:type="dxa"/>
              <w:right w:w="0" w:type="dxa"/>
            </w:tcMar>
            <w:vAlign w:val="center"/>
          </w:tcPr>
          <w:p w14:paraId="4C4012FB"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ĐN.09.01</w:t>
            </w:r>
          </w:p>
        </w:tc>
        <w:tc>
          <w:tcPr>
            <w:tcW w:w="2781" w:type="pct"/>
            <w:tcMar>
              <w:top w:w="0" w:type="dxa"/>
              <w:left w:w="0" w:type="dxa"/>
              <w:bottom w:w="0" w:type="dxa"/>
              <w:right w:w="0" w:type="dxa"/>
            </w:tcMar>
            <w:vAlign w:val="center"/>
          </w:tcPr>
          <w:p w14:paraId="512504C5"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717" w:type="pct"/>
            <w:tcMar>
              <w:top w:w="0" w:type="dxa"/>
              <w:left w:w="0" w:type="dxa"/>
              <w:bottom w:w="0" w:type="dxa"/>
              <w:right w:w="0" w:type="dxa"/>
            </w:tcMar>
            <w:vAlign w:val="center"/>
          </w:tcPr>
          <w:p w14:paraId="1434CE63"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p>
        </w:tc>
        <w:tc>
          <w:tcPr>
            <w:tcW w:w="628" w:type="pct"/>
            <w:tcMar>
              <w:top w:w="0" w:type="dxa"/>
              <w:left w:w="0" w:type="dxa"/>
              <w:bottom w:w="0" w:type="dxa"/>
              <w:right w:w="0" w:type="dxa"/>
            </w:tcMar>
            <w:vAlign w:val="center"/>
          </w:tcPr>
          <w:p w14:paraId="48DE771E"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p>
        </w:tc>
      </w:tr>
      <w:tr w:rsidR="00FE5472" w:rsidRPr="00A01F48" w14:paraId="06685B18" w14:textId="77777777" w:rsidTr="007B0FE9">
        <w:trPr>
          <w:jc w:val="center"/>
        </w:trPr>
        <w:tc>
          <w:tcPr>
            <w:tcW w:w="874" w:type="pct"/>
            <w:vMerge/>
            <w:vAlign w:val="center"/>
          </w:tcPr>
          <w:p w14:paraId="421D9F0C"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p>
        </w:tc>
        <w:tc>
          <w:tcPr>
            <w:tcW w:w="2781" w:type="pct"/>
            <w:tcMar>
              <w:top w:w="0" w:type="dxa"/>
              <w:left w:w="0" w:type="dxa"/>
              <w:bottom w:w="0" w:type="dxa"/>
              <w:right w:w="0" w:type="dxa"/>
            </w:tcMar>
            <w:vAlign w:val="center"/>
          </w:tcPr>
          <w:p w14:paraId="056B60E3"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717" w:type="pct"/>
            <w:tcMar>
              <w:top w:w="0" w:type="dxa"/>
              <w:left w:w="0" w:type="dxa"/>
              <w:bottom w:w="0" w:type="dxa"/>
              <w:right w:w="0" w:type="dxa"/>
            </w:tcMar>
            <w:vAlign w:val="center"/>
          </w:tcPr>
          <w:p w14:paraId="0370898F"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628" w:type="pct"/>
            <w:tcMar>
              <w:top w:w="0" w:type="dxa"/>
              <w:left w:w="0" w:type="dxa"/>
              <w:bottom w:w="0" w:type="dxa"/>
              <w:right w:w="0" w:type="dxa"/>
            </w:tcMar>
            <w:vAlign w:val="center"/>
          </w:tcPr>
          <w:p w14:paraId="0F59E30E"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0,022</w:t>
            </w:r>
          </w:p>
        </w:tc>
      </w:tr>
      <w:tr w:rsidR="00FE5472" w:rsidRPr="00A01F48" w14:paraId="1514BBD5" w14:textId="77777777" w:rsidTr="007B0FE9">
        <w:trPr>
          <w:jc w:val="center"/>
        </w:trPr>
        <w:tc>
          <w:tcPr>
            <w:tcW w:w="874" w:type="pct"/>
            <w:vMerge/>
            <w:vAlign w:val="center"/>
          </w:tcPr>
          <w:p w14:paraId="6C7B5460"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p>
        </w:tc>
        <w:tc>
          <w:tcPr>
            <w:tcW w:w="2781" w:type="pct"/>
            <w:tcMar>
              <w:top w:w="0" w:type="dxa"/>
              <w:left w:w="0" w:type="dxa"/>
              <w:bottom w:w="0" w:type="dxa"/>
              <w:right w:w="0" w:type="dxa"/>
            </w:tcMar>
            <w:vAlign w:val="center"/>
          </w:tcPr>
          <w:p w14:paraId="5260CA9B"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717" w:type="pct"/>
            <w:tcMar>
              <w:top w:w="0" w:type="dxa"/>
              <w:left w:w="0" w:type="dxa"/>
              <w:bottom w:w="0" w:type="dxa"/>
              <w:right w:w="0" w:type="dxa"/>
            </w:tcMar>
            <w:vAlign w:val="center"/>
          </w:tcPr>
          <w:p w14:paraId="66496D27"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628" w:type="pct"/>
            <w:tcMar>
              <w:top w:w="0" w:type="dxa"/>
              <w:left w:w="0" w:type="dxa"/>
              <w:bottom w:w="0" w:type="dxa"/>
              <w:right w:w="0" w:type="dxa"/>
            </w:tcMar>
            <w:vAlign w:val="center"/>
          </w:tcPr>
          <w:p w14:paraId="29ED70FF"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0,042</w:t>
            </w:r>
          </w:p>
        </w:tc>
      </w:tr>
      <w:tr w:rsidR="00FE5472" w:rsidRPr="00A01F48" w14:paraId="6319497D" w14:textId="77777777" w:rsidTr="007B0FE9">
        <w:trPr>
          <w:jc w:val="center"/>
        </w:trPr>
        <w:tc>
          <w:tcPr>
            <w:tcW w:w="874" w:type="pct"/>
            <w:vMerge/>
            <w:vAlign w:val="center"/>
          </w:tcPr>
          <w:p w14:paraId="5776A202"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p>
        </w:tc>
        <w:tc>
          <w:tcPr>
            <w:tcW w:w="2781" w:type="pct"/>
            <w:tcMar>
              <w:top w:w="0" w:type="dxa"/>
              <w:left w:w="0" w:type="dxa"/>
              <w:bottom w:w="0" w:type="dxa"/>
              <w:right w:w="0" w:type="dxa"/>
            </w:tcMar>
            <w:vAlign w:val="center"/>
          </w:tcPr>
          <w:p w14:paraId="7D321970"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Mực in</w:t>
            </w:r>
          </w:p>
        </w:tc>
        <w:tc>
          <w:tcPr>
            <w:tcW w:w="717" w:type="pct"/>
            <w:tcMar>
              <w:top w:w="0" w:type="dxa"/>
              <w:left w:w="0" w:type="dxa"/>
              <w:bottom w:w="0" w:type="dxa"/>
              <w:right w:w="0" w:type="dxa"/>
            </w:tcMar>
            <w:vAlign w:val="center"/>
          </w:tcPr>
          <w:p w14:paraId="0606E16A"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Hộp</w:t>
            </w:r>
          </w:p>
        </w:tc>
        <w:tc>
          <w:tcPr>
            <w:tcW w:w="628" w:type="pct"/>
            <w:tcMar>
              <w:top w:w="0" w:type="dxa"/>
              <w:left w:w="0" w:type="dxa"/>
              <w:bottom w:w="0" w:type="dxa"/>
              <w:right w:w="0" w:type="dxa"/>
            </w:tcMar>
            <w:vAlign w:val="center"/>
          </w:tcPr>
          <w:p w14:paraId="51025F92"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0,011</w:t>
            </w:r>
          </w:p>
        </w:tc>
      </w:tr>
      <w:tr w:rsidR="00FE5472" w:rsidRPr="00A01F48" w14:paraId="2B03FCCE" w14:textId="77777777" w:rsidTr="007B0FE9">
        <w:trPr>
          <w:jc w:val="center"/>
        </w:trPr>
        <w:tc>
          <w:tcPr>
            <w:tcW w:w="874" w:type="pct"/>
            <w:vMerge/>
            <w:vAlign w:val="center"/>
          </w:tcPr>
          <w:p w14:paraId="5C253E5D"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p>
        </w:tc>
        <w:tc>
          <w:tcPr>
            <w:tcW w:w="2781" w:type="pct"/>
            <w:tcMar>
              <w:top w:w="0" w:type="dxa"/>
              <w:left w:w="0" w:type="dxa"/>
              <w:bottom w:w="0" w:type="dxa"/>
              <w:right w:w="0" w:type="dxa"/>
            </w:tcMar>
            <w:vAlign w:val="center"/>
          </w:tcPr>
          <w:p w14:paraId="1BD65C97"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717" w:type="pct"/>
            <w:tcMar>
              <w:top w:w="0" w:type="dxa"/>
              <w:left w:w="0" w:type="dxa"/>
              <w:bottom w:w="0" w:type="dxa"/>
              <w:right w:w="0" w:type="dxa"/>
            </w:tcMar>
            <w:vAlign w:val="center"/>
          </w:tcPr>
          <w:p w14:paraId="09AAC86D"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p>
        </w:tc>
        <w:tc>
          <w:tcPr>
            <w:tcW w:w="628" w:type="pct"/>
            <w:tcMar>
              <w:top w:w="0" w:type="dxa"/>
              <w:left w:w="0" w:type="dxa"/>
              <w:bottom w:w="0" w:type="dxa"/>
              <w:right w:w="0" w:type="dxa"/>
            </w:tcMar>
            <w:vAlign w:val="center"/>
          </w:tcPr>
          <w:p w14:paraId="77D7C095"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p>
        </w:tc>
      </w:tr>
      <w:tr w:rsidR="00FE5472" w:rsidRPr="00A01F48" w14:paraId="4F09FA98" w14:textId="77777777" w:rsidTr="007B0FE9">
        <w:trPr>
          <w:jc w:val="center"/>
        </w:trPr>
        <w:tc>
          <w:tcPr>
            <w:tcW w:w="874" w:type="pct"/>
            <w:vMerge/>
            <w:vAlign w:val="center"/>
          </w:tcPr>
          <w:p w14:paraId="53063B3C"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p>
        </w:tc>
        <w:tc>
          <w:tcPr>
            <w:tcW w:w="2781" w:type="pct"/>
            <w:tcMar>
              <w:top w:w="0" w:type="dxa"/>
              <w:left w:w="0" w:type="dxa"/>
              <w:bottom w:w="0" w:type="dxa"/>
              <w:right w:w="0" w:type="dxa"/>
            </w:tcMar>
            <w:vAlign w:val="center"/>
          </w:tcPr>
          <w:p w14:paraId="311B42D1"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717" w:type="pct"/>
            <w:tcMar>
              <w:top w:w="0" w:type="dxa"/>
              <w:left w:w="0" w:type="dxa"/>
              <w:bottom w:w="0" w:type="dxa"/>
              <w:right w:w="0" w:type="dxa"/>
            </w:tcMar>
            <w:vAlign w:val="center"/>
          </w:tcPr>
          <w:p w14:paraId="7DDF137B"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628" w:type="pct"/>
            <w:tcMar>
              <w:top w:w="0" w:type="dxa"/>
              <w:left w:w="0" w:type="dxa"/>
              <w:bottom w:w="0" w:type="dxa"/>
              <w:right w:w="0" w:type="dxa"/>
            </w:tcMar>
            <w:vAlign w:val="center"/>
          </w:tcPr>
          <w:p w14:paraId="71FB416E"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0,542</w:t>
            </w:r>
          </w:p>
        </w:tc>
      </w:tr>
      <w:tr w:rsidR="00FE5472" w:rsidRPr="00A01F48" w14:paraId="5C624E6D" w14:textId="77777777" w:rsidTr="007B0FE9">
        <w:trPr>
          <w:jc w:val="center"/>
        </w:trPr>
        <w:tc>
          <w:tcPr>
            <w:tcW w:w="874" w:type="pct"/>
            <w:vMerge/>
            <w:vAlign w:val="center"/>
          </w:tcPr>
          <w:p w14:paraId="4CDF66C5"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p>
        </w:tc>
        <w:tc>
          <w:tcPr>
            <w:tcW w:w="2781" w:type="pct"/>
            <w:tcMar>
              <w:top w:w="0" w:type="dxa"/>
              <w:left w:w="0" w:type="dxa"/>
              <w:bottom w:w="0" w:type="dxa"/>
              <w:right w:w="0" w:type="dxa"/>
            </w:tcMar>
            <w:vAlign w:val="center"/>
          </w:tcPr>
          <w:p w14:paraId="31766D55"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717" w:type="pct"/>
            <w:tcMar>
              <w:top w:w="0" w:type="dxa"/>
              <w:left w:w="0" w:type="dxa"/>
              <w:bottom w:w="0" w:type="dxa"/>
              <w:right w:w="0" w:type="dxa"/>
            </w:tcMar>
            <w:vAlign w:val="center"/>
          </w:tcPr>
          <w:p w14:paraId="274D2096"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628" w:type="pct"/>
            <w:tcMar>
              <w:top w:w="0" w:type="dxa"/>
              <w:left w:w="0" w:type="dxa"/>
              <w:bottom w:w="0" w:type="dxa"/>
              <w:right w:w="0" w:type="dxa"/>
            </w:tcMar>
            <w:vAlign w:val="center"/>
          </w:tcPr>
          <w:p w14:paraId="54E7D1A3"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2,167</w:t>
            </w:r>
          </w:p>
        </w:tc>
      </w:tr>
      <w:tr w:rsidR="00FE5472" w:rsidRPr="00A01F48" w14:paraId="7EA06D1B" w14:textId="77777777" w:rsidTr="007B0FE9">
        <w:trPr>
          <w:jc w:val="center"/>
        </w:trPr>
        <w:tc>
          <w:tcPr>
            <w:tcW w:w="874" w:type="pct"/>
            <w:vMerge/>
            <w:vAlign w:val="center"/>
          </w:tcPr>
          <w:p w14:paraId="4267A13C"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p>
        </w:tc>
        <w:tc>
          <w:tcPr>
            <w:tcW w:w="2781" w:type="pct"/>
            <w:tcMar>
              <w:top w:w="0" w:type="dxa"/>
              <w:left w:w="0" w:type="dxa"/>
              <w:bottom w:w="0" w:type="dxa"/>
              <w:right w:w="0" w:type="dxa"/>
            </w:tcMar>
            <w:vAlign w:val="center"/>
          </w:tcPr>
          <w:p w14:paraId="1CA15B62"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717" w:type="pct"/>
            <w:tcMar>
              <w:top w:w="0" w:type="dxa"/>
              <w:left w:w="0" w:type="dxa"/>
              <w:bottom w:w="0" w:type="dxa"/>
              <w:right w:w="0" w:type="dxa"/>
            </w:tcMar>
            <w:vAlign w:val="center"/>
          </w:tcPr>
          <w:p w14:paraId="753B773F"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628" w:type="pct"/>
            <w:tcMar>
              <w:top w:w="0" w:type="dxa"/>
              <w:left w:w="0" w:type="dxa"/>
              <w:bottom w:w="0" w:type="dxa"/>
              <w:right w:w="0" w:type="dxa"/>
            </w:tcMar>
            <w:vAlign w:val="center"/>
          </w:tcPr>
          <w:p w14:paraId="055A9205"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1,740</w:t>
            </w:r>
          </w:p>
        </w:tc>
      </w:tr>
      <w:tr w:rsidR="00FE5472" w:rsidRPr="00A01F48" w14:paraId="06839DF2" w14:textId="77777777" w:rsidTr="007B0FE9">
        <w:trPr>
          <w:jc w:val="center"/>
        </w:trPr>
        <w:tc>
          <w:tcPr>
            <w:tcW w:w="874" w:type="pct"/>
            <w:vMerge/>
            <w:vAlign w:val="center"/>
          </w:tcPr>
          <w:p w14:paraId="6B8693DA"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p>
        </w:tc>
        <w:tc>
          <w:tcPr>
            <w:tcW w:w="2781" w:type="pct"/>
            <w:tcMar>
              <w:top w:w="0" w:type="dxa"/>
              <w:left w:w="0" w:type="dxa"/>
              <w:bottom w:w="0" w:type="dxa"/>
              <w:right w:w="0" w:type="dxa"/>
            </w:tcMar>
            <w:vAlign w:val="center"/>
          </w:tcPr>
          <w:p w14:paraId="24E2F387"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717" w:type="pct"/>
            <w:tcMar>
              <w:top w:w="0" w:type="dxa"/>
              <w:left w:w="0" w:type="dxa"/>
              <w:bottom w:w="0" w:type="dxa"/>
              <w:right w:w="0" w:type="dxa"/>
            </w:tcMar>
            <w:vAlign w:val="center"/>
          </w:tcPr>
          <w:p w14:paraId="31A55A16"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p>
        </w:tc>
        <w:tc>
          <w:tcPr>
            <w:tcW w:w="628" w:type="pct"/>
            <w:tcMar>
              <w:top w:w="0" w:type="dxa"/>
              <w:left w:w="0" w:type="dxa"/>
              <w:bottom w:w="0" w:type="dxa"/>
              <w:right w:w="0" w:type="dxa"/>
            </w:tcMar>
            <w:vAlign w:val="center"/>
          </w:tcPr>
          <w:p w14:paraId="2F7DC1E1"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p>
        </w:tc>
      </w:tr>
      <w:tr w:rsidR="00FE5472" w:rsidRPr="00A01F48" w14:paraId="10D5B717" w14:textId="77777777" w:rsidTr="007B0FE9">
        <w:trPr>
          <w:jc w:val="center"/>
        </w:trPr>
        <w:tc>
          <w:tcPr>
            <w:tcW w:w="874" w:type="pct"/>
            <w:vMerge/>
            <w:vAlign w:val="center"/>
          </w:tcPr>
          <w:p w14:paraId="024F1227"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p>
        </w:tc>
        <w:tc>
          <w:tcPr>
            <w:tcW w:w="2781" w:type="pct"/>
            <w:tcMar>
              <w:top w:w="0" w:type="dxa"/>
              <w:left w:w="0" w:type="dxa"/>
              <w:bottom w:w="0" w:type="dxa"/>
              <w:right w:w="0" w:type="dxa"/>
            </w:tcMar>
            <w:vAlign w:val="center"/>
          </w:tcPr>
          <w:p w14:paraId="2E780F5A"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717" w:type="pct"/>
            <w:tcMar>
              <w:top w:w="0" w:type="dxa"/>
              <w:left w:w="0" w:type="dxa"/>
              <w:bottom w:w="0" w:type="dxa"/>
              <w:right w:w="0" w:type="dxa"/>
            </w:tcMar>
            <w:vAlign w:val="center"/>
          </w:tcPr>
          <w:p w14:paraId="4EF1B77A"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628" w:type="pct"/>
            <w:tcMar>
              <w:top w:w="0" w:type="dxa"/>
              <w:left w:w="0" w:type="dxa"/>
              <w:bottom w:w="0" w:type="dxa"/>
              <w:right w:w="0" w:type="dxa"/>
            </w:tcMar>
            <w:vAlign w:val="center"/>
          </w:tcPr>
          <w:p w14:paraId="2A18B49D"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2,167</w:t>
            </w:r>
          </w:p>
        </w:tc>
      </w:tr>
      <w:tr w:rsidR="00FE5472" w:rsidRPr="00A01F48" w14:paraId="04DE0B7D" w14:textId="77777777" w:rsidTr="007B0FE9">
        <w:trPr>
          <w:jc w:val="center"/>
        </w:trPr>
        <w:tc>
          <w:tcPr>
            <w:tcW w:w="874" w:type="pct"/>
            <w:vMerge/>
            <w:vAlign w:val="center"/>
          </w:tcPr>
          <w:p w14:paraId="71DDAED7"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p>
        </w:tc>
        <w:tc>
          <w:tcPr>
            <w:tcW w:w="2781" w:type="pct"/>
            <w:tcMar>
              <w:top w:w="0" w:type="dxa"/>
              <w:left w:w="0" w:type="dxa"/>
              <w:bottom w:w="0" w:type="dxa"/>
              <w:right w:w="0" w:type="dxa"/>
            </w:tcMar>
            <w:vAlign w:val="center"/>
          </w:tcPr>
          <w:p w14:paraId="608964DD"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717" w:type="pct"/>
            <w:tcMar>
              <w:top w:w="0" w:type="dxa"/>
              <w:left w:w="0" w:type="dxa"/>
              <w:bottom w:w="0" w:type="dxa"/>
              <w:right w:w="0" w:type="dxa"/>
            </w:tcMar>
            <w:vAlign w:val="center"/>
          </w:tcPr>
          <w:p w14:paraId="11EF6EBF"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628" w:type="pct"/>
            <w:tcMar>
              <w:top w:w="0" w:type="dxa"/>
              <w:left w:w="0" w:type="dxa"/>
              <w:bottom w:w="0" w:type="dxa"/>
              <w:right w:w="0" w:type="dxa"/>
            </w:tcMar>
            <w:vAlign w:val="center"/>
          </w:tcPr>
          <w:p w14:paraId="29783D8D"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2,281</w:t>
            </w:r>
          </w:p>
        </w:tc>
      </w:tr>
      <w:tr w:rsidR="00FE5472" w:rsidRPr="00A01F48" w14:paraId="51595E81" w14:textId="77777777" w:rsidTr="007B0FE9">
        <w:trPr>
          <w:jc w:val="center"/>
        </w:trPr>
        <w:tc>
          <w:tcPr>
            <w:tcW w:w="874" w:type="pct"/>
            <w:vMerge/>
            <w:vAlign w:val="center"/>
          </w:tcPr>
          <w:p w14:paraId="556B75E7"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p>
        </w:tc>
        <w:tc>
          <w:tcPr>
            <w:tcW w:w="2781" w:type="pct"/>
            <w:tcMar>
              <w:top w:w="0" w:type="dxa"/>
              <w:left w:w="0" w:type="dxa"/>
              <w:bottom w:w="0" w:type="dxa"/>
              <w:right w:w="0" w:type="dxa"/>
            </w:tcMar>
            <w:vAlign w:val="center"/>
          </w:tcPr>
          <w:p w14:paraId="1697014D"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chủ</w:t>
            </w:r>
          </w:p>
        </w:tc>
        <w:tc>
          <w:tcPr>
            <w:tcW w:w="717" w:type="pct"/>
            <w:tcMar>
              <w:top w:w="0" w:type="dxa"/>
              <w:left w:w="0" w:type="dxa"/>
              <w:bottom w:w="0" w:type="dxa"/>
              <w:right w:w="0" w:type="dxa"/>
            </w:tcMar>
            <w:vAlign w:val="center"/>
          </w:tcPr>
          <w:p w14:paraId="3A19AD68"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628" w:type="pct"/>
            <w:tcMar>
              <w:top w:w="0" w:type="dxa"/>
              <w:left w:w="0" w:type="dxa"/>
              <w:bottom w:w="0" w:type="dxa"/>
              <w:right w:w="0" w:type="dxa"/>
            </w:tcMar>
            <w:vAlign w:val="center"/>
          </w:tcPr>
          <w:p w14:paraId="061E3EBC"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0,604</w:t>
            </w:r>
          </w:p>
        </w:tc>
      </w:tr>
      <w:tr w:rsidR="00FE5472" w:rsidRPr="00A01F48" w14:paraId="57B13B62" w14:textId="77777777" w:rsidTr="007B0FE9">
        <w:trPr>
          <w:jc w:val="center"/>
        </w:trPr>
        <w:tc>
          <w:tcPr>
            <w:tcW w:w="874" w:type="pct"/>
            <w:vMerge/>
            <w:vAlign w:val="center"/>
          </w:tcPr>
          <w:p w14:paraId="6C8B5B25"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p>
        </w:tc>
        <w:tc>
          <w:tcPr>
            <w:tcW w:w="2781" w:type="pct"/>
            <w:tcMar>
              <w:top w:w="0" w:type="dxa"/>
              <w:left w:w="0" w:type="dxa"/>
              <w:bottom w:w="0" w:type="dxa"/>
              <w:right w:w="0" w:type="dxa"/>
            </w:tcMar>
            <w:vAlign w:val="center"/>
          </w:tcPr>
          <w:p w14:paraId="393483F1"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Hệ thống phục vụ phòng, chống xâm nhập lớp mạng</w:t>
            </w:r>
          </w:p>
        </w:tc>
        <w:tc>
          <w:tcPr>
            <w:tcW w:w="717" w:type="pct"/>
            <w:tcMar>
              <w:top w:w="0" w:type="dxa"/>
              <w:left w:w="0" w:type="dxa"/>
              <w:bottom w:w="0" w:type="dxa"/>
              <w:right w:w="0" w:type="dxa"/>
            </w:tcMar>
            <w:vAlign w:val="center"/>
          </w:tcPr>
          <w:p w14:paraId="2EB684CD"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628" w:type="pct"/>
            <w:tcMar>
              <w:top w:w="0" w:type="dxa"/>
              <w:left w:w="0" w:type="dxa"/>
              <w:bottom w:w="0" w:type="dxa"/>
              <w:right w:w="0" w:type="dxa"/>
            </w:tcMar>
            <w:vAlign w:val="center"/>
          </w:tcPr>
          <w:p w14:paraId="2B11748E"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0,604</w:t>
            </w:r>
          </w:p>
        </w:tc>
      </w:tr>
      <w:tr w:rsidR="00FE5472" w:rsidRPr="00A01F48" w14:paraId="33044174" w14:textId="77777777" w:rsidTr="007B0FE9">
        <w:trPr>
          <w:trHeight w:val="379"/>
          <w:jc w:val="center"/>
        </w:trPr>
        <w:tc>
          <w:tcPr>
            <w:tcW w:w="874" w:type="pct"/>
            <w:vMerge/>
            <w:vAlign w:val="center"/>
          </w:tcPr>
          <w:p w14:paraId="45400999"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p>
        </w:tc>
        <w:tc>
          <w:tcPr>
            <w:tcW w:w="2781" w:type="pct"/>
            <w:tcMar>
              <w:top w:w="0" w:type="dxa"/>
              <w:left w:w="0" w:type="dxa"/>
              <w:bottom w:w="0" w:type="dxa"/>
              <w:right w:w="0" w:type="dxa"/>
            </w:tcMar>
            <w:vAlign w:val="center"/>
          </w:tcPr>
          <w:p w14:paraId="44BD1B1B"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Hệ thống phục vụ phòng chống mã độc</w:t>
            </w:r>
          </w:p>
        </w:tc>
        <w:tc>
          <w:tcPr>
            <w:tcW w:w="717" w:type="pct"/>
            <w:tcMar>
              <w:top w:w="0" w:type="dxa"/>
              <w:left w:w="0" w:type="dxa"/>
              <w:bottom w:w="0" w:type="dxa"/>
              <w:right w:w="0" w:type="dxa"/>
            </w:tcMar>
            <w:vAlign w:val="center"/>
          </w:tcPr>
          <w:p w14:paraId="25C5C38F"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628" w:type="pct"/>
            <w:tcMar>
              <w:top w:w="0" w:type="dxa"/>
              <w:left w:w="0" w:type="dxa"/>
              <w:bottom w:w="0" w:type="dxa"/>
              <w:right w:w="0" w:type="dxa"/>
            </w:tcMar>
            <w:vAlign w:val="center"/>
          </w:tcPr>
          <w:p w14:paraId="2EEC1C3E"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0,604</w:t>
            </w:r>
          </w:p>
        </w:tc>
      </w:tr>
      <w:tr w:rsidR="00FE5472" w:rsidRPr="00A01F48" w14:paraId="3816A4B9" w14:textId="77777777" w:rsidTr="007B0FE9">
        <w:trPr>
          <w:jc w:val="center"/>
        </w:trPr>
        <w:tc>
          <w:tcPr>
            <w:tcW w:w="874" w:type="pct"/>
            <w:vMerge/>
            <w:vAlign w:val="center"/>
          </w:tcPr>
          <w:p w14:paraId="454FCB31"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p>
        </w:tc>
        <w:tc>
          <w:tcPr>
            <w:tcW w:w="2781" w:type="pct"/>
            <w:tcMar>
              <w:top w:w="0" w:type="dxa"/>
              <w:left w:w="0" w:type="dxa"/>
              <w:bottom w:w="0" w:type="dxa"/>
              <w:right w:w="0" w:type="dxa"/>
            </w:tcMar>
            <w:vAlign w:val="center"/>
          </w:tcPr>
          <w:p w14:paraId="2132FEA7"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Hệ thống phục vụ phát hiện và phản ứng sự cố an toàn thông tin trên thiết bị đầu cuối</w:t>
            </w:r>
          </w:p>
        </w:tc>
        <w:tc>
          <w:tcPr>
            <w:tcW w:w="717" w:type="pct"/>
            <w:tcMar>
              <w:top w:w="0" w:type="dxa"/>
              <w:left w:w="0" w:type="dxa"/>
              <w:bottom w:w="0" w:type="dxa"/>
              <w:right w:w="0" w:type="dxa"/>
            </w:tcMar>
            <w:vAlign w:val="center"/>
          </w:tcPr>
          <w:p w14:paraId="3C601D11"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628" w:type="pct"/>
            <w:tcMar>
              <w:top w:w="0" w:type="dxa"/>
              <w:left w:w="0" w:type="dxa"/>
              <w:bottom w:w="0" w:type="dxa"/>
              <w:right w:w="0" w:type="dxa"/>
            </w:tcMar>
            <w:vAlign w:val="center"/>
          </w:tcPr>
          <w:p w14:paraId="4E47EB31"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0,604</w:t>
            </w:r>
          </w:p>
        </w:tc>
      </w:tr>
      <w:tr w:rsidR="00FE5472" w:rsidRPr="00A01F48" w14:paraId="1AFE57C3" w14:textId="77777777" w:rsidTr="007B0FE9">
        <w:trPr>
          <w:trHeight w:val="48"/>
          <w:jc w:val="center"/>
        </w:trPr>
        <w:tc>
          <w:tcPr>
            <w:tcW w:w="874" w:type="pct"/>
            <w:vMerge/>
            <w:vAlign w:val="center"/>
          </w:tcPr>
          <w:p w14:paraId="57BA1297"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p>
        </w:tc>
        <w:tc>
          <w:tcPr>
            <w:tcW w:w="2781" w:type="pct"/>
            <w:tcMar>
              <w:top w:w="0" w:type="dxa"/>
              <w:left w:w="0" w:type="dxa"/>
              <w:bottom w:w="0" w:type="dxa"/>
              <w:right w:w="0" w:type="dxa"/>
            </w:tcMar>
            <w:vAlign w:val="center"/>
          </w:tcPr>
          <w:p w14:paraId="18680C57" w14:textId="77777777" w:rsidR="00FE5472" w:rsidRPr="00A01F48" w:rsidRDefault="00FE5472" w:rsidP="007B0F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717" w:type="pct"/>
            <w:tcMar>
              <w:top w:w="0" w:type="dxa"/>
              <w:left w:w="0" w:type="dxa"/>
              <w:bottom w:w="0" w:type="dxa"/>
              <w:right w:w="0" w:type="dxa"/>
            </w:tcMar>
            <w:vAlign w:val="center"/>
          </w:tcPr>
          <w:p w14:paraId="6AAE2524"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628" w:type="pct"/>
            <w:tcMar>
              <w:top w:w="0" w:type="dxa"/>
              <w:left w:w="0" w:type="dxa"/>
              <w:bottom w:w="0" w:type="dxa"/>
              <w:right w:w="0" w:type="dxa"/>
            </w:tcMar>
            <w:vAlign w:val="center"/>
          </w:tcPr>
          <w:p w14:paraId="35D3D77B" w14:textId="77777777" w:rsidR="00FE5472" w:rsidRPr="00A01F48" w:rsidRDefault="00FE5472" w:rsidP="007B0F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0,013</w:t>
            </w:r>
          </w:p>
        </w:tc>
      </w:tr>
    </w:tbl>
    <w:p w14:paraId="2A7991A8" w14:textId="2BB459B1" w:rsidR="00FE5472" w:rsidRPr="00A01F48" w:rsidRDefault="007B0FE9" w:rsidP="008B179A">
      <w:pPr>
        <w:pStyle w:val="Heading3"/>
      </w:pPr>
      <w:r>
        <w:t xml:space="preserve">2. </w:t>
      </w:r>
      <w:r w:rsidR="00FE5472" w:rsidRPr="00A01F48">
        <w:t xml:space="preserve">ĐN.09.02 Giám sát an toàn thông tin cho các lĩnh vực quan trọng và Hệ thống thông tin phục vụ Chính quyền điện tử - Giám sát gián tiếp </w:t>
      </w:r>
    </w:p>
    <w:p w14:paraId="14D5AE4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648AAD6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Tiếp nhận thông tin giám sát: Thu thập thông tin từ các nguồn; Kiểm tra, rà soát đối tượng cần giám sát</w:t>
      </w:r>
      <w:r w:rsidRPr="00A01F48">
        <w:rPr>
          <w:rFonts w:cs="Times New Roman"/>
          <w:color w:val="000000" w:themeColor="text1"/>
          <w:szCs w:val="28"/>
          <w:u w:color="000000" w:themeColor="text1"/>
        </w:rPr>
        <w:t>;</w:t>
      </w:r>
      <w:r w:rsidRPr="00A01F48">
        <w:rPr>
          <w:rFonts w:cs="Times New Roman"/>
          <w:color w:val="000000" w:themeColor="text1"/>
          <w:szCs w:val="28"/>
          <w:u w:color="000000" w:themeColor="text1"/>
          <w:lang w:val="vi-VN"/>
        </w:rPr>
        <w:t xml:space="preserve"> </w:t>
      </w:r>
    </w:p>
    <w:p w14:paraId="372A642A"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Tổng hợp, phân loại thông tin, dữ liệu thu thập được; Thu thập, phân loại thông tin dựa trên kết quả rà quét định kỳ; Nghiên cứu kết quả phân tích thông tin</w:t>
      </w:r>
      <w:r w:rsidRPr="00A01F48">
        <w:rPr>
          <w:rFonts w:cs="Times New Roman"/>
          <w:color w:val="000000" w:themeColor="text1"/>
          <w:szCs w:val="28"/>
          <w:u w:color="000000" w:themeColor="text1"/>
        </w:rPr>
        <w:t>;</w:t>
      </w:r>
    </w:p>
    <w:p w14:paraId="705177BF"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Kiểm tra, phân tích chứng cứ, dữ liệu để phát hiện bất thường; Điều tra, xác minh nhằm xác định nguy cơ, sự cố xảy ra với đối tượng giám sát; Nghiên cứu điều tra, xác minh, xác định nguy cơ, sự cố xảy ra đối với đối tượng giám sát; Đánh giá nguy cơ mất ATTT hoặc sự cố; Nghiên cứu dữ liệu đã phân tích và thông tin xác nhận từ đơn vị, cá nhân chủ quản/ sử dụng Hệ thống thông tin</w:t>
      </w:r>
      <w:r w:rsidRPr="00A01F48">
        <w:rPr>
          <w:rFonts w:cs="Times New Roman"/>
          <w:color w:val="000000" w:themeColor="text1"/>
          <w:szCs w:val="28"/>
          <w:u w:color="000000" w:themeColor="text1"/>
        </w:rPr>
        <w:t>;</w:t>
      </w:r>
    </w:p>
    <w:p w14:paraId="006BC816"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Thực hiện đánh giá nguy cơ mất ATTT hay sự cố ATTT của Hệ thống thông tin, đánh giá mức độ ảnh hưởng của sự cố lên Hệ thống thông tin</w:t>
      </w:r>
      <w:r w:rsidRPr="00A01F48">
        <w:rPr>
          <w:rFonts w:cs="Times New Roman"/>
          <w:color w:val="000000" w:themeColor="text1"/>
          <w:szCs w:val="28"/>
          <w:u w:color="000000" w:themeColor="text1"/>
        </w:rPr>
        <w:t>;</w:t>
      </w:r>
    </w:p>
    <w:p w14:paraId="41E7A479"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Phân tích chuyên sâu, phân loại rủi ro, sự cố ATTT: Phân tích chuyên sâu để xác định phương thức, thủ đoạn, cách thức tấn công, nguồn tấn công, mục tiêu tấn công, mục đích tấn công; Thực nghiệm trong môi trường giả lập để xác định phương thức, thủ đoạn, cách thức tấn công, nguồn tấn công, mục tiêu tấn công, mục đích tấn công</w:t>
      </w:r>
      <w:r w:rsidRPr="00A01F48">
        <w:rPr>
          <w:rFonts w:cs="Times New Roman"/>
          <w:color w:val="000000" w:themeColor="text1"/>
          <w:szCs w:val="28"/>
          <w:u w:color="000000" w:themeColor="text1"/>
        </w:rPr>
        <w:t>;</w:t>
      </w:r>
    </w:p>
    <w:p w14:paraId="6E9D7D70"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Đánh giá mức độ nghiêm trọng, thiệt hại; thực hiện cảnh báo với đơn vị, cá nhân chủ quản Hệ thống thông tin; xem xét, đề xuất phương án xử lý, xin chỉ thị cấp trên; thiết lập các biện pháp kỹ thuật xử lý nguy cơ/sự cố phần mềm</w:t>
      </w:r>
      <w:r w:rsidRPr="00A01F48">
        <w:rPr>
          <w:rFonts w:cs="Times New Roman"/>
          <w:color w:val="000000" w:themeColor="text1"/>
          <w:szCs w:val="28"/>
          <w:u w:color="000000" w:themeColor="text1"/>
        </w:rPr>
        <w:t>;</w:t>
      </w:r>
    </w:p>
    <w:p w14:paraId="2AE221EF"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Thiết lập các biện pháp kỹ thuật xử lý nguy cơ/sự cố thiết bị: Tiếp tục theo dõi nhằm xác định nguy cơ, sự cố xảy ra với đối tượng giám sát; Triển khai theo dõi nguy cơ mất ATTT hoặc sự cố ATTT đã được xử lý nhằm đảm bảo nguy cơ, sự cố đã được xử lý triệt để trên Hệ thống thông tin được giám sát; Thu thập thông tin; Theo dõi, giám sát các sự cố tái phát sinh hoặc diễn biến mới; Đề xuất phương án xử lý; Cập nhật, điều chỉnh Hệ thống giám sát định kỳ; Định kỳ thống kê kết quả giám sát, tình hình cảnh báo và xử lý tấn công, rủi ro, sự cố ATTT</w:t>
      </w:r>
      <w:r w:rsidRPr="00A01F48">
        <w:rPr>
          <w:rFonts w:cs="Times New Roman"/>
          <w:color w:val="000000" w:themeColor="text1"/>
          <w:szCs w:val="28"/>
          <w:u w:color="000000" w:themeColor="text1"/>
        </w:rPr>
        <w:t>;</w:t>
      </w:r>
    </w:p>
    <w:p w14:paraId="403C8532"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Báo cáo tổng hợp thống kê về tình hình giám sát ATTT</w:t>
      </w:r>
      <w:r w:rsidRPr="00A01F48">
        <w:rPr>
          <w:rFonts w:cs="Times New Roman"/>
          <w:color w:val="000000" w:themeColor="text1"/>
          <w:szCs w:val="28"/>
          <w:u w:color="000000" w:themeColor="text1"/>
        </w:rPr>
        <w:t>;</w:t>
      </w:r>
    </w:p>
    <w:p w14:paraId="6CCEB1EB"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Lập báo cáo tổng hợp công tác giám sát ATTT định kỳ; Phiếu trình/tờ trình, lãnh đạo xem xét kết quả báo cáo; Chỉnh sửa báo cáo theo ý kiến chỉ đạo, phê duyệt báo cáo và gửi báo cáo cho cơ quản chủ quản Hệ thống.</w:t>
      </w:r>
    </w:p>
    <w:p w14:paraId="508C6DA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r w:rsidRPr="00A01F48">
        <w:rPr>
          <w:rFonts w:cs="Times New Roman"/>
          <w:i/>
          <w:iCs/>
          <w:color w:val="000000" w:themeColor="text1"/>
          <w:szCs w:val="28"/>
          <w:u w:color="000000" w:themeColor="text1"/>
          <w:lang w:val="vi-VN"/>
        </w:rPr>
        <w:t xml:space="preserve"> </w:t>
      </w:r>
    </w:p>
    <w:p w14:paraId="365734B9"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b/>
          <w:bCs/>
          <w:i/>
          <w:iCs/>
          <w:color w:val="000000" w:themeColor="text1"/>
          <w:szCs w:val="28"/>
          <w:u w:color="000000" w:themeColor="text1"/>
          <w:lang w:val="vi-VN"/>
        </w:rPr>
        <w:lastRenderedPageBreak/>
        <w:t> </w:t>
      </w:r>
      <w:r w:rsidRPr="00A01F48">
        <w:rPr>
          <w:rFonts w:cs="Times New Roman"/>
          <w:i/>
          <w:iCs/>
          <w:color w:val="000000" w:themeColor="text1"/>
          <w:szCs w:val="28"/>
          <w:u w:color="000000" w:themeColor="text1"/>
          <w:lang w:val="vi-VN"/>
        </w:rPr>
        <w:t>Đơn vị tính: Hệ thống/ngày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51"/>
        <w:gridCol w:w="4878"/>
        <w:gridCol w:w="1843"/>
        <w:gridCol w:w="1456"/>
      </w:tblGrid>
      <w:tr w:rsidR="00FE5472" w:rsidRPr="00A01F48" w14:paraId="633AFE3E" w14:textId="77777777" w:rsidTr="00864BB5">
        <w:trPr>
          <w:jc w:val="center"/>
        </w:trPr>
        <w:tc>
          <w:tcPr>
            <w:tcW w:w="754" w:type="pct"/>
            <w:tcMar>
              <w:top w:w="0" w:type="dxa"/>
              <w:left w:w="0" w:type="dxa"/>
              <w:bottom w:w="0" w:type="dxa"/>
              <w:right w:w="0" w:type="dxa"/>
            </w:tcMar>
            <w:vAlign w:val="center"/>
          </w:tcPr>
          <w:p w14:paraId="4A8E789F" w14:textId="77777777" w:rsidR="00FE5472" w:rsidRPr="00864BB5" w:rsidRDefault="00FE5472" w:rsidP="00864BB5">
            <w:pPr>
              <w:spacing w:before="40" w:after="40"/>
              <w:ind w:left="113"/>
              <w:jc w:val="center"/>
              <w:rPr>
                <w:rFonts w:cs="Times New Roman"/>
                <w:color w:val="000000" w:themeColor="text1"/>
                <w:szCs w:val="28"/>
                <w:u w:color="000000" w:themeColor="text1"/>
              </w:rPr>
            </w:pPr>
            <w:r w:rsidRPr="00A01F48">
              <w:rPr>
                <w:rFonts w:cs="Times New Roman"/>
                <w:b/>
                <w:bCs/>
                <w:color w:val="000000" w:themeColor="text1"/>
                <w:szCs w:val="28"/>
                <w:u w:color="000000" w:themeColor="text1"/>
                <w:lang w:val="vi-VN"/>
              </w:rPr>
              <w:t>Mã hiệu</w:t>
            </w:r>
          </w:p>
        </w:tc>
        <w:tc>
          <w:tcPr>
            <w:tcW w:w="2533" w:type="pct"/>
            <w:tcMar>
              <w:top w:w="0" w:type="dxa"/>
              <w:left w:w="0" w:type="dxa"/>
              <w:bottom w:w="0" w:type="dxa"/>
              <w:right w:w="0" w:type="dxa"/>
            </w:tcMar>
            <w:vAlign w:val="center"/>
          </w:tcPr>
          <w:p w14:paraId="56B63650"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57" w:type="pct"/>
            <w:tcMar>
              <w:top w:w="0" w:type="dxa"/>
              <w:left w:w="0" w:type="dxa"/>
              <w:bottom w:w="0" w:type="dxa"/>
              <w:right w:w="0" w:type="dxa"/>
            </w:tcMar>
            <w:vAlign w:val="center"/>
          </w:tcPr>
          <w:p w14:paraId="274E9100"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56" w:type="pct"/>
            <w:tcMar>
              <w:top w:w="0" w:type="dxa"/>
              <w:left w:w="0" w:type="dxa"/>
              <w:bottom w:w="0" w:type="dxa"/>
              <w:right w:w="0" w:type="dxa"/>
            </w:tcMar>
            <w:vAlign w:val="center"/>
          </w:tcPr>
          <w:p w14:paraId="0C1D8319"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2FE95B85" w14:textId="77777777" w:rsidTr="00864BB5">
        <w:trPr>
          <w:jc w:val="center"/>
        </w:trPr>
        <w:tc>
          <w:tcPr>
            <w:tcW w:w="754" w:type="pct"/>
            <w:vMerge w:val="restart"/>
            <w:tcMar>
              <w:top w:w="0" w:type="dxa"/>
              <w:left w:w="0" w:type="dxa"/>
              <w:bottom w:w="0" w:type="dxa"/>
              <w:right w:w="0" w:type="dxa"/>
            </w:tcMar>
            <w:vAlign w:val="center"/>
          </w:tcPr>
          <w:p w14:paraId="69387826"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ĐN.09.02</w:t>
            </w:r>
          </w:p>
        </w:tc>
        <w:tc>
          <w:tcPr>
            <w:tcW w:w="2533" w:type="pct"/>
            <w:tcMar>
              <w:top w:w="0" w:type="dxa"/>
              <w:left w:w="0" w:type="dxa"/>
              <w:bottom w:w="0" w:type="dxa"/>
              <w:right w:w="0" w:type="dxa"/>
            </w:tcMar>
            <w:vAlign w:val="center"/>
          </w:tcPr>
          <w:p w14:paraId="36662BA9"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957" w:type="pct"/>
            <w:tcMar>
              <w:top w:w="0" w:type="dxa"/>
              <w:left w:w="0" w:type="dxa"/>
              <w:bottom w:w="0" w:type="dxa"/>
              <w:right w:w="0" w:type="dxa"/>
            </w:tcMar>
            <w:vAlign w:val="center"/>
          </w:tcPr>
          <w:p w14:paraId="08A5D4C7"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p>
        </w:tc>
        <w:tc>
          <w:tcPr>
            <w:tcW w:w="756" w:type="pct"/>
            <w:tcMar>
              <w:top w:w="0" w:type="dxa"/>
              <w:left w:w="0" w:type="dxa"/>
              <w:bottom w:w="0" w:type="dxa"/>
              <w:right w:w="0" w:type="dxa"/>
            </w:tcMar>
            <w:vAlign w:val="center"/>
          </w:tcPr>
          <w:p w14:paraId="5CE09CB9"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p>
        </w:tc>
      </w:tr>
      <w:tr w:rsidR="00FE5472" w:rsidRPr="00A01F48" w14:paraId="608B73A2" w14:textId="77777777" w:rsidTr="00864BB5">
        <w:trPr>
          <w:jc w:val="center"/>
        </w:trPr>
        <w:tc>
          <w:tcPr>
            <w:tcW w:w="754" w:type="pct"/>
            <w:vMerge/>
            <w:vAlign w:val="center"/>
          </w:tcPr>
          <w:p w14:paraId="2668CFE4"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p>
        </w:tc>
        <w:tc>
          <w:tcPr>
            <w:tcW w:w="2533" w:type="pct"/>
            <w:tcMar>
              <w:top w:w="0" w:type="dxa"/>
              <w:left w:w="0" w:type="dxa"/>
              <w:bottom w:w="0" w:type="dxa"/>
              <w:right w:w="0" w:type="dxa"/>
            </w:tcMar>
            <w:vAlign w:val="center"/>
          </w:tcPr>
          <w:p w14:paraId="1DFC17C0"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957" w:type="pct"/>
            <w:tcMar>
              <w:top w:w="0" w:type="dxa"/>
              <w:left w:w="0" w:type="dxa"/>
              <w:bottom w:w="0" w:type="dxa"/>
              <w:right w:w="0" w:type="dxa"/>
            </w:tcMar>
            <w:vAlign w:val="center"/>
          </w:tcPr>
          <w:p w14:paraId="6B27E3E2"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56" w:type="pct"/>
            <w:tcMar>
              <w:top w:w="0" w:type="dxa"/>
              <w:left w:w="0" w:type="dxa"/>
              <w:bottom w:w="0" w:type="dxa"/>
              <w:right w:w="0" w:type="dxa"/>
            </w:tcMar>
            <w:vAlign w:val="center"/>
          </w:tcPr>
          <w:p w14:paraId="745E4BB6"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0,022</w:t>
            </w:r>
          </w:p>
        </w:tc>
      </w:tr>
      <w:tr w:rsidR="00FE5472" w:rsidRPr="00A01F48" w14:paraId="6C85C35E" w14:textId="77777777" w:rsidTr="00864BB5">
        <w:trPr>
          <w:jc w:val="center"/>
        </w:trPr>
        <w:tc>
          <w:tcPr>
            <w:tcW w:w="754" w:type="pct"/>
            <w:vMerge/>
            <w:vAlign w:val="center"/>
          </w:tcPr>
          <w:p w14:paraId="60E00B0E"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p>
        </w:tc>
        <w:tc>
          <w:tcPr>
            <w:tcW w:w="2533" w:type="pct"/>
            <w:tcMar>
              <w:top w:w="0" w:type="dxa"/>
              <w:left w:w="0" w:type="dxa"/>
              <w:bottom w:w="0" w:type="dxa"/>
              <w:right w:w="0" w:type="dxa"/>
            </w:tcMar>
            <w:vAlign w:val="center"/>
          </w:tcPr>
          <w:p w14:paraId="0E1505EF"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957" w:type="pct"/>
            <w:tcMar>
              <w:top w:w="0" w:type="dxa"/>
              <w:left w:w="0" w:type="dxa"/>
              <w:bottom w:w="0" w:type="dxa"/>
              <w:right w:w="0" w:type="dxa"/>
            </w:tcMar>
            <w:vAlign w:val="center"/>
          </w:tcPr>
          <w:p w14:paraId="5791603D"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56" w:type="pct"/>
            <w:tcMar>
              <w:top w:w="0" w:type="dxa"/>
              <w:left w:w="0" w:type="dxa"/>
              <w:bottom w:w="0" w:type="dxa"/>
              <w:right w:w="0" w:type="dxa"/>
            </w:tcMar>
            <w:vAlign w:val="center"/>
          </w:tcPr>
          <w:p w14:paraId="7F25E9C2"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0,042</w:t>
            </w:r>
          </w:p>
        </w:tc>
      </w:tr>
      <w:tr w:rsidR="00FE5472" w:rsidRPr="00A01F48" w14:paraId="368CB611" w14:textId="77777777" w:rsidTr="00864BB5">
        <w:trPr>
          <w:jc w:val="center"/>
        </w:trPr>
        <w:tc>
          <w:tcPr>
            <w:tcW w:w="754" w:type="pct"/>
            <w:vMerge/>
            <w:vAlign w:val="center"/>
          </w:tcPr>
          <w:p w14:paraId="62A4CBC8"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p>
        </w:tc>
        <w:tc>
          <w:tcPr>
            <w:tcW w:w="2533" w:type="pct"/>
            <w:tcMar>
              <w:top w:w="0" w:type="dxa"/>
              <w:left w:w="0" w:type="dxa"/>
              <w:bottom w:w="0" w:type="dxa"/>
              <w:right w:w="0" w:type="dxa"/>
            </w:tcMar>
            <w:vAlign w:val="center"/>
          </w:tcPr>
          <w:p w14:paraId="672AA161"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Mực in</w:t>
            </w:r>
          </w:p>
        </w:tc>
        <w:tc>
          <w:tcPr>
            <w:tcW w:w="957" w:type="pct"/>
            <w:tcMar>
              <w:top w:w="0" w:type="dxa"/>
              <w:left w:w="0" w:type="dxa"/>
              <w:bottom w:w="0" w:type="dxa"/>
              <w:right w:w="0" w:type="dxa"/>
            </w:tcMar>
            <w:vAlign w:val="center"/>
          </w:tcPr>
          <w:p w14:paraId="697DEB64"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Hộp</w:t>
            </w:r>
          </w:p>
        </w:tc>
        <w:tc>
          <w:tcPr>
            <w:tcW w:w="756" w:type="pct"/>
            <w:tcMar>
              <w:top w:w="0" w:type="dxa"/>
              <w:left w:w="0" w:type="dxa"/>
              <w:bottom w:w="0" w:type="dxa"/>
              <w:right w:w="0" w:type="dxa"/>
            </w:tcMar>
            <w:vAlign w:val="center"/>
          </w:tcPr>
          <w:p w14:paraId="1EBC3D69"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0,011</w:t>
            </w:r>
          </w:p>
        </w:tc>
      </w:tr>
      <w:tr w:rsidR="00FE5472" w:rsidRPr="00A01F48" w14:paraId="5DA8BA6F" w14:textId="77777777" w:rsidTr="00864BB5">
        <w:trPr>
          <w:jc w:val="center"/>
        </w:trPr>
        <w:tc>
          <w:tcPr>
            <w:tcW w:w="754" w:type="pct"/>
            <w:vMerge/>
            <w:vAlign w:val="center"/>
          </w:tcPr>
          <w:p w14:paraId="4F318A9C"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p>
        </w:tc>
        <w:tc>
          <w:tcPr>
            <w:tcW w:w="2533" w:type="pct"/>
            <w:tcMar>
              <w:top w:w="0" w:type="dxa"/>
              <w:left w:w="0" w:type="dxa"/>
              <w:bottom w:w="0" w:type="dxa"/>
              <w:right w:w="0" w:type="dxa"/>
            </w:tcMar>
            <w:vAlign w:val="center"/>
          </w:tcPr>
          <w:p w14:paraId="3A9F53BF"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57" w:type="pct"/>
            <w:tcMar>
              <w:top w:w="0" w:type="dxa"/>
              <w:left w:w="0" w:type="dxa"/>
              <w:bottom w:w="0" w:type="dxa"/>
              <w:right w:w="0" w:type="dxa"/>
            </w:tcMar>
            <w:vAlign w:val="center"/>
          </w:tcPr>
          <w:p w14:paraId="0D5C8E65"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p>
        </w:tc>
        <w:tc>
          <w:tcPr>
            <w:tcW w:w="756" w:type="pct"/>
            <w:tcMar>
              <w:top w:w="0" w:type="dxa"/>
              <w:left w:w="0" w:type="dxa"/>
              <w:bottom w:w="0" w:type="dxa"/>
              <w:right w:w="0" w:type="dxa"/>
            </w:tcMar>
            <w:vAlign w:val="center"/>
          </w:tcPr>
          <w:p w14:paraId="32CF8186"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p>
        </w:tc>
      </w:tr>
      <w:tr w:rsidR="00FE5472" w:rsidRPr="00A01F48" w14:paraId="26687478" w14:textId="77777777" w:rsidTr="00864BB5">
        <w:trPr>
          <w:jc w:val="center"/>
        </w:trPr>
        <w:tc>
          <w:tcPr>
            <w:tcW w:w="754" w:type="pct"/>
            <w:vMerge/>
            <w:vAlign w:val="center"/>
          </w:tcPr>
          <w:p w14:paraId="2D051C7A"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p>
        </w:tc>
        <w:tc>
          <w:tcPr>
            <w:tcW w:w="2533" w:type="pct"/>
            <w:tcMar>
              <w:top w:w="0" w:type="dxa"/>
              <w:left w:w="0" w:type="dxa"/>
              <w:bottom w:w="0" w:type="dxa"/>
              <w:right w:w="0" w:type="dxa"/>
            </w:tcMar>
            <w:vAlign w:val="center"/>
          </w:tcPr>
          <w:p w14:paraId="38223A3B"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957" w:type="pct"/>
            <w:tcMar>
              <w:top w:w="0" w:type="dxa"/>
              <w:left w:w="0" w:type="dxa"/>
              <w:bottom w:w="0" w:type="dxa"/>
              <w:right w:w="0" w:type="dxa"/>
            </w:tcMar>
            <w:vAlign w:val="center"/>
          </w:tcPr>
          <w:p w14:paraId="1420AEF8"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56" w:type="pct"/>
            <w:tcMar>
              <w:top w:w="0" w:type="dxa"/>
              <w:left w:w="0" w:type="dxa"/>
              <w:bottom w:w="0" w:type="dxa"/>
              <w:right w:w="0" w:type="dxa"/>
            </w:tcMar>
            <w:vAlign w:val="center"/>
          </w:tcPr>
          <w:p w14:paraId="44E52926"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0,479</w:t>
            </w:r>
          </w:p>
        </w:tc>
      </w:tr>
      <w:tr w:rsidR="00FE5472" w:rsidRPr="00A01F48" w14:paraId="004ABDFE" w14:textId="77777777" w:rsidTr="00864BB5">
        <w:trPr>
          <w:jc w:val="center"/>
        </w:trPr>
        <w:tc>
          <w:tcPr>
            <w:tcW w:w="754" w:type="pct"/>
            <w:vMerge/>
            <w:vAlign w:val="center"/>
          </w:tcPr>
          <w:p w14:paraId="1048D505"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p>
        </w:tc>
        <w:tc>
          <w:tcPr>
            <w:tcW w:w="2533" w:type="pct"/>
            <w:tcMar>
              <w:top w:w="0" w:type="dxa"/>
              <w:left w:w="0" w:type="dxa"/>
              <w:bottom w:w="0" w:type="dxa"/>
              <w:right w:w="0" w:type="dxa"/>
            </w:tcMar>
            <w:vAlign w:val="center"/>
          </w:tcPr>
          <w:p w14:paraId="5520E7D9"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957" w:type="pct"/>
            <w:tcMar>
              <w:top w:w="0" w:type="dxa"/>
              <w:left w:w="0" w:type="dxa"/>
              <w:bottom w:w="0" w:type="dxa"/>
              <w:right w:w="0" w:type="dxa"/>
            </w:tcMar>
            <w:vAlign w:val="center"/>
          </w:tcPr>
          <w:p w14:paraId="6A6B5129"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56" w:type="pct"/>
            <w:tcMar>
              <w:top w:w="0" w:type="dxa"/>
              <w:left w:w="0" w:type="dxa"/>
              <w:bottom w:w="0" w:type="dxa"/>
              <w:right w:w="0" w:type="dxa"/>
            </w:tcMar>
            <w:vAlign w:val="center"/>
          </w:tcPr>
          <w:p w14:paraId="3215903A"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1,000</w:t>
            </w:r>
          </w:p>
        </w:tc>
      </w:tr>
      <w:tr w:rsidR="00FE5472" w:rsidRPr="00A01F48" w14:paraId="196E0394" w14:textId="77777777" w:rsidTr="00864BB5">
        <w:trPr>
          <w:jc w:val="center"/>
        </w:trPr>
        <w:tc>
          <w:tcPr>
            <w:tcW w:w="754" w:type="pct"/>
            <w:vMerge/>
            <w:vAlign w:val="center"/>
          </w:tcPr>
          <w:p w14:paraId="4E67603C"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p>
        </w:tc>
        <w:tc>
          <w:tcPr>
            <w:tcW w:w="2533" w:type="pct"/>
            <w:tcMar>
              <w:top w:w="0" w:type="dxa"/>
              <w:left w:w="0" w:type="dxa"/>
              <w:bottom w:w="0" w:type="dxa"/>
              <w:right w:w="0" w:type="dxa"/>
            </w:tcMar>
            <w:vAlign w:val="center"/>
          </w:tcPr>
          <w:p w14:paraId="6EE3C905"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957" w:type="pct"/>
            <w:tcMar>
              <w:top w:w="0" w:type="dxa"/>
              <w:left w:w="0" w:type="dxa"/>
              <w:bottom w:w="0" w:type="dxa"/>
              <w:right w:w="0" w:type="dxa"/>
            </w:tcMar>
            <w:vAlign w:val="center"/>
          </w:tcPr>
          <w:p w14:paraId="33A3AA45"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56" w:type="pct"/>
            <w:tcMar>
              <w:top w:w="0" w:type="dxa"/>
              <w:left w:w="0" w:type="dxa"/>
              <w:bottom w:w="0" w:type="dxa"/>
              <w:right w:w="0" w:type="dxa"/>
            </w:tcMar>
            <w:vAlign w:val="center"/>
          </w:tcPr>
          <w:p w14:paraId="28C7F0CF"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1,073</w:t>
            </w:r>
          </w:p>
        </w:tc>
      </w:tr>
      <w:tr w:rsidR="00FE5472" w:rsidRPr="00A01F48" w14:paraId="38F93C94" w14:textId="77777777" w:rsidTr="00864BB5">
        <w:trPr>
          <w:jc w:val="center"/>
        </w:trPr>
        <w:tc>
          <w:tcPr>
            <w:tcW w:w="754" w:type="pct"/>
            <w:vMerge/>
            <w:vAlign w:val="center"/>
          </w:tcPr>
          <w:p w14:paraId="2C8BF818"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p>
        </w:tc>
        <w:tc>
          <w:tcPr>
            <w:tcW w:w="2533" w:type="pct"/>
            <w:tcMar>
              <w:top w:w="0" w:type="dxa"/>
              <w:left w:w="0" w:type="dxa"/>
              <w:bottom w:w="0" w:type="dxa"/>
              <w:right w:w="0" w:type="dxa"/>
            </w:tcMar>
            <w:vAlign w:val="center"/>
          </w:tcPr>
          <w:p w14:paraId="10B97475"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57" w:type="pct"/>
            <w:tcMar>
              <w:top w:w="0" w:type="dxa"/>
              <w:left w:w="0" w:type="dxa"/>
              <w:bottom w:w="0" w:type="dxa"/>
              <w:right w:w="0" w:type="dxa"/>
            </w:tcMar>
            <w:vAlign w:val="center"/>
          </w:tcPr>
          <w:p w14:paraId="35B567C6"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p>
        </w:tc>
        <w:tc>
          <w:tcPr>
            <w:tcW w:w="756" w:type="pct"/>
            <w:tcMar>
              <w:top w:w="0" w:type="dxa"/>
              <w:left w:w="0" w:type="dxa"/>
              <w:bottom w:w="0" w:type="dxa"/>
              <w:right w:w="0" w:type="dxa"/>
            </w:tcMar>
            <w:vAlign w:val="center"/>
          </w:tcPr>
          <w:p w14:paraId="0B5AE469"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p>
        </w:tc>
      </w:tr>
      <w:tr w:rsidR="00FE5472" w:rsidRPr="00A01F48" w14:paraId="694DC1FF" w14:textId="77777777" w:rsidTr="00864BB5">
        <w:trPr>
          <w:jc w:val="center"/>
        </w:trPr>
        <w:tc>
          <w:tcPr>
            <w:tcW w:w="754" w:type="pct"/>
            <w:vMerge/>
            <w:vAlign w:val="center"/>
          </w:tcPr>
          <w:p w14:paraId="4C95C897"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p>
        </w:tc>
        <w:tc>
          <w:tcPr>
            <w:tcW w:w="2533" w:type="pct"/>
            <w:tcMar>
              <w:top w:w="0" w:type="dxa"/>
              <w:left w:w="0" w:type="dxa"/>
              <w:bottom w:w="0" w:type="dxa"/>
              <w:right w:w="0" w:type="dxa"/>
            </w:tcMar>
            <w:vAlign w:val="center"/>
          </w:tcPr>
          <w:p w14:paraId="293D25FE"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957" w:type="pct"/>
            <w:tcMar>
              <w:top w:w="0" w:type="dxa"/>
              <w:left w:w="0" w:type="dxa"/>
              <w:bottom w:w="0" w:type="dxa"/>
              <w:right w:w="0" w:type="dxa"/>
            </w:tcMar>
            <w:vAlign w:val="center"/>
          </w:tcPr>
          <w:p w14:paraId="29E752A6"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56" w:type="pct"/>
            <w:tcMar>
              <w:top w:w="0" w:type="dxa"/>
              <w:left w:w="0" w:type="dxa"/>
              <w:bottom w:w="0" w:type="dxa"/>
              <w:right w:w="0" w:type="dxa"/>
            </w:tcMar>
            <w:vAlign w:val="center"/>
          </w:tcPr>
          <w:p w14:paraId="2A5A67D3"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1,167</w:t>
            </w:r>
          </w:p>
        </w:tc>
      </w:tr>
      <w:tr w:rsidR="00FE5472" w:rsidRPr="00A01F48" w14:paraId="409D4579" w14:textId="77777777" w:rsidTr="00864BB5">
        <w:trPr>
          <w:jc w:val="center"/>
        </w:trPr>
        <w:tc>
          <w:tcPr>
            <w:tcW w:w="754" w:type="pct"/>
            <w:vMerge/>
            <w:vAlign w:val="center"/>
          </w:tcPr>
          <w:p w14:paraId="67184440"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p>
        </w:tc>
        <w:tc>
          <w:tcPr>
            <w:tcW w:w="2533" w:type="pct"/>
            <w:tcMar>
              <w:top w:w="0" w:type="dxa"/>
              <w:left w:w="0" w:type="dxa"/>
              <w:bottom w:w="0" w:type="dxa"/>
              <w:right w:w="0" w:type="dxa"/>
            </w:tcMar>
            <w:vAlign w:val="center"/>
          </w:tcPr>
          <w:p w14:paraId="28FF4BAE"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957" w:type="pct"/>
            <w:tcMar>
              <w:top w:w="0" w:type="dxa"/>
              <w:left w:w="0" w:type="dxa"/>
              <w:bottom w:w="0" w:type="dxa"/>
              <w:right w:w="0" w:type="dxa"/>
            </w:tcMar>
            <w:vAlign w:val="center"/>
          </w:tcPr>
          <w:p w14:paraId="6507126C"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56" w:type="pct"/>
            <w:tcMar>
              <w:top w:w="0" w:type="dxa"/>
              <w:left w:w="0" w:type="dxa"/>
              <w:bottom w:w="0" w:type="dxa"/>
              <w:right w:w="0" w:type="dxa"/>
            </w:tcMar>
            <w:vAlign w:val="center"/>
          </w:tcPr>
          <w:p w14:paraId="5B5AAC9F"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1,385</w:t>
            </w:r>
          </w:p>
        </w:tc>
      </w:tr>
      <w:tr w:rsidR="00FE5472" w:rsidRPr="00A01F48" w14:paraId="1CF433AA" w14:textId="77777777" w:rsidTr="00864BB5">
        <w:trPr>
          <w:jc w:val="center"/>
        </w:trPr>
        <w:tc>
          <w:tcPr>
            <w:tcW w:w="754" w:type="pct"/>
            <w:vMerge/>
            <w:vAlign w:val="center"/>
          </w:tcPr>
          <w:p w14:paraId="6C7F1A81"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p>
        </w:tc>
        <w:tc>
          <w:tcPr>
            <w:tcW w:w="2533" w:type="pct"/>
            <w:tcMar>
              <w:top w:w="0" w:type="dxa"/>
              <w:left w:w="0" w:type="dxa"/>
              <w:bottom w:w="0" w:type="dxa"/>
              <w:right w:w="0" w:type="dxa"/>
            </w:tcMar>
            <w:vAlign w:val="center"/>
          </w:tcPr>
          <w:p w14:paraId="6328C81D"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chủ</w:t>
            </w:r>
          </w:p>
        </w:tc>
        <w:tc>
          <w:tcPr>
            <w:tcW w:w="957" w:type="pct"/>
            <w:tcMar>
              <w:top w:w="0" w:type="dxa"/>
              <w:left w:w="0" w:type="dxa"/>
              <w:bottom w:w="0" w:type="dxa"/>
              <w:right w:w="0" w:type="dxa"/>
            </w:tcMar>
            <w:vAlign w:val="center"/>
          </w:tcPr>
          <w:p w14:paraId="2E91E71D"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56" w:type="pct"/>
            <w:tcMar>
              <w:top w:w="0" w:type="dxa"/>
              <w:left w:w="0" w:type="dxa"/>
              <w:bottom w:w="0" w:type="dxa"/>
              <w:right w:w="0" w:type="dxa"/>
            </w:tcMar>
            <w:vAlign w:val="center"/>
          </w:tcPr>
          <w:p w14:paraId="2E5C1090"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0,625</w:t>
            </w:r>
          </w:p>
        </w:tc>
      </w:tr>
      <w:tr w:rsidR="00FE5472" w:rsidRPr="00A01F48" w14:paraId="16B38C49" w14:textId="77777777" w:rsidTr="00864BB5">
        <w:trPr>
          <w:jc w:val="center"/>
        </w:trPr>
        <w:tc>
          <w:tcPr>
            <w:tcW w:w="754" w:type="pct"/>
            <w:vMerge/>
            <w:vAlign w:val="center"/>
          </w:tcPr>
          <w:p w14:paraId="5F6EC1F2"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p>
        </w:tc>
        <w:tc>
          <w:tcPr>
            <w:tcW w:w="2533" w:type="pct"/>
            <w:tcMar>
              <w:top w:w="0" w:type="dxa"/>
              <w:left w:w="0" w:type="dxa"/>
              <w:bottom w:w="0" w:type="dxa"/>
              <w:right w:w="0" w:type="dxa"/>
            </w:tcMar>
            <w:vAlign w:val="center"/>
          </w:tcPr>
          <w:p w14:paraId="37133BCE"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Hệ thống thu thập, phân tích dữ liệu</w:t>
            </w:r>
          </w:p>
        </w:tc>
        <w:tc>
          <w:tcPr>
            <w:tcW w:w="957" w:type="pct"/>
            <w:tcMar>
              <w:top w:w="0" w:type="dxa"/>
              <w:left w:w="0" w:type="dxa"/>
              <w:bottom w:w="0" w:type="dxa"/>
              <w:right w:w="0" w:type="dxa"/>
            </w:tcMar>
            <w:vAlign w:val="center"/>
          </w:tcPr>
          <w:p w14:paraId="77EA0DF9"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56" w:type="pct"/>
            <w:tcMar>
              <w:top w:w="0" w:type="dxa"/>
              <w:left w:w="0" w:type="dxa"/>
              <w:bottom w:w="0" w:type="dxa"/>
              <w:right w:w="0" w:type="dxa"/>
            </w:tcMar>
            <w:vAlign w:val="center"/>
          </w:tcPr>
          <w:p w14:paraId="6926F5E0"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0,625</w:t>
            </w:r>
          </w:p>
        </w:tc>
      </w:tr>
      <w:tr w:rsidR="00FE5472" w:rsidRPr="00A01F48" w14:paraId="36013018" w14:textId="77777777" w:rsidTr="00864BB5">
        <w:trPr>
          <w:jc w:val="center"/>
        </w:trPr>
        <w:tc>
          <w:tcPr>
            <w:tcW w:w="754" w:type="pct"/>
            <w:vMerge/>
            <w:vAlign w:val="center"/>
          </w:tcPr>
          <w:p w14:paraId="0119944E"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p>
        </w:tc>
        <w:tc>
          <w:tcPr>
            <w:tcW w:w="2533" w:type="pct"/>
            <w:tcMar>
              <w:top w:w="0" w:type="dxa"/>
              <w:left w:w="0" w:type="dxa"/>
              <w:bottom w:w="0" w:type="dxa"/>
              <w:right w:w="0" w:type="dxa"/>
            </w:tcMar>
            <w:vAlign w:val="center"/>
          </w:tcPr>
          <w:p w14:paraId="4D5B2843"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957" w:type="pct"/>
            <w:tcMar>
              <w:top w:w="0" w:type="dxa"/>
              <w:left w:w="0" w:type="dxa"/>
              <w:bottom w:w="0" w:type="dxa"/>
              <w:right w:w="0" w:type="dxa"/>
            </w:tcMar>
            <w:vAlign w:val="center"/>
          </w:tcPr>
          <w:p w14:paraId="3D246776"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56" w:type="pct"/>
            <w:tcMar>
              <w:top w:w="0" w:type="dxa"/>
              <w:left w:w="0" w:type="dxa"/>
              <w:bottom w:w="0" w:type="dxa"/>
              <w:right w:w="0" w:type="dxa"/>
            </w:tcMar>
            <w:vAlign w:val="center"/>
          </w:tcPr>
          <w:p w14:paraId="38A1E5FF"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0,013</w:t>
            </w:r>
          </w:p>
        </w:tc>
      </w:tr>
    </w:tbl>
    <w:p w14:paraId="669ED4FE" w14:textId="77777777" w:rsidR="00FE5472" w:rsidRPr="00A01F48" w:rsidRDefault="00FE5472" w:rsidP="00EF4F17">
      <w:pPr>
        <w:pStyle w:val="Heading1"/>
      </w:pPr>
      <w:r w:rsidRPr="00A01F48">
        <w:t xml:space="preserve">ĐN.10.00 Rà quét, xử lý mã độc cho các cơ quan Đảng, Nhà nước, tổ chức chính trị - xã hội </w:t>
      </w:r>
    </w:p>
    <w:p w14:paraId="765E1107" w14:textId="7B848861" w:rsidR="00FE5472" w:rsidRPr="00A01F48" w:rsidRDefault="00864BB5" w:rsidP="008B179A">
      <w:pPr>
        <w:pStyle w:val="Heading3"/>
      </w:pPr>
      <w:r>
        <w:t xml:space="preserve">1. </w:t>
      </w:r>
      <w:r w:rsidR="00FE5472" w:rsidRPr="00A01F48">
        <w:t>ĐN.10.01 Rà quét xử lý mã độc cho máy chủ</w:t>
      </w:r>
    </w:p>
    <w:p w14:paraId="11C023F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rPr>
        <w:t>: T</w:t>
      </w:r>
      <w:r w:rsidRPr="00A01F48">
        <w:rPr>
          <w:rFonts w:cs="Times New Roman"/>
          <w:color w:val="000000" w:themeColor="text1"/>
          <w:szCs w:val="28"/>
          <w:u w:color="000000" w:themeColor="text1"/>
          <w:lang w:val="vi-VN"/>
        </w:rPr>
        <w:t>iếp nhận thông tin và kiểm tra Hệ thống; Kiểm tra, xác định Hệ thống bị nhiễm mã độc; Thu thập mẫu mã độc; Phân tích mã độc; Phân tích sơ lược; Phân tích tĩnh; Phân tích động; Xử lý gỡ bỏ mã độc; Rà quét lại toàn bộ Hệ thống; Đánh giá, loại bỏ, khắc phục các điểm yếu, lỗ hổng bảo mật trong Hệ thống; Khôi phục, kiểm tra, phân tích Hệ thống sau khi gỡ bỏ mã độc; Lập báo cáo, đánh giá và ghi nhật ký xử lý mã độc.</w:t>
      </w:r>
    </w:p>
    <w:p w14:paraId="132FABB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xml:space="preserve">b) Định mức </w:t>
      </w:r>
    </w:p>
    <w:p w14:paraId="28B96954"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21"/>
        <w:gridCol w:w="4081"/>
        <w:gridCol w:w="1976"/>
        <w:gridCol w:w="1550"/>
      </w:tblGrid>
      <w:tr w:rsidR="00FE5472" w:rsidRPr="00A01F48" w14:paraId="39BC7045" w14:textId="77777777" w:rsidTr="00864BB5">
        <w:trPr>
          <w:jc w:val="center"/>
        </w:trPr>
        <w:tc>
          <w:tcPr>
            <w:tcW w:w="1049" w:type="pct"/>
            <w:tcMar>
              <w:top w:w="0" w:type="dxa"/>
              <w:left w:w="0" w:type="dxa"/>
              <w:bottom w:w="0" w:type="dxa"/>
              <w:right w:w="0" w:type="dxa"/>
            </w:tcMar>
            <w:vAlign w:val="center"/>
          </w:tcPr>
          <w:p w14:paraId="6C0A7C40"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2119" w:type="pct"/>
            <w:tcMar>
              <w:top w:w="0" w:type="dxa"/>
              <w:left w:w="0" w:type="dxa"/>
              <w:bottom w:w="0" w:type="dxa"/>
              <w:right w:w="0" w:type="dxa"/>
            </w:tcMar>
            <w:vAlign w:val="center"/>
          </w:tcPr>
          <w:p w14:paraId="694DA10D"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26" w:type="pct"/>
            <w:tcMar>
              <w:top w:w="0" w:type="dxa"/>
              <w:left w:w="0" w:type="dxa"/>
              <w:bottom w:w="0" w:type="dxa"/>
              <w:right w:w="0" w:type="dxa"/>
            </w:tcMar>
            <w:vAlign w:val="center"/>
          </w:tcPr>
          <w:p w14:paraId="62286F06"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05" w:type="pct"/>
            <w:tcMar>
              <w:top w:w="0" w:type="dxa"/>
              <w:left w:w="0" w:type="dxa"/>
              <w:bottom w:w="0" w:type="dxa"/>
              <w:right w:w="0" w:type="dxa"/>
            </w:tcMar>
            <w:vAlign w:val="center"/>
          </w:tcPr>
          <w:p w14:paraId="44382A52"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488F63C5" w14:textId="77777777" w:rsidTr="00864BB5">
        <w:trPr>
          <w:jc w:val="center"/>
        </w:trPr>
        <w:tc>
          <w:tcPr>
            <w:tcW w:w="1049" w:type="pct"/>
            <w:vMerge w:val="restart"/>
            <w:tcMar>
              <w:top w:w="0" w:type="dxa"/>
              <w:left w:w="0" w:type="dxa"/>
              <w:bottom w:w="0" w:type="dxa"/>
              <w:right w:w="0" w:type="dxa"/>
            </w:tcMar>
            <w:vAlign w:val="center"/>
          </w:tcPr>
          <w:p w14:paraId="0D2BD0CD"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ĐN.10.01</w:t>
            </w:r>
          </w:p>
        </w:tc>
        <w:tc>
          <w:tcPr>
            <w:tcW w:w="2119" w:type="pct"/>
            <w:tcMar>
              <w:top w:w="0" w:type="dxa"/>
              <w:left w:w="0" w:type="dxa"/>
              <w:bottom w:w="0" w:type="dxa"/>
              <w:right w:w="0" w:type="dxa"/>
            </w:tcMar>
            <w:vAlign w:val="center"/>
          </w:tcPr>
          <w:p w14:paraId="64F5F1C2"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26" w:type="pct"/>
            <w:tcMar>
              <w:top w:w="0" w:type="dxa"/>
              <w:left w:w="0" w:type="dxa"/>
              <w:bottom w:w="0" w:type="dxa"/>
              <w:right w:w="0" w:type="dxa"/>
            </w:tcMar>
            <w:vAlign w:val="center"/>
          </w:tcPr>
          <w:p w14:paraId="4A487C8A"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p>
        </w:tc>
        <w:tc>
          <w:tcPr>
            <w:tcW w:w="805" w:type="pct"/>
            <w:tcMar>
              <w:top w:w="0" w:type="dxa"/>
              <w:left w:w="0" w:type="dxa"/>
              <w:bottom w:w="0" w:type="dxa"/>
              <w:right w:w="0" w:type="dxa"/>
            </w:tcMar>
            <w:vAlign w:val="center"/>
          </w:tcPr>
          <w:p w14:paraId="59DE8489"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p>
        </w:tc>
      </w:tr>
      <w:tr w:rsidR="00FE5472" w:rsidRPr="00A01F48" w14:paraId="0C770B9E" w14:textId="77777777" w:rsidTr="00864BB5">
        <w:trPr>
          <w:jc w:val="center"/>
        </w:trPr>
        <w:tc>
          <w:tcPr>
            <w:tcW w:w="1049" w:type="pct"/>
            <w:vMerge/>
            <w:vAlign w:val="center"/>
          </w:tcPr>
          <w:p w14:paraId="3FF35AE7"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p>
        </w:tc>
        <w:tc>
          <w:tcPr>
            <w:tcW w:w="2119" w:type="pct"/>
            <w:tcMar>
              <w:top w:w="0" w:type="dxa"/>
              <w:left w:w="0" w:type="dxa"/>
              <w:bottom w:w="0" w:type="dxa"/>
              <w:right w:w="0" w:type="dxa"/>
            </w:tcMar>
            <w:vAlign w:val="center"/>
          </w:tcPr>
          <w:p w14:paraId="75F31DB1"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26" w:type="pct"/>
            <w:tcMar>
              <w:top w:w="0" w:type="dxa"/>
              <w:left w:w="0" w:type="dxa"/>
              <w:bottom w:w="0" w:type="dxa"/>
              <w:right w:w="0" w:type="dxa"/>
            </w:tcMar>
            <w:vAlign w:val="center"/>
          </w:tcPr>
          <w:p w14:paraId="0AC6FDF9"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05" w:type="pct"/>
            <w:tcMar>
              <w:top w:w="0" w:type="dxa"/>
              <w:left w:w="0" w:type="dxa"/>
              <w:bottom w:w="0" w:type="dxa"/>
              <w:right w:w="0" w:type="dxa"/>
            </w:tcMar>
            <w:vAlign w:val="center"/>
          </w:tcPr>
          <w:p w14:paraId="0F09F7E0"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0,040</w:t>
            </w:r>
          </w:p>
        </w:tc>
      </w:tr>
      <w:tr w:rsidR="00FE5472" w:rsidRPr="00A01F48" w14:paraId="724DF222" w14:textId="77777777" w:rsidTr="00864BB5">
        <w:trPr>
          <w:jc w:val="center"/>
        </w:trPr>
        <w:tc>
          <w:tcPr>
            <w:tcW w:w="1049" w:type="pct"/>
            <w:vMerge/>
            <w:vAlign w:val="center"/>
          </w:tcPr>
          <w:p w14:paraId="4E056B90"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p>
        </w:tc>
        <w:tc>
          <w:tcPr>
            <w:tcW w:w="2119" w:type="pct"/>
            <w:tcMar>
              <w:top w:w="0" w:type="dxa"/>
              <w:left w:w="0" w:type="dxa"/>
              <w:bottom w:w="0" w:type="dxa"/>
              <w:right w:w="0" w:type="dxa"/>
            </w:tcMar>
            <w:vAlign w:val="center"/>
          </w:tcPr>
          <w:p w14:paraId="40FC51DF"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26" w:type="pct"/>
            <w:tcMar>
              <w:top w:w="0" w:type="dxa"/>
              <w:left w:w="0" w:type="dxa"/>
              <w:bottom w:w="0" w:type="dxa"/>
              <w:right w:w="0" w:type="dxa"/>
            </w:tcMar>
            <w:vAlign w:val="center"/>
          </w:tcPr>
          <w:p w14:paraId="2ADDBAB2"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05" w:type="pct"/>
            <w:tcMar>
              <w:top w:w="0" w:type="dxa"/>
              <w:left w:w="0" w:type="dxa"/>
              <w:bottom w:w="0" w:type="dxa"/>
              <w:right w:w="0" w:type="dxa"/>
            </w:tcMar>
            <w:vAlign w:val="center"/>
          </w:tcPr>
          <w:p w14:paraId="174FFA9C"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0,040</w:t>
            </w:r>
          </w:p>
        </w:tc>
      </w:tr>
      <w:tr w:rsidR="00FE5472" w:rsidRPr="00A01F48" w14:paraId="3EDA1F70" w14:textId="77777777" w:rsidTr="00864BB5">
        <w:trPr>
          <w:jc w:val="center"/>
        </w:trPr>
        <w:tc>
          <w:tcPr>
            <w:tcW w:w="1049" w:type="pct"/>
            <w:vMerge/>
            <w:vAlign w:val="center"/>
          </w:tcPr>
          <w:p w14:paraId="334EFCC9"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p>
        </w:tc>
        <w:tc>
          <w:tcPr>
            <w:tcW w:w="2119" w:type="pct"/>
            <w:tcMar>
              <w:top w:w="0" w:type="dxa"/>
              <w:left w:w="0" w:type="dxa"/>
              <w:bottom w:w="0" w:type="dxa"/>
              <w:right w:w="0" w:type="dxa"/>
            </w:tcMar>
            <w:vAlign w:val="center"/>
          </w:tcPr>
          <w:p w14:paraId="78447D5D"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Mực in</w:t>
            </w:r>
          </w:p>
        </w:tc>
        <w:tc>
          <w:tcPr>
            <w:tcW w:w="1026" w:type="pct"/>
            <w:tcMar>
              <w:top w:w="0" w:type="dxa"/>
              <w:left w:w="0" w:type="dxa"/>
              <w:bottom w:w="0" w:type="dxa"/>
              <w:right w:w="0" w:type="dxa"/>
            </w:tcMar>
            <w:vAlign w:val="center"/>
          </w:tcPr>
          <w:p w14:paraId="768A4A86"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Hộp</w:t>
            </w:r>
          </w:p>
        </w:tc>
        <w:tc>
          <w:tcPr>
            <w:tcW w:w="805" w:type="pct"/>
            <w:tcMar>
              <w:top w:w="0" w:type="dxa"/>
              <w:left w:w="0" w:type="dxa"/>
              <w:bottom w:w="0" w:type="dxa"/>
              <w:right w:w="0" w:type="dxa"/>
            </w:tcMar>
            <w:vAlign w:val="center"/>
          </w:tcPr>
          <w:p w14:paraId="3259ECB1"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6FFDF237" w14:textId="77777777" w:rsidTr="00864BB5">
        <w:trPr>
          <w:jc w:val="center"/>
        </w:trPr>
        <w:tc>
          <w:tcPr>
            <w:tcW w:w="1049" w:type="pct"/>
            <w:vMerge/>
            <w:vAlign w:val="center"/>
          </w:tcPr>
          <w:p w14:paraId="50F4DD0F"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p>
        </w:tc>
        <w:tc>
          <w:tcPr>
            <w:tcW w:w="2119" w:type="pct"/>
            <w:tcMar>
              <w:top w:w="0" w:type="dxa"/>
              <w:left w:w="0" w:type="dxa"/>
              <w:bottom w:w="0" w:type="dxa"/>
              <w:right w:w="0" w:type="dxa"/>
            </w:tcMar>
            <w:vAlign w:val="center"/>
          </w:tcPr>
          <w:p w14:paraId="5CD16C54"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26" w:type="pct"/>
            <w:tcMar>
              <w:top w:w="0" w:type="dxa"/>
              <w:left w:w="0" w:type="dxa"/>
              <w:bottom w:w="0" w:type="dxa"/>
              <w:right w:w="0" w:type="dxa"/>
            </w:tcMar>
            <w:vAlign w:val="center"/>
          </w:tcPr>
          <w:p w14:paraId="6935B139"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p>
        </w:tc>
        <w:tc>
          <w:tcPr>
            <w:tcW w:w="805" w:type="pct"/>
            <w:tcMar>
              <w:top w:w="0" w:type="dxa"/>
              <w:left w:w="0" w:type="dxa"/>
              <w:bottom w:w="0" w:type="dxa"/>
              <w:right w:w="0" w:type="dxa"/>
            </w:tcMar>
            <w:vAlign w:val="center"/>
          </w:tcPr>
          <w:p w14:paraId="4BDCC853"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p>
        </w:tc>
      </w:tr>
      <w:tr w:rsidR="00FE5472" w:rsidRPr="00A01F48" w14:paraId="4C9507F7" w14:textId="77777777" w:rsidTr="00864BB5">
        <w:trPr>
          <w:jc w:val="center"/>
        </w:trPr>
        <w:tc>
          <w:tcPr>
            <w:tcW w:w="1049" w:type="pct"/>
            <w:vMerge/>
            <w:vAlign w:val="center"/>
          </w:tcPr>
          <w:p w14:paraId="7C420E8E"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p>
        </w:tc>
        <w:tc>
          <w:tcPr>
            <w:tcW w:w="2119" w:type="pct"/>
            <w:tcMar>
              <w:top w:w="0" w:type="dxa"/>
              <w:left w:w="0" w:type="dxa"/>
              <w:bottom w:w="0" w:type="dxa"/>
              <w:right w:w="0" w:type="dxa"/>
            </w:tcMar>
            <w:vAlign w:val="center"/>
          </w:tcPr>
          <w:p w14:paraId="0D35510E"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26" w:type="pct"/>
            <w:tcMar>
              <w:top w:w="0" w:type="dxa"/>
              <w:left w:w="0" w:type="dxa"/>
              <w:bottom w:w="0" w:type="dxa"/>
              <w:right w:w="0" w:type="dxa"/>
            </w:tcMar>
            <w:vAlign w:val="center"/>
          </w:tcPr>
          <w:p w14:paraId="5173361D"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05" w:type="pct"/>
            <w:tcMar>
              <w:top w:w="0" w:type="dxa"/>
              <w:left w:w="0" w:type="dxa"/>
              <w:bottom w:w="0" w:type="dxa"/>
              <w:right w:w="0" w:type="dxa"/>
            </w:tcMar>
            <w:vAlign w:val="center"/>
          </w:tcPr>
          <w:p w14:paraId="4BEFE0EF"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0,396</w:t>
            </w:r>
          </w:p>
        </w:tc>
      </w:tr>
      <w:tr w:rsidR="00FE5472" w:rsidRPr="00A01F48" w14:paraId="725643C1" w14:textId="77777777" w:rsidTr="00864BB5">
        <w:trPr>
          <w:jc w:val="center"/>
        </w:trPr>
        <w:tc>
          <w:tcPr>
            <w:tcW w:w="1049" w:type="pct"/>
            <w:vMerge/>
            <w:vAlign w:val="center"/>
          </w:tcPr>
          <w:p w14:paraId="0C5F7217"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p>
        </w:tc>
        <w:tc>
          <w:tcPr>
            <w:tcW w:w="2119" w:type="pct"/>
            <w:tcMar>
              <w:top w:w="0" w:type="dxa"/>
              <w:left w:w="0" w:type="dxa"/>
              <w:bottom w:w="0" w:type="dxa"/>
              <w:right w:w="0" w:type="dxa"/>
            </w:tcMar>
            <w:vAlign w:val="center"/>
          </w:tcPr>
          <w:p w14:paraId="44A88A49"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026" w:type="pct"/>
            <w:tcMar>
              <w:top w:w="0" w:type="dxa"/>
              <w:left w:w="0" w:type="dxa"/>
              <w:bottom w:w="0" w:type="dxa"/>
              <w:right w:w="0" w:type="dxa"/>
            </w:tcMar>
            <w:vAlign w:val="center"/>
          </w:tcPr>
          <w:p w14:paraId="10CDF9A0"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05" w:type="pct"/>
            <w:tcMar>
              <w:top w:w="0" w:type="dxa"/>
              <w:left w:w="0" w:type="dxa"/>
              <w:bottom w:w="0" w:type="dxa"/>
              <w:right w:w="0" w:type="dxa"/>
            </w:tcMar>
            <w:vAlign w:val="center"/>
          </w:tcPr>
          <w:p w14:paraId="48EE2034"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0,313</w:t>
            </w:r>
          </w:p>
        </w:tc>
      </w:tr>
      <w:tr w:rsidR="00FE5472" w:rsidRPr="00A01F48" w14:paraId="082E3E70" w14:textId="77777777" w:rsidTr="00864BB5">
        <w:trPr>
          <w:jc w:val="center"/>
        </w:trPr>
        <w:tc>
          <w:tcPr>
            <w:tcW w:w="1049" w:type="pct"/>
            <w:vMerge/>
            <w:vAlign w:val="center"/>
          </w:tcPr>
          <w:p w14:paraId="72722D49"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p>
        </w:tc>
        <w:tc>
          <w:tcPr>
            <w:tcW w:w="2119" w:type="pct"/>
            <w:tcMar>
              <w:top w:w="0" w:type="dxa"/>
              <w:left w:w="0" w:type="dxa"/>
              <w:bottom w:w="0" w:type="dxa"/>
              <w:right w:w="0" w:type="dxa"/>
            </w:tcMar>
            <w:vAlign w:val="center"/>
          </w:tcPr>
          <w:p w14:paraId="21403232"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26" w:type="pct"/>
            <w:tcMar>
              <w:top w:w="0" w:type="dxa"/>
              <w:left w:w="0" w:type="dxa"/>
              <w:bottom w:w="0" w:type="dxa"/>
              <w:right w:w="0" w:type="dxa"/>
            </w:tcMar>
            <w:vAlign w:val="center"/>
          </w:tcPr>
          <w:p w14:paraId="36D27890"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p>
        </w:tc>
        <w:tc>
          <w:tcPr>
            <w:tcW w:w="805" w:type="pct"/>
            <w:tcMar>
              <w:top w:w="0" w:type="dxa"/>
              <w:left w:w="0" w:type="dxa"/>
              <w:bottom w:w="0" w:type="dxa"/>
              <w:right w:w="0" w:type="dxa"/>
            </w:tcMar>
            <w:vAlign w:val="center"/>
          </w:tcPr>
          <w:p w14:paraId="43680255"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p>
        </w:tc>
      </w:tr>
      <w:tr w:rsidR="00FE5472" w:rsidRPr="00A01F48" w14:paraId="75627411" w14:textId="77777777" w:rsidTr="00864BB5">
        <w:trPr>
          <w:jc w:val="center"/>
        </w:trPr>
        <w:tc>
          <w:tcPr>
            <w:tcW w:w="1049" w:type="pct"/>
            <w:vMerge/>
            <w:vAlign w:val="center"/>
          </w:tcPr>
          <w:p w14:paraId="711E1412"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p>
        </w:tc>
        <w:tc>
          <w:tcPr>
            <w:tcW w:w="2119" w:type="pct"/>
            <w:tcMar>
              <w:top w:w="0" w:type="dxa"/>
              <w:left w:w="0" w:type="dxa"/>
              <w:bottom w:w="0" w:type="dxa"/>
              <w:right w:w="0" w:type="dxa"/>
            </w:tcMar>
            <w:vAlign w:val="center"/>
          </w:tcPr>
          <w:p w14:paraId="29F4D806"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26" w:type="pct"/>
            <w:tcMar>
              <w:top w:w="0" w:type="dxa"/>
              <w:left w:w="0" w:type="dxa"/>
              <w:bottom w:w="0" w:type="dxa"/>
              <w:right w:w="0" w:type="dxa"/>
            </w:tcMar>
            <w:vAlign w:val="center"/>
          </w:tcPr>
          <w:p w14:paraId="31101DCC"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05" w:type="pct"/>
            <w:tcMar>
              <w:top w:w="0" w:type="dxa"/>
              <w:left w:w="0" w:type="dxa"/>
              <w:bottom w:w="0" w:type="dxa"/>
              <w:right w:w="0" w:type="dxa"/>
            </w:tcMar>
            <w:vAlign w:val="center"/>
          </w:tcPr>
          <w:p w14:paraId="5253D6C0"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0,229</w:t>
            </w:r>
          </w:p>
        </w:tc>
      </w:tr>
      <w:tr w:rsidR="00FE5472" w:rsidRPr="00A01F48" w14:paraId="18388623" w14:textId="77777777" w:rsidTr="00864BB5">
        <w:trPr>
          <w:jc w:val="center"/>
        </w:trPr>
        <w:tc>
          <w:tcPr>
            <w:tcW w:w="1049" w:type="pct"/>
            <w:vMerge/>
            <w:vAlign w:val="center"/>
          </w:tcPr>
          <w:p w14:paraId="5D0B94BA"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p>
        </w:tc>
        <w:tc>
          <w:tcPr>
            <w:tcW w:w="2119" w:type="pct"/>
            <w:tcMar>
              <w:top w:w="0" w:type="dxa"/>
              <w:left w:w="0" w:type="dxa"/>
              <w:bottom w:w="0" w:type="dxa"/>
              <w:right w:w="0" w:type="dxa"/>
            </w:tcMar>
            <w:vAlign w:val="center"/>
          </w:tcPr>
          <w:p w14:paraId="20559AC9"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26" w:type="pct"/>
            <w:tcMar>
              <w:top w:w="0" w:type="dxa"/>
              <w:left w:w="0" w:type="dxa"/>
              <w:bottom w:w="0" w:type="dxa"/>
              <w:right w:w="0" w:type="dxa"/>
            </w:tcMar>
            <w:vAlign w:val="center"/>
          </w:tcPr>
          <w:p w14:paraId="0F1FC420"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05" w:type="pct"/>
            <w:tcMar>
              <w:top w:w="0" w:type="dxa"/>
              <w:left w:w="0" w:type="dxa"/>
              <w:bottom w:w="0" w:type="dxa"/>
              <w:right w:w="0" w:type="dxa"/>
            </w:tcMar>
            <w:vAlign w:val="center"/>
          </w:tcPr>
          <w:p w14:paraId="50B3AE74"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0,479</w:t>
            </w:r>
          </w:p>
        </w:tc>
      </w:tr>
      <w:tr w:rsidR="00FE5472" w:rsidRPr="00A01F48" w14:paraId="04601C36" w14:textId="77777777" w:rsidTr="00864BB5">
        <w:trPr>
          <w:jc w:val="center"/>
        </w:trPr>
        <w:tc>
          <w:tcPr>
            <w:tcW w:w="1049" w:type="pct"/>
            <w:vMerge/>
            <w:vAlign w:val="center"/>
          </w:tcPr>
          <w:p w14:paraId="4B7EB911"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p>
        </w:tc>
        <w:tc>
          <w:tcPr>
            <w:tcW w:w="2119" w:type="pct"/>
            <w:tcMar>
              <w:top w:w="0" w:type="dxa"/>
              <w:left w:w="0" w:type="dxa"/>
              <w:bottom w:w="0" w:type="dxa"/>
              <w:right w:w="0" w:type="dxa"/>
            </w:tcMar>
            <w:vAlign w:val="center"/>
          </w:tcPr>
          <w:p w14:paraId="578E9E89"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Hệ thống rà quét mã độc</w:t>
            </w:r>
          </w:p>
        </w:tc>
        <w:tc>
          <w:tcPr>
            <w:tcW w:w="1026" w:type="pct"/>
            <w:tcMar>
              <w:top w:w="0" w:type="dxa"/>
              <w:left w:w="0" w:type="dxa"/>
              <w:bottom w:w="0" w:type="dxa"/>
              <w:right w:w="0" w:type="dxa"/>
            </w:tcMar>
            <w:vAlign w:val="center"/>
          </w:tcPr>
          <w:p w14:paraId="1564D40D"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05" w:type="pct"/>
            <w:tcMar>
              <w:top w:w="0" w:type="dxa"/>
              <w:left w:w="0" w:type="dxa"/>
              <w:bottom w:w="0" w:type="dxa"/>
              <w:right w:w="0" w:type="dxa"/>
            </w:tcMar>
            <w:vAlign w:val="center"/>
          </w:tcPr>
          <w:p w14:paraId="5827A7E0"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0,167</w:t>
            </w:r>
          </w:p>
        </w:tc>
      </w:tr>
      <w:tr w:rsidR="00FE5472" w:rsidRPr="00A01F48" w14:paraId="193E3C55" w14:textId="77777777" w:rsidTr="00864BB5">
        <w:trPr>
          <w:jc w:val="center"/>
        </w:trPr>
        <w:tc>
          <w:tcPr>
            <w:tcW w:w="1049" w:type="pct"/>
            <w:vMerge/>
            <w:vAlign w:val="center"/>
          </w:tcPr>
          <w:p w14:paraId="7627034E"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p>
        </w:tc>
        <w:tc>
          <w:tcPr>
            <w:tcW w:w="2119" w:type="pct"/>
            <w:tcMar>
              <w:top w:w="0" w:type="dxa"/>
              <w:left w:w="0" w:type="dxa"/>
              <w:bottom w:w="0" w:type="dxa"/>
              <w:right w:w="0" w:type="dxa"/>
            </w:tcMar>
            <w:vAlign w:val="center"/>
          </w:tcPr>
          <w:p w14:paraId="51B6B04F"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26" w:type="pct"/>
            <w:tcMar>
              <w:top w:w="0" w:type="dxa"/>
              <w:left w:w="0" w:type="dxa"/>
              <w:bottom w:w="0" w:type="dxa"/>
              <w:right w:w="0" w:type="dxa"/>
            </w:tcMar>
            <w:vAlign w:val="center"/>
          </w:tcPr>
          <w:p w14:paraId="6896B2F8"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05" w:type="pct"/>
            <w:tcMar>
              <w:top w:w="0" w:type="dxa"/>
              <w:left w:w="0" w:type="dxa"/>
              <w:bottom w:w="0" w:type="dxa"/>
              <w:right w:w="0" w:type="dxa"/>
            </w:tcMar>
            <w:vAlign w:val="center"/>
          </w:tcPr>
          <w:p w14:paraId="785CBFFD"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bl>
    <w:p w14:paraId="039D4041" w14:textId="1A060B18" w:rsidR="00FE5472" w:rsidRPr="00A01F48" w:rsidRDefault="00864BB5" w:rsidP="008B179A">
      <w:pPr>
        <w:pStyle w:val="Heading3"/>
      </w:pPr>
      <w:r>
        <w:t xml:space="preserve">2. </w:t>
      </w:r>
      <w:r w:rsidR="00FE5472" w:rsidRPr="00A01F48">
        <w:t>ĐN.10.02 Rà quét xử lý mã độc cho máy trạm</w:t>
      </w:r>
    </w:p>
    <w:p w14:paraId="42B6BA0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rPr>
        <w:t>: T</w:t>
      </w:r>
      <w:r w:rsidRPr="00A01F48">
        <w:rPr>
          <w:rFonts w:cs="Times New Roman"/>
          <w:color w:val="000000" w:themeColor="text1"/>
          <w:szCs w:val="28"/>
          <w:u w:color="000000" w:themeColor="text1"/>
          <w:lang w:val="vi-VN"/>
        </w:rPr>
        <w:t>iếp nhận thông tin và kiểm tra Hệ thống; Kiểm tra, xác định Hệ thống bị nhiễm mã độc; Thu thập mẫu mã độc; Phân tích mã độc; Phân tích sơ lược; Phân tích tĩnh; Phân tích động; Xử lý gỡ bỏ mã độc; Rà quét lại toàn bộ Hệ thống; Đánh giá, loại bỏ, khắc phục các điểm yếu, lỗ hổng bảo mật trong Hệ thống; Khôi phục, kiểm tra, phân tích Hệ thống sau khi gỡ bỏ mã độc; Lập báo cáo, đánh giá và ghi nhật ký xử lý mã độc.</w:t>
      </w:r>
    </w:p>
    <w:p w14:paraId="770AA1A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r w:rsidRPr="00A01F48">
        <w:rPr>
          <w:rFonts w:cs="Times New Roman"/>
          <w:i/>
          <w:iCs/>
          <w:color w:val="000000" w:themeColor="text1"/>
          <w:szCs w:val="28"/>
          <w:u w:color="000000" w:themeColor="text1"/>
          <w:lang w:val="vi-VN"/>
        </w:rPr>
        <w:t xml:space="preserve"> </w:t>
      </w:r>
    </w:p>
    <w:p w14:paraId="6DE7CBEB"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w:t>
      </w:r>
      <w:r w:rsidRPr="00A01F48">
        <w:rPr>
          <w:rFonts w:cs="Times New Roman"/>
          <w:color w:val="000000" w:themeColor="text1"/>
          <w:szCs w:val="28"/>
          <w:u w:color="000000" w:themeColor="text1"/>
          <w:lang w:val="vi-VN"/>
        </w:rPr>
        <w:t>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02"/>
        <w:gridCol w:w="3357"/>
        <w:gridCol w:w="2051"/>
        <w:gridCol w:w="1618"/>
      </w:tblGrid>
      <w:tr w:rsidR="00FE5472" w:rsidRPr="00A01F48" w14:paraId="43EEE93C" w14:textId="77777777" w:rsidTr="002045E1">
        <w:trPr>
          <w:jc w:val="center"/>
        </w:trPr>
        <w:tc>
          <w:tcPr>
            <w:tcW w:w="1351" w:type="pct"/>
            <w:tcMar>
              <w:top w:w="0" w:type="dxa"/>
              <w:left w:w="0" w:type="dxa"/>
              <w:bottom w:w="0" w:type="dxa"/>
              <w:right w:w="0" w:type="dxa"/>
            </w:tcMar>
            <w:vAlign w:val="center"/>
          </w:tcPr>
          <w:p w14:paraId="7086F12D" w14:textId="77777777" w:rsidR="00FE5472" w:rsidRPr="000E6329" w:rsidRDefault="00FE5472" w:rsidP="00864BB5">
            <w:pPr>
              <w:spacing w:before="40" w:after="40"/>
              <w:ind w:left="113"/>
              <w:jc w:val="center"/>
              <w:rPr>
                <w:rFonts w:cs="Times New Roman"/>
                <w:color w:val="000000" w:themeColor="text1"/>
                <w:szCs w:val="28"/>
                <w:u w:color="000000" w:themeColor="text1"/>
              </w:rPr>
            </w:pPr>
            <w:r w:rsidRPr="00A01F48">
              <w:rPr>
                <w:rFonts w:cs="Times New Roman"/>
                <w:b/>
                <w:bCs/>
                <w:color w:val="000000" w:themeColor="text1"/>
                <w:szCs w:val="28"/>
                <w:u w:color="000000" w:themeColor="text1"/>
                <w:lang w:val="vi-VN"/>
              </w:rPr>
              <w:t>Mã hiệu</w:t>
            </w:r>
          </w:p>
        </w:tc>
        <w:tc>
          <w:tcPr>
            <w:tcW w:w="1743" w:type="pct"/>
            <w:tcMar>
              <w:top w:w="0" w:type="dxa"/>
              <w:left w:w="0" w:type="dxa"/>
              <w:bottom w:w="0" w:type="dxa"/>
              <w:right w:w="0" w:type="dxa"/>
            </w:tcMar>
            <w:vAlign w:val="center"/>
          </w:tcPr>
          <w:p w14:paraId="03DF4077"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65" w:type="pct"/>
            <w:tcMar>
              <w:top w:w="0" w:type="dxa"/>
              <w:left w:w="0" w:type="dxa"/>
              <w:bottom w:w="0" w:type="dxa"/>
              <w:right w:w="0" w:type="dxa"/>
            </w:tcMar>
            <w:vAlign w:val="center"/>
          </w:tcPr>
          <w:p w14:paraId="26B8C51D"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40" w:type="pct"/>
            <w:tcMar>
              <w:top w:w="0" w:type="dxa"/>
              <w:left w:w="0" w:type="dxa"/>
              <w:bottom w:w="0" w:type="dxa"/>
              <w:right w:w="0" w:type="dxa"/>
            </w:tcMar>
            <w:vAlign w:val="center"/>
          </w:tcPr>
          <w:p w14:paraId="196E9FA3"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519812F2" w14:textId="77777777" w:rsidTr="002045E1">
        <w:trPr>
          <w:jc w:val="center"/>
        </w:trPr>
        <w:tc>
          <w:tcPr>
            <w:tcW w:w="1351" w:type="pct"/>
            <w:vMerge w:val="restart"/>
            <w:tcMar>
              <w:top w:w="0" w:type="dxa"/>
              <w:left w:w="0" w:type="dxa"/>
              <w:bottom w:w="0" w:type="dxa"/>
              <w:right w:w="0" w:type="dxa"/>
            </w:tcMar>
            <w:vAlign w:val="center"/>
          </w:tcPr>
          <w:p w14:paraId="3F768567"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ĐN.10.02</w:t>
            </w:r>
          </w:p>
        </w:tc>
        <w:tc>
          <w:tcPr>
            <w:tcW w:w="1743" w:type="pct"/>
            <w:tcMar>
              <w:top w:w="0" w:type="dxa"/>
              <w:left w:w="0" w:type="dxa"/>
              <w:bottom w:w="0" w:type="dxa"/>
              <w:right w:w="0" w:type="dxa"/>
            </w:tcMar>
            <w:vAlign w:val="center"/>
          </w:tcPr>
          <w:p w14:paraId="40E89BC1"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65" w:type="pct"/>
            <w:tcMar>
              <w:top w:w="0" w:type="dxa"/>
              <w:left w:w="0" w:type="dxa"/>
              <w:bottom w:w="0" w:type="dxa"/>
              <w:right w:w="0" w:type="dxa"/>
            </w:tcMar>
            <w:vAlign w:val="center"/>
          </w:tcPr>
          <w:p w14:paraId="36AC2510"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p>
        </w:tc>
        <w:tc>
          <w:tcPr>
            <w:tcW w:w="840" w:type="pct"/>
            <w:tcMar>
              <w:top w:w="0" w:type="dxa"/>
              <w:left w:w="0" w:type="dxa"/>
              <w:bottom w:w="0" w:type="dxa"/>
              <w:right w:w="0" w:type="dxa"/>
            </w:tcMar>
            <w:vAlign w:val="center"/>
          </w:tcPr>
          <w:p w14:paraId="0516AA83"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p>
        </w:tc>
      </w:tr>
      <w:tr w:rsidR="00FE5472" w:rsidRPr="00A01F48" w14:paraId="08AF6BE4" w14:textId="77777777" w:rsidTr="002045E1">
        <w:trPr>
          <w:jc w:val="center"/>
        </w:trPr>
        <w:tc>
          <w:tcPr>
            <w:tcW w:w="1351" w:type="pct"/>
            <w:vMerge/>
            <w:vAlign w:val="center"/>
          </w:tcPr>
          <w:p w14:paraId="521B9FF6"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p>
        </w:tc>
        <w:tc>
          <w:tcPr>
            <w:tcW w:w="1743" w:type="pct"/>
            <w:tcMar>
              <w:top w:w="0" w:type="dxa"/>
              <w:left w:w="0" w:type="dxa"/>
              <w:bottom w:w="0" w:type="dxa"/>
              <w:right w:w="0" w:type="dxa"/>
            </w:tcMar>
            <w:vAlign w:val="center"/>
          </w:tcPr>
          <w:p w14:paraId="08D4763D"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65" w:type="pct"/>
            <w:tcMar>
              <w:top w:w="0" w:type="dxa"/>
              <w:left w:w="0" w:type="dxa"/>
              <w:bottom w:w="0" w:type="dxa"/>
              <w:right w:w="0" w:type="dxa"/>
            </w:tcMar>
            <w:vAlign w:val="center"/>
          </w:tcPr>
          <w:p w14:paraId="59C8BBC7"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40" w:type="pct"/>
            <w:tcMar>
              <w:top w:w="0" w:type="dxa"/>
              <w:left w:w="0" w:type="dxa"/>
              <w:bottom w:w="0" w:type="dxa"/>
              <w:right w:w="0" w:type="dxa"/>
            </w:tcMar>
            <w:vAlign w:val="center"/>
          </w:tcPr>
          <w:p w14:paraId="04D8B549"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0,040</w:t>
            </w:r>
          </w:p>
        </w:tc>
      </w:tr>
      <w:tr w:rsidR="00FE5472" w:rsidRPr="00A01F48" w14:paraId="1EF9C479" w14:textId="77777777" w:rsidTr="002045E1">
        <w:trPr>
          <w:jc w:val="center"/>
        </w:trPr>
        <w:tc>
          <w:tcPr>
            <w:tcW w:w="1351" w:type="pct"/>
            <w:vMerge/>
            <w:vAlign w:val="center"/>
          </w:tcPr>
          <w:p w14:paraId="4CCAD069"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p>
        </w:tc>
        <w:tc>
          <w:tcPr>
            <w:tcW w:w="1743" w:type="pct"/>
            <w:tcMar>
              <w:top w:w="0" w:type="dxa"/>
              <w:left w:w="0" w:type="dxa"/>
              <w:bottom w:w="0" w:type="dxa"/>
              <w:right w:w="0" w:type="dxa"/>
            </w:tcMar>
            <w:vAlign w:val="center"/>
          </w:tcPr>
          <w:p w14:paraId="1BAA2A08"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65" w:type="pct"/>
            <w:tcMar>
              <w:top w:w="0" w:type="dxa"/>
              <w:left w:w="0" w:type="dxa"/>
              <w:bottom w:w="0" w:type="dxa"/>
              <w:right w:w="0" w:type="dxa"/>
            </w:tcMar>
            <w:vAlign w:val="center"/>
          </w:tcPr>
          <w:p w14:paraId="6A1B3F3C"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40" w:type="pct"/>
            <w:tcMar>
              <w:top w:w="0" w:type="dxa"/>
              <w:left w:w="0" w:type="dxa"/>
              <w:bottom w:w="0" w:type="dxa"/>
              <w:right w:w="0" w:type="dxa"/>
            </w:tcMar>
            <w:vAlign w:val="center"/>
          </w:tcPr>
          <w:p w14:paraId="3255C1D5"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0,040</w:t>
            </w:r>
          </w:p>
        </w:tc>
      </w:tr>
      <w:tr w:rsidR="00FE5472" w:rsidRPr="00A01F48" w14:paraId="404DCC7E" w14:textId="77777777" w:rsidTr="002045E1">
        <w:trPr>
          <w:jc w:val="center"/>
        </w:trPr>
        <w:tc>
          <w:tcPr>
            <w:tcW w:w="1351" w:type="pct"/>
            <w:vMerge/>
            <w:vAlign w:val="center"/>
          </w:tcPr>
          <w:p w14:paraId="6EF3235B"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p>
        </w:tc>
        <w:tc>
          <w:tcPr>
            <w:tcW w:w="1743" w:type="pct"/>
            <w:tcMar>
              <w:top w:w="0" w:type="dxa"/>
              <w:left w:w="0" w:type="dxa"/>
              <w:bottom w:w="0" w:type="dxa"/>
              <w:right w:w="0" w:type="dxa"/>
            </w:tcMar>
            <w:vAlign w:val="center"/>
          </w:tcPr>
          <w:p w14:paraId="00A04C41"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Mực in</w:t>
            </w:r>
          </w:p>
        </w:tc>
        <w:tc>
          <w:tcPr>
            <w:tcW w:w="1065" w:type="pct"/>
            <w:tcMar>
              <w:top w:w="0" w:type="dxa"/>
              <w:left w:w="0" w:type="dxa"/>
              <w:bottom w:w="0" w:type="dxa"/>
              <w:right w:w="0" w:type="dxa"/>
            </w:tcMar>
            <w:vAlign w:val="center"/>
          </w:tcPr>
          <w:p w14:paraId="209A0633"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Hộp</w:t>
            </w:r>
          </w:p>
        </w:tc>
        <w:tc>
          <w:tcPr>
            <w:tcW w:w="840" w:type="pct"/>
            <w:tcMar>
              <w:top w:w="0" w:type="dxa"/>
              <w:left w:w="0" w:type="dxa"/>
              <w:bottom w:w="0" w:type="dxa"/>
              <w:right w:w="0" w:type="dxa"/>
            </w:tcMar>
            <w:vAlign w:val="center"/>
          </w:tcPr>
          <w:p w14:paraId="4FEC88ED"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3E1CBE31" w14:textId="77777777" w:rsidTr="002045E1">
        <w:trPr>
          <w:jc w:val="center"/>
        </w:trPr>
        <w:tc>
          <w:tcPr>
            <w:tcW w:w="1351" w:type="pct"/>
            <w:vMerge/>
            <w:vAlign w:val="center"/>
          </w:tcPr>
          <w:p w14:paraId="03AADE96"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p>
        </w:tc>
        <w:tc>
          <w:tcPr>
            <w:tcW w:w="1743" w:type="pct"/>
            <w:tcMar>
              <w:top w:w="0" w:type="dxa"/>
              <w:left w:w="0" w:type="dxa"/>
              <w:bottom w:w="0" w:type="dxa"/>
              <w:right w:w="0" w:type="dxa"/>
            </w:tcMar>
            <w:vAlign w:val="center"/>
          </w:tcPr>
          <w:p w14:paraId="4D29C7AE"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65" w:type="pct"/>
            <w:tcMar>
              <w:top w:w="0" w:type="dxa"/>
              <w:left w:w="0" w:type="dxa"/>
              <w:bottom w:w="0" w:type="dxa"/>
              <w:right w:w="0" w:type="dxa"/>
            </w:tcMar>
            <w:vAlign w:val="center"/>
          </w:tcPr>
          <w:p w14:paraId="56DE37F9"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p>
        </w:tc>
        <w:tc>
          <w:tcPr>
            <w:tcW w:w="840" w:type="pct"/>
            <w:tcMar>
              <w:top w:w="0" w:type="dxa"/>
              <w:left w:w="0" w:type="dxa"/>
              <w:bottom w:w="0" w:type="dxa"/>
              <w:right w:w="0" w:type="dxa"/>
            </w:tcMar>
            <w:vAlign w:val="center"/>
          </w:tcPr>
          <w:p w14:paraId="26163C87"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p>
        </w:tc>
      </w:tr>
      <w:tr w:rsidR="00FE5472" w:rsidRPr="00A01F48" w14:paraId="3A73F055" w14:textId="77777777" w:rsidTr="002045E1">
        <w:trPr>
          <w:jc w:val="center"/>
        </w:trPr>
        <w:tc>
          <w:tcPr>
            <w:tcW w:w="1351" w:type="pct"/>
            <w:vMerge/>
            <w:vAlign w:val="center"/>
          </w:tcPr>
          <w:p w14:paraId="6FB92BA6"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p>
        </w:tc>
        <w:tc>
          <w:tcPr>
            <w:tcW w:w="1743" w:type="pct"/>
            <w:tcMar>
              <w:top w:w="0" w:type="dxa"/>
              <w:left w:w="0" w:type="dxa"/>
              <w:bottom w:w="0" w:type="dxa"/>
              <w:right w:w="0" w:type="dxa"/>
            </w:tcMar>
            <w:vAlign w:val="center"/>
          </w:tcPr>
          <w:p w14:paraId="2DCC74F2"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65" w:type="pct"/>
            <w:tcMar>
              <w:top w:w="0" w:type="dxa"/>
              <w:left w:w="0" w:type="dxa"/>
              <w:bottom w:w="0" w:type="dxa"/>
              <w:right w:w="0" w:type="dxa"/>
            </w:tcMar>
            <w:vAlign w:val="center"/>
          </w:tcPr>
          <w:p w14:paraId="17AF2249"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40" w:type="pct"/>
            <w:tcMar>
              <w:top w:w="0" w:type="dxa"/>
              <w:left w:w="0" w:type="dxa"/>
              <w:bottom w:w="0" w:type="dxa"/>
              <w:right w:w="0" w:type="dxa"/>
            </w:tcMar>
            <w:vAlign w:val="center"/>
          </w:tcPr>
          <w:p w14:paraId="34C3111A"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0,344</w:t>
            </w:r>
          </w:p>
        </w:tc>
      </w:tr>
      <w:tr w:rsidR="00FE5472" w:rsidRPr="00A01F48" w14:paraId="04636D8A" w14:textId="77777777" w:rsidTr="002045E1">
        <w:trPr>
          <w:jc w:val="center"/>
        </w:trPr>
        <w:tc>
          <w:tcPr>
            <w:tcW w:w="1351" w:type="pct"/>
            <w:vMerge/>
            <w:vAlign w:val="center"/>
          </w:tcPr>
          <w:p w14:paraId="0CD7B736"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p>
        </w:tc>
        <w:tc>
          <w:tcPr>
            <w:tcW w:w="1743" w:type="pct"/>
            <w:tcMar>
              <w:top w:w="0" w:type="dxa"/>
              <w:left w:w="0" w:type="dxa"/>
              <w:bottom w:w="0" w:type="dxa"/>
              <w:right w:w="0" w:type="dxa"/>
            </w:tcMar>
            <w:vAlign w:val="center"/>
          </w:tcPr>
          <w:p w14:paraId="4A9C4D49"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65" w:type="pct"/>
            <w:tcMar>
              <w:top w:w="0" w:type="dxa"/>
              <w:left w:w="0" w:type="dxa"/>
              <w:bottom w:w="0" w:type="dxa"/>
              <w:right w:w="0" w:type="dxa"/>
            </w:tcMar>
            <w:vAlign w:val="center"/>
          </w:tcPr>
          <w:p w14:paraId="694DCBF9"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p>
        </w:tc>
        <w:tc>
          <w:tcPr>
            <w:tcW w:w="840" w:type="pct"/>
            <w:tcMar>
              <w:top w:w="0" w:type="dxa"/>
              <w:left w:w="0" w:type="dxa"/>
              <w:bottom w:w="0" w:type="dxa"/>
              <w:right w:w="0" w:type="dxa"/>
            </w:tcMar>
            <w:vAlign w:val="center"/>
          </w:tcPr>
          <w:p w14:paraId="68970338"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p>
        </w:tc>
      </w:tr>
      <w:tr w:rsidR="00FE5472" w:rsidRPr="00A01F48" w14:paraId="7B3219E3" w14:textId="77777777" w:rsidTr="002045E1">
        <w:trPr>
          <w:jc w:val="center"/>
        </w:trPr>
        <w:tc>
          <w:tcPr>
            <w:tcW w:w="1351" w:type="pct"/>
            <w:vMerge/>
            <w:vAlign w:val="center"/>
          </w:tcPr>
          <w:p w14:paraId="756DF3B6"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p>
        </w:tc>
        <w:tc>
          <w:tcPr>
            <w:tcW w:w="1743" w:type="pct"/>
            <w:tcMar>
              <w:top w:w="0" w:type="dxa"/>
              <w:left w:w="0" w:type="dxa"/>
              <w:bottom w:w="0" w:type="dxa"/>
              <w:right w:w="0" w:type="dxa"/>
            </w:tcMar>
            <w:vAlign w:val="center"/>
          </w:tcPr>
          <w:p w14:paraId="162B903F"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65" w:type="pct"/>
            <w:tcMar>
              <w:top w:w="0" w:type="dxa"/>
              <w:left w:w="0" w:type="dxa"/>
              <w:bottom w:w="0" w:type="dxa"/>
              <w:right w:w="0" w:type="dxa"/>
            </w:tcMar>
            <w:vAlign w:val="center"/>
          </w:tcPr>
          <w:p w14:paraId="20496F92"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40" w:type="pct"/>
            <w:tcMar>
              <w:top w:w="0" w:type="dxa"/>
              <w:left w:w="0" w:type="dxa"/>
              <w:bottom w:w="0" w:type="dxa"/>
              <w:right w:w="0" w:type="dxa"/>
            </w:tcMar>
            <w:vAlign w:val="center"/>
          </w:tcPr>
          <w:p w14:paraId="3C49EDBC"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0,083</w:t>
            </w:r>
          </w:p>
        </w:tc>
      </w:tr>
      <w:tr w:rsidR="00FE5472" w:rsidRPr="00A01F48" w14:paraId="7A7430F4" w14:textId="77777777" w:rsidTr="002045E1">
        <w:trPr>
          <w:jc w:val="center"/>
        </w:trPr>
        <w:tc>
          <w:tcPr>
            <w:tcW w:w="1351" w:type="pct"/>
            <w:vMerge/>
            <w:vAlign w:val="center"/>
          </w:tcPr>
          <w:p w14:paraId="4C181C70"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p>
        </w:tc>
        <w:tc>
          <w:tcPr>
            <w:tcW w:w="1743" w:type="pct"/>
            <w:tcMar>
              <w:top w:w="0" w:type="dxa"/>
              <w:left w:w="0" w:type="dxa"/>
              <w:bottom w:w="0" w:type="dxa"/>
              <w:right w:w="0" w:type="dxa"/>
            </w:tcMar>
            <w:vAlign w:val="center"/>
          </w:tcPr>
          <w:p w14:paraId="5407E202"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65" w:type="pct"/>
            <w:tcMar>
              <w:top w:w="0" w:type="dxa"/>
              <w:left w:w="0" w:type="dxa"/>
              <w:bottom w:w="0" w:type="dxa"/>
              <w:right w:w="0" w:type="dxa"/>
            </w:tcMar>
            <w:vAlign w:val="center"/>
          </w:tcPr>
          <w:p w14:paraId="4D764117"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40" w:type="pct"/>
            <w:tcMar>
              <w:top w:w="0" w:type="dxa"/>
              <w:left w:w="0" w:type="dxa"/>
              <w:bottom w:w="0" w:type="dxa"/>
              <w:right w:w="0" w:type="dxa"/>
            </w:tcMar>
            <w:vAlign w:val="center"/>
          </w:tcPr>
          <w:p w14:paraId="4CABEB71"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0,260</w:t>
            </w:r>
          </w:p>
        </w:tc>
      </w:tr>
      <w:tr w:rsidR="00FE5472" w:rsidRPr="00A01F48" w14:paraId="44CA42F7" w14:textId="77777777" w:rsidTr="002045E1">
        <w:trPr>
          <w:jc w:val="center"/>
        </w:trPr>
        <w:tc>
          <w:tcPr>
            <w:tcW w:w="1351" w:type="pct"/>
            <w:vMerge/>
            <w:vAlign w:val="center"/>
          </w:tcPr>
          <w:p w14:paraId="5686F7DA"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p>
        </w:tc>
        <w:tc>
          <w:tcPr>
            <w:tcW w:w="1743" w:type="pct"/>
            <w:tcMar>
              <w:top w:w="0" w:type="dxa"/>
              <w:left w:w="0" w:type="dxa"/>
              <w:bottom w:w="0" w:type="dxa"/>
              <w:right w:w="0" w:type="dxa"/>
            </w:tcMar>
            <w:vAlign w:val="center"/>
          </w:tcPr>
          <w:p w14:paraId="12DF3FBD" w14:textId="77777777" w:rsidR="00FE5472" w:rsidRPr="00A01F48" w:rsidRDefault="00FE5472" w:rsidP="00864BB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65" w:type="pct"/>
            <w:tcMar>
              <w:top w:w="0" w:type="dxa"/>
              <w:left w:w="0" w:type="dxa"/>
              <w:bottom w:w="0" w:type="dxa"/>
              <w:right w:w="0" w:type="dxa"/>
            </w:tcMar>
            <w:vAlign w:val="center"/>
          </w:tcPr>
          <w:p w14:paraId="199CEB76"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40" w:type="pct"/>
            <w:tcMar>
              <w:top w:w="0" w:type="dxa"/>
              <w:left w:w="0" w:type="dxa"/>
              <w:bottom w:w="0" w:type="dxa"/>
              <w:right w:w="0" w:type="dxa"/>
            </w:tcMar>
            <w:vAlign w:val="center"/>
          </w:tcPr>
          <w:p w14:paraId="3401D161" w14:textId="77777777" w:rsidR="00FE5472" w:rsidRPr="00A01F48" w:rsidRDefault="00FE5472" w:rsidP="00864BB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bl>
    <w:p w14:paraId="1E77D792" w14:textId="77777777" w:rsidR="00FE5472" w:rsidRPr="00A01F48" w:rsidRDefault="00FE5472" w:rsidP="00EF4F17">
      <w:pPr>
        <w:pStyle w:val="Heading1"/>
      </w:pPr>
      <w:r w:rsidRPr="00A01F48">
        <w:t>ĐN.11.00 Kiểm tra, đánh giá, phát hiện lỗ hổng bảo mật, điểm yếu an toàn thông tin cho các cơ quan nhà nước</w:t>
      </w:r>
    </w:p>
    <w:p w14:paraId="7695CDB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 Thành phần công việc</w:t>
      </w:r>
    </w:p>
    <w:p w14:paraId="6C019881"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a) </w:t>
      </w:r>
      <w:r w:rsidRPr="00A01F48">
        <w:rPr>
          <w:rFonts w:cs="Times New Roman"/>
          <w:color w:val="000000" w:themeColor="text1"/>
          <w:szCs w:val="28"/>
          <w:u w:color="000000" w:themeColor="text1"/>
          <w:lang w:val="vi-VN"/>
        </w:rPr>
        <w:t>Xây dựng Kế hoạch thực hiện; Thu thập hồ sơ, tài liệu về hệ thống cần đánh giá: các dữ liệu cần thiết cho việc đánh giá bảo mật như: Domain Names, Server Names, IP Address, Network Map, ISP/ASP information, System and Service Owners, OS Identification, Port scanning, Services identification</w:t>
      </w:r>
      <w:r w:rsidRPr="00A01F48">
        <w:rPr>
          <w:rFonts w:cs="Times New Roman"/>
          <w:color w:val="000000" w:themeColor="text1"/>
          <w:szCs w:val="28"/>
          <w:u w:color="000000" w:themeColor="text1"/>
        </w:rPr>
        <w:t>;</w:t>
      </w:r>
    </w:p>
    <w:p w14:paraId="1444818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b) </w:t>
      </w:r>
      <w:r w:rsidRPr="00A01F48">
        <w:rPr>
          <w:rFonts w:cs="Times New Roman"/>
          <w:color w:val="000000" w:themeColor="text1"/>
          <w:szCs w:val="28"/>
          <w:u w:color="000000" w:themeColor="text1"/>
          <w:lang w:val="vi-VN"/>
        </w:rPr>
        <w:t>Thực hiện dò quét, kiểm tra, phân tích, đánh giá để tìm và phát hiện các lỗ hổng tồn tại trên các máy chủ từ bên ngoài như phiên bản hệ điều hành, các cổng dịch vụ đang mở, Hệ thống firewall bảo vệ, khả năng đáp ứng dịch vụ của máy chủ; thực hiện các tấn công thử nghiệm để kết luận các lỗ hổng thực sự nguy hiểm tới Hệ thống; thực hiện các phân tích, đánh trọng số, phân loại lỗ hổng và tạo các bản báo cáo cuối cùng cho cơ quan/đơn vị; xây dựng báo cáo đánh giá.</w:t>
      </w:r>
    </w:p>
    <w:p w14:paraId="2329EAD7"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2. Định mức</w:t>
      </w:r>
    </w:p>
    <w:p w14:paraId="1A2308EF"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lastRenderedPageBreak/>
        <w:t>Đơn vị tính: Hệ thống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31"/>
        <w:gridCol w:w="3512"/>
        <w:gridCol w:w="1891"/>
        <w:gridCol w:w="1494"/>
      </w:tblGrid>
      <w:tr w:rsidR="00FE5472" w:rsidRPr="00A01F48" w14:paraId="403EB8CC" w14:textId="77777777" w:rsidTr="002045E1">
        <w:trPr>
          <w:jc w:val="center"/>
        </w:trPr>
        <w:tc>
          <w:tcPr>
            <w:tcW w:w="1418" w:type="pct"/>
            <w:tcMar>
              <w:top w:w="0" w:type="dxa"/>
              <w:left w:w="0" w:type="dxa"/>
              <w:bottom w:w="0" w:type="dxa"/>
              <w:right w:w="0" w:type="dxa"/>
            </w:tcMar>
            <w:vAlign w:val="center"/>
          </w:tcPr>
          <w:p w14:paraId="4D1A6F99"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824" w:type="pct"/>
            <w:tcMar>
              <w:top w:w="0" w:type="dxa"/>
              <w:left w:w="0" w:type="dxa"/>
              <w:bottom w:w="0" w:type="dxa"/>
              <w:right w:w="0" w:type="dxa"/>
            </w:tcMar>
            <w:vAlign w:val="center"/>
          </w:tcPr>
          <w:p w14:paraId="0A3811F5"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82" w:type="pct"/>
            <w:tcMar>
              <w:top w:w="0" w:type="dxa"/>
              <w:left w:w="0" w:type="dxa"/>
              <w:bottom w:w="0" w:type="dxa"/>
              <w:right w:w="0" w:type="dxa"/>
            </w:tcMar>
            <w:vAlign w:val="center"/>
          </w:tcPr>
          <w:p w14:paraId="2415A186"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76" w:type="pct"/>
            <w:tcMar>
              <w:top w:w="0" w:type="dxa"/>
              <w:left w:w="0" w:type="dxa"/>
              <w:bottom w:w="0" w:type="dxa"/>
              <w:right w:w="0" w:type="dxa"/>
            </w:tcMar>
            <w:vAlign w:val="center"/>
          </w:tcPr>
          <w:p w14:paraId="6CE24A06"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3ACCCA6F" w14:textId="77777777" w:rsidTr="002045E1">
        <w:trPr>
          <w:jc w:val="center"/>
        </w:trPr>
        <w:tc>
          <w:tcPr>
            <w:tcW w:w="1418" w:type="pct"/>
            <w:vMerge w:val="restart"/>
            <w:tcMar>
              <w:top w:w="0" w:type="dxa"/>
              <w:left w:w="0" w:type="dxa"/>
              <w:bottom w:w="0" w:type="dxa"/>
              <w:right w:w="0" w:type="dxa"/>
            </w:tcMar>
            <w:vAlign w:val="center"/>
          </w:tcPr>
          <w:p w14:paraId="41444440"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ĐN.11.00</w:t>
            </w:r>
          </w:p>
        </w:tc>
        <w:tc>
          <w:tcPr>
            <w:tcW w:w="1824" w:type="pct"/>
            <w:tcMar>
              <w:top w:w="0" w:type="dxa"/>
              <w:left w:w="0" w:type="dxa"/>
              <w:bottom w:w="0" w:type="dxa"/>
              <w:right w:w="0" w:type="dxa"/>
            </w:tcMar>
            <w:vAlign w:val="center"/>
          </w:tcPr>
          <w:p w14:paraId="72FB126E"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982" w:type="pct"/>
            <w:tcMar>
              <w:top w:w="0" w:type="dxa"/>
              <w:left w:w="0" w:type="dxa"/>
              <w:bottom w:w="0" w:type="dxa"/>
              <w:right w:w="0" w:type="dxa"/>
            </w:tcMar>
            <w:vAlign w:val="center"/>
          </w:tcPr>
          <w:p w14:paraId="24FEF53B"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p>
        </w:tc>
        <w:tc>
          <w:tcPr>
            <w:tcW w:w="776" w:type="pct"/>
            <w:tcMar>
              <w:top w:w="0" w:type="dxa"/>
              <w:left w:w="0" w:type="dxa"/>
              <w:bottom w:w="0" w:type="dxa"/>
              <w:right w:w="0" w:type="dxa"/>
            </w:tcMar>
            <w:vAlign w:val="center"/>
          </w:tcPr>
          <w:p w14:paraId="6412A83B"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p>
        </w:tc>
      </w:tr>
      <w:tr w:rsidR="00FE5472" w:rsidRPr="00A01F48" w14:paraId="1C00BC63" w14:textId="77777777" w:rsidTr="002045E1">
        <w:trPr>
          <w:jc w:val="center"/>
        </w:trPr>
        <w:tc>
          <w:tcPr>
            <w:tcW w:w="1418" w:type="pct"/>
            <w:vMerge/>
            <w:vAlign w:val="center"/>
          </w:tcPr>
          <w:p w14:paraId="5D7EC67C"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p>
        </w:tc>
        <w:tc>
          <w:tcPr>
            <w:tcW w:w="1824" w:type="pct"/>
            <w:tcMar>
              <w:top w:w="0" w:type="dxa"/>
              <w:left w:w="0" w:type="dxa"/>
              <w:bottom w:w="0" w:type="dxa"/>
              <w:right w:w="0" w:type="dxa"/>
            </w:tcMar>
            <w:vAlign w:val="center"/>
          </w:tcPr>
          <w:p w14:paraId="63916BCB"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982" w:type="pct"/>
            <w:tcMar>
              <w:top w:w="0" w:type="dxa"/>
              <w:left w:w="0" w:type="dxa"/>
              <w:bottom w:w="0" w:type="dxa"/>
              <w:right w:w="0" w:type="dxa"/>
            </w:tcMar>
            <w:vAlign w:val="center"/>
          </w:tcPr>
          <w:p w14:paraId="5CE14866"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76" w:type="pct"/>
            <w:tcMar>
              <w:top w:w="0" w:type="dxa"/>
              <w:left w:w="0" w:type="dxa"/>
              <w:bottom w:w="0" w:type="dxa"/>
              <w:right w:w="0" w:type="dxa"/>
            </w:tcMar>
            <w:vAlign w:val="center"/>
          </w:tcPr>
          <w:p w14:paraId="49A36259"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0,100</w:t>
            </w:r>
          </w:p>
        </w:tc>
      </w:tr>
      <w:tr w:rsidR="00FE5472" w:rsidRPr="00A01F48" w14:paraId="6AF758F4" w14:textId="77777777" w:rsidTr="002045E1">
        <w:trPr>
          <w:jc w:val="center"/>
        </w:trPr>
        <w:tc>
          <w:tcPr>
            <w:tcW w:w="1418" w:type="pct"/>
            <w:vMerge/>
            <w:vAlign w:val="center"/>
          </w:tcPr>
          <w:p w14:paraId="6347E373"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p>
        </w:tc>
        <w:tc>
          <w:tcPr>
            <w:tcW w:w="1824" w:type="pct"/>
            <w:tcMar>
              <w:top w:w="0" w:type="dxa"/>
              <w:left w:w="0" w:type="dxa"/>
              <w:bottom w:w="0" w:type="dxa"/>
              <w:right w:w="0" w:type="dxa"/>
            </w:tcMar>
            <w:vAlign w:val="center"/>
          </w:tcPr>
          <w:p w14:paraId="57EDA98A"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982" w:type="pct"/>
            <w:tcMar>
              <w:top w:w="0" w:type="dxa"/>
              <w:left w:w="0" w:type="dxa"/>
              <w:bottom w:w="0" w:type="dxa"/>
              <w:right w:w="0" w:type="dxa"/>
            </w:tcMar>
            <w:vAlign w:val="center"/>
          </w:tcPr>
          <w:p w14:paraId="538DE926"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76" w:type="pct"/>
            <w:tcMar>
              <w:top w:w="0" w:type="dxa"/>
              <w:left w:w="0" w:type="dxa"/>
              <w:bottom w:w="0" w:type="dxa"/>
              <w:right w:w="0" w:type="dxa"/>
            </w:tcMar>
            <w:vAlign w:val="center"/>
          </w:tcPr>
          <w:p w14:paraId="063644BA"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0,100</w:t>
            </w:r>
          </w:p>
        </w:tc>
      </w:tr>
      <w:tr w:rsidR="00FE5472" w:rsidRPr="00A01F48" w14:paraId="6D6251F4" w14:textId="77777777" w:rsidTr="002045E1">
        <w:trPr>
          <w:jc w:val="center"/>
        </w:trPr>
        <w:tc>
          <w:tcPr>
            <w:tcW w:w="1418" w:type="pct"/>
            <w:vMerge/>
            <w:vAlign w:val="center"/>
          </w:tcPr>
          <w:p w14:paraId="2E1C6A20"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p>
        </w:tc>
        <w:tc>
          <w:tcPr>
            <w:tcW w:w="1824" w:type="pct"/>
            <w:tcMar>
              <w:top w:w="0" w:type="dxa"/>
              <w:left w:w="0" w:type="dxa"/>
              <w:bottom w:w="0" w:type="dxa"/>
              <w:right w:w="0" w:type="dxa"/>
            </w:tcMar>
            <w:vAlign w:val="center"/>
          </w:tcPr>
          <w:p w14:paraId="13200D3E"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Mực in</w:t>
            </w:r>
          </w:p>
        </w:tc>
        <w:tc>
          <w:tcPr>
            <w:tcW w:w="982" w:type="pct"/>
            <w:tcMar>
              <w:top w:w="0" w:type="dxa"/>
              <w:left w:w="0" w:type="dxa"/>
              <w:bottom w:w="0" w:type="dxa"/>
              <w:right w:w="0" w:type="dxa"/>
            </w:tcMar>
            <w:vAlign w:val="center"/>
          </w:tcPr>
          <w:p w14:paraId="4FA8BF2A"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Hộp</w:t>
            </w:r>
          </w:p>
        </w:tc>
        <w:tc>
          <w:tcPr>
            <w:tcW w:w="776" w:type="pct"/>
            <w:tcMar>
              <w:top w:w="0" w:type="dxa"/>
              <w:left w:w="0" w:type="dxa"/>
              <w:bottom w:w="0" w:type="dxa"/>
              <w:right w:w="0" w:type="dxa"/>
            </w:tcMar>
            <w:vAlign w:val="center"/>
          </w:tcPr>
          <w:p w14:paraId="17BA9E94"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0,045</w:t>
            </w:r>
          </w:p>
        </w:tc>
      </w:tr>
      <w:tr w:rsidR="00FE5472" w:rsidRPr="00A01F48" w14:paraId="5A7F8B1E" w14:textId="77777777" w:rsidTr="002045E1">
        <w:trPr>
          <w:jc w:val="center"/>
        </w:trPr>
        <w:tc>
          <w:tcPr>
            <w:tcW w:w="1418" w:type="pct"/>
            <w:vMerge/>
            <w:vAlign w:val="center"/>
          </w:tcPr>
          <w:p w14:paraId="6FEEF4B3"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p>
        </w:tc>
        <w:tc>
          <w:tcPr>
            <w:tcW w:w="1824" w:type="pct"/>
            <w:tcMar>
              <w:top w:w="0" w:type="dxa"/>
              <w:left w:w="0" w:type="dxa"/>
              <w:bottom w:w="0" w:type="dxa"/>
              <w:right w:w="0" w:type="dxa"/>
            </w:tcMar>
            <w:vAlign w:val="center"/>
          </w:tcPr>
          <w:p w14:paraId="3D2E68FE"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82" w:type="pct"/>
            <w:tcMar>
              <w:top w:w="0" w:type="dxa"/>
              <w:left w:w="0" w:type="dxa"/>
              <w:bottom w:w="0" w:type="dxa"/>
              <w:right w:w="0" w:type="dxa"/>
            </w:tcMar>
            <w:vAlign w:val="center"/>
          </w:tcPr>
          <w:p w14:paraId="387EBCC1"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p>
        </w:tc>
        <w:tc>
          <w:tcPr>
            <w:tcW w:w="776" w:type="pct"/>
            <w:tcMar>
              <w:top w:w="0" w:type="dxa"/>
              <w:left w:w="0" w:type="dxa"/>
              <w:bottom w:w="0" w:type="dxa"/>
              <w:right w:w="0" w:type="dxa"/>
            </w:tcMar>
            <w:vAlign w:val="center"/>
          </w:tcPr>
          <w:p w14:paraId="711C01D7"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p>
        </w:tc>
      </w:tr>
      <w:tr w:rsidR="00FE5472" w:rsidRPr="00A01F48" w14:paraId="72215F1A" w14:textId="77777777" w:rsidTr="002045E1">
        <w:trPr>
          <w:jc w:val="center"/>
        </w:trPr>
        <w:tc>
          <w:tcPr>
            <w:tcW w:w="1418" w:type="pct"/>
            <w:vMerge/>
            <w:vAlign w:val="center"/>
          </w:tcPr>
          <w:p w14:paraId="6A08DB08"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p>
        </w:tc>
        <w:tc>
          <w:tcPr>
            <w:tcW w:w="1824" w:type="pct"/>
            <w:tcMar>
              <w:top w:w="0" w:type="dxa"/>
              <w:left w:w="0" w:type="dxa"/>
              <w:bottom w:w="0" w:type="dxa"/>
              <w:right w:w="0" w:type="dxa"/>
            </w:tcMar>
            <w:vAlign w:val="center"/>
          </w:tcPr>
          <w:p w14:paraId="70C7B9A4"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982" w:type="pct"/>
            <w:tcMar>
              <w:top w:w="0" w:type="dxa"/>
              <w:left w:w="0" w:type="dxa"/>
              <w:bottom w:w="0" w:type="dxa"/>
              <w:right w:w="0" w:type="dxa"/>
            </w:tcMar>
            <w:vAlign w:val="center"/>
          </w:tcPr>
          <w:p w14:paraId="3929AC75"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76" w:type="pct"/>
            <w:tcMar>
              <w:top w:w="0" w:type="dxa"/>
              <w:left w:w="0" w:type="dxa"/>
              <w:bottom w:w="0" w:type="dxa"/>
              <w:right w:w="0" w:type="dxa"/>
            </w:tcMar>
            <w:vAlign w:val="center"/>
          </w:tcPr>
          <w:p w14:paraId="0EC9E34B"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0,271</w:t>
            </w:r>
          </w:p>
        </w:tc>
      </w:tr>
      <w:tr w:rsidR="00FE5472" w:rsidRPr="00A01F48" w14:paraId="048F193D" w14:textId="77777777" w:rsidTr="002045E1">
        <w:trPr>
          <w:jc w:val="center"/>
        </w:trPr>
        <w:tc>
          <w:tcPr>
            <w:tcW w:w="1418" w:type="pct"/>
            <w:vMerge/>
            <w:vAlign w:val="center"/>
          </w:tcPr>
          <w:p w14:paraId="054A64C1"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p>
        </w:tc>
        <w:tc>
          <w:tcPr>
            <w:tcW w:w="1824" w:type="pct"/>
            <w:tcMar>
              <w:top w:w="0" w:type="dxa"/>
              <w:left w:w="0" w:type="dxa"/>
              <w:bottom w:w="0" w:type="dxa"/>
              <w:right w:w="0" w:type="dxa"/>
            </w:tcMar>
            <w:vAlign w:val="center"/>
          </w:tcPr>
          <w:p w14:paraId="120800C8"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982" w:type="pct"/>
            <w:tcMar>
              <w:top w:w="0" w:type="dxa"/>
              <w:left w:w="0" w:type="dxa"/>
              <w:bottom w:w="0" w:type="dxa"/>
              <w:right w:w="0" w:type="dxa"/>
            </w:tcMar>
            <w:vAlign w:val="center"/>
          </w:tcPr>
          <w:p w14:paraId="5812A2C4"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76" w:type="pct"/>
            <w:tcMar>
              <w:top w:w="0" w:type="dxa"/>
              <w:left w:w="0" w:type="dxa"/>
              <w:bottom w:w="0" w:type="dxa"/>
              <w:right w:w="0" w:type="dxa"/>
            </w:tcMar>
            <w:vAlign w:val="center"/>
          </w:tcPr>
          <w:p w14:paraId="5DFB1630"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0,479</w:t>
            </w:r>
          </w:p>
        </w:tc>
      </w:tr>
      <w:tr w:rsidR="00FE5472" w:rsidRPr="00A01F48" w14:paraId="34A896EB" w14:textId="77777777" w:rsidTr="002045E1">
        <w:trPr>
          <w:jc w:val="center"/>
        </w:trPr>
        <w:tc>
          <w:tcPr>
            <w:tcW w:w="1418" w:type="pct"/>
            <w:vMerge/>
            <w:vAlign w:val="center"/>
          </w:tcPr>
          <w:p w14:paraId="00C7FEEC"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p>
        </w:tc>
        <w:tc>
          <w:tcPr>
            <w:tcW w:w="1824" w:type="pct"/>
            <w:tcMar>
              <w:top w:w="0" w:type="dxa"/>
              <w:left w:w="0" w:type="dxa"/>
              <w:bottom w:w="0" w:type="dxa"/>
              <w:right w:w="0" w:type="dxa"/>
            </w:tcMar>
            <w:vAlign w:val="center"/>
          </w:tcPr>
          <w:p w14:paraId="138B5B56"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82" w:type="pct"/>
            <w:tcMar>
              <w:top w:w="0" w:type="dxa"/>
              <w:left w:w="0" w:type="dxa"/>
              <w:bottom w:w="0" w:type="dxa"/>
              <w:right w:w="0" w:type="dxa"/>
            </w:tcMar>
            <w:vAlign w:val="center"/>
          </w:tcPr>
          <w:p w14:paraId="643B9D2D"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p>
        </w:tc>
        <w:tc>
          <w:tcPr>
            <w:tcW w:w="776" w:type="pct"/>
            <w:tcMar>
              <w:top w:w="0" w:type="dxa"/>
              <w:left w:w="0" w:type="dxa"/>
              <w:bottom w:w="0" w:type="dxa"/>
              <w:right w:w="0" w:type="dxa"/>
            </w:tcMar>
            <w:vAlign w:val="center"/>
          </w:tcPr>
          <w:p w14:paraId="5E09AFC2"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p>
        </w:tc>
      </w:tr>
      <w:tr w:rsidR="00FE5472" w:rsidRPr="00A01F48" w14:paraId="0ABBA286" w14:textId="77777777" w:rsidTr="002045E1">
        <w:trPr>
          <w:jc w:val="center"/>
        </w:trPr>
        <w:tc>
          <w:tcPr>
            <w:tcW w:w="1418" w:type="pct"/>
            <w:vMerge/>
            <w:vAlign w:val="center"/>
          </w:tcPr>
          <w:p w14:paraId="42B28F5C"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p>
        </w:tc>
        <w:tc>
          <w:tcPr>
            <w:tcW w:w="1824" w:type="pct"/>
            <w:tcMar>
              <w:top w:w="0" w:type="dxa"/>
              <w:left w:w="0" w:type="dxa"/>
              <w:bottom w:w="0" w:type="dxa"/>
              <w:right w:w="0" w:type="dxa"/>
            </w:tcMar>
            <w:vAlign w:val="center"/>
          </w:tcPr>
          <w:p w14:paraId="57329C07"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982" w:type="pct"/>
            <w:tcMar>
              <w:top w:w="0" w:type="dxa"/>
              <w:left w:w="0" w:type="dxa"/>
              <w:bottom w:w="0" w:type="dxa"/>
              <w:right w:w="0" w:type="dxa"/>
            </w:tcMar>
            <w:vAlign w:val="center"/>
          </w:tcPr>
          <w:p w14:paraId="4B98B00E"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76" w:type="pct"/>
            <w:tcMar>
              <w:top w:w="0" w:type="dxa"/>
              <w:left w:w="0" w:type="dxa"/>
              <w:bottom w:w="0" w:type="dxa"/>
              <w:right w:w="0" w:type="dxa"/>
            </w:tcMar>
            <w:vAlign w:val="center"/>
          </w:tcPr>
          <w:p w14:paraId="3BA6D810"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0,271</w:t>
            </w:r>
          </w:p>
        </w:tc>
      </w:tr>
      <w:tr w:rsidR="00FE5472" w:rsidRPr="00A01F48" w14:paraId="21DFEAFF" w14:textId="77777777" w:rsidTr="002045E1">
        <w:trPr>
          <w:jc w:val="center"/>
        </w:trPr>
        <w:tc>
          <w:tcPr>
            <w:tcW w:w="1418" w:type="pct"/>
            <w:vMerge/>
            <w:vAlign w:val="center"/>
          </w:tcPr>
          <w:p w14:paraId="5B56B7CF"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p>
        </w:tc>
        <w:tc>
          <w:tcPr>
            <w:tcW w:w="1824" w:type="pct"/>
            <w:tcMar>
              <w:top w:w="0" w:type="dxa"/>
              <w:left w:w="0" w:type="dxa"/>
              <w:bottom w:w="0" w:type="dxa"/>
              <w:right w:w="0" w:type="dxa"/>
            </w:tcMar>
            <w:vAlign w:val="center"/>
          </w:tcPr>
          <w:p w14:paraId="28D664D4"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982" w:type="pct"/>
            <w:tcMar>
              <w:top w:w="0" w:type="dxa"/>
              <w:left w:w="0" w:type="dxa"/>
              <w:bottom w:w="0" w:type="dxa"/>
              <w:right w:w="0" w:type="dxa"/>
            </w:tcMar>
            <w:vAlign w:val="center"/>
          </w:tcPr>
          <w:p w14:paraId="43E6F0AF"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76" w:type="pct"/>
            <w:tcMar>
              <w:top w:w="0" w:type="dxa"/>
              <w:left w:w="0" w:type="dxa"/>
              <w:bottom w:w="0" w:type="dxa"/>
              <w:right w:w="0" w:type="dxa"/>
            </w:tcMar>
            <w:vAlign w:val="center"/>
          </w:tcPr>
          <w:p w14:paraId="0DAC30FC"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0,479</w:t>
            </w:r>
          </w:p>
        </w:tc>
      </w:tr>
      <w:tr w:rsidR="00FE5472" w:rsidRPr="00A01F48" w14:paraId="308D179A" w14:textId="77777777" w:rsidTr="002045E1">
        <w:trPr>
          <w:jc w:val="center"/>
        </w:trPr>
        <w:tc>
          <w:tcPr>
            <w:tcW w:w="1418" w:type="pct"/>
            <w:vMerge/>
            <w:vAlign w:val="center"/>
          </w:tcPr>
          <w:p w14:paraId="2646FC00"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p>
        </w:tc>
        <w:tc>
          <w:tcPr>
            <w:tcW w:w="1824" w:type="pct"/>
            <w:tcMar>
              <w:top w:w="0" w:type="dxa"/>
              <w:left w:w="0" w:type="dxa"/>
              <w:bottom w:w="0" w:type="dxa"/>
              <w:right w:w="0" w:type="dxa"/>
            </w:tcMar>
            <w:vAlign w:val="center"/>
          </w:tcPr>
          <w:p w14:paraId="0C3E4ACB"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Hệ thống rà quét lỗ hổng</w:t>
            </w:r>
          </w:p>
        </w:tc>
        <w:tc>
          <w:tcPr>
            <w:tcW w:w="982" w:type="pct"/>
            <w:tcMar>
              <w:top w:w="0" w:type="dxa"/>
              <w:left w:w="0" w:type="dxa"/>
              <w:bottom w:w="0" w:type="dxa"/>
              <w:right w:w="0" w:type="dxa"/>
            </w:tcMar>
            <w:vAlign w:val="center"/>
          </w:tcPr>
          <w:p w14:paraId="4CC80977"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76" w:type="pct"/>
            <w:tcMar>
              <w:top w:w="0" w:type="dxa"/>
              <w:left w:w="0" w:type="dxa"/>
              <w:bottom w:w="0" w:type="dxa"/>
              <w:right w:w="0" w:type="dxa"/>
            </w:tcMar>
            <w:vAlign w:val="center"/>
          </w:tcPr>
          <w:p w14:paraId="311FEB27"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0,125</w:t>
            </w:r>
          </w:p>
        </w:tc>
      </w:tr>
      <w:tr w:rsidR="00FE5472" w:rsidRPr="00A01F48" w14:paraId="5CF52B9F" w14:textId="77777777" w:rsidTr="002045E1">
        <w:trPr>
          <w:jc w:val="center"/>
        </w:trPr>
        <w:tc>
          <w:tcPr>
            <w:tcW w:w="1418" w:type="pct"/>
            <w:vMerge/>
            <w:vAlign w:val="center"/>
          </w:tcPr>
          <w:p w14:paraId="2FCF4005"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p>
        </w:tc>
        <w:tc>
          <w:tcPr>
            <w:tcW w:w="1824" w:type="pct"/>
            <w:tcMar>
              <w:top w:w="0" w:type="dxa"/>
              <w:left w:w="0" w:type="dxa"/>
              <w:bottom w:w="0" w:type="dxa"/>
              <w:right w:w="0" w:type="dxa"/>
            </w:tcMar>
            <w:vAlign w:val="center"/>
          </w:tcPr>
          <w:p w14:paraId="3CD7C7D3"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982" w:type="pct"/>
            <w:tcMar>
              <w:top w:w="0" w:type="dxa"/>
              <w:left w:w="0" w:type="dxa"/>
              <w:bottom w:w="0" w:type="dxa"/>
              <w:right w:w="0" w:type="dxa"/>
            </w:tcMar>
            <w:vAlign w:val="center"/>
          </w:tcPr>
          <w:p w14:paraId="3D19B27C"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76" w:type="pct"/>
            <w:tcMar>
              <w:top w:w="0" w:type="dxa"/>
              <w:left w:w="0" w:type="dxa"/>
              <w:bottom w:w="0" w:type="dxa"/>
              <w:right w:w="0" w:type="dxa"/>
            </w:tcMar>
            <w:vAlign w:val="center"/>
          </w:tcPr>
          <w:p w14:paraId="1DE107CE"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0,013</w:t>
            </w:r>
          </w:p>
        </w:tc>
      </w:tr>
    </w:tbl>
    <w:p w14:paraId="44975F08" w14:textId="77777777" w:rsidR="00FE5472" w:rsidRPr="00A01F48" w:rsidRDefault="00FE5472" w:rsidP="00EF4F17">
      <w:pPr>
        <w:pStyle w:val="Heading1"/>
      </w:pPr>
      <w:r w:rsidRPr="00A01F48">
        <w:t xml:space="preserve">ĐN.12.00 Vận hành, bảo trì, bảo dưỡng hạ tầng công nghệ thông tin cho các cơ quan Đảng, nhà nước, tổ chức chính trị - xã hội </w:t>
      </w:r>
    </w:p>
    <w:p w14:paraId="7E25A1CD" w14:textId="35C0A909" w:rsidR="00FE5472" w:rsidRPr="00A01F48" w:rsidRDefault="002045E1" w:rsidP="008B179A">
      <w:pPr>
        <w:pStyle w:val="Heading3"/>
      </w:pPr>
      <w:r>
        <w:t xml:space="preserve">1. </w:t>
      </w:r>
      <w:r w:rsidR="00FE5472" w:rsidRPr="00A01F48">
        <w:t>ĐN.12.01 Vận hành Hệ thống máy chủ Máy chủ vật lý, máy chủ ảo</w:t>
      </w:r>
    </w:p>
    <w:p w14:paraId="04BD24E5" w14:textId="26A7B88E" w:rsidR="00FE5472" w:rsidRPr="00A01F48" w:rsidRDefault="002045E1" w:rsidP="008B179A">
      <w:pPr>
        <w:pStyle w:val="Heading3"/>
      </w:pPr>
      <w:r>
        <w:t xml:space="preserve">1.1 </w:t>
      </w:r>
      <w:r w:rsidR="00FE5472" w:rsidRPr="00A01F48">
        <w:t xml:space="preserve">ĐN.12.01.01 Máy chủ vật lý </w:t>
      </w:r>
    </w:p>
    <w:p w14:paraId="673D1C90" w14:textId="2F319C7A" w:rsidR="00FE5472" w:rsidRPr="00A01F48" w:rsidRDefault="002045E1" w:rsidP="002045E1">
      <w:pPr>
        <w:pStyle w:val="Heading4"/>
        <w:keepNext w:val="0"/>
        <w:keepLines w:val="0"/>
        <w:spacing w:before="120" w:after="0"/>
        <w:ind w:left="567" w:firstLine="0"/>
        <w:jc w:val="both"/>
        <w:rPr>
          <w:rFonts w:cs="Times New Roman"/>
          <w:color w:val="000000" w:themeColor="text1"/>
          <w:szCs w:val="28"/>
          <w:u w:color="000000" w:themeColor="text1"/>
          <w:lang w:val="vi-VN"/>
        </w:rPr>
      </w:pPr>
      <w:r>
        <w:rPr>
          <w:color w:val="000000" w:themeColor="text1"/>
          <w:u w:color="000000" w:themeColor="text1"/>
        </w:rPr>
        <w:t xml:space="preserve">1.1.1 </w:t>
      </w:r>
      <w:r w:rsidR="00FE5472" w:rsidRPr="00A01F48">
        <w:rPr>
          <w:color w:val="000000" w:themeColor="text1"/>
          <w:u w:color="000000" w:themeColor="text1"/>
          <w:lang w:val="vi-VN"/>
        </w:rPr>
        <w:t>ĐN.12.01.01.01</w:t>
      </w:r>
      <w:r w:rsidR="00FE5472" w:rsidRPr="00A01F48">
        <w:rPr>
          <w:color w:val="000000" w:themeColor="text1"/>
          <w:u w:color="000000" w:themeColor="text1"/>
        </w:rPr>
        <w:t xml:space="preserve"> </w:t>
      </w:r>
      <w:r w:rsidR="00FE5472" w:rsidRPr="00A01F48">
        <w:rPr>
          <w:rFonts w:cs="Times New Roman"/>
          <w:color w:val="000000" w:themeColor="text1"/>
          <w:szCs w:val="28"/>
          <w:u w:color="000000" w:themeColor="text1"/>
          <w:lang w:val="vi-VN"/>
        </w:rPr>
        <w:t xml:space="preserve">Vận hành </w:t>
      </w:r>
    </w:p>
    <w:p w14:paraId="2E7DA31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24E5AC74"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Thu thập thông số cấu hình máy chủ để kết nối kiểm tra</w:t>
      </w:r>
      <w:r w:rsidRPr="00A01F48">
        <w:rPr>
          <w:rFonts w:cs="Times New Roman"/>
          <w:color w:val="000000" w:themeColor="text1"/>
          <w:szCs w:val="28"/>
          <w:u w:color="000000" w:themeColor="text1"/>
        </w:rPr>
        <w:t>;</w:t>
      </w:r>
    </w:p>
    <w:p w14:paraId="1A15997D"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 xml:space="preserve">Kiểm tra hiệu năng hiện tại của máy chủ, log hiệu năng trong </w:t>
      </w:r>
      <w:r w:rsidRPr="00A01F48">
        <w:rPr>
          <w:rFonts w:cs="Times New Roman"/>
          <w:color w:val="000000" w:themeColor="text1"/>
          <w:szCs w:val="28"/>
          <w:u w:color="000000" w:themeColor="text1"/>
          <w:lang w:val="en-GB"/>
        </w:rPr>
        <w:t>0</w:t>
      </w:r>
      <w:r w:rsidRPr="00A01F48">
        <w:rPr>
          <w:rFonts w:cs="Times New Roman"/>
          <w:color w:val="000000" w:themeColor="text1"/>
          <w:szCs w:val="28"/>
          <w:u w:color="000000" w:themeColor="text1"/>
          <w:lang w:val="vi-VN"/>
        </w:rPr>
        <w:t>1 ngày: Kiểm tra nhật ký máy chủ (event log); Dọn dẹp các file phát sinh không cần thiết trong quá trình vận hành; Giám sát Hệ thống</w:t>
      </w:r>
      <w:r w:rsidRPr="00A01F48">
        <w:rPr>
          <w:rFonts w:cs="Times New Roman"/>
          <w:color w:val="000000" w:themeColor="text1"/>
          <w:szCs w:val="28"/>
          <w:u w:color="000000" w:themeColor="text1"/>
        </w:rPr>
        <w:t>;</w:t>
      </w:r>
    </w:p>
    <w:p w14:paraId="49ADFE7E"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Sao lưu, back up dữ liệu định kỳ (01 tháng/lần) bao gồm: Sao lưu System State; Sao lưu Full Backup; Phân tích cảnh báo và xử lý cảnh báo; Các thao tác vận hành khác; Hoàn tất việc kiểm tra và ghi nhật ký lại toàn bộ công việc</w:t>
      </w:r>
      <w:r w:rsidRPr="00A01F48">
        <w:rPr>
          <w:rFonts w:cs="Times New Roman"/>
          <w:color w:val="000000" w:themeColor="text1"/>
          <w:szCs w:val="28"/>
          <w:u w:color="000000" w:themeColor="text1"/>
        </w:rPr>
        <w:t>.</w:t>
      </w:r>
    </w:p>
    <w:p w14:paraId="3308F673"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xml:space="preserve">b) Định mức </w:t>
      </w:r>
    </w:p>
    <w:p w14:paraId="79E368F9"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Máy chủ/ngày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14"/>
        <w:gridCol w:w="3152"/>
        <w:gridCol w:w="1908"/>
        <w:gridCol w:w="1454"/>
      </w:tblGrid>
      <w:tr w:rsidR="00FE5472" w:rsidRPr="00A01F48" w14:paraId="4880E990" w14:textId="77777777" w:rsidTr="002045E1">
        <w:trPr>
          <w:jc w:val="center"/>
        </w:trPr>
        <w:tc>
          <w:tcPr>
            <w:tcW w:w="1617" w:type="pct"/>
            <w:tcMar>
              <w:top w:w="0" w:type="dxa"/>
              <w:left w:w="0" w:type="dxa"/>
              <w:bottom w:w="0" w:type="dxa"/>
              <w:right w:w="0" w:type="dxa"/>
            </w:tcMar>
            <w:vAlign w:val="center"/>
          </w:tcPr>
          <w:p w14:paraId="243F1870"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37" w:type="pct"/>
            <w:tcMar>
              <w:top w:w="0" w:type="dxa"/>
              <w:left w:w="0" w:type="dxa"/>
              <w:bottom w:w="0" w:type="dxa"/>
              <w:right w:w="0" w:type="dxa"/>
            </w:tcMar>
            <w:vAlign w:val="center"/>
          </w:tcPr>
          <w:p w14:paraId="23993D75"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91" w:type="pct"/>
            <w:tcMar>
              <w:top w:w="0" w:type="dxa"/>
              <w:left w:w="0" w:type="dxa"/>
              <w:bottom w:w="0" w:type="dxa"/>
              <w:right w:w="0" w:type="dxa"/>
            </w:tcMar>
            <w:vAlign w:val="center"/>
          </w:tcPr>
          <w:p w14:paraId="48D770E5"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55" w:type="pct"/>
            <w:tcMar>
              <w:top w:w="0" w:type="dxa"/>
              <w:left w:w="0" w:type="dxa"/>
              <w:bottom w:w="0" w:type="dxa"/>
              <w:right w:w="0" w:type="dxa"/>
            </w:tcMar>
            <w:vAlign w:val="center"/>
          </w:tcPr>
          <w:p w14:paraId="0C12CE4C"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1B0151C6" w14:textId="77777777" w:rsidTr="002045E1">
        <w:trPr>
          <w:jc w:val="center"/>
        </w:trPr>
        <w:tc>
          <w:tcPr>
            <w:tcW w:w="1617" w:type="pct"/>
            <w:vMerge w:val="restart"/>
            <w:tcMar>
              <w:top w:w="0" w:type="dxa"/>
              <w:left w:w="0" w:type="dxa"/>
              <w:bottom w:w="0" w:type="dxa"/>
              <w:right w:w="0" w:type="dxa"/>
            </w:tcMar>
            <w:vAlign w:val="center"/>
          </w:tcPr>
          <w:p w14:paraId="148D1CBF"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ĐN.12.01.01.01</w:t>
            </w:r>
          </w:p>
        </w:tc>
        <w:tc>
          <w:tcPr>
            <w:tcW w:w="1637" w:type="pct"/>
            <w:tcMar>
              <w:top w:w="0" w:type="dxa"/>
              <w:left w:w="0" w:type="dxa"/>
              <w:bottom w:w="0" w:type="dxa"/>
              <w:right w:w="0" w:type="dxa"/>
            </w:tcMar>
            <w:vAlign w:val="center"/>
          </w:tcPr>
          <w:p w14:paraId="0494804A"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Vật liệu</w:t>
            </w:r>
          </w:p>
        </w:tc>
        <w:tc>
          <w:tcPr>
            <w:tcW w:w="991" w:type="pct"/>
            <w:tcMar>
              <w:top w:w="0" w:type="dxa"/>
              <w:left w:w="0" w:type="dxa"/>
              <w:bottom w:w="0" w:type="dxa"/>
              <w:right w:w="0" w:type="dxa"/>
            </w:tcMar>
            <w:vAlign w:val="center"/>
          </w:tcPr>
          <w:p w14:paraId="500A5380"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p>
        </w:tc>
        <w:tc>
          <w:tcPr>
            <w:tcW w:w="755" w:type="pct"/>
            <w:tcMar>
              <w:top w:w="0" w:type="dxa"/>
              <w:left w:w="0" w:type="dxa"/>
              <w:bottom w:w="0" w:type="dxa"/>
              <w:right w:w="0" w:type="dxa"/>
            </w:tcMar>
            <w:vAlign w:val="center"/>
          </w:tcPr>
          <w:p w14:paraId="37322D51"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p>
        </w:tc>
      </w:tr>
      <w:tr w:rsidR="00FE5472" w:rsidRPr="00A01F48" w14:paraId="473313A5" w14:textId="77777777" w:rsidTr="002045E1">
        <w:trPr>
          <w:jc w:val="center"/>
        </w:trPr>
        <w:tc>
          <w:tcPr>
            <w:tcW w:w="1617" w:type="pct"/>
            <w:vMerge/>
            <w:vAlign w:val="center"/>
          </w:tcPr>
          <w:p w14:paraId="1CAAC823"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p>
        </w:tc>
        <w:tc>
          <w:tcPr>
            <w:tcW w:w="1637" w:type="pct"/>
            <w:tcMar>
              <w:top w:w="0" w:type="dxa"/>
              <w:left w:w="0" w:type="dxa"/>
              <w:bottom w:w="0" w:type="dxa"/>
              <w:right w:w="0" w:type="dxa"/>
            </w:tcMar>
            <w:vAlign w:val="center"/>
          </w:tcPr>
          <w:p w14:paraId="5ECCAAD3"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991" w:type="pct"/>
            <w:tcMar>
              <w:top w:w="0" w:type="dxa"/>
              <w:left w:w="0" w:type="dxa"/>
              <w:bottom w:w="0" w:type="dxa"/>
              <w:right w:w="0" w:type="dxa"/>
            </w:tcMar>
            <w:vAlign w:val="center"/>
          </w:tcPr>
          <w:p w14:paraId="6CC23EC3"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55" w:type="pct"/>
            <w:tcMar>
              <w:top w:w="0" w:type="dxa"/>
              <w:left w:w="0" w:type="dxa"/>
              <w:bottom w:w="0" w:type="dxa"/>
              <w:right w:w="0" w:type="dxa"/>
            </w:tcMar>
            <w:vAlign w:val="center"/>
          </w:tcPr>
          <w:p w14:paraId="72EE9E12"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287076A3" w14:textId="77777777" w:rsidTr="002045E1">
        <w:trPr>
          <w:jc w:val="center"/>
        </w:trPr>
        <w:tc>
          <w:tcPr>
            <w:tcW w:w="1617" w:type="pct"/>
            <w:vMerge/>
            <w:vAlign w:val="center"/>
          </w:tcPr>
          <w:p w14:paraId="0D858B91"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p>
        </w:tc>
        <w:tc>
          <w:tcPr>
            <w:tcW w:w="1637" w:type="pct"/>
            <w:tcMar>
              <w:top w:w="0" w:type="dxa"/>
              <w:left w:w="0" w:type="dxa"/>
              <w:bottom w:w="0" w:type="dxa"/>
              <w:right w:w="0" w:type="dxa"/>
            </w:tcMar>
            <w:vAlign w:val="center"/>
          </w:tcPr>
          <w:p w14:paraId="5747FF5C"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991" w:type="pct"/>
            <w:tcMar>
              <w:top w:w="0" w:type="dxa"/>
              <w:left w:w="0" w:type="dxa"/>
              <w:bottom w:w="0" w:type="dxa"/>
              <w:right w:w="0" w:type="dxa"/>
            </w:tcMar>
            <w:vAlign w:val="center"/>
          </w:tcPr>
          <w:p w14:paraId="001C436B"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55" w:type="pct"/>
            <w:tcMar>
              <w:top w:w="0" w:type="dxa"/>
              <w:left w:w="0" w:type="dxa"/>
              <w:bottom w:w="0" w:type="dxa"/>
              <w:right w:w="0" w:type="dxa"/>
            </w:tcMar>
            <w:vAlign w:val="center"/>
          </w:tcPr>
          <w:p w14:paraId="57530EED"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3504E390" w14:textId="77777777" w:rsidTr="002045E1">
        <w:trPr>
          <w:jc w:val="center"/>
        </w:trPr>
        <w:tc>
          <w:tcPr>
            <w:tcW w:w="1617" w:type="pct"/>
            <w:vMerge/>
            <w:vAlign w:val="center"/>
          </w:tcPr>
          <w:p w14:paraId="7D841996"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p>
        </w:tc>
        <w:tc>
          <w:tcPr>
            <w:tcW w:w="1637" w:type="pct"/>
            <w:tcMar>
              <w:top w:w="0" w:type="dxa"/>
              <w:left w:w="0" w:type="dxa"/>
              <w:bottom w:w="0" w:type="dxa"/>
              <w:right w:w="0" w:type="dxa"/>
            </w:tcMar>
            <w:vAlign w:val="center"/>
          </w:tcPr>
          <w:p w14:paraId="4FD68F8B"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Nhân công</w:t>
            </w:r>
          </w:p>
        </w:tc>
        <w:tc>
          <w:tcPr>
            <w:tcW w:w="991" w:type="pct"/>
            <w:tcMar>
              <w:top w:w="0" w:type="dxa"/>
              <w:left w:w="0" w:type="dxa"/>
              <w:bottom w:w="0" w:type="dxa"/>
              <w:right w:w="0" w:type="dxa"/>
            </w:tcMar>
            <w:vAlign w:val="center"/>
          </w:tcPr>
          <w:p w14:paraId="754DB1AB"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p>
        </w:tc>
        <w:tc>
          <w:tcPr>
            <w:tcW w:w="755" w:type="pct"/>
            <w:tcMar>
              <w:top w:w="0" w:type="dxa"/>
              <w:left w:w="0" w:type="dxa"/>
              <w:bottom w:w="0" w:type="dxa"/>
              <w:right w:w="0" w:type="dxa"/>
            </w:tcMar>
            <w:vAlign w:val="center"/>
          </w:tcPr>
          <w:p w14:paraId="40A5D5B9"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p>
        </w:tc>
      </w:tr>
      <w:tr w:rsidR="00FE5472" w:rsidRPr="00A01F48" w14:paraId="4A7134B2" w14:textId="77777777" w:rsidTr="002045E1">
        <w:trPr>
          <w:jc w:val="center"/>
        </w:trPr>
        <w:tc>
          <w:tcPr>
            <w:tcW w:w="1617" w:type="pct"/>
            <w:vMerge/>
            <w:vAlign w:val="center"/>
          </w:tcPr>
          <w:p w14:paraId="179ADE7C"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p>
        </w:tc>
        <w:tc>
          <w:tcPr>
            <w:tcW w:w="1637" w:type="pct"/>
            <w:tcMar>
              <w:top w:w="0" w:type="dxa"/>
              <w:left w:w="0" w:type="dxa"/>
              <w:bottom w:w="0" w:type="dxa"/>
              <w:right w:w="0" w:type="dxa"/>
            </w:tcMar>
            <w:vAlign w:val="center"/>
          </w:tcPr>
          <w:p w14:paraId="2B56065A"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991" w:type="pct"/>
            <w:tcMar>
              <w:top w:w="0" w:type="dxa"/>
              <w:left w:w="0" w:type="dxa"/>
              <w:bottom w:w="0" w:type="dxa"/>
              <w:right w:w="0" w:type="dxa"/>
            </w:tcMar>
            <w:vAlign w:val="center"/>
          </w:tcPr>
          <w:p w14:paraId="1E3E733A"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55" w:type="pct"/>
            <w:tcMar>
              <w:top w:w="0" w:type="dxa"/>
              <w:left w:w="0" w:type="dxa"/>
              <w:bottom w:w="0" w:type="dxa"/>
              <w:right w:w="0" w:type="dxa"/>
            </w:tcMar>
            <w:vAlign w:val="center"/>
          </w:tcPr>
          <w:p w14:paraId="5CD74B50"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0,035</w:t>
            </w:r>
          </w:p>
        </w:tc>
      </w:tr>
      <w:tr w:rsidR="00FE5472" w:rsidRPr="00A01F48" w14:paraId="1A524A69" w14:textId="77777777" w:rsidTr="002045E1">
        <w:trPr>
          <w:jc w:val="center"/>
        </w:trPr>
        <w:tc>
          <w:tcPr>
            <w:tcW w:w="1617" w:type="pct"/>
            <w:vMerge/>
            <w:vAlign w:val="center"/>
          </w:tcPr>
          <w:p w14:paraId="73FF7B6F"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p>
        </w:tc>
        <w:tc>
          <w:tcPr>
            <w:tcW w:w="1637" w:type="pct"/>
            <w:tcMar>
              <w:top w:w="0" w:type="dxa"/>
              <w:left w:w="0" w:type="dxa"/>
              <w:bottom w:w="0" w:type="dxa"/>
              <w:right w:w="0" w:type="dxa"/>
            </w:tcMar>
            <w:vAlign w:val="center"/>
          </w:tcPr>
          <w:p w14:paraId="2B2F4B4F"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991" w:type="pct"/>
            <w:tcMar>
              <w:top w:w="0" w:type="dxa"/>
              <w:left w:w="0" w:type="dxa"/>
              <w:bottom w:w="0" w:type="dxa"/>
              <w:right w:w="0" w:type="dxa"/>
            </w:tcMar>
            <w:vAlign w:val="center"/>
          </w:tcPr>
          <w:p w14:paraId="5068E473"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55" w:type="pct"/>
            <w:tcMar>
              <w:top w:w="0" w:type="dxa"/>
              <w:left w:w="0" w:type="dxa"/>
              <w:bottom w:w="0" w:type="dxa"/>
              <w:right w:w="0" w:type="dxa"/>
            </w:tcMar>
            <w:vAlign w:val="center"/>
          </w:tcPr>
          <w:p w14:paraId="6310E5F1"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0,021</w:t>
            </w:r>
          </w:p>
        </w:tc>
      </w:tr>
      <w:tr w:rsidR="00FE5472" w:rsidRPr="00A01F48" w14:paraId="4E67711B" w14:textId="77777777" w:rsidTr="002045E1">
        <w:trPr>
          <w:jc w:val="center"/>
        </w:trPr>
        <w:tc>
          <w:tcPr>
            <w:tcW w:w="1617" w:type="pct"/>
            <w:vMerge/>
            <w:vAlign w:val="center"/>
          </w:tcPr>
          <w:p w14:paraId="61FD5B49"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p>
        </w:tc>
        <w:tc>
          <w:tcPr>
            <w:tcW w:w="1637" w:type="pct"/>
            <w:tcMar>
              <w:top w:w="0" w:type="dxa"/>
              <w:left w:w="0" w:type="dxa"/>
              <w:bottom w:w="0" w:type="dxa"/>
              <w:right w:w="0" w:type="dxa"/>
            </w:tcMar>
            <w:vAlign w:val="center"/>
          </w:tcPr>
          <w:p w14:paraId="4FA3E1C0"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thiết bị</w:t>
            </w:r>
          </w:p>
        </w:tc>
        <w:tc>
          <w:tcPr>
            <w:tcW w:w="991" w:type="pct"/>
            <w:tcMar>
              <w:top w:w="0" w:type="dxa"/>
              <w:left w:w="0" w:type="dxa"/>
              <w:bottom w:w="0" w:type="dxa"/>
              <w:right w:w="0" w:type="dxa"/>
            </w:tcMar>
            <w:vAlign w:val="center"/>
          </w:tcPr>
          <w:p w14:paraId="5D18619C"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p>
        </w:tc>
        <w:tc>
          <w:tcPr>
            <w:tcW w:w="755" w:type="pct"/>
            <w:tcMar>
              <w:top w:w="0" w:type="dxa"/>
              <w:left w:w="0" w:type="dxa"/>
              <w:bottom w:w="0" w:type="dxa"/>
              <w:right w:w="0" w:type="dxa"/>
            </w:tcMar>
            <w:vAlign w:val="center"/>
          </w:tcPr>
          <w:p w14:paraId="0B6575DE"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p>
        </w:tc>
      </w:tr>
      <w:tr w:rsidR="00FE5472" w:rsidRPr="00A01F48" w14:paraId="7DA9746B" w14:textId="77777777" w:rsidTr="002045E1">
        <w:trPr>
          <w:jc w:val="center"/>
        </w:trPr>
        <w:tc>
          <w:tcPr>
            <w:tcW w:w="1617" w:type="pct"/>
            <w:vMerge/>
            <w:vAlign w:val="center"/>
          </w:tcPr>
          <w:p w14:paraId="716B0022"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p>
        </w:tc>
        <w:tc>
          <w:tcPr>
            <w:tcW w:w="1637" w:type="pct"/>
            <w:tcMar>
              <w:top w:w="0" w:type="dxa"/>
              <w:left w:w="0" w:type="dxa"/>
              <w:bottom w:w="0" w:type="dxa"/>
              <w:right w:w="0" w:type="dxa"/>
            </w:tcMar>
            <w:vAlign w:val="center"/>
          </w:tcPr>
          <w:p w14:paraId="30F104B3"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991" w:type="pct"/>
            <w:tcMar>
              <w:top w:w="0" w:type="dxa"/>
              <w:left w:w="0" w:type="dxa"/>
              <w:bottom w:w="0" w:type="dxa"/>
              <w:right w:w="0" w:type="dxa"/>
            </w:tcMar>
            <w:vAlign w:val="center"/>
          </w:tcPr>
          <w:p w14:paraId="294E13AE"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55" w:type="pct"/>
            <w:tcMar>
              <w:top w:w="0" w:type="dxa"/>
              <w:left w:w="0" w:type="dxa"/>
              <w:bottom w:w="0" w:type="dxa"/>
              <w:right w:w="0" w:type="dxa"/>
            </w:tcMar>
            <w:vAlign w:val="center"/>
          </w:tcPr>
          <w:p w14:paraId="3355CD15"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0,056</w:t>
            </w:r>
          </w:p>
        </w:tc>
      </w:tr>
    </w:tbl>
    <w:p w14:paraId="68E42C3F" w14:textId="5AA06325" w:rsidR="00FE5472" w:rsidRPr="00A01F48" w:rsidRDefault="002045E1" w:rsidP="002045E1">
      <w:pPr>
        <w:pStyle w:val="Heading4"/>
        <w:keepNext w:val="0"/>
        <w:keepLines w:val="0"/>
        <w:spacing w:before="120" w:after="0"/>
        <w:ind w:left="567" w:firstLine="0"/>
        <w:jc w:val="both"/>
        <w:rPr>
          <w:rFonts w:cs="Times New Roman"/>
          <w:color w:val="000000" w:themeColor="text1"/>
          <w:szCs w:val="28"/>
          <w:u w:color="000000" w:themeColor="text1"/>
          <w:lang w:val="vi-VN"/>
        </w:rPr>
      </w:pPr>
      <w:r>
        <w:rPr>
          <w:color w:val="000000" w:themeColor="text1"/>
          <w:u w:color="000000" w:themeColor="text1"/>
        </w:rPr>
        <w:t xml:space="preserve">1.1.2 </w:t>
      </w:r>
      <w:r w:rsidR="00FE5472" w:rsidRPr="00A01F48">
        <w:rPr>
          <w:color w:val="000000" w:themeColor="text1"/>
          <w:u w:color="000000" w:themeColor="text1"/>
          <w:lang w:val="vi-VN"/>
        </w:rPr>
        <w:t>ĐN.12.01.01.02</w:t>
      </w:r>
      <w:r w:rsidR="00FE5472" w:rsidRPr="00A01F48">
        <w:rPr>
          <w:color w:val="000000" w:themeColor="text1"/>
          <w:u w:color="000000" w:themeColor="text1"/>
        </w:rPr>
        <w:t xml:space="preserve"> </w:t>
      </w:r>
      <w:r w:rsidR="00FE5472" w:rsidRPr="00A01F48">
        <w:rPr>
          <w:rFonts w:cs="Times New Roman"/>
          <w:color w:val="000000" w:themeColor="text1"/>
          <w:szCs w:val="28"/>
          <w:u w:color="000000" w:themeColor="text1"/>
          <w:lang w:val="vi-VN"/>
        </w:rPr>
        <w:t>Khắc phục sự cố</w:t>
      </w:r>
    </w:p>
    <w:p w14:paraId="1482650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69696AFE" w14:textId="77777777" w:rsidR="00FE5472" w:rsidRPr="00A01F48" w:rsidRDefault="00FE5472" w:rsidP="00A01F48">
      <w:pPr>
        <w:spacing w:before="120" w:after="0"/>
        <w:ind w:firstLine="567"/>
        <w:jc w:val="both"/>
        <w:rPr>
          <w:rFonts w:cs="Times New Roman"/>
          <w:color w:val="000000" w:themeColor="text1"/>
          <w:szCs w:val="28"/>
          <w:u w:color="000000" w:themeColor="text1"/>
          <w:lang w:val="en-GB"/>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 xml:space="preserve">Sao lưu, back up dữ liệu trước khi xử lý sự cố; Ghi chép, lưu trữ thông số, trạng thái Hệ thống và kiểm tra các thông số, phần mềm, cấu hình, thiết lập…; Xử lý sự cố kỹ thuật liên quan đến Hệ thống; </w:t>
      </w:r>
    </w:p>
    <w:p w14:paraId="0C3A82BF"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en-GB"/>
        </w:rPr>
        <w:t xml:space="preserve">- </w:t>
      </w:r>
      <w:r w:rsidRPr="00A01F48">
        <w:rPr>
          <w:rFonts w:cs="Times New Roman"/>
          <w:color w:val="000000" w:themeColor="text1"/>
          <w:szCs w:val="28"/>
          <w:u w:color="000000" w:themeColor="text1"/>
          <w:lang w:val="vi-VN"/>
        </w:rPr>
        <w:t>Thiết lập lại các thông số cài đặt, cấu hình; Kiểm tra, chạy thử; Lập báo cáo sự cố.</w:t>
      </w:r>
    </w:p>
    <w:p w14:paraId="3BB67F27"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xml:space="preserve">b) Định mức </w:t>
      </w:r>
    </w:p>
    <w:p w14:paraId="6338C39F"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94"/>
        <w:gridCol w:w="3104"/>
        <w:gridCol w:w="1895"/>
        <w:gridCol w:w="1535"/>
      </w:tblGrid>
      <w:tr w:rsidR="00FE5472" w:rsidRPr="00A01F48" w14:paraId="2215FD90" w14:textId="77777777" w:rsidTr="002045E1">
        <w:trPr>
          <w:jc w:val="center"/>
        </w:trPr>
        <w:tc>
          <w:tcPr>
            <w:tcW w:w="1607" w:type="pct"/>
            <w:tcMar>
              <w:top w:w="0" w:type="dxa"/>
              <w:left w:w="0" w:type="dxa"/>
              <w:bottom w:w="0" w:type="dxa"/>
              <w:right w:w="0" w:type="dxa"/>
            </w:tcMar>
            <w:vAlign w:val="center"/>
          </w:tcPr>
          <w:p w14:paraId="13B59D68"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12" w:type="pct"/>
            <w:tcMar>
              <w:top w:w="0" w:type="dxa"/>
              <w:left w:w="0" w:type="dxa"/>
              <w:bottom w:w="0" w:type="dxa"/>
              <w:right w:w="0" w:type="dxa"/>
            </w:tcMar>
            <w:vAlign w:val="center"/>
          </w:tcPr>
          <w:p w14:paraId="39644ED0"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84" w:type="pct"/>
            <w:tcMar>
              <w:top w:w="0" w:type="dxa"/>
              <w:left w:w="0" w:type="dxa"/>
              <w:bottom w:w="0" w:type="dxa"/>
              <w:right w:w="0" w:type="dxa"/>
            </w:tcMar>
            <w:vAlign w:val="center"/>
          </w:tcPr>
          <w:p w14:paraId="58304599"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97" w:type="pct"/>
            <w:tcMar>
              <w:top w:w="0" w:type="dxa"/>
              <w:left w:w="0" w:type="dxa"/>
              <w:bottom w:w="0" w:type="dxa"/>
              <w:right w:w="0" w:type="dxa"/>
            </w:tcMar>
            <w:vAlign w:val="center"/>
          </w:tcPr>
          <w:p w14:paraId="4EEAD5B9"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61CAE53B" w14:textId="77777777" w:rsidTr="002045E1">
        <w:trPr>
          <w:jc w:val="center"/>
        </w:trPr>
        <w:tc>
          <w:tcPr>
            <w:tcW w:w="1607" w:type="pct"/>
            <w:vMerge w:val="restart"/>
            <w:tcMar>
              <w:top w:w="0" w:type="dxa"/>
              <w:left w:w="0" w:type="dxa"/>
              <w:bottom w:w="0" w:type="dxa"/>
              <w:right w:w="0" w:type="dxa"/>
            </w:tcMar>
            <w:vAlign w:val="center"/>
          </w:tcPr>
          <w:p w14:paraId="40AD519B"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ĐN.12.01.01.02</w:t>
            </w:r>
          </w:p>
        </w:tc>
        <w:tc>
          <w:tcPr>
            <w:tcW w:w="1612" w:type="pct"/>
            <w:tcMar>
              <w:top w:w="0" w:type="dxa"/>
              <w:left w:w="0" w:type="dxa"/>
              <w:bottom w:w="0" w:type="dxa"/>
              <w:right w:w="0" w:type="dxa"/>
            </w:tcMar>
            <w:vAlign w:val="center"/>
          </w:tcPr>
          <w:p w14:paraId="54208E69"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Vật liệu</w:t>
            </w:r>
          </w:p>
        </w:tc>
        <w:tc>
          <w:tcPr>
            <w:tcW w:w="984" w:type="pct"/>
            <w:tcMar>
              <w:top w:w="0" w:type="dxa"/>
              <w:left w:w="0" w:type="dxa"/>
              <w:bottom w:w="0" w:type="dxa"/>
              <w:right w:w="0" w:type="dxa"/>
            </w:tcMar>
            <w:vAlign w:val="center"/>
          </w:tcPr>
          <w:p w14:paraId="00042997"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p>
        </w:tc>
        <w:tc>
          <w:tcPr>
            <w:tcW w:w="797" w:type="pct"/>
            <w:tcMar>
              <w:top w:w="0" w:type="dxa"/>
              <w:left w:w="0" w:type="dxa"/>
              <w:bottom w:w="0" w:type="dxa"/>
              <w:right w:w="0" w:type="dxa"/>
            </w:tcMar>
            <w:vAlign w:val="center"/>
          </w:tcPr>
          <w:p w14:paraId="3ABC385C"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p>
        </w:tc>
      </w:tr>
      <w:tr w:rsidR="00FE5472" w:rsidRPr="00A01F48" w14:paraId="662092F3" w14:textId="77777777" w:rsidTr="002045E1">
        <w:trPr>
          <w:jc w:val="center"/>
        </w:trPr>
        <w:tc>
          <w:tcPr>
            <w:tcW w:w="1607" w:type="pct"/>
            <w:vMerge/>
            <w:vAlign w:val="center"/>
          </w:tcPr>
          <w:p w14:paraId="3FC8FEE5"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p>
        </w:tc>
        <w:tc>
          <w:tcPr>
            <w:tcW w:w="1612" w:type="pct"/>
            <w:tcMar>
              <w:top w:w="0" w:type="dxa"/>
              <w:left w:w="0" w:type="dxa"/>
              <w:bottom w:w="0" w:type="dxa"/>
              <w:right w:w="0" w:type="dxa"/>
            </w:tcMar>
            <w:vAlign w:val="center"/>
          </w:tcPr>
          <w:p w14:paraId="1CE777B4"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984" w:type="pct"/>
            <w:tcMar>
              <w:top w:w="0" w:type="dxa"/>
              <w:left w:w="0" w:type="dxa"/>
              <w:bottom w:w="0" w:type="dxa"/>
              <w:right w:w="0" w:type="dxa"/>
            </w:tcMar>
            <w:vAlign w:val="center"/>
          </w:tcPr>
          <w:p w14:paraId="76E7E611"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97" w:type="pct"/>
            <w:tcMar>
              <w:top w:w="0" w:type="dxa"/>
              <w:left w:w="0" w:type="dxa"/>
              <w:bottom w:w="0" w:type="dxa"/>
              <w:right w:w="0" w:type="dxa"/>
            </w:tcMar>
            <w:vAlign w:val="center"/>
          </w:tcPr>
          <w:p w14:paraId="3972046D"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2FD8045A" w14:textId="77777777" w:rsidTr="002045E1">
        <w:trPr>
          <w:jc w:val="center"/>
        </w:trPr>
        <w:tc>
          <w:tcPr>
            <w:tcW w:w="1607" w:type="pct"/>
            <w:vMerge/>
            <w:vAlign w:val="center"/>
          </w:tcPr>
          <w:p w14:paraId="0AB26DD1"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p>
        </w:tc>
        <w:tc>
          <w:tcPr>
            <w:tcW w:w="1612" w:type="pct"/>
            <w:tcMar>
              <w:top w:w="0" w:type="dxa"/>
              <w:left w:w="0" w:type="dxa"/>
              <w:bottom w:w="0" w:type="dxa"/>
              <w:right w:w="0" w:type="dxa"/>
            </w:tcMar>
            <w:vAlign w:val="center"/>
          </w:tcPr>
          <w:p w14:paraId="7A2B8FDD"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984" w:type="pct"/>
            <w:tcMar>
              <w:top w:w="0" w:type="dxa"/>
              <w:left w:w="0" w:type="dxa"/>
              <w:bottom w:w="0" w:type="dxa"/>
              <w:right w:w="0" w:type="dxa"/>
            </w:tcMar>
            <w:vAlign w:val="center"/>
          </w:tcPr>
          <w:p w14:paraId="743B002D"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97" w:type="pct"/>
            <w:tcMar>
              <w:top w:w="0" w:type="dxa"/>
              <w:left w:w="0" w:type="dxa"/>
              <w:bottom w:w="0" w:type="dxa"/>
              <w:right w:w="0" w:type="dxa"/>
            </w:tcMar>
            <w:vAlign w:val="center"/>
          </w:tcPr>
          <w:p w14:paraId="1682B7F6"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6DEF6954" w14:textId="77777777" w:rsidTr="002045E1">
        <w:trPr>
          <w:jc w:val="center"/>
        </w:trPr>
        <w:tc>
          <w:tcPr>
            <w:tcW w:w="1607" w:type="pct"/>
            <w:vMerge/>
            <w:vAlign w:val="center"/>
          </w:tcPr>
          <w:p w14:paraId="0D2BBC14"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p>
        </w:tc>
        <w:tc>
          <w:tcPr>
            <w:tcW w:w="1612" w:type="pct"/>
            <w:tcMar>
              <w:top w:w="0" w:type="dxa"/>
              <w:left w:w="0" w:type="dxa"/>
              <w:bottom w:w="0" w:type="dxa"/>
              <w:right w:w="0" w:type="dxa"/>
            </w:tcMar>
            <w:vAlign w:val="center"/>
          </w:tcPr>
          <w:p w14:paraId="61DAF466"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Mực in</w:t>
            </w:r>
          </w:p>
        </w:tc>
        <w:tc>
          <w:tcPr>
            <w:tcW w:w="984" w:type="pct"/>
            <w:tcMar>
              <w:top w:w="0" w:type="dxa"/>
              <w:left w:w="0" w:type="dxa"/>
              <w:bottom w:w="0" w:type="dxa"/>
              <w:right w:w="0" w:type="dxa"/>
            </w:tcMar>
            <w:vAlign w:val="center"/>
          </w:tcPr>
          <w:p w14:paraId="27DEE28B"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Hộp</w:t>
            </w:r>
          </w:p>
        </w:tc>
        <w:tc>
          <w:tcPr>
            <w:tcW w:w="797" w:type="pct"/>
            <w:tcMar>
              <w:top w:w="0" w:type="dxa"/>
              <w:left w:w="0" w:type="dxa"/>
              <w:bottom w:w="0" w:type="dxa"/>
              <w:right w:w="0" w:type="dxa"/>
            </w:tcMar>
            <w:vAlign w:val="center"/>
          </w:tcPr>
          <w:p w14:paraId="2CA5C125"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0,005</w:t>
            </w:r>
          </w:p>
        </w:tc>
      </w:tr>
      <w:tr w:rsidR="00FE5472" w:rsidRPr="00A01F48" w14:paraId="32FBBA05" w14:textId="77777777" w:rsidTr="002045E1">
        <w:trPr>
          <w:jc w:val="center"/>
        </w:trPr>
        <w:tc>
          <w:tcPr>
            <w:tcW w:w="1607" w:type="pct"/>
            <w:vMerge/>
            <w:vAlign w:val="center"/>
          </w:tcPr>
          <w:p w14:paraId="14A8A0E6"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p>
        </w:tc>
        <w:tc>
          <w:tcPr>
            <w:tcW w:w="1612" w:type="pct"/>
            <w:tcMar>
              <w:top w:w="0" w:type="dxa"/>
              <w:left w:w="0" w:type="dxa"/>
              <w:bottom w:w="0" w:type="dxa"/>
              <w:right w:w="0" w:type="dxa"/>
            </w:tcMar>
            <w:vAlign w:val="center"/>
          </w:tcPr>
          <w:p w14:paraId="243141E4"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Nhân công</w:t>
            </w:r>
          </w:p>
        </w:tc>
        <w:tc>
          <w:tcPr>
            <w:tcW w:w="984" w:type="pct"/>
            <w:tcMar>
              <w:top w:w="0" w:type="dxa"/>
              <w:left w:w="0" w:type="dxa"/>
              <w:bottom w:w="0" w:type="dxa"/>
              <w:right w:w="0" w:type="dxa"/>
            </w:tcMar>
            <w:vAlign w:val="center"/>
          </w:tcPr>
          <w:p w14:paraId="10B9935C"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p>
        </w:tc>
        <w:tc>
          <w:tcPr>
            <w:tcW w:w="797" w:type="pct"/>
            <w:tcMar>
              <w:top w:w="0" w:type="dxa"/>
              <w:left w:w="0" w:type="dxa"/>
              <w:bottom w:w="0" w:type="dxa"/>
              <w:right w:w="0" w:type="dxa"/>
            </w:tcMar>
            <w:vAlign w:val="center"/>
          </w:tcPr>
          <w:p w14:paraId="3A56E77F"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p>
        </w:tc>
      </w:tr>
      <w:tr w:rsidR="00FE5472" w:rsidRPr="00A01F48" w14:paraId="39DC3145" w14:textId="77777777" w:rsidTr="002045E1">
        <w:trPr>
          <w:jc w:val="center"/>
        </w:trPr>
        <w:tc>
          <w:tcPr>
            <w:tcW w:w="1607" w:type="pct"/>
            <w:vMerge/>
            <w:vAlign w:val="center"/>
          </w:tcPr>
          <w:p w14:paraId="7E1C2535"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p>
        </w:tc>
        <w:tc>
          <w:tcPr>
            <w:tcW w:w="1612" w:type="pct"/>
            <w:tcMar>
              <w:top w:w="0" w:type="dxa"/>
              <w:left w:w="0" w:type="dxa"/>
              <w:bottom w:w="0" w:type="dxa"/>
              <w:right w:w="0" w:type="dxa"/>
            </w:tcMar>
            <w:vAlign w:val="center"/>
          </w:tcPr>
          <w:p w14:paraId="18CC68D4"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984" w:type="pct"/>
            <w:tcMar>
              <w:top w:w="0" w:type="dxa"/>
              <w:left w:w="0" w:type="dxa"/>
              <w:bottom w:w="0" w:type="dxa"/>
              <w:right w:w="0" w:type="dxa"/>
            </w:tcMar>
            <w:vAlign w:val="center"/>
          </w:tcPr>
          <w:p w14:paraId="74DE492E"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97" w:type="pct"/>
            <w:tcMar>
              <w:top w:w="0" w:type="dxa"/>
              <w:left w:w="0" w:type="dxa"/>
              <w:bottom w:w="0" w:type="dxa"/>
              <w:right w:w="0" w:type="dxa"/>
            </w:tcMar>
            <w:vAlign w:val="center"/>
          </w:tcPr>
          <w:p w14:paraId="0EAA6472"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0,083</w:t>
            </w:r>
          </w:p>
        </w:tc>
      </w:tr>
      <w:tr w:rsidR="00FE5472" w:rsidRPr="00A01F48" w14:paraId="06F93AB7" w14:textId="77777777" w:rsidTr="002045E1">
        <w:trPr>
          <w:jc w:val="center"/>
        </w:trPr>
        <w:tc>
          <w:tcPr>
            <w:tcW w:w="1607" w:type="pct"/>
            <w:vMerge/>
            <w:vAlign w:val="center"/>
          </w:tcPr>
          <w:p w14:paraId="4F5B0553"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p>
        </w:tc>
        <w:tc>
          <w:tcPr>
            <w:tcW w:w="1612" w:type="pct"/>
            <w:tcMar>
              <w:top w:w="0" w:type="dxa"/>
              <w:left w:w="0" w:type="dxa"/>
              <w:bottom w:w="0" w:type="dxa"/>
              <w:right w:w="0" w:type="dxa"/>
            </w:tcMar>
            <w:vAlign w:val="center"/>
          </w:tcPr>
          <w:p w14:paraId="71E81226"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984" w:type="pct"/>
            <w:tcMar>
              <w:top w:w="0" w:type="dxa"/>
              <w:left w:w="0" w:type="dxa"/>
              <w:bottom w:w="0" w:type="dxa"/>
              <w:right w:w="0" w:type="dxa"/>
            </w:tcMar>
            <w:vAlign w:val="center"/>
          </w:tcPr>
          <w:p w14:paraId="6F0D2334"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97" w:type="pct"/>
            <w:tcMar>
              <w:top w:w="0" w:type="dxa"/>
              <w:left w:w="0" w:type="dxa"/>
              <w:bottom w:w="0" w:type="dxa"/>
              <w:right w:w="0" w:type="dxa"/>
            </w:tcMar>
            <w:vAlign w:val="center"/>
          </w:tcPr>
          <w:p w14:paraId="660C7534"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0,188</w:t>
            </w:r>
          </w:p>
        </w:tc>
      </w:tr>
      <w:tr w:rsidR="00FE5472" w:rsidRPr="00A01F48" w14:paraId="19AC64EF" w14:textId="77777777" w:rsidTr="002045E1">
        <w:trPr>
          <w:jc w:val="center"/>
        </w:trPr>
        <w:tc>
          <w:tcPr>
            <w:tcW w:w="1607" w:type="pct"/>
            <w:vMerge/>
            <w:vAlign w:val="center"/>
          </w:tcPr>
          <w:p w14:paraId="224E2465"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p>
        </w:tc>
        <w:tc>
          <w:tcPr>
            <w:tcW w:w="1612" w:type="pct"/>
            <w:tcMar>
              <w:top w:w="0" w:type="dxa"/>
              <w:left w:w="0" w:type="dxa"/>
              <w:bottom w:w="0" w:type="dxa"/>
              <w:right w:w="0" w:type="dxa"/>
            </w:tcMar>
            <w:vAlign w:val="center"/>
          </w:tcPr>
          <w:p w14:paraId="2AD70D16"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thiết bị</w:t>
            </w:r>
          </w:p>
        </w:tc>
        <w:tc>
          <w:tcPr>
            <w:tcW w:w="984" w:type="pct"/>
            <w:tcMar>
              <w:top w:w="0" w:type="dxa"/>
              <w:left w:w="0" w:type="dxa"/>
              <w:bottom w:w="0" w:type="dxa"/>
              <w:right w:w="0" w:type="dxa"/>
            </w:tcMar>
            <w:vAlign w:val="center"/>
          </w:tcPr>
          <w:p w14:paraId="171DC908"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p>
        </w:tc>
        <w:tc>
          <w:tcPr>
            <w:tcW w:w="797" w:type="pct"/>
            <w:tcMar>
              <w:top w:w="0" w:type="dxa"/>
              <w:left w:w="0" w:type="dxa"/>
              <w:bottom w:w="0" w:type="dxa"/>
              <w:right w:w="0" w:type="dxa"/>
            </w:tcMar>
            <w:vAlign w:val="center"/>
          </w:tcPr>
          <w:p w14:paraId="6CB5E8AF"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p>
        </w:tc>
      </w:tr>
      <w:tr w:rsidR="00FE5472" w:rsidRPr="00A01F48" w14:paraId="39174DFF" w14:textId="77777777" w:rsidTr="002045E1">
        <w:trPr>
          <w:jc w:val="center"/>
        </w:trPr>
        <w:tc>
          <w:tcPr>
            <w:tcW w:w="1607" w:type="pct"/>
            <w:vMerge/>
            <w:vAlign w:val="center"/>
          </w:tcPr>
          <w:p w14:paraId="05A8D2E9"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p>
        </w:tc>
        <w:tc>
          <w:tcPr>
            <w:tcW w:w="1612" w:type="pct"/>
            <w:tcMar>
              <w:top w:w="0" w:type="dxa"/>
              <w:left w:w="0" w:type="dxa"/>
              <w:bottom w:w="0" w:type="dxa"/>
              <w:right w:w="0" w:type="dxa"/>
            </w:tcMar>
            <w:vAlign w:val="center"/>
          </w:tcPr>
          <w:p w14:paraId="38AFDCF5"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984" w:type="pct"/>
            <w:tcMar>
              <w:top w:w="0" w:type="dxa"/>
              <w:left w:w="0" w:type="dxa"/>
              <w:bottom w:w="0" w:type="dxa"/>
              <w:right w:w="0" w:type="dxa"/>
            </w:tcMar>
            <w:vAlign w:val="center"/>
          </w:tcPr>
          <w:p w14:paraId="4DBC7234"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97" w:type="pct"/>
            <w:tcMar>
              <w:top w:w="0" w:type="dxa"/>
              <w:left w:w="0" w:type="dxa"/>
              <w:bottom w:w="0" w:type="dxa"/>
              <w:right w:w="0" w:type="dxa"/>
            </w:tcMar>
            <w:vAlign w:val="center"/>
          </w:tcPr>
          <w:p w14:paraId="51760E81"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0,052</w:t>
            </w:r>
          </w:p>
        </w:tc>
      </w:tr>
      <w:tr w:rsidR="00FE5472" w:rsidRPr="00A01F48" w14:paraId="463B280B" w14:textId="77777777" w:rsidTr="002045E1">
        <w:trPr>
          <w:jc w:val="center"/>
        </w:trPr>
        <w:tc>
          <w:tcPr>
            <w:tcW w:w="1607" w:type="pct"/>
            <w:vMerge/>
            <w:vAlign w:val="center"/>
          </w:tcPr>
          <w:p w14:paraId="4E17EF07"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p>
        </w:tc>
        <w:tc>
          <w:tcPr>
            <w:tcW w:w="1612" w:type="pct"/>
            <w:tcMar>
              <w:top w:w="0" w:type="dxa"/>
              <w:left w:w="0" w:type="dxa"/>
              <w:bottom w:w="0" w:type="dxa"/>
              <w:right w:w="0" w:type="dxa"/>
            </w:tcMar>
            <w:vAlign w:val="center"/>
          </w:tcPr>
          <w:p w14:paraId="0739ACA6"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984" w:type="pct"/>
            <w:tcMar>
              <w:top w:w="0" w:type="dxa"/>
              <w:left w:w="0" w:type="dxa"/>
              <w:bottom w:w="0" w:type="dxa"/>
              <w:right w:w="0" w:type="dxa"/>
            </w:tcMar>
            <w:vAlign w:val="center"/>
          </w:tcPr>
          <w:p w14:paraId="4AA10C42"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97" w:type="pct"/>
            <w:tcMar>
              <w:top w:w="0" w:type="dxa"/>
              <w:left w:w="0" w:type="dxa"/>
              <w:bottom w:w="0" w:type="dxa"/>
              <w:right w:w="0" w:type="dxa"/>
            </w:tcMar>
            <w:vAlign w:val="center"/>
          </w:tcPr>
          <w:p w14:paraId="1F602369"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0,219</w:t>
            </w:r>
          </w:p>
        </w:tc>
      </w:tr>
      <w:tr w:rsidR="00FE5472" w:rsidRPr="00A01F48" w14:paraId="51247193" w14:textId="77777777" w:rsidTr="002045E1">
        <w:trPr>
          <w:jc w:val="center"/>
        </w:trPr>
        <w:tc>
          <w:tcPr>
            <w:tcW w:w="1607" w:type="pct"/>
            <w:vMerge/>
            <w:vAlign w:val="center"/>
          </w:tcPr>
          <w:p w14:paraId="667C10F9"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p>
        </w:tc>
        <w:tc>
          <w:tcPr>
            <w:tcW w:w="1612" w:type="pct"/>
            <w:tcMar>
              <w:top w:w="0" w:type="dxa"/>
              <w:left w:w="0" w:type="dxa"/>
              <w:bottom w:w="0" w:type="dxa"/>
              <w:right w:w="0" w:type="dxa"/>
            </w:tcMar>
            <w:vAlign w:val="center"/>
          </w:tcPr>
          <w:p w14:paraId="40A41EA3"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984" w:type="pct"/>
            <w:tcMar>
              <w:top w:w="0" w:type="dxa"/>
              <w:left w:w="0" w:type="dxa"/>
              <w:bottom w:w="0" w:type="dxa"/>
              <w:right w:w="0" w:type="dxa"/>
            </w:tcMar>
            <w:vAlign w:val="center"/>
          </w:tcPr>
          <w:p w14:paraId="7338288E"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97" w:type="pct"/>
            <w:tcMar>
              <w:top w:w="0" w:type="dxa"/>
              <w:left w:w="0" w:type="dxa"/>
              <w:bottom w:w="0" w:type="dxa"/>
              <w:right w:w="0" w:type="dxa"/>
            </w:tcMar>
            <w:vAlign w:val="center"/>
          </w:tcPr>
          <w:p w14:paraId="4C78CB84"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bl>
    <w:p w14:paraId="7E260072" w14:textId="4F0F6276" w:rsidR="00FE5472" w:rsidRPr="00A01F48" w:rsidRDefault="002045E1" w:rsidP="008B179A">
      <w:pPr>
        <w:pStyle w:val="Heading3"/>
      </w:pPr>
      <w:r>
        <w:t xml:space="preserve">1.2 </w:t>
      </w:r>
      <w:r w:rsidR="00FE5472" w:rsidRPr="00A01F48">
        <w:t xml:space="preserve">ĐN.12.01.02 Máy chủ ảo </w:t>
      </w:r>
    </w:p>
    <w:p w14:paraId="12EC12C6" w14:textId="48AEDF4D" w:rsidR="00FE5472" w:rsidRPr="00A01F48" w:rsidRDefault="002045E1" w:rsidP="002045E1">
      <w:pPr>
        <w:pStyle w:val="Heading4"/>
        <w:keepNext w:val="0"/>
        <w:keepLines w:val="0"/>
        <w:spacing w:before="120" w:after="0"/>
        <w:ind w:left="567" w:firstLine="0"/>
        <w:jc w:val="both"/>
        <w:rPr>
          <w:rFonts w:cs="Times New Roman"/>
          <w:color w:val="000000" w:themeColor="text1"/>
          <w:szCs w:val="28"/>
          <w:u w:color="000000" w:themeColor="text1"/>
          <w:lang w:val="vi-VN"/>
        </w:rPr>
      </w:pPr>
      <w:r>
        <w:rPr>
          <w:color w:val="000000" w:themeColor="text1"/>
          <w:u w:color="000000" w:themeColor="text1"/>
        </w:rPr>
        <w:t xml:space="preserve">1.2.1 </w:t>
      </w:r>
      <w:r w:rsidR="00FE5472" w:rsidRPr="00A01F48">
        <w:rPr>
          <w:color w:val="000000" w:themeColor="text1"/>
          <w:u w:color="000000" w:themeColor="text1"/>
          <w:lang w:val="vi-VN"/>
        </w:rPr>
        <w:t>ĐN.12.01.02.01</w:t>
      </w:r>
      <w:r w:rsidR="00FE5472" w:rsidRPr="00A01F48">
        <w:rPr>
          <w:color w:val="000000" w:themeColor="text1"/>
          <w:u w:color="000000" w:themeColor="text1"/>
        </w:rPr>
        <w:t xml:space="preserve"> </w:t>
      </w:r>
      <w:r w:rsidR="00FE5472" w:rsidRPr="00A01F48">
        <w:rPr>
          <w:rFonts w:cs="Times New Roman"/>
          <w:color w:val="000000" w:themeColor="text1"/>
          <w:szCs w:val="28"/>
          <w:u w:color="000000" w:themeColor="text1"/>
          <w:lang w:val="vi-VN"/>
        </w:rPr>
        <w:t>Vận hành</w:t>
      </w:r>
    </w:p>
    <w:p w14:paraId="0598E51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559853F4"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Thu thập thông số cấu hình máy chủ để kết nối kiểm tra; Kiểm tra hiệu năng hiện tại của máy chủ, log hiệu năng trong 1 ngày; Kiểm tra nhật ký máy chủ (event log); Dọn dẹp các file phát sinh không cần thiết trong quá trình vận hành; Giám sát Hệ thống; Sao lưu, back up dữ liệu định kỳ (01 tháng/lần) bao gồm: Sao lưu System State; Sao lưu Full Backup; Phân tích cảnh báo và xử lý cảnh báo; Hoàn tất việc kiểm tra và ghi nhật ký lại toàn bộ công việc.</w:t>
      </w:r>
    </w:p>
    <w:p w14:paraId="4FD999DF"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xml:space="preserve">b) Định mức </w:t>
      </w:r>
      <w:r w:rsidRPr="00A01F48">
        <w:rPr>
          <w:rFonts w:cs="Times New Roman"/>
          <w:i/>
          <w:iCs/>
          <w:color w:val="000000" w:themeColor="text1"/>
          <w:szCs w:val="28"/>
          <w:u w:color="000000" w:themeColor="text1"/>
          <w:lang w:val="vi-VN"/>
        </w:rPr>
        <w:t> </w:t>
      </w:r>
    </w:p>
    <w:p w14:paraId="69F0DEDE"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Máy chủ/ngày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21"/>
        <w:gridCol w:w="3121"/>
        <w:gridCol w:w="1924"/>
        <w:gridCol w:w="1462"/>
      </w:tblGrid>
      <w:tr w:rsidR="00FE5472" w:rsidRPr="00A01F48" w14:paraId="30441E6E" w14:textId="77777777" w:rsidTr="002045E1">
        <w:trPr>
          <w:jc w:val="center"/>
        </w:trPr>
        <w:tc>
          <w:tcPr>
            <w:tcW w:w="1621" w:type="pct"/>
            <w:tcMar>
              <w:top w:w="0" w:type="dxa"/>
              <w:left w:w="0" w:type="dxa"/>
              <w:bottom w:w="0" w:type="dxa"/>
              <w:right w:w="0" w:type="dxa"/>
            </w:tcMar>
            <w:vAlign w:val="center"/>
          </w:tcPr>
          <w:p w14:paraId="58A2E933"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21" w:type="pct"/>
            <w:tcMar>
              <w:top w:w="0" w:type="dxa"/>
              <w:left w:w="0" w:type="dxa"/>
              <w:bottom w:w="0" w:type="dxa"/>
              <w:right w:w="0" w:type="dxa"/>
            </w:tcMar>
            <w:vAlign w:val="center"/>
          </w:tcPr>
          <w:p w14:paraId="7CD941B5"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99" w:type="pct"/>
            <w:tcMar>
              <w:top w:w="0" w:type="dxa"/>
              <w:left w:w="0" w:type="dxa"/>
              <w:bottom w:w="0" w:type="dxa"/>
              <w:right w:w="0" w:type="dxa"/>
            </w:tcMar>
            <w:vAlign w:val="center"/>
          </w:tcPr>
          <w:p w14:paraId="35BACA72"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59" w:type="pct"/>
            <w:tcMar>
              <w:top w:w="0" w:type="dxa"/>
              <w:left w:w="0" w:type="dxa"/>
              <w:bottom w:w="0" w:type="dxa"/>
              <w:right w:w="0" w:type="dxa"/>
            </w:tcMar>
            <w:vAlign w:val="center"/>
          </w:tcPr>
          <w:p w14:paraId="59F53D79"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5C2B9ED1" w14:textId="77777777" w:rsidTr="002045E1">
        <w:trPr>
          <w:jc w:val="center"/>
        </w:trPr>
        <w:tc>
          <w:tcPr>
            <w:tcW w:w="1621" w:type="pct"/>
            <w:vMerge w:val="restart"/>
            <w:tcMar>
              <w:top w:w="0" w:type="dxa"/>
              <w:left w:w="0" w:type="dxa"/>
              <w:bottom w:w="0" w:type="dxa"/>
              <w:right w:w="0" w:type="dxa"/>
            </w:tcMar>
            <w:vAlign w:val="center"/>
          </w:tcPr>
          <w:p w14:paraId="405022C6"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ĐN.12.01.02.01</w:t>
            </w:r>
          </w:p>
        </w:tc>
        <w:tc>
          <w:tcPr>
            <w:tcW w:w="1621" w:type="pct"/>
            <w:tcMar>
              <w:top w:w="0" w:type="dxa"/>
              <w:left w:w="0" w:type="dxa"/>
              <w:bottom w:w="0" w:type="dxa"/>
              <w:right w:w="0" w:type="dxa"/>
            </w:tcMar>
            <w:vAlign w:val="center"/>
          </w:tcPr>
          <w:p w14:paraId="5D52E456"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999" w:type="pct"/>
            <w:tcMar>
              <w:top w:w="0" w:type="dxa"/>
              <w:left w:w="0" w:type="dxa"/>
              <w:bottom w:w="0" w:type="dxa"/>
              <w:right w:w="0" w:type="dxa"/>
            </w:tcMar>
            <w:vAlign w:val="center"/>
          </w:tcPr>
          <w:p w14:paraId="500EB259"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p>
        </w:tc>
        <w:tc>
          <w:tcPr>
            <w:tcW w:w="759" w:type="pct"/>
            <w:tcMar>
              <w:top w:w="0" w:type="dxa"/>
              <w:left w:w="0" w:type="dxa"/>
              <w:bottom w:w="0" w:type="dxa"/>
              <w:right w:w="0" w:type="dxa"/>
            </w:tcMar>
            <w:vAlign w:val="center"/>
          </w:tcPr>
          <w:p w14:paraId="5EDCEAE1"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p>
        </w:tc>
      </w:tr>
      <w:tr w:rsidR="00FE5472" w:rsidRPr="00A01F48" w14:paraId="009D38BB" w14:textId="77777777" w:rsidTr="002045E1">
        <w:trPr>
          <w:jc w:val="center"/>
        </w:trPr>
        <w:tc>
          <w:tcPr>
            <w:tcW w:w="1621" w:type="pct"/>
            <w:vMerge/>
            <w:vAlign w:val="center"/>
          </w:tcPr>
          <w:p w14:paraId="1078930B"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p>
        </w:tc>
        <w:tc>
          <w:tcPr>
            <w:tcW w:w="1621" w:type="pct"/>
            <w:tcMar>
              <w:top w:w="0" w:type="dxa"/>
              <w:left w:w="0" w:type="dxa"/>
              <w:bottom w:w="0" w:type="dxa"/>
              <w:right w:w="0" w:type="dxa"/>
            </w:tcMar>
            <w:vAlign w:val="center"/>
          </w:tcPr>
          <w:p w14:paraId="7CADBBAC"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999" w:type="pct"/>
            <w:tcMar>
              <w:top w:w="0" w:type="dxa"/>
              <w:left w:w="0" w:type="dxa"/>
              <w:bottom w:w="0" w:type="dxa"/>
              <w:right w:w="0" w:type="dxa"/>
            </w:tcMar>
            <w:vAlign w:val="center"/>
          </w:tcPr>
          <w:p w14:paraId="3005BBE8"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59" w:type="pct"/>
            <w:tcMar>
              <w:top w:w="0" w:type="dxa"/>
              <w:left w:w="0" w:type="dxa"/>
              <w:bottom w:w="0" w:type="dxa"/>
              <w:right w:w="0" w:type="dxa"/>
            </w:tcMar>
            <w:vAlign w:val="center"/>
          </w:tcPr>
          <w:p w14:paraId="67068806"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0,012</w:t>
            </w:r>
          </w:p>
        </w:tc>
      </w:tr>
      <w:tr w:rsidR="00FE5472" w:rsidRPr="00A01F48" w14:paraId="00F1E3ED" w14:textId="77777777" w:rsidTr="002045E1">
        <w:trPr>
          <w:jc w:val="center"/>
        </w:trPr>
        <w:tc>
          <w:tcPr>
            <w:tcW w:w="1621" w:type="pct"/>
            <w:vMerge/>
            <w:vAlign w:val="center"/>
          </w:tcPr>
          <w:p w14:paraId="2A961CA6"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p>
        </w:tc>
        <w:tc>
          <w:tcPr>
            <w:tcW w:w="1621" w:type="pct"/>
            <w:tcMar>
              <w:top w:w="0" w:type="dxa"/>
              <w:left w:w="0" w:type="dxa"/>
              <w:bottom w:w="0" w:type="dxa"/>
              <w:right w:w="0" w:type="dxa"/>
            </w:tcMar>
            <w:vAlign w:val="center"/>
          </w:tcPr>
          <w:p w14:paraId="5BD5E76B"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999" w:type="pct"/>
            <w:tcMar>
              <w:top w:w="0" w:type="dxa"/>
              <w:left w:w="0" w:type="dxa"/>
              <w:bottom w:w="0" w:type="dxa"/>
              <w:right w:w="0" w:type="dxa"/>
            </w:tcMar>
            <w:vAlign w:val="center"/>
          </w:tcPr>
          <w:p w14:paraId="381BD46B"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59" w:type="pct"/>
            <w:tcMar>
              <w:top w:w="0" w:type="dxa"/>
              <w:left w:w="0" w:type="dxa"/>
              <w:bottom w:w="0" w:type="dxa"/>
              <w:right w:w="0" w:type="dxa"/>
            </w:tcMar>
            <w:vAlign w:val="center"/>
          </w:tcPr>
          <w:p w14:paraId="1EB0D541"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0,001</w:t>
            </w:r>
          </w:p>
        </w:tc>
      </w:tr>
      <w:tr w:rsidR="00FE5472" w:rsidRPr="00A01F48" w14:paraId="2D4DD54E" w14:textId="77777777" w:rsidTr="002045E1">
        <w:trPr>
          <w:jc w:val="center"/>
        </w:trPr>
        <w:tc>
          <w:tcPr>
            <w:tcW w:w="1621" w:type="pct"/>
            <w:vMerge/>
            <w:vAlign w:val="center"/>
          </w:tcPr>
          <w:p w14:paraId="5AC1AF3F"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p>
        </w:tc>
        <w:tc>
          <w:tcPr>
            <w:tcW w:w="1621" w:type="pct"/>
            <w:tcMar>
              <w:top w:w="0" w:type="dxa"/>
              <w:left w:w="0" w:type="dxa"/>
              <w:bottom w:w="0" w:type="dxa"/>
              <w:right w:w="0" w:type="dxa"/>
            </w:tcMar>
            <w:vAlign w:val="center"/>
          </w:tcPr>
          <w:p w14:paraId="536CEDE9"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99" w:type="pct"/>
            <w:tcMar>
              <w:top w:w="0" w:type="dxa"/>
              <w:left w:w="0" w:type="dxa"/>
              <w:bottom w:w="0" w:type="dxa"/>
              <w:right w:w="0" w:type="dxa"/>
            </w:tcMar>
            <w:vAlign w:val="center"/>
          </w:tcPr>
          <w:p w14:paraId="14EFE9C6"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p>
        </w:tc>
        <w:tc>
          <w:tcPr>
            <w:tcW w:w="759" w:type="pct"/>
            <w:tcMar>
              <w:top w:w="0" w:type="dxa"/>
              <w:left w:w="0" w:type="dxa"/>
              <w:bottom w:w="0" w:type="dxa"/>
              <w:right w:w="0" w:type="dxa"/>
            </w:tcMar>
            <w:vAlign w:val="center"/>
          </w:tcPr>
          <w:p w14:paraId="52E81A82"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p>
        </w:tc>
      </w:tr>
      <w:tr w:rsidR="00FE5472" w:rsidRPr="00A01F48" w14:paraId="470163F7" w14:textId="77777777" w:rsidTr="002045E1">
        <w:trPr>
          <w:jc w:val="center"/>
        </w:trPr>
        <w:tc>
          <w:tcPr>
            <w:tcW w:w="1621" w:type="pct"/>
            <w:vMerge/>
            <w:vAlign w:val="center"/>
          </w:tcPr>
          <w:p w14:paraId="1DFCD047"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p>
        </w:tc>
        <w:tc>
          <w:tcPr>
            <w:tcW w:w="1621" w:type="pct"/>
            <w:tcMar>
              <w:top w:w="0" w:type="dxa"/>
              <w:left w:w="0" w:type="dxa"/>
              <w:bottom w:w="0" w:type="dxa"/>
              <w:right w:w="0" w:type="dxa"/>
            </w:tcMar>
            <w:vAlign w:val="center"/>
          </w:tcPr>
          <w:p w14:paraId="06CEFD74"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999" w:type="pct"/>
            <w:tcMar>
              <w:top w:w="0" w:type="dxa"/>
              <w:left w:w="0" w:type="dxa"/>
              <w:bottom w:w="0" w:type="dxa"/>
              <w:right w:w="0" w:type="dxa"/>
            </w:tcMar>
            <w:vAlign w:val="center"/>
          </w:tcPr>
          <w:p w14:paraId="4DDDED75"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59" w:type="pct"/>
            <w:tcMar>
              <w:top w:w="0" w:type="dxa"/>
              <w:left w:w="0" w:type="dxa"/>
              <w:bottom w:w="0" w:type="dxa"/>
              <w:right w:w="0" w:type="dxa"/>
            </w:tcMar>
            <w:vAlign w:val="center"/>
          </w:tcPr>
          <w:p w14:paraId="55EB82AF"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0,042</w:t>
            </w:r>
          </w:p>
        </w:tc>
      </w:tr>
      <w:tr w:rsidR="00FE5472" w:rsidRPr="00A01F48" w14:paraId="36B322FA" w14:textId="77777777" w:rsidTr="002045E1">
        <w:trPr>
          <w:jc w:val="center"/>
        </w:trPr>
        <w:tc>
          <w:tcPr>
            <w:tcW w:w="1621" w:type="pct"/>
            <w:vMerge/>
            <w:vAlign w:val="center"/>
          </w:tcPr>
          <w:p w14:paraId="1B64E641"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p>
        </w:tc>
        <w:tc>
          <w:tcPr>
            <w:tcW w:w="1621" w:type="pct"/>
            <w:tcMar>
              <w:top w:w="0" w:type="dxa"/>
              <w:left w:w="0" w:type="dxa"/>
              <w:bottom w:w="0" w:type="dxa"/>
              <w:right w:w="0" w:type="dxa"/>
            </w:tcMar>
            <w:vAlign w:val="center"/>
          </w:tcPr>
          <w:p w14:paraId="08E21832"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999" w:type="pct"/>
            <w:tcMar>
              <w:top w:w="0" w:type="dxa"/>
              <w:left w:w="0" w:type="dxa"/>
              <w:bottom w:w="0" w:type="dxa"/>
              <w:right w:w="0" w:type="dxa"/>
            </w:tcMar>
            <w:vAlign w:val="center"/>
          </w:tcPr>
          <w:p w14:paraId="64C6DBB4"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59" w:type="pct"/>
            <w:tcMar>
              <w:top w:w="0" w:type="dxa"/>
              <w:left w:w="0" w:type="dxa"/>
              <w:bottom w:w="0" w:type="dxa"/>
              <w:right w:w="0" w:type="dxa"/>
            </w:tcMar>
            <w:vAlign w:val="center"/>
          </w:tcPr>
          <w:p w14:paraId="3BE7624E"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0,021</w:t>
            </w:r>
          </w:p>
        </w:tc>
      </w:tr>
      <w:tr w:rsidR="00FE5472" w:rsidRPr="00A01F48" w14:paraId="0CF7502A" w14:textId="77777777" w:rsidTr="002045E1">
        <w:trPr>
          <w:jc w:val="center"/>
        </w:trPr>
        <w:tc>
          <w:tcPr>
            <w:tcW w:w="1621" w:type="pct"/>
            <w:vMerge/>
            <w:vAlign w:val="center"/>
          </w:tcPr>
          <w:p w14:paraId="1151A618"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p>
        </w:tc>
        <w:tc>
          <w:tcPr>
            <w:tcW w:w="1621" w:type="pct"/>
            <w:tcMar>
              <w:top w:w="0" w:type="dxa"/>
              <w:left w:w="0" w:type="dxa"/>
              <w:bottom w:w="0" w:type="dxa"/>
              <w:right w:w="0" w:type="dxa"/>
            </w:tcMar>
            <w:vAlign w:val="center"/>
          </w:tcPr>
          <w:p w14:paraId="045D8EF6"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99" w:type="pct"/>
            <w:tcMar>
              <w:top w:w="0" w:type="dxa"/>
              <w:left w:w="0" w:type="dxa"/>
              <w:bottom w:w="0" w:type="dxa"/>
              <w:right w:w="0" w:type="dxa"/>
            </w:tcMar>
            <w:vAlign w:val="center"/>
          </w:tcPr>
          <w:p w14:paraId="1442153D"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p>
        </w:tc>
        <w:tc>
          <w:tcPr>
            <w:tcW w:w="759" w:type="pct"/>
            <w:tcMar>
              <w:top w:w="0" w:type="dxa"/>
              <w:left w:w="0" w:type="dxa"/>
              <w:bottom w:w="0" w:type="dxa"/>
              <w:right w:w="0" w:type="dxa"/>
            </w:tcMar>
            <w:vAlign w:val="center"/>
          </w:tcPr>
          <w:p w14:paraId="46357C88"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p>
        </w:tc>
      </w:tr>
      <w:tr w:rsidR="00FE5472" w:rsidRPr="00A01F48" w14:paraId="09F64859" w14:textId="77777777" w:rsidTr="002045E1">
        <w:trPr>
          <w:jc w:val="center"/>
        </w:trPr>
        <w:tc>
          <w:tcPr>
            <w:tcW w:w="1621" w:type="pct"/>
            <w:vMerge/>
            <w:vAlign w:val="center"/>
          </w:tcPr>
          <w:p w14:paraId="06CB1E2C"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p>
        </w:tc>
        <w:tc>
          <w:tcPr>
            <w:tcW w:w="1621" w:type="pct"/>
            <w:tcMar>
              <w:top w:w="0" w:type="dxa"/>
              <w:left w:w="0" w:type="dxa"/>
              <w:bottom w:w="0" w:type="dxa"/>
              <w:right w:w="0" w:type="dxa"/>
            </w:tcMar>
            <w:vAlign w:val="center"/>
          </w:tcPr>
          <w:p w14:paraId="39513954"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999" w:type="pct"/>
            <w:tcMar>
              <w:top w:w="0" w:type="dxa"/>
              <w:left w:w="0" w:type="dxa"/>
              <w:bottom w:w="0" w:type="dxa"/>
              <w:right w:w="0" w:type="dxa"/>
            </w:tcMar>
            <w:vAlign w:val="center"/>
          </w:tcPr>
          <w:p w14:paraId="7C111FF5"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59" w:type="pct"/>
            <w:tcMar>
              <w:top w:w="0" w:type="dxa"/>
              <w:left w:w="0" w:type="dxa"/>
              <w:bottom w:w="0" w:type="dxa"/>
              <w:right w:w="0" w:type="dxa"/>
            </w:tcMar>
            <w:vAlign w:val="center"/>
          </w:tcPr>
          <w:p w14:paraId="3803EF0B"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0,063</w:t>
            </w:r>
          </w:p>
        </w:tc>
      </w:tr>
    </w:tbl>
    <w:p w14:paraId="48423F85" w14:textId="4FD87707" w:rsidR="00FE5472" w:rsidRPr="00A01F48" w:rsidRDefault="002045E1" w:rsidP="002045E1">
      <w:pPr>
        <w:pStyle w:val="Heading4"/>
        <w:keepNext w:val="0"/>
        <w:keepLines w:val="0"/>
        <w:spacing w:before="120" w:after="0"/>
        <w:ind w:firstLine="567"/>
        <w:jc w:val="both"/>
        <w:rPr>
          <w:rFonts w:cs="Times New Roman"/>
          <w:color w:val="000000" w:themeColor="text1"/>
          <w:szCs w:val="28"/>
          <w:u w:color="000000" w:themeColor="text1"/>
          <w:lang w:val="vi-VN"/>
        </w:rPr>
      </w:pPr>
      <w:r>
        <w:rPr>
          <w:color w:val="000000" w:themeColor="text1"/>
          <w:u w:color="000000" w:themeColor="text1"/>
        </w:rPr>
        <w:t xml:space="preserve">1.2 .2 </w:t>
      </w:r>
      <w:r w:rsidR="00FE5472" w:rsidRPr="00A01F48">
        <w:rPr>
          <w:color w:val="000000" w:themeColor="text1"/>
          <w:u w:color="000000" w:themeColor="text1"/>
          <w:lang w:val="vi-VN"/>
        </w:rPr>
        <w:t>ĐN.12.01.02.02</w:t>
      </w:r>
      <w:r w:rsidR="00FE5472" w:rsidRPr="00A01F48">
        <w:rPr>
          <w:color w:val="000000" w:themeColor="text1"/>
          <w:u w:color="000000" w:themeColor="text1"/>
        </w:rPr>
        <w:t xml:space="preserve"> </w:t>
      </w:r>
      <w:r w:rsidR="00FE5472" w:rsidRPr="00A01F48">
        <w:rPr>
          <w:rFonts w:cs="Times New Roman"/>
          <w:color w:val="000000" w:themeColor="text1"/>
          <w:szCs w:val="28"/>
          <w:u w:color="000000" w:themeColor="text1"/>
          <w:lang w:val="vi-VN"/>
        </w:rPr>
        <w:t>Khắc phục sự cố</w:t>
      </w:r>
    </w:p>
    <w:p w14:paraId="308BAC3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Sao lưu, back up dữ liệu trước khi xử lý sự cố; Ghi chép, lưu trữ thông số, trạng thái Hệ thống và kiểm tra các thông số, phần mềm, cấu hình, thiết lập</w:t>
      </w:r>
      <w:r w:rsidRPr="00A01F48">
        <w:rPr>
          <w:rFonts w:cs="Times New Roman"/>
          <w:color w:val="000000" w:themeColor="text1"/>
          <w:szCs w:val="28"/>
          <w:u w:color="000000" w:themeColor="text1"/>
        </w:rPr>
        <w:t>,</w:t>
      </w:r>
      <w:r w:rsidRPr="00A01F48">
        <w:rPr>
          <w:rFonts w:cs="Times New Roman"/>
          <w:color w:val="000000" w:themeColor="text1"/>
          <w:szCs w:val="28"/>
          <w:u w:color="000000" w:themeColor="text1"/>
          <w:lang w:val="vi-VN"/>
        </w:rPr>
        <w:t>…; Xử lý sự cố kỹ thuật liên quan đến Hệ thống; Thiết lập lại các thông số cài đặt, cấu hình; Kiểm tra, chạy thử; Lập báo cáo sự cố.</w:t>
      </w:r>
    </w:p>
    <w:p w14:paraId="795A2D64"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xml:space="preserve">b) Định mức </w:t>
      </w:r>
    </w:p>
    <w:p w14:paraId="138C41C1"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60"/>
        <w:gridCol w:w="3085"/>
        <w:gridCol w:w="1837"/>
        <w:gridCol w:w="1646"/>
      </w:tblGrid>
      <w:tr w:rsidR="00FE5472" w:rsidRPr="00A01F48" w14:paraId="0CB2DBFC" w14:textId="77777777" w:rsidTr="002045E1">
        <w:trPr>
          <w:jc w:val="center"/>
        </w:trPr>
        <w:tc>
          <w:tcPr>
            <w:tcW w:w="1589" w:type="pct"/>
            <w:tcMar>
              <w:top w:w="0" w:type="dxa"/>
              <w:left w:w="0" w:type="dxa"/>
              <w:bottom w:w="0" w:type="dxa"/>
              <w:right w:w="0" w:type="dxa"/>
            </w:tcMar>
            <w:vAlign w:val="center"/>
          </w:tcPr>
          <w:p w14:paraId="06C3364D"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02" w:type="pct"/>
            <w:tcMar>
              <w:top w:w="0" w:type="dxa"/>
              <w:left w:w="0" w:type="dxa"/>
              <w:bottom w:w="0" w:type="dxa"/>
              <w:right w:w="0" w:type="dxa"/>
            </w:tcMar>
            <w:vAlign w:val="center"/>
          </w:tcPr>
          <w:p w14:paraId="0A06C965"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54" w:type="pct"/>
            <w:tcMar>
              <w:top w:w="0" w:type="dxa"/>
              <w:left w:w="0" w:type="dxa"/>
              <w:bottom w:w="0" w:type="dxa"/>
              <w:right w:w="0" w:type="dxa"/>
            </w:tcMar>
            <w:vAlign w:val="center"/>
          </w:tcPr>
          <w:p w14:paraId="4168DB9E"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55" w:type="pct"/>
            <w:tcMar>
              <w:top w:w="0" w:type="dxa"/>
              <w:left w:w="0" w:type="dxa"/>
              <w:bottom w:w="0" w:type="dxa"/>
              <w:right w:w="0" w:type="dxa"/>
            </w:tcMar>
            <w:vAlign w:val="center"/>
          </w:tcPr>
          <w:p w14:paraId="6EBE1184"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54AB51D7" w14:textId="77777777" w:rsidTr="002045E1">
        <w:trPr>
          <w:jc w:val="center"/>
        </w:trPr>
        <w:tc>
          <w:tcPr>
            <w:tcW w:w="1589" w:type="pct"/>
            <w:vMerge w:val="restart"/>
            <w:tcMar>
              <w:top w:w="0" w:type="dxa"/>
              <w:left w:w="0" w:type="dxa"/>
              <w:bottom w:w="0" w:type="dxa"/>
              <w:right w:w="0" w:type="dxa"/>
            </w:tcMar>
            <w:vAlign w:val="center"/>
          </w:tcPr>
          <w:p w14:paraId="44ADFCBB"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ĐN.12.01.02.02</w:t>
            </w:r>
          </w:p>
        </w:tc>
        <w:tc>
          <w:tcPr>
            <w:tcW w:w="1602" w:type="pct"/>
            <w:tcMar>
              <w:top w:w="0" w:type="dxa"/>
              <w:left w:w="0" w:type="dxa"/>
              <w:bottom w:w="0" w:type="dxa"/>
              <w:right w:w="0" w:type="dxa"/>
            </w:tcMar>
            <w:vAlign w:val="center"/>
          </w:tcPr>
          <w:p w14:paraId="61C575E3"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954" w:type="pct"/>
            <w:tcMar>
              <w:top w:w="0" w:type="dxa"/>
              <w:left w:w="0" w:type="dxa"/>
              <w:bottom w:w="0" w:type="dxa"/>
              <w:right w:w="0" w:type="dxa"/>
            </w:tcMar>
            <w:vAlign w:val="center"/>
          </w:tcPr>
          <w:p w14:paraId="6F486B24"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p>
        </w:tc>
        <w:tc>
          <w:tcPr>
            <w:tcW w:w="855" w:type="pct"/>
            <w:tcMar>
              <w:top w:w="0" w:type="dxa"/>
              <w:left w:w="0" w:type="dxa"/>
              <w:bottom w:w="0" w:type="dxa"/>
              <w:right w:w="0" w:type="dxa"/>
            </w:tcMar>
            <w:vAlign w:val="center"/>
          </w:tcPr>
          <w:p w14:paraId="48433093"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p>
        </w:tc>
      </w:tr>
      <w:tr w:rsidR="00FE5472" w:rsidRPr="00A01F48" w14:paraId="48F5CAA8" w14:textId="77777777" w:rsidTr="002045E1">
        <w:trPr>
          <w:jc w:val="center"/>
        </w:trPr>
        <w:tc>
          <w:tcPr>
            <w:tcW w:w="1589" w:type="pct"/>
            <w:vMerge/>
            <w:vAlign w:val="center"/>
          </w:tcPr>
          <w:p w14:paraId="4B6F8829"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p>
        </w:tc>
        <w:tc>
          <w:tcPr>
            <w:tcW w:w="1602" w:type="pct"/>
            <w:tcMar>
              <w:top w:w="0" w:type="dxa"/>
              <w:left w:w="0" w:type="dxa"/>
              <w:bottom w:w="0" w:type="dxa"/>
              <w:right w:w="0" w:type="dxa"/>
            </w:tcMar>
            <w:vAlign w:val="center"/>
          </w:tcPr>
          <w:p w14:paraId="10C76BAF"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954" w:type="pct"/>
            <w:tcMar>
              <w:top w:w="0" w:type="dxa"/>
              <w:left w:w="0" w:type="dxa"/>
              <w:bottom w:w="0" w:type="dxa"/>
              <w:right w:w="0" w:type="dxa"/>
            </w:tcMar>
            <w:vAlign w:val="center"/>
          </w:tcPr>
          <w:p w14:paraId="4D7AC36F"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55" w:type="pct"/>
            <w:tcMar>
              <w:top w:w="0" w:type="dxa"/>
              <w:left w:w="0" w:type="dxa"/>
              <w:bottom w:w="0" w:type="dxa"/>
              <w:right w:w="0" w:type="dxa"/>
            </w:tcMar>
            <w:vAlign w:val="center"/>
          </w:tcPr>
          <w:p w14:paraId="79A84F44"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0AB1EE0F" w14:textId="77777777" w:rsidTr="002045E1">
        <w:trPr>
          <w:jc w:val="center"/>
        </w:trPr>
        <w:tc>
          <w:tcPr>
            <w:tcW w:w="1589" w:type="pct"/>
            <w:vMerge/>
            <w:vAlign w:val="center"/>
          </w:tcPr>
          <w:p w14:paraId="186C58B0"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p>
        </w:tc>
        <w:tc>
          <w:tcPr>
            <w:tcW w:w="1602" w:type="pct"/>
            <w:tcMar>
              <w:top w:w="0" w:type="dxa"/>
              <w:left w:w="0" w:type="dxa"/>
              <w:bottom w:w="0" w:type="dxa"/>
              <w:right w:w="0" w:type="dxa"/>
            </w:tcMar>
            <w:vAlign w:val="center"/>
          </w:tcPr>
          <w:p w14:paraId="0F93209F"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954" w:type="pct"/>
            <w:tcMar>
              <w:top w:w="0" w:type="dxa"/>
              <w:left w:w="0" w:type="dxa"/>
              <w:bottom w:w="0" w:type="dxa"/>
              <w:right w:w="0" w:type="dxa"/>
            </w:tcMar>
            <w:vAlign w:val="center"/>
          </w:tcPr>
          <w:p w14:paraId="1A572E95"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55" w:type="pct"/>
            <w:tcMar>
              <w:top w:w="0" w:type="dxa"/>
              <w:left w:w="0" w:type="dxa"/>
              <w:bottom w:w="0" w:type="dxa"/>
              <w:right w:w="0" w:type="dxa"/>
            </w:tcMar>
            <w:vAlign w:val="center"/>
          </w:tcPr>
          <w:p w14:paraId="1DA2D429"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0,050</w:t>
            </w:r>
          </w:p>
        </w:tc>
      </w:tr>
      <w:tr w:rsidR="00FE5472" w:rsidRPr="00A01F48" w14:paraId="07B26AE1" w14:textId="77777777" w:rsidTr="002045E1">
        <w:trPr>
          <w:jc w:val="center"/>
        </w:trPr>
        <w:tc>
          <w:tcPr>
            <w:tcW w:w="1589" w:type="pct"/>
            <w:vMerge/>
            <w:vAlign w:val="center"/>
          </w:tcPr>
          <w:p w14:paraId="67065BA9"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p>
        </w:tc>
        <w:tc>
          <w:tcPr>
            <w:tcW w:w="1602" w:type="pct"/>
            <w:tcMar>
              <w:top w:w="0" w:type="dxa"/>
              <w:left w:w="0" w:type="dxa"/>
              <w:bottom w:w="0" w:type="dxa"/>
              <w:right w:w="0" w:type="dxa"/>
            </w:tcMar>
            <w:vAlign w:val="center"/>
          </w:tcPr>
          <w:p w14:paraId="79F754A8"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Mực in</w:t>
            </w:r>
          </w:p>
        </w:tc>
        <w:tc>
          <w:tcPr>
            <w:tcW w:w="954" w:type="pct"/>
            <w:tcMar>
              <w:top w:w="0" w:type="dxa"/>
              <w:left w:w="0" w:type="dxa"/>
              <w:bottom w:w="0" w:type="dxa"/>
              <w:right w:w="0" w:type="dxa"/>
            </w:tcMar>
            <w:vAlign w:val="center"/>
          </w:tcPr>
          <w:p w14:paraId="2077B150"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Hộp</w:t>
            </w:r>
          </w:p>
        </w:tc>
        <w:tc>
          <w:tcPr>
            <w:tcW w:w="855" w:type="pct"/>
            <w:tcMar>
              <w:top w:w="0" w:type="dxa"/>
              <w:left w:w="0" w:type="dxa"/>
              <w:bottom w:w="0" w:type="dxa"/>
              <w:right w:w="0" w:type="dxa"/>
            </w:tcMar>
            <w:vAlign w:val="center"/>
          </w:tcPr>
          <w:p w14:paraId="2AD9FC57"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0,005</w:t>
            </w:r>
          </w:p>
        </w:tc>
      </w:tr>
      <w:tr w:rsidR="00FE5472" w:rsidRPr="00A01F48" w14:paraId="7882E83F" w14:textId="77777777" w:rsidTr="002045E1">
        <w:trPr>
          <w:jc w:val="center"/>
        </w:trPr>
        <w:tc>
          <w:tcPr>
            <w:tcW w:w="1589" w:type="pct"/>
            <w:vMerge/>
            <w:vAlign w:val="center"/>
          </w:tcPr>
          <w:p w14:paraId="62BAE1F9"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p>
        </w:tc>
        <w:tc>
          <w:tcPr>
            <w:tcW w:w="1602" w:type="pct"/>
            <w:tcMar>
              <w:top w:w="0" w:type="dxa"/>
              <w:left w:w="0" w:type="dxa"/>
              <w:bottom w:w="0" w:type="dxa"/>
              <w:right w:w="0" w:type="dxa"/>
            </w:tcMar>
            <w:vAlign w:val="center"/>
          </w:tcPr>
          <w:p w14:paraId="367BFC0D"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54" w:type="pct"/>
            <w:tcMar>
              <w:top w:w="0" w:type="dxa"/>
              <w:left w:w="0" w:type="dxa"/>
              <w:bottom w:w="0" w:type="dxa"/>
              <w:right w:w="0" w:type="dxa"/>
            </w:tcMar>
            <w:vAlign w:val="center"/>
          </w:tcPr>
          <w:p w14:paraId="4D815C75"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p>
        </w:tc>
        <w:tc>
          <w:tcPr>
            <w:tcW w:w="855" w:type="pct"/>
            <w:tcMar>
              <w:top w:w="0" w:type="dxa"/>
              <w:left w:w="0" w:type="dxa"/>
              <w:bottom w:w="0" w:type="dxa"/>
              <w:right w:w="0" w:type="dxa"/>
            </w:tcMar>
            <w:vAlign w:val="center"/>
          </w:tcPr>
          <w:p w14:paraId="76C4D742"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p>
        </w:tc>
      </w:tr>
      <w:tr w:rsidR="00FE5472" w:rsidRPr="00A01F48" w14:paraId="40FD28CB" w14:textId="77777777" w:rsidTr="002045E1">
        <w:trPr>
          <w:jc w:val="center"/>
        </w:trPr>
        <w:tc>
          <w:tcPr>
            <w:tcW w:w="1589" w:type="pct"/>
            <w:vMerge/>
            <w:vAlign w:val="center"/>
          </w:tcPr>
          <w:p w14:paraId="5114C108"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p>
        </w:tc>
        <w:tc>
          <w:tcPr>
            <w:tcW w:w="1602" w:type="pct"/>
            <w:tcMar>
              <w:top w:w="0" w:type="dxa"/>
              <w:left w:w="0" w:type="dxa"/>
              <w:bottom w:w="0" w:type="dxa"/>
              <w:right w:w="0" w:type="dxa"/>
            </w:tcMar>
            <w:vAlign w:val="center"/>
          </w:tcPr>
          <w:p w14:paraId="243E2B65"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954" w:type="pct"/>
            <w:tcMar>
              <w:top w:w="0" w:type="dxa"/>
              <w:left w:w="0" w:type="dxa"/>
              <w:bottom w:w="0" w:type="dxa"/>
              <w:right w:w="0" w:type="dxa"/>
            </w:tcMar>
            <w:vAlign w:val="center"/>
          </w:tcPr>
          <w:p w14:paraId="00139338"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55" w:type="pct"/>
            <w:tcMar>
              <w:top w:w="0" w:type="dxa"/>
              <w:left w:w="0" w:type="dxa"/>
              <w:bottom w:w="0" w:type="dxa"/>
              <w:right w:w="0" w:type="dxa"/>
            </w:tcMar>
            <w:vAlign w:val="center"/>
          </w:tcPr>
          <w:p w14:paraId="0A037070"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0,042</w:t>
            </w:r>
          </w:p>
        </w:tc>
      </w:tr>
      <w:tr w:rsidR="00FE5472" w:rsidRPr="00A01F48" w14:paraId="3FED2C0C" w14:textId="77777777" w:rsidTr="002045E1">
        <w:trPr>
          <w:jc w:val="center"/>
        </w:trPr>
        <w:tc>
          <w:tcPr>
            <w:tcW w:w="1589" w:type="pct"/>
            <w:vMerge/>
            <w:vAlign w:val="center"/>
          </w:tcPr>
          <w:p w14:paraId="4B12CC68"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p>
        </w:tc>
        <w:tc>
          <w:tcPr>
            <w:tcW w:w="1602" w:type="pct"/>
            <w:tcMar>
              <w:top w:w="0" w:type="dxa"/>
              <w:left w:w="0" w:type="dxa"/>
              <w:bottom w:w="0" w:type="dxa"/>
              <w:right w:w="0" w:type="dxa"/>
            </w:tcMar>
            <w:vAlign w:val="center"/>
          </w:tcPr>
          <w:p w14:paraId="2B387F2F"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954" w:type="pct"/>
            <w:tcMar>
              <w:top w:w="0" w:type="dxa"/>
              <w:left w:w="0" w:type="dxa"/>
              <w:bottom w:w="0" w:type="dxa"/>
              <w:right w:w="0" w:type="dxa"/>
            </w:tcMar>
            <w:vAlign w:val="center"/>
          </w:tcPr>
          <w:p w14:paraId="3173F9E7"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55" w:type="pct"/>
            <w:tcMar>
              <w:top w:w="0" w:type="dxa"/>
              <w:left w:w="0" w:type="dxa"/>
              <w:bottom w:w="0" w:type="dxa"/>
              <w:right w:w="0" w:type="dxa"/>
            </w:tcMar>
            <w:vAlign w:val="center"/>
          </w:tcPr>
          <w:p w14:paraId="4946E5DD"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0,094</w:t>
            </w:r>
          </w:p>
        </w:tc>
      </w:tr>
      <w:tr w:rsidR="00FE5472" w:rsidRPr="00A01F48" w14:paraId="5172B8FB" w14:textId="77777777" w:rsidTr="002045E1">
        <w:trPr>
          <w:jc w:val="center"/>
        </w:trPr>
        <w:tc>
          <w:tcPr>
            <w:tcW w:w="1589" w:type="pct"/>
            <w:vMerge/>
            <w:vAlign w:val="center"/>
          </w:tcPr>
          <w:p w14:paraId="08BF9D42"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p>
        </w:tc>
        <w:tc>
          <w:tcPr>
            <w:tcW w:w="1602" w:type="pct"/>
            <w:tcMar>
              <w:top w:w="0" w:type="dxa"/>
              <w:left w:w="0" w:type="dxa"/>
              <w:bottom w:w="0" w:type="dxa"/>
              <w:right w:w="0" w:type="dxa"/>
            </w:tcMar>
            <w:vAlign w:val="center"/>
          </w:tcPr>
          <w:p w14:paraId="3A0098BC"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54" w:type="pct"/>
            <w:tcMar>
              <w:top w:w="0" w:type="dxa"/>
              <w:left w:w="0" w:type="dxa"/>
              <w:bottom w:w="0" w:type="dxa"/>
              <w:right w:w="0" w:type="dxa"/>
            </w:tcMar>
            <w:vAlign w:val="center"/>
          </w:tcPr>
          <w:p w14:paraId="43F04122"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p>
        </w:tc>
        <w:tc>
          <w:tcPr>
            <w:tcW w:w="855" w:type="pct"/>
            <w:tcMar>
              <w:top w:w="0" w:type="dxa"/>
              <w:left w:w="0" w:type="dxa"/>
              <w:bottom w:w="0" w:type="dxa"/>
              <w:right w:w="0" w:type="dxa"/>
            </w:tcMar>
            <w:vAlign w:val="center"/>
          </w:tcPr>
          <w:p w14:paraId="72FF9136"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p>
        </w:tc>
      </w:tr>
      <w:tr w:rsidR="00FE5472" w:rsidRPr="00A01F48" w14:paraId="7D65EF91" w14:textId="77777777" w:rsidTr="002045E1">
        <w:trPr>
          <w:jc w:val="center"/>
        </w:trPr>
        <w:tc>
          <w:tcPr>
            <w:tcW w:w="1589" w:type="pct"/>
            <w:vMerge/>
            <w:vAlign w:val="center"/>
          </w:tcPr>
          <w:p w14:paraId="392F5278"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p>
        </w:tc>
        <w:tc>
          <w:tcPr>
            <w:tcW w:w="1602" w:type="pct"/>
            <w:tcMar>
              <w:top w:w="0" w:type="dxa"/>
              <w:left w:w="0" w:type="dxa"/>
              <w:bottom w:w="0" w:type="dxa"/>
              <w:right w:w="0" w:type="dxa"/>
            </w:tcMar>
            <w:vAlign w:val="center"/>
          </w:tcPr>
          <w:p w14:paraId="677BA4E7" w14:textId="77777777" w:rsidR="00FE5472" w:rsidRPr="00A01F48" w:rsidRDefault="00FE5472" w:rsidP="002045E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954" w:type="pct"/>
            <w:tcMar>
              <w:top w:w="0" w:type="dxa"/>
              <w:left w:w="0" w:type="dxa"/>
              <w:bottom w:w="0" w:type="dxa"/>
              <w:right w:w="0" w:type="dxa"/>
            </w:tcMar>
            <w:vAlign w:val="center"/>
          </w:tcPr>
          <w:p w14:paraId="0D720D8F"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55" w:type="pct"/>
            <w:tcMar>
              <w:top w:w="0" w:type="dxa"/>
              <w:left w:w="0" w:type="dxa"/>
              <w:bottom w:w="0" w:type="dxa"/>
              <w:right w:w="0" w:type="dxa"/>
            </w:tcMar>
            <w:vAlign w:val="center"/>
          </w:tcPr>
          <w:p w14:paraId="6B7EE00B" w14:textId="77777777" w:rsidR="00FE5472" w:rsidRPr="00A01F48" w:rsidRDefault="00FE5472" w:rsidP="002045E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0,135</w:t>
            </w:r>
          </w:p>
        </w:tc>
      </w:tr>
    </w:tbl>
    <w:p w14:paraId="4AA48B55" w14:textId="3D3956BD" w:rsidR="00FE5472" w:rsidRPr="00A01F48" w:rsidRDefault="002045E1" w:rsidP="008B179A">
      <w:pPr>
        <w:pStyle w:val="Heading3"/>
      </w:pPr>
      <w:r>
        <w:t xml:space="preserve">2. </w:t>
      </w:r>
      <w:r w:rsidR="00FE5472" w:rsidRPr="00A01F48">
        <w:t>ĐN.12.02 Vận hành Hệ thống tường lửa Firewall</w:t>
      </w:r>
    </w:p>
    <w:p w14:paraId="258206E2" w14:textId="68D0CF3B" w:rsidR="00FE5472" w:rsidRPr="00A01F48" w:rsidRDefault="002045E1" w:rsidP="008B179A">
      <w:pPr>
        <w:pStyle w:val="Heading3"/>
      </w:pPr>
      <w:r>
        <w:t xml:space="preserve">2.1 </w:t>
      </w:r>
      <w:r w:rsidR="00FE5472" w:rsidRPr="00A01F48">
        <w:t xml:space="preserve">ĐN.12.02.01 Thiết bị tường lửa Firewall </w:t>
      </w:r>
    </w:p>
    <w:p w14:paraId="084EDF20" w14:textId="045FD69B" w:rsidR="00FE5472" w:rsidRPr="00A01F48" w:rsidRDefault="002045E1" w:rsidP="002045E1">
      <w:pPr>
        <w:pStyle w:val="Heading4"/>
        <w:keepNext w:val="0"/>
        <w:keepLines w:val="0"/>
        <w:spacing w:before="120" w:after="0"/>
        <w:ind w:left="567" w:firstLine="0"/>
        <w:jc w:val="both"/>
        <w:rPr>
          <w:rFonts w:cs="Times New Roman"/>
          <w:color w:val="000000" w:themeColor="text1"/>
          <w:szCs w:val="28"/>
          <w:u w:color="000000" w:themeColor="text1"/>
          <w:lang w:val="vi-VN"/>
        </w:rPr>
      </w:pPr>
      <w:r>
        <w:rPr>
          <w:color w:val="000000" w:themeColor="text1"/>
          <w:u w:color="000000" w:themeColor="text1"/>
        </w:rPr>
        <w:t xml:space="preserve">2.1.1 </w:t>
      </w:r>
      <w:r w:rsidR="00FE5472" w:rsidRPr="00A01F48">
        <w:rPr>
          <w:color w:val="000000" w:themeColor="text1"/>
          <w:u w:color="000000" w:themeColor="text1"/>
          <w:lang w:val="vi-VN"/>
        </w:rPr>
        <w:t>ĐN.12.02.01.01</w:t>
      </w:r>
      <w:r w:rsidR="00FE5472" w:rsidRPr="00A01F48">
        <w:rPr>
          <w:color w:val="000000" w:themeColor="text1"/>
          <w:u w:color="000000" w:themeColor="text1"/>
        </w:rPr>
        <w:t xml:space="preserve"> </w:t>
      </w:r>
      <w:r w:rsidR="00FE5472" w:rsidRPr="00A01F48">
        <w:rPr>
          <w:rFonts w:cs="Times New Roman"/>
          <w:color w:val="000000" w:themeColor="text1"/>
          <w:szCs w:val="28"/>
          <w:u w:color="000000" w:themeColor="text1"/>
          <w:lang w:val="vi-VN"/>
        </w:rPr>
        <w:t xml:space="preserve">Vận hành </w:t>
      </w:r>
    </w:p>
    <w:p w14:paraId="54D28BFE"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Thu thập thông số cấu hình thiết bị, công cụ để kết nối kiểm tra; Kiểm tra, giám sát thiết bị; Phân tích cảnh báo và xử lý cảnh báo; Ghi nhật ký lại toàn bộ công việc.</w:t>
      </w:r>
    </w:p>
    <w:p w14:paraId="2C51600C"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48DE7EDB"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Thiết bị/ngày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14"/>
        <w:gridCol w:w="3158"/>
        <w:gridCol w:w="1920"/>
        <w:gridCol w:w="1436"/>
      </w:tblGrid>
      <w:tr w:rsidR="00FE5472" w:rsidRPr="00A01F48" w14:paraId="30700964" w14:textId="77777777" w:rsidTr="002A442D">
        <w:trPr>
          <w:jc w:val="center"/>
        </w:trPr>
        <w:tc>
          <w:tcPr>
            <w:tcW w:w="1617" w:type="pct"/>
            <w:tcMar>
              <w:top w:w="0" w:type="dxa"/>
              <w:left w:w="0" w:type="dxa"/>
              <w:bottom w:w="0" w:type="dxa"/>
              <w:right w:w="0" w:type="dxa"/>
            </w:tcMar>
            <w:vAlign w:val="center"/>
          </w:tcPr>
          <w:p w14:paraId="1AB570E0" w14:textId="71CE1A19" w:rsidR="004A1B8A" w:rsidRPr="002A442D" w:rsidRDefault="00FE5472" w:rsidP="004A1B8A">
            <w:pPr>
              <w:spacing w:before="40" w:after="40"/>
              <w:ind w:left="113"/>
              <w:jc w:val="center"/>
              <w:rPr>
                <w:rFonts w:cs="Times New Roman"/>
                <w:b/>
                <w:bCs/>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40" w:type="pct"/>
            <w:tcMar>
              <w:top w:w="0" w:type="dxa"/>
              <w:left w:w="0" w:type="dxa"/>
              <w:bottom w:w="0" w:type="dxa"/>
              <w:right w:w="0" w:type="dxa"/>
            </w:tcMar>
            <w:vAlign w:val="center"/>
          </w:tcPr>
          <w:p w14:paraId="3DB808A2" w14:textId="77777777" w:rsidR="00FE5472" w:rsidRPr="00A01F48" w:rsidRDefault="00FE5472" w:rsidP="002A442D">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97" w:type="pct"/>
            <w:tcMar>
              <w:top w:w="0" w:type="dxa"/>
              <w:left w:w="0" w:type="dxa"/>
              <w:bottom w:w="0" w:type="dxa"/>
              <w:right w:w="0" w:type="dxa"/>
            </w:tcMar>
            <w:vAlign w:val="center"/>
          </w:tcPr>
          <w:p w14:paraId="582FFEB9" w14:textId="77777777" w:rsidR="00FE5472" w:rsidRPr="00A01F48" w:rsidRDefault="00FE5472" w:rsidP="002A442D">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46" w:type="pct"/>
            <w:tcMar>
              <w:top w:w="0" w:type="dxa"/>
              <w:left w:w="0" w:type="dxa"/>
              <w:bottom w:w="0" w:type="dxa"/>
              <w:right w:w="0" w:type="dxa"/>
            </w:tcMar>
            <w:vAlign w:val="center"/>
          </w:tcPr>
          <w:p w14:paraId="444BF12C" w14:textId="77777777" w:rsidR="00FE5472" w:rsidRPr="00A01F48" w:rsidRDefault="00FE5472" w:rsidP="002A442D">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1AEAAC28" w14:textId="77777777" w:rsidTr="002A442D">
        <w:trPr>
          <w:jc w:val="center"/>
        </w:trPr>
        <w:tc>
          <w:tcPr>
            <w:tcW w:w="1617" w:type="pct"/>
            <w:vMerge w:val="restart"/>
            <w:tcMar>
              <w:top w:w="0" w:type="dxa"/>
              <w:left w:w="0" w:type="dxa"/>
              <w:bottom w:w="0" w:type="dxa"/>
              <w:right w:w="0" w:type="dxa"/>
            </w:tcMar>
            <w:vAlign w:val="center"/>
          </w:tcPr>
          <w:p w14:paraId="55250417" w14:textId="77777777" w:rsidR="00FE5472" w:rsidRPr="00A01F48" w:rsidRDefault="00FE5472" w:rsidP="002A442D">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ĐN.12.02.01.01</w:t>
            </w:r>
          </w:p>
        </w:tc>
        <w:tc>
          <w:tcPr>
            <w:tcW w:w="1640" w:type="pct"/>
            <w:tcMar>
              <w:top w:w="0" w:type="dxa"/>
              <w:left w:w="0" w:type="dxa"/>
              <w:bottom w:w="0" w:type="dxa"/>
              <w:right w:w="0" w:type="dxa"/>
            </w:tcMar>
            <w:vAlign w:val="center"/>
          </w:tcPr>
          <w:p w14:paraId="081ABA21" w14:textId="77777777" w:rsidR="00FE5472" w:rsidRPr="00A01F48" w:rsidRDefault="00FE5472" w:rsidP="002A442D">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997" w:type="pct"/>
            <w:tcMar>
              <w:top w:w="0" w:type="dxa"/>
              <w:left w:w="0" w:type="dxa"/>
              <w:bottom w:w="0" w:type="dxa"/>
              <w:right w:w="0" w:type="dxa"/>
            </w:tcMar>
            <w:vAlign w:val="center"/>
          </w:tcPr>
          <w:p w14:paraId="04633A51" w14:textId="77777777" w:rsidR="00FE5472" w:rsidRPr="00A01F48" w:rsidRDefault="00FE5472" w:rsidP="002A442D">
            <w:pPr>
              <w:spacing w:before="40" w:after="40"/>
              <w:ind w:left="113"/>
              <w:jc w:val="center"/>
              <w:rPr>
                <w:rFonts w:cs="Times New Roman"/>
                <w:color w:val="000000" w:themeColor="text1"/>
                <w:szCs w:val="28"/>
                <w:u w:color="000000" w:themeColor="text1"/>
                <w:lang w:val="vi-VN"/>
              </w:rPr>
            </w:pPr>
          </w:p>
        </w:tc>
        <w:tc>
          <w:tcPr>
            <w:tcW w:w="746" w:type="pct"/>
            <w:tcMar>
              <w:top w:w="0" w:type="dxa"/>
              <w:left w:w="0" w:type="dxa"/>
              <w:bottom w:w="0" w:type="dxa"/>
              <w:right w:w="0" w:type="dxa"/>
            </w:tcMar>
            <w:vAlign w:val="center"/>
          </w:tcPr>
          <w:p w14:paraId="6DC0DCFC" w14:textId="77777777" w:rsidR="00FE5472" w:rsidRPr="00A01F48" w:rsidRDefault="00FE5472" w:rsidP="002A442D">
            <w:pPr>
              <w:spacing w:before="40" w:after="40"/>
              <w:ind w:left="113"/>
              <w:jc w:val="center"/>
              <w:rPr>
                <w:rFonts w:cs="Times New Roman"/>
                <w:color w:val="000000" w:themeColor="text1"/>
                <w:szCs w:val="28"/>
                <w:u w:color="000000" w:themeColor="text1"/>
                <w:lang w:val="vi-VN"/>
              </w:rPr>
            </w:pPr>
          </w:p>
        </w:tc>
      </w:tr>
      <w:tr w:rsidR="00FE5472" w:rsidRPr="00A01F48" w14:paraId="49A8D57C" w14:textId="77777777" w:rsidTr="002A442D">
        <w:trPr>
          <w:jc w:val="center"/>
        </w:trPr>
        <w:tc>
          <w:tcPr>
            <w:tcW w:w="1617" w:type="pct"/>
            <w:vMerge/>
            <w:vAlign w:val="center"/>
          </w:tcPr>
          <w:p w14:paraId="37DB30B5" w14:textId="77777777" w:rsidR="00FE5472" w:rsidRPr="00A01F48" w:rsidRDefault="00FE5472" w:rsidP="002A442D">
            <w:pPr>
              <w:spacing w:before="40" w:after="40"/>
              <w:ind w:left="113"/>
              <w:jc w:val="both"/>
              <w:rPr>
                <w:rFonts w:cs="Times New Roman"/>
                <w:color w:val="000000" w:themeColor="text1"/>
                <w:szCs w:val="28"/>
                <w:u w:color="000000" w:themeColor="text1"/>
                <w:lang w:val="vi-VN"/>
              </w:rPr>
            </w:pPr>
          </w:p>
        </w:tc>
        <w:tc>
          <w:tcPr>
            <w:tcW w:w="1640" w:type="pct"/>
            <w:tcMar>
              <w:top w:w="0" w:type="dxa"/>
              <w:left w:w="0" w:type="dxa"/>
              <w:bottom w:w="0" w:type="dxa"/>
              <w:right w:w="0" w:type="dxa"/>
            </w:tcMar>
            <w:vAlign w:val="center"/>
          </w:tcPr>
          <w:p w14:paraId="6EE84FBD" w14:textId="77777777" w:rsidR="00FE5472" w:rsidRPr="00A01F48" w:rsidRDefault="00FE5472" w:rsidP="002A442D">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997" w:type="pct"/>
            <w:tcMar>
              <w:top w:w="0" w:type="dxa"/>
              <w:left w:w="0" w:type="dxa"/>
              <w:bottom w:w="0" w:type="dxa"/>
              <w:right w:w="0" w:type="dxa"/>
            </w:tcMar>
            <w:vAlign w:val="center"/>
          </w:tcPr>
          <w:p w14:paraId="61480A82" w14:textId="77777777" w:rsidR="00FE5472" w:rsidRPr="00A01F48" w:rsidRDefault="00FE5472" w:rsidP="002A442D">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46" w:type="pct"/>
            <w:tcMar>
              <w:top w:w="0" w:type="dxa"/>
              <w:left w:w="0" w:type="dxa"/>
              <w:bottom w:w="0" w:type="dxa"/>
              <w:right w:w="0" w:type="dxa"/>
            </w:tcMar>
            <w:vAlign w:val="center"/>
          </w:tcPr>
          <w:p w14:paraId="23C7F904" w14:textId="77777777" w:rsidR="00FE5472" w:rsidRPr="00A01F48" w:rsidRDefault="00FE5472" w:rsidP="002A442D">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0,016</w:t>
            </w:r>
          </w:p>
        </w:tc>
      </w:tr>
      <w:tr w:rsidR="00FE5472" w:rsidRPr="00A01F48" w14:paraId="679550DA" w14:textId="77777777" w:rsidTr="002A442D">
        <w:trPr>
          <w:jc w:val="center"/>
        </w:trPr>
        <w:tc>
          <w:tcPr>
            <w:tcW w:w="1617" w:type="pct"/>
            <w:vMerge/>
            <w:vAlign w:val="center"/>
          </w:tcPr>
          <w:p w14:paraId="6D12D760" w14:textId="77777777" w:rsidR="00FE5472" w:rsidRPr="00A01F48" w:rsidRDefault="00FE5472" w:rsidP="002A442D">
            <w:pPr>
              <w:spacing w:before="40" w:after="40"/>
              <w:ind w:left="113"/>
              <w:jc w:val="both"/>
              <w:rPr>
                <w:rFonts w:cs="Times New Roman"/>
                <w:color w:val="000000" w:themeColor="text1"/>
                <w:szCs w:val="28"/>
                <w:u w:color="000000" w:themeColor="text1"/>
                <w:lang w:val="vi-VN"/>
              </w:rPr>
            </w:pPr>
          </w:p>
        </w:tc>
        <w:tc>
          <w:tcPr>
            <w:tcW w:w="1640" w:type="pct"/>
            <w:shd w:val="solid" w:color="FFFFFF" w:fill="auto"/>
            <w:tcMar>
              <w:top w:w="0" w:type="dxa"/>
              <w:left w:w="0" w:type="dxa"/>
              <w:bottom w:w="0" w:type="dxa"/>
              <w:right w:w="0" w:type="dxa"/>
            </w:tcMar>
            <w:vAlign w:val="center"/>
          </w:tcPr>
          <w:p w14:paraId="06DD7C35" w14:textId="77777777" w:rsidR="00FE5472" w:rsidRPr="00A01F48" w:rsidRDefault="00FE5472" w:rsidP="002A442D">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997" w:type="pct"/>
            <w:tcMar>
              <w:top w:w="0" w:type="dxa"/>
              <w:left w:w="0" w:type="dxa"/>
              <w:bottom w:w="0" w:type="dxa"/>
              <w:right w:w="0" w:type="dxa"/>
            </w:tcMar>
            <w:vAlign w:val="center"/>
          </w:tcPr>
          <w:p w14:paraId="79F2BA51" w14:textId="77777777" w:rsidR="00FE5472" w:rsidRPr="00A01F48" w:rsidRDefault="00FE5472" w:rsidP="002A442D">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46" w:type="pct"/>
            <w:tcMar>
              <w:top w:w="0" w:type="dxa"/>
              <w:left w:w="0" w:type="dxa"/>
              <w:bottom w:w="0" w:type="dxa"/>
              <w:right w:w="0" w:type="dxa"/>
            </w:tcMar>
            <w:vAlign w:val="center"/>
          </w:tcPr>
          <w:p w14:paraId="6FE2B70D" w14:textId="77777777" w:rsidR="00FE5472" w:rsidRPr="00A01F48" w:rsidRDefault="00FE5472" w:rsidP="002A442D">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0,002</w:t>
            </w:r>
          </w:p>
        </w:tc>
      </w:tr>
      <w:tr w:rsidR="00FE5472" w:rsidRPr="00A01F48" w14:paraId="2F2914F5" w14:textId="77777777" w:rsidTr="002A442D">
        <w:trPr>
          <w:jc w:val="center"/>
        </w:trPr>
        <w:tc>
          <w:tcPr>
            <w:tcW w:w="1617" w:type="pct"/>
            <w:vMerge/>
            <w:vAlign w:val="center"/>
          </w:tcPr>
          <w:p w14:paraId="664BA105" w14:textId="77777777" w:rsidR="00FE5472" w:rsidRPr="00A01F48" w:rsidRDefault="00FE5472" w:rsidP="002A442D">
            <w:pPr>
              <w:spacing w:before="40" w:after="40"/>
              <w:ind w:left="113"/>
              <w:jc w:val="both"/>
              <w:rPr>
                <w:rFonts w:cs="Times New Roman"/>
                <w:color w:val="000000" w:themeColor="text1"/>
                <w:szCs w:val="28"/>
                <w:u w:color="000000" w:themeColor="text1"/>
                <w:lang w:val="vi-VN"/>
              </w:rPr>
            </w:pPr>
          </w:p>
        </w:tc>
        <w:tc>
          <w:tcPr>
            <w:tcW w:w="1640" w:type="pct"/>
            <w:tcMar>
              <w:top w:w="0" w:type="dxa"/>
              <w:left w:w="0" w:type="dxa"/>
              <w:bottom w:w="0" w:type="dxa"/>
              <w:right w:w="0" w:type="dxa"/>
            </w:tcMar>
            <w:vAlign w:val="center"/>
          </w:tcPr>
          <w:p w14:paraId="7E6D373F" w14:textId="77777777" w:rsidR="00FE5472" w:rsidRPr="00A01F48" w:rsidRDefault="00FE5472" w:rsidP="002A442D">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97" w:type="pct"/>
            <w:tcMar>
              <w:top w:w="0" w:type="dxa"/>
              <w:left w:w="0" w:type="dxa"/>
              <w:bottom w:w="0" w:type="dxa"/>
              <w:right w:w="0" w:type="dxa"/>
            </w:tcMar>
            <w:vAlign w:val="center"/>
          </w:tcPr>
          <w:p w14:paraId="3EED6472" w14:textId="77777777" w:rsidR="00FE5472" w:rsidRPr="00A01F48" w:rsidRDefault="00FE5472" w:rsidP="002A442D">
            <w:pPr>
              <w:spacing w:before="40" w:after="40"/>
              <w:ind w:left="113"/>
              <w:jc w:val="center"/>
              <w:rPr>
                <w:rFonts w:cs="Times New Roman"/>
                <w:color w:val="000000" w:themeColor="text1"/>
                <w:szCs w:val="28"/>
                <w:u w:color="000000" w:themeColor="text1"/>
                <w:lang w:val="vi-VN"/>
              </w:rPr>
            </w:pPr>
          </w:p>
        </w:tc>
        <w:tc>
          <w:tcPr>
            <w:tcW w:w="746" w:type="pct"/>
            <w:tcMar>
              <w:top w:w="0" w:type="dxa"/>
              <w:left w:w="0" w:type="dxa"/>
              <w:bottom w:w="0" w:type="dxa"/>
              <w:right w:w="0" w:type="dxa"/>
            </w:tcMar>
            <w:vAlign w:val="center"/>
          </w:tcPr>
          <w:p w14:paraId="34334D4B" w14:textId="77777777" w:rsidR="00FE5472" w:rsidRPr="00A01F48" w:rsidRDefault="00FE5472" w:rsidP="002A442D">
            <w:pPr>
              <w:spacing w:before="40" w:after="40"/>
              <w:ind w:left="113"/>
              <w:jc w:val="center"/>
              <w:rPr>
                <w:rFonts w:cs="Times New Roman"/>
                <w:color w:val="000000" w:themeColor="text1"/>
                <w:szCs w:val="28"/>
                <w:u w:color="000000" w:themeColor="text1"/>
                <w:lang w:val="vi-VN"/>
              </w:rPr>
            </w:pPr>
          </w:p>
        </w:tc>
      </w:tr>
      <w:tr w:rsidR="00FE5472" w:rsidRPr="00A01F48" w14:paraId="151AFE4B" w14:textId="77777777" w:rsidTr="002A442D">
        <w:trPr>
          <w:jc w:val="center"/>
        </w:trPr>
        <w:tc>
          <w:tcPr>
            <w:tcW w:w="1617" w:type="pct"/>
            <w:vMerge/>
            <w:vAlign w:val="center"/>
          </w:tcPr>
          <w:p w14:paraId="5615C542" w14:textId="77777777" w:rsidR="00FE5472" w:rsidRPr="00A01F48" w:rsidRDefault="00FE5472" w:rsidP="002A442D">
            <w:pPr>
              <w:spacing w:before="40" w:after="40"/>
              <w:ind w:left="113"/>
              <w:jc w:val="both"/>
              <w:rPr>
                <w:rFonts w:cs="Times New Roman"/>
                <w:color w:val="000000" w:themeColor="text1"/>
                <w:szCs w:val="28"/>
                <w:u w:color="000000" w:themeColor="text1"/>
                <w:lang w:val="vi-VN"/>
              </w:rPr>
            </w:pPr>
          </w:p>
        </w:tc>
        <w:tc>
          <w:tcPr>
            <w:tcW w:w="1640" w:type="pct"/>
            <w:shd w:val="solid" w:color="FFFFFF" w:fill="auto"/>
            <w:tcMar>
              <w:top w:w="0" w:type="dxa"/>
              <w:left w:w="0" w:type="dxa"/>
              <w:bottom w:w="0" w:type="dxa"/>
              <w:right w:w="0" w:type="dxa"/>
            </w:tcMar>
            <w:vAlign w:val="center"/>
          </w:tcPr>
          <w:p w14:paraId="1C3D4F0B" w14:textId="77777777" w:rsidR="00FE5472" w:rsidRPr="00A01F48" w:rsidRDefault="00FE5472" w:rsidP="002A442D">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997" w:type="pct"/>
            <w:tcMar>
              <w:top w:w="0" w:type="dxa"/>
              <w:left w:w="0" w:type="dxa"/>
              <w:bottom w:w="0" w:type="dxa"/>
              <w:right w:w="0" w:type="dxa"/>
            </w:tcMar>
            <w:vAlign w:val="center"/>
          </w:tcPr>
          <w:p w14:paraId="770E1935" w14:textId="77777777" w:rsidR="00FE5472" w:rsidRPr="00A01F48" w:rsidRDefault="00FE5472" w:rsidP="002A442D">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46" w:type="pct"/>
            <w:tcMar>
              <w:top w:w="0" w:type="dxa"/>
              <w:left w:w="0" w:type="dxa"/>
              <w:bottom w:w="0" w:type="dxa"/>
              <w:right w:w="0" w:type="dxa"/>
            </w:tcMar>
            <w:vAlign w:val="center"/>
          </w:tcPr>
          <w:p w14:paraId="72E9F9A4" w14:textId="77777777" w:rsidR="00FE5472" w:rsidRPr="00A01F48" w:rsidRDefault="00FE5472" w:rsidP="002A442D">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0,094</w:t>
            </w:r>
          </w:p>
        </w:tc>
      </w:tr>
      <w:tr w:rsidR="00FE5472" w:rsidRPr="00A01F48" w14:paraId="707A36A0" w14:textId="77777777" w:rsidTr="002A442D">
        <w:trPr>
          <w:jc w:val="center"/>
        </w:trPr>
        <w:tc>
          <w:tcPr>
            <w:tcW w:w="1617" w:type="pct"/>
            <w:vMerge/>
            <w:vAlign w:val="center"/>
          </w:tcPr>
          <w:p w14:paraId="479A4482" w14:textId="77777777" w:rsidR="00FE5472" w:rsidRPr="00A01F48" w:rsidRDefault="00FE5472" w:rsidP="002A442D">
            <w:pPr>
              <w:spacing w:before="40" w:after="40"/>
              <w:ind w:left="113"/>
              <w:jc w:val="both"/>
              <w:rPr>
                <w:rFonts w:cs="Times New Roman"/>
                <w:color w:val="000000" w:themeColor="text1"/>
                <w:szCs w:val="28"/>
                <w:u w:color="000000" w:themeColor="text1"/>
                <w:lang w:val="vi-VN"/>
              </w:rPr>
            </w:pPr>
          </w:p>
        </w:tc>
        <w:tc>
          <w:tcPr>
            <w:tcW w:w="1640" w:type="pct"/>
            <w:shd w:val="solid" w:color="FFFFFF" w:fill="auto"/>
            <w:tcMar>
              <w:top w:w="0" w:type="dxa"/>
              <w:left w:w="0" w:type="dxa"/>
              <w:bottom w:w="0" w:type="dxa"/>
              <w:right w:w="0" w:type="dxa"/>
            </w:tcMar>
            <w:vAlign w:val="center"/>
          </w:tcPr>
          <w:p w14:paraId="04431116" w14:textId="77777777" w:rsidR="00FE5472" w:rsidRPr="00A01F48" w:rsidRDefault="00FE5472" w:rsidP="002A442D">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997" w:type="pct"/>
            <w:tcMar>
              <w:top w:w="0" w:type="dxa"/>
              <w:left w:w="0" w:type="dxa"/>
              <w:bottom w:w="0" w:type="dxa"/>
              <w:right w:w="0" w:type="dxa"/>
            </w:tcMar>
            <w:vAlign w:val="center"/>
          </w:tcPr>
          <w:p w14:paraId="1BF33503" w14:textId="77777777" w:rsidR="00FE5472" w:rsidRPr="00A01F48" w:rsidRDefault="00FE5472" w:rsidP="002A442D">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46" w:type="pct"/>
            <w:tcMar>
              <w:top w:w="0" w:type="dxa"/>
              <w:left w:w="0" w:type="dxa"/>
              <w:bottom w:w="0" w:type="dxa"/>
              <w:right w:w="0" w:type="dxa"/>
            </w:tcMar>
            <w:vAlign w:val="center"/>
          </w:tcPr>
          <w:p w14:paraId="5C457A85" w14:textId="77777777" w:rsidR="00FE5472" w:rsidRPr="00A01F48" w:rsidRDefault="00FE5472" w:rsidP="002A442D">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0,104</w:t>
            </w:r>
          </w:p>
        </w:tc>
      </w:tr>
      <w:tr w:rsidR="00FE5472" w:rsidRPr="00A01F48" w14:paraId="172F7CE4" w14:textId="77777777" w:rsidTr="002A442D">
        <w:trPr>
          <w:jc w:val="center"/>
        </w:trPr>
        <w:tc>
          <w:tcPr>
            <w:tcW w:w="1617" w:type="pct"/>
            <w:vMerge/>
            <w:vAlign w:val="center"/>
          </w:tcPr>
          <w:p w14:paraId="1B8E9110" w14:textId="77777777" w:rsidR="00FE5472" w:rsidRPr="00A01F48" w:rsidRDefault="00FE5472" w:rsidP="002A442D">
            <w:pPr>
              <w:spacing w:before="40" w:after="40"/>
              <w:ind w:left="113"/>
              <w:jc w:val="both"/>
              <w:rPr>
                <w:rFonts w:cs="Times New Roman"/>
                <w:color w:val="000000" w:themeColor="text1"/>
                <w:szCs w:val="28"/>
                <w:u w:color="000000" w:themeColor="text1"/>
                <w:lang w:val="vi-VN"/>
              </w:rPr>
            </w:pPr>
          </w:p>
        </w:tc>
        <w:tc>
          <w:tcPr>
            <w:tcW w:w="1640" w:type="pct"/>
            <w:tcMar>
              <w:top w:w="0" w:type="dxa"/>
              <w:left w:w="0" w:type="dxa"/>
              <w:bottom w:w="0" w:type="dxa"/>
              <w:right w:w="0" w:type="dxa"/>
            </w:tcMar>
            <w:vAlign w:val="center"/>
          </w:tcPr>
          <w:p w14:paraId="475FCCE2" w14:textId="77777777" w:rsidR="00FE5472" w:rsidRPr="00A01F48" w:rsidRDefault="00FE5472" w:rsidP="002A442D">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97" w:type="pct"/>
            <w:tcMar>
              <w:top w:w="0" w:type="dxa"/>
              <w:left w:w="0" w:type="dxa"/>
              <w:bottom w:w="0" w:type="dxa"/>
              <w:right w:w="0" w:type="dxa"/>
            </w:tcMar>
            <w:vAlign w:val="center"/>
          </w:tcPr>
          <w:p w14:paraId="4143CB2D" w14:textId="77777777" w:rsidR="00FE5472" w:rsidRPr="00A01F48" w:rsidRDefault="00FE5472" w:rsidP="002A442D">
            <w:pPr>
              <w:spacing w:before="40" w:after="40"/>
              <w:ind w:left="113"/>
              <w:jc w:val="center"/>
              <w:rPr>
                <w:rFonts w:cs="Times New Roman"/>
                <w:color w:val="000000" w:themeColor="text1"/>
                <w:szCs w:val="28"/>
                <w:u w:color="000000" w:themeColor="text1"/>
                <w:lang w:val="vi-VN"/>
              </w:rPr>
            </w:pPr>
          </w:p>
        </w:tc>
        <w:tc>
          <w:tcPr>
            <w:tcW w:w="746" w:type="pct"/>
            <w:tcMar>
              <w:top w:w="0" w:type="dxa"/>
              <w:left w:w="0" w:type="dxa"/>
              <w:bottom w:w="0" w:type="dxa"/>
              <w:right w:w="0" w:type="dxa"/>
            </w:tcMar>
            <w:vAlign w:val="center"/>
          </w:tcPr>
          <w:p w14:paraId="60D6455A" w14:textId="77777777" w:rsidR="00FE5472" w:rsidRPr="00A01F48" w:rsidRDefault="00FE5472" w:rsidP="002A442D">
            <w:pPr>
              <w:spacing w:before="40" w:after="40"/>
              <w:ind w:left="113"/>
              <w:jc w:val="center"/>
              <w:rPr>
                <w:rFonts w:cs="Times New Roman"/>
                <w:color w:val="000000" w:themeColor="text1"/>
                <w:szCs w:val="28"/>
                <w:u w:color="000000" w:themeColor="text1"/>
                <w:lang w:val="vi-VN"/>
              </w:rPr>
            </w:pPr>
          </w:p>
        </w:tc>
      </w:tr>
      <w:tr w:rsidR="00FE5472" w:rsidRPr="00A01F48" w14:paraId="663DE72C" w14:textId="77777777" w:rsidTr="002A442D">
        <w:trPr>
          <w:jc w:val="center"/>
        </w:trPr>
        <w:tc>
          <w:tcPr>
            <w:tcW w:w="1617" w:type="pct"/>
            <w:vMerge/>
            <w:vAlign w:val="center"/>
          </w:tcPr>
          <w:p w14:paraId="13D6FF96" w14:textId="77777777" w:rsidR="00FE5472" w:rsidRPr="00A01F48" w:rsidRDefault="00FE5472" w:rsidP="002A442D">
            <w:pPr>
              <w:spacing w:before="40" w:after="40"/>
              <w:ind w:left="113"/>
              <w:jc w:val="both"/>
              <w:rPr>
                <w:rFonts w:cs="Times New Roman"/>
                <w:color w:val="000000" w:themeColor="text1"/>
                <w:szCs w:val="28"/>
                <w:u w:color="000000" w:themeColor="text1"/>
                <w:lang w:val="vi-VN"/>
              </w:rPr>
            </w:pPr>
          </w:p>
        </w:tc>
        <w:tc>
          <w:tcPr>
            <w:tcW w:w="1640" w:type="pct"/>
            <w:shd w:val="solid" w:color="FFFFFF" w:fill="auto"/>
            <w:tcMar>
              <w:top w:w="0" w:type="dxa"/>
              <w:left w:w="0" w:type="dxa"/>
              <w:bottom w:w="0" w:type="dxa"/>
              <w:right w:w="0" w:type="dxa"/>
            </w:tcMar>
            <w:vAlign w:val="center"/>
          </w:tcPr>
          <w:p w14:paraId="3A17DF48" w14:textId="77777777" w:rsidR="00FE5472" w:rsidRPr="00A01F48" w:rsidRDefault="00FE5472" w:rsidP="002A442D">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997" w:type="pct"/>
            <w:tcMar>
              <w:top w:w="0" w:type="dxa"/>
              <w:left w:w="0" w:type="dxa"/>
              <w:bottom w:w="0" w:type="dxa"/>
              <w:right w:w="0" w:type="dxa"/>
            </w:tcMar>
            <w:vAlign w:val="center"/>
          </w:tcPr>
          <w:p w14:paraId="40DD9311" w14:textId="77777777" w:rsidR="00FE5472" w:rsidRPr="00A01F48" w:rsidRDefault="00FE5472" w:rsidP="002A442D">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46" w:type="pct"/>
            <w:tcMar>
              <w:top w:w="0" w:type="dxa"/>
              <w:left w:w="0" w:type="dxa"/>
              <w:bottom w:w="0" w:type="dxa"/>
              <w:right w:w="0" w:type="dxa"/>
            </w:tcMar>
            <w:vAlign w:val="center"/>
          </w:tcPr>
          <w:p w14:paraId="0F5FB8B6" w14:textId="77777777" w:rsidR="00FE5472" w:rsidRPr="00A01F48" w:rsidRDefault="00FE5472" w:rsidP="002A442D">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0,198</w:t>
            </w:r>
          </w:p>
        </w:tc>
      </w:tr>
    </w:tbl>
    <w:p w14:paraId="6FDA60A4" w14:textId="5B425B80" w:rsidR="00FE5472" w:rsidRPr="00A01F48" w:rsidRDefault="004A1B8A" w:rsidP="004A1B8A">
      <w:pPr>
        <w:pStyle w:val="Heading4"/>
        <w:keepNext w:val="0"/>
        <w:keepLines w:val="0"/>
        <w:spacing w:before="120" w:after="0"/>
        <w:ind w:left="567" w:firstLine="0"/>
        <w:jc w:val="both"/>
        <w:rPr>
          <w:rFonts w:cs="Times New Roman"/>
          <w:color w:val="000000" w:themeColor="text1"/>
          <w:szCs w:val="28"/>
          <w:u w:color="000000" w:themeColor="text1"/>
          <w:lang w:val="vi-VN"/>
        </w:rPr>
      </w:pPr>
      <w:r>
        <w:rPr>
          <w:color w:val="000000" w:themeColor="text1"/>
          <w:u w:color="000000" w:themeColor="text1"/>
        </w:rPr>
        <w:t xml:space="preserve">2.1.2 </w:t>
      </w:r>
      <w:r w:rsidR="00FE5472" w:rsidRPr="00A01F48">
        <w:rPr>
          <w:color w:val="000000" w:themeColor="text1"/>
          <w:u w:color="000000" w:themeColor="text1"/>
          <w:lang w:val="vi-VN"/>
        </w:rPr>
        <w:t>ĐN.12.02.01.02</w:t>
      </w:r>
      <w:r w:rsidR="00FE5472" w:rsidRPr="00A01F48">
        <w:rPr>
          <w:color w:val="000000" w:themeColor="text1"/>
          <w:u w:color="000000" w:themeColor="text1"/>
        </w:rPr>
        <w:t xml:space="preserve"> </w:t>
      </w:r>
      <w:r w:rsidR="00FE5472" w:rsidRPr="00A01F48">
        <w:rPr>
          <w:rFonts w:cs="Times New Roman"/>
          <w:color w:val="000000" w:themeColor="text1"/>
          <w:szCs w:val="28"/>
          <w:u w:color="000000" w:themeColor="text1"/>
          <w:lang w:val="vi-VN"/>
        </w:rPr>
        <w:t xml:space="preserve">Khắc phục sự cố </w:t>
      </w:r>
    </w:p>
    <w:p w14:paraId="27BA75BB"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Ghi chép, lưu trữ thông số, trạng thái Hệ thống và kiểm tra các thông số, cấu hình, thiết lập; Xử lý sự cố kỹ thuật liên quan đến Hệ thống; Thiết lập lại các thông số cài đặt, cấu hình; Kiểm tra, chạy thử; Ghi lại tình trạng, các thông số liên quan đến thiết bị và lưu sổ vận hành.</w:t>
      </w:r>
    </w:p>
    <w:p w14:paraId="37434E0B"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xml:space="preserve">b) Định mức </w:t>
      </w:r>
    </w:p>
    <w:p w14:paraId="2C15BDEF"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30"/>
        <w:gridCol w:w="3102"/>
        <w:gridCol w:w="1885"/>
        <w:gridCol w:w="1411"/>
      </w:tblGrid>
      <w:tr w:rsidR="00FE5472" w:rsidRPr="00A01F48" w14:paraId="2CA2B4F8" w14:textId="77777777" w:rsidTr="004A1B8A">
        <w:trPr>
          <w:jc w:val="center"/>
        </w:trPr>
        <w:tc>
          <w:tcPr>
            <w:tcW w:w="1677" w:type="pct"/>
            <w:tcMar>
              <w:top w:w="0" w:type="dxa"/>
              <w:left w:w="0" w:type="dxa"/>
              <w:bottom w:w="0" w:type="dxa"/>
              <w:right w:w="0" w:type="dxa"/>
            </w:tcMar>
            <w:vAlign w:val="center"/>
          </w:tcPr>
          <w:p w14:paraId="59244DAB"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11" w:type="pct"/>
            <w:tcMar>
              <w:top w:w="0" w:type="dxa"/>
              <w:left w:w="0" w:type="dxa"/>
              <w:bottom w:w="0" w:type="dxa"/>
              <w:right w:w="0" w:type="dxa"/>
            </w:tcMar>
            <w:vAlign w:val="center"/>
          </w:tcPr>
          <w:p w14:paraId="60C47CC6"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79" w:type="pct"/>
            <w:tcMar>
              <w:top w:w="0" w:type="dxa"/>
              <w:left w:w="0" w:type="dxa"/>
              <w:bottom w:w="0" w:type="dxa"/>
              <w:right w:w="0" w:type="dxa"/>
            </w:tcMar>
            <w:vAlign w:val="center"/>
          </w:tcPr>
          <w:p w14:paraId="6CF3A818"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33" w:type="pct"/>
            <w:tcMar>
              <w:top w:w="0" w:type="dxa"/>
              <w:left w:w="0" w:type="dxa"/>
              <w:bottom w:w="0" w:type="dxa"/>
              <w:right w:w="0" w:type="dxa"/>
            </w:tcMar>
            <w:vAlign w:val="center"/>
          </w:tcPr>
          <w:p w14:paraId="5A849DB3"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31ECA28B" w14:textId="77777777" w:rsidTr="004A1B8A">
        <w:trPr>
          <w:jc w:val="center"/>
        </w:trPr>
        <w:tc>
          <w:tcPr>
            <w:tcW w:w="1677" w:type="pct"/>
            <w:vMerge w:val="restart"/>
            <w:tcMar>
              <w:top w:w="0" w:type="dxa"/>
              <w:left w:w="0" w:type="dxa"/>
              <w:bottom w:w="0" w:type="dxa"/>
              <w:right w:w="0" w:type="dxa"/>
            </w:tcMar>
            <w:vAlign w:val="center"/>
          </w:tcPr>
          <w:p w14:paraId="790558DE"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ĐN.12.02.01.02</w:t>
            </w:r>
          </w:p>
        </w:tc>
        <w:tc>
          <w:tcPr>
            <w:tcW w:w="1611" w:type="pct"/>
            <w:tcMar>
              <w:top w:w="0" w:type="dxa"/>
              <w:left w:w="0" w:type="dxa"/>
              <w:bottom w:w="0" w:type="dxa"/>
              <w:right w:w="0" w:type="dxa"/>
            </w:tcMar>
            <w:vAlign w:val="center"/>
          </w:tcPr>
          <w:p w14:paraId="5D2F477D" w14:textId="77777777" w:rsidR="00FE5472" w:rsidRPr="00A01F48" w:rsidRDefault="00FE5472" w:rsidP="004A1B8A">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979" w:type="pct"/>
            <w:tcMar>
              <w:top w:w="0" w:type="dxa"/>
              <w:left w:w="0" w:type="dxa"/>
              <w:bottom w:w="0" w:type="dxa"/>
              <w:right w:w="0" w:type="dxa"/>
            </w:tcMar>
            <w:vAlign w:val="center"/>
          </w:tcPr>
          <w:p w14:paraId="79D67693"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p>
        </w:tc>
        <w:tc>
          <w:tcPr>
            <w:tcW w:w="733" w:type="pct"/>
            <w:tcMar>
              <w:top w:w="0" w:type="dxa"/>
              <w:left w:w="0" w:type="dxa"/>
              <w:bottom w:w="0" w:type="dxa"/>
              <w:right w:w="0" w:type="dxa"/>
            </w:tcMar>
            <w:vAlign w:val="center"/>
          </w:tcPr>
          <w:p w14:paraId="338FE262"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p>
        </w:tc>
      </w:tr>
      <w:tr w:rsidR="00FE5472" w:rsidRPr="00A01F48" w14:paraId="40791DBE" w14:textId="77777777" w:rsidTr="004A1B8A">
        <w:trPr>
          <w:jc w:val="center"/>
        </w:trPr>
        <w:tc>
          <w:tcPr>
            <w:tcW w:w="1677" w:type="pct"/>
            <w:vMerge/>
            <w:vAlign w:val="center"/>
          </w:tcPr>
          <w:p w14:paraId="5E247946" w14:textId="77777777" w:rsidR="00FE5472" w:rsidRPr="00A01F48" w:rsidRDefault="00FE5472" w:rsidP="004A1B8A">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384D56E9" w14:textId="77777777" w:rsidR="00FE5472" w:rsidRPr="00A01F48" w:rsidRDefault="00FE5472" w:rsidP="004A1B8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979" w:type="pct"/>
            <w:tcMar>
              <w:top w:w="0" w:type="dxa"/>
              <w:left w:w="0" w:type="dxa"/>
              <w:bottom w:w="0" w:type="dxa"/>
              <w:right w:w="0" w:type="dxa"/>
            </w:tcMar>
            <w:vAlign w:val="center"/>
          </w:tcPr>
          <w:p w14:paraId="0A0BF261"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33" w:type="pct"/>
            <w:tcMar>
              <w:top w:w="0" w:type="dxa"/>
              <w:left w:w="0" w:type="dxa"/>
              <w:bottom w:w="0" w:type="dxa"/>
              <w:right w:w="0" w:type="dxa"/>
            </w:tcMar>
            <w:vAlign w:val="center"/>
          </w:tcPr>
          <w:p w14:paraId="075E1C87"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733E3752" w14:textId="77777777" w:rsidTr="004A1B8A">
        <w:trPr>
          <w:jc w:val="center"/>
        </w:trPr>
        <w:tc>
          <w:tcPr>
            <w:tcW w:w="1677" w:type="pct"/>
            <w:vMerge/>
            <w:vAlign w:val="center"/>
          </w:tcPr>
          <w:p w14:paraId="0176CC6E" w14:textId="77777777" w:rsidR="00FE5472" w:rsidRPr="00A01F48" w:rsidRDefault="00FE5472" w:rsidP="004A1B8A">
            <w:pPr>
              <w:spacing w:before="40" w:after="40"/>
              <w:ind w:left="113"/>
              <w:jc w:val="both"/>
              <w:rPr>
                <w:rFonts w:cs="Times New Roman"/>
                <w:color w:val="000000" w:themeColor="text1"/>
                <w:szCs w:val="28"/>
                <w:u w:color="000000" w:themeColor="text1"/>
                <w:lang w:val="vi-VN"/>
              </w:rPr>
            </w:pPr>
          </w:p>
        </w:tc>
        <w:tc>
          <w:tcPr>
            <w:tcW w:w="1611" w:type="pct"/>
            <w:shd w:val="solid" w:color="FFFFFF" w:fill="auto"/>
            <w:tcMar>
              <w:top w:w="0" w:type="dxa"/>
              <w:left w:w="0" w:type="dxa"/>
              <w:bottom w:w="0" w:type="dxa"/>
              <w:right w:w="0" w:type="dxa"/>
            </w:tcMar>
            <w:vAlign w:val="center"/>
          </w:tcPr>
          <w:p w14:paraId="458D5999" w14:textId="77777777" w:rsidR="00FE5472" w:rsidRPr="00A01F48" w:rsidRDefault="00FE5472" w:rsidP="004A1B8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979" w:type="pct"/>
            <w:tcMar>
              <w:top w:w="0" w:type="dxa"/>
              <w:left w:w="0" w:type="dxa"/>
              <w:bottom w:w="0" w:type="dxa"/>
              <w:right w:w="0" w:type="dxa"/>
            </w:tcMar>
            <w:vAlign w:val="center"/>
          </w:tcPr>
          <w:p w14:paraId="5AB320EB"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33" w:type="pct"/>
            <w:tcMar>
              <w:top w:w="0" w:type="dxa"/>
              <w:left w:w="0" w:type="dxa"/>
              <w:bottom w:w="0" w:type="dxa"/>
              <w:right w:w="0" w:type="dxa"/>
            </w:tcMar>
            <w:vAlign w:val="center"/>
          </w:tcPr>
          <w:p w14:paraId="2502B09D"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0,050</w:t>
            </w:r>
          </w:p>
        </w:tc>
      </w:tr>
      <w:tr w:rsidR="00FE5472" w:rsidRPr="00A01F48" w14:paraId="3CC6857D" w14:textId="77777777" w:rsidTr="004A1B8A">
        <w:trPr>
          <w:jc w:val="center"/>
        </w:trPr>
        <w:tc>
          <w:tcPr>
            <w:tcW w:w="1677" w:type="pct"/>
            <w:vMerge/>
            <w:vAlign w:val="center"/>
          </w:tcPr>
          <w:p w14:paraId="34DD3F26" w14:textId="77777777" w:rsidR="00FE5472" w:rsidRPr="00A01F48" w:rsidRDefault="00FE5472" w:rsidP="004A1B8A">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26CC601C" w14:textId="77777777" w:rsidR="00FE5472" w:rsidRPr="00A01F48" w:rsidRDefault="00FE5472" w:rsidP="004A1B8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Mực in</w:t>
            </w:r>
          </w:p>
        </w:tc>
        <w:tc>
          <w:tcPr>
            <w:tcW w:w="979" w:type="pct"/>
            <w:tcMar>
              <w:top w:w="0" w:type="dxa"/>
              <w:left w:w="0" w:type="dxa"/>
              <w:bottom w:w="0" w:type="dxa"/>
              <w:right w:w="0" w:type="dxa"/>
            </w:tcMar>
            <w:vAlign w:val="center"/>
          </w:tcPr>
          <w:p w14:paraId="098FDAB5"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Hộp</w:t>
            </w:r>
          </w:p>
        </w:tc>
        <w:tc>
          <w:tcPr>
            <w:tcW w:w="733" w:type="pct"/>
            <w:tcMar>
              <w:top w:w="0" w:type="dxa"/>
              <w:left w:w="0" w:type="dxa"/>
              <w:bottom w:w="0" w:type="dxa"/>
              <w:right w:w="0" w:type="dxa"/>
            </w:tcMar>
            <w:vAlign w:val="center"/>
          </w:tcPr>
          <w:p w14:paraId="6EC5FEA2"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0,005</w:t>
            </w:r>
          </w:p>
        </w:tc>
      </w:tr>
      <w:tr w:rsidR="00FE5472" w:rsidRPr="00A01F48" w14:paraId="5B301C27" w14:textId="77777777" w:rsidTr="004A1B8A">
        <w:trPr>
          <w:jc w:val="center"/>
        </w:trPr>
        <w:tc>
          <w:tcPr>
            <w:tcW w:w="1677" w:type="pct"/>
            <w:vMerge/>
            <w:vAlign w:val="center"/>
          </w:tcPr>
          <w:p w14:paraId="26FBD0F9" w14:textId="77777777" w:rsidR="00FE5472" w:rsidRPr="00A01F48" w:rsidRDefault="00FE5472" w:rsidP="004A1B8A">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258C9BA7" w14:textId="77777777" w:rsidR="00FE5472" w:rsidRPr="00A01F48" w:rsidRDefault="00FE5472" w:rsidP="004A1B8A">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79" w:type="pct"/>
            <w:tcMar>
              <w:top w:w="0" w:type="dxa"/>
              <w:left w:w="0" w:type="dxa"/>
              <w:bottom w:w="0" w:type="dxa"/>
              <w:right w:w="0" w:type="dxa"/>
            </w:tcMar>
            <w:vAlign w:val="center"/>
          </w:tcPr>
          <w:p w14:paraId="1E3C1C2E"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p>
        </w:tc>
        <w:tc>
          <w:tcPr>
            <w:tcW w:w="733" w:type="pct"/>
            <w:tcMar>
              <w:top w:w="0" w:type="dxa"/>
              <w:left w:w="0" w:type="dxa"/>
              <w:bottom w:w="0" w:type="dxa"/>
              <w:right w:w="0" w:type="dxa"/>
            </w:tcMar>
            <w:vAlign w:val="center"/>
          </w:tcPr>
          <w:p w14:paraId="0311C145"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p>
        </w:tc>
      </w:tr>
      <w:tr w:rsidR="00FE5472" w:rsidRPr="00A01F48" w14:paraId="49411929" w14:textId="77777777" w:rsidTr="004A1B8A">
        <w:trPr>
          <w:jc w:val="center"/>
        </w:trPr>
        <w:tc>
          <w:tcPr>
            <w:tcW w:w="1677" w:type="pct"/>
            <w:vMerge/>
            <w:vAlign w:val="center"/>
          </w:tcPr>
          <w:p w14:paraId="5FB4E4D4" w14:textId="77777777" w:rsidR="00FE5472" w:rsidRPr="00A01F48" w:rsidRDefault="00FE5472" w:rsidP="004A1B8A">
            <w:pPr>
              <w:spacing w:before="40" w:after="40"/>
              <w:ind w:left="113"/>
              <w:jc w:val="both"/>
              <w:rPr>
                <w:rFonts w:cs="Times New Roman"/>
                <w:color w:val="000000" w:themeColor="text1"/>
                <w:szCs w:val="28"/>
                <w:u w:color="000000" w:themeColor="text1"/>
                <w:lang w:val="vi-VN"/>
              </w:rPr>
            </w:pPr>
          </w:p>
        </w:tc>
        <w:tc>
          <w:tcPr>
            <w:tcW w:w="1611" w:type="pct"/>
            <w:shd w:val="solid" w:color="FFFFFF" w:fill="auto"/>
            <w:tcMar>
              <w:top w:w="0" w:type="dxa"/>
              <w:left w:w="0" w:type="dxa"/>
              <w:bottom w:w="0" w:type="dxa"/>
              <w:right w:w="0" w:type="dxa"/>
            </w:tcMar>
            <w:vAlign w:val="center"/>
          </w:tcPr>
          <w:p w14:paraId="39BB6FA2" w14:textId="77777777" w:rsidR="00FE5472" w:rsidRPr="00A01F48" w:rsidRDefault="00FE5472" w:rsidP="004A1B8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979" w:type="pct"/>
            <w:tcMar>
              <w:top w:w="0" w:type="dxa"/>
              <w:left w:w="0" w:type="dxa"/>
              <w:bottom w:w="0" w:type="dxa"/>
              <w:right w:w="0" w:type="dxa"/>
            </w:tcMar>
            <w:vAlign w:val="center"/>
          </w:tcPr>
          <w:p w14:paraId="66B672CA"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33" w:type="pct"/>
            <w:tcMar>
              <w:top w:w="0" w:type="dxa"/>
              <w:left w:w="0" w:type="dxa"/>
              <w:bottom w:w="0" w:type="dxa"/>
              <w:right w:w="0" w:type="dxa"/>
            </w:tcMar>
            <w:vAlign w:val="center"/>
          </w:tcPr>
          <w:p w14:paraId="005EA087"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0,021</w:t>
            </w:r>
          </w:p>
        </w:tc>
      </w:tr>
      <w:tr w:rsidR="00FE5472" w:rsidRPr="00A01F48" w14:paraId="3AA11585" w14:textId="77777777" w:rsidTr="004A1B8A">
        <w:trPr>
          <w:jc w:val="center"/>
        </w:trPr>
        <w:tc>
          <w:tcPr>
            <w:tcW w:w="1677" w:type="pct"/>
            <w:vMerge/>
            <w:vAlign w:val="center"/>
          </w:tcPr>
          <w:p w14:paraId="616F03A0" w14:textId="77777777" w:rsidR="00FE5472" w:rsidRPr="00A01F48" w:rsidRDefault="00FE5472" w:rsidP="004A1B8A">
            <w:pPr>
              <w:spacing w:before="40" w:after="40"/>
              <w:ind w:left="113"/>
              <w:jc w:val="both"/>
              <w:rPr>
                <w:rFonts w:cs="Times New Roman"/>
                <w:color w:val="000000" w:themeColor="text1"/>
                <w:szCs w:val="28"/>
                <w:u w:color="000000" w:themeColor="text1"/>
                <w:lang w:val="vi-VN"/>
              </w:rPr>
            </w:pPr>
          </w:p>
        </w:tc>
        <w:tc>
          <w:tcPr>
            <w:tcW w:w="1611" w:type="pct"/>
            <w:shd w:val="solid" w:color="FFFFFF" w:fill="auto"/>
            <w:tcMar>
              <w:top w:w="0" w:type="dxa"/>
              <w:left w:w="0" w:type="dxa"/>
              <w:bottom w:w="0" w:type="dxa"/>
              <w:right w:w="0" w:type="dxa"/>
            </w:tcMar>
            <w:vAlign w:val="center"/>
          </w:tcPr>
          <w:p w14:paraId="7AEAEF28" w14:textId="77777777" w:rsidR="00FE5472" w:rsidRPr="00A01F48" w:rsidRDefault="00FE5472" w:rsidP="004A1B8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979" w:type="pct"/>
            <w:tcMar>
              <w:top w:w="0" w:type="dxa"/>
              <w:left w:w="0" w:type="dxa"/>
              <w:bottom w:w="0" w:type="dxa"/>
              <w:right w:w="0" w:type="dxa"/>
            </w:tcMar>
            <w:vAlign w:val="center"/>
          </w:tcPr>
          <w:p w14:paraId="21E5D02A"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33" w:type="pct"/>
            <w:tcMar>
              <w:top w:w="0" w:type="dxa"/>
              <w:left w:w="0" w:type="dxa"/>
              <w:bottom w:w="0" w:type="dxa"/>
              <w:right w:w="0" w:type="dxa"/>
            </w:tcMar>
            <w:vAlign w:val="center"/>
          </w:tcPr>
          <w:p w14:paraId="086F8DD7"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0,229</w:t>
            </w:r>
          </w:p>
        </w:tc>
      </w:tr>
      <w:tr w:rsidR="00FE5472" w:rsidRPr="00A01F48" w14:paraId="556696B2" w14:textId="77777777" w:rsidTr="004A1B8A">
        <w:trPr>
          <w:jc w:val="center"/>
        </w:trPr>
        <w:tc>
          <w:tcPr>
            <w:tcW w:w="1677" w:type="pct"/>
            <w:vMerge/>
            <w:vAlign w:val="center"/>
          </w:tcPr>
          <w:p w14:paraId="50C373CB" w14:textId="77777777" w:rsidR="00FE5472" w:rsidRPr="00A01F48" w:rsidRDefault="00FE5472" w:rsidP="004A1B8A">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753E22D6" w14:textId="77777777" w:rsidR="00FE5472" w:rsidRPr="00A01F48" w:rsidRDefault="00FE5472" w:rsidP="004A1B8A">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79" w:type="pct"/>
            <w:tcMar>
              <w:top w:w="0" w:type="dxa"/>
              <w:left w:w="0" w:type="dxa"/>
              <w:bottom w:w="0" w:type="dxa"/>
              <w:right w:w="0" w:type="dxa"/>
            </w:tcMar>
            <w:vAlign w:val="center"/>
          </w:tcPr>
          <w:p w14:paraId="6BCB61C0"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p>
        </w:tc>
        <w:tc>
          <w:tcPr>
            <w:tcW w:w="733" w:type="pct"/>
            <w:tcMar>
              <w:top w:w="0" w:type="dxa"/>
              <w:left w:w="0" w:type="dxa"/>
              <w:bottom w:w="0" w:type="dxa"/>
              <w:right w:w="0" w:type="dxa"/>
            </w:tcMar>
            <w:vAlign w:val="center"/>
          </w:tcPr>
          <w:p w14:paraId="7472063F"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p>
        </w:tc>
      </w:tr>
      <w:tr w:rsidR="00FE5472" w:rsidRPr="00A01F48" w14:paraId="1CB7B326" w14:textId="77777777" w:rsidTr="004A1B8A">
        <w:trPr>
          <w:jc w:val="center"/>
        </w:trPr>
        <w:tc>
          <w:tcPr>
            <w:tcW w:w="1677" w:type="pct"/>
            <w:vMerge/>
            <w:vAlign w:val="center"/>
          </w:tcPr>
          <w:p w14:paraId="5BB01596" w14:textId="77777777" w:rsidR="00FE5472" w:rsidRPr="00A01F48" w:rsidRDefault="00FE5472" w:rsidP="004A1B8A">
            <w:pPr>
              <w:spacing w:before="40" w:after="40"/>
              <w:ind w:left="113"/>
              <w:jc w:val="both"/>
              <w:rPr>
                <w:rFonts w:cs="Times New Roman"/>
                <w:color w:val="000000" w:themeColor="text1"/>
                <w:szCs w:val="28"/>
                <w:u w:color="000000" w:themeColor="text1"/>
                <w:lang w:val="vi-VN"/>
              </w:rPr>
            </w:pPr>
          </w:p>
        </w:tc>
        <w:tc>
          <w:tcPr>
            <w:tcW w:w="1611" w:type="pct"/>
            <w:shd w:val="solid" w:color="FFFFFF" w:fill="auto"/>
            <w:tcMar>
              <w:top w:w="0" w:type="dxa"/>
              <w:left w:w="0" w:type="dxa"/>
              <w:bottom w:w="0" w:type="dxa"/>
              <w:right w:w="0" w:type="dxa"/>
            </w:tcMar>
            <w:vAlign w:val="center"/>
          </w:tcPr>
          <w:p w14:paraId="0D38FD0D" w14:textId="77777777" w:rsidR="00FE5472" w:rsidRPr="00A01F48" w:rsidRDefault="00FE5472" w:rsidP="004A1B8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979" w:type="pct"/>
            <w:tcMar>
              <w:top w:w="0" w:type="dxa"/>
              <w:left w:w="0" w:type="dxa"/>
              <w:bottom w:w="0" w:type="dxa"/>
              <w:right w:w="0" w:type="dxa"/>
            </w:tcMar>
            <w:vAlign w:val="center"/>
          </w:tcPr>
          <w:p w14:paraId="5E50A23B"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33" w:type="pct"/>
            <w:tcMar>
              <w:top w:w="0" w:type="dxa"/>
              <w:left w:w="0" w:type="dxa"/>
              <w:bottom w:w="0" w:type="dxa"/>
              <w:right w:w="0" w:type="dxa"/>
            </w:tcMar>
            <w:vAlign w:val="center"/>
          </w:tcPr>
          <w:p w14:paraId="566C8859"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0,250</w:t>
            </w:r>
          </w:p>
        </w:tc>
      </w:tr>
      <w:tr w:rsidR="00FE5472" w:rsidRPr="00A01F48" w14:paraId="30CA3C22" w14:textId="77777777" w:rsidTr="004A1B8A">
        <w:trPr>
          <w:jc w:val="center"/>
        </w:trPr>
        <w:tc>
          <w:tcPr>
            <w:tcW w:w="1677" w:type="pct"/>
            <w:vMerge/>
            <w:vAlign w:val="center"/>
          </w:tcPr>
          <w:p w14:paraId="4E607319" w14:textId="77777777" w:rsidR="00FE5472" w:rsidRPr="00A01F48" w:rsidRDefault="00FE5472" w:rsidP="004A1B8A">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652C6C0F" w14:textId="77777777" w:rsidR="00FE5472" w:rsidRPr="00A01F48" w:rsidRDefault="00FE5472" w:rsidP="004A1B8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979" w:type="pct"/>
            <w:tcMar>
              <w:top w:w="0" w:type="dxa"/>
              <w:left w:w="0" w:type="dxa"/>
              <w:bottom w:w="0" w:type="dxa"/>
              <w:right w:w="0" w:type="dxa"/>
            </w:tcMar>
            <w:vAlign w:val="center"/>
          </w:tcPr>
          <w:p w14:paraId="743A5D74"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33" w:type="pct"/>
            <w:tcMar>
              <w:top w:w="0" w:type="dxa"/>
              <w:left w:w="0" w:type="dxa"/>
              <w:bottom w:w="0" w:type="dxa"/>
              <w:right w:w="0" w:type="dxa"/>
            </w:tcMar>
            <w:vAlign w:val="center"/>
          </w:tcPr>
          <w:p w14:paraId="7E201B74"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bl>
    <w:p w14:paraId="5971BC17" w14:textId="0ABEFEB5" w:rsidR="00FE5472" w:rsidRPr="00A01F48" w:rsidRDefault="004A1B8A" w:rsidP="004A1B8A">
      <w:pPr>
        <w:pStyle w:val="Heading3"/>
      </w:pPr>
      <w:r>
        <w:t xml:space="preserve">2.2 </w:t>
      </w:r>
      <w:r w:rsidR="00FE5472" w:rsidRPr="00A01F48">
        <w:t xml:space="preserve">ĐN.12.02.02 Phần mềm tường lửa Firewall </w:t>
      </w:r>
    </w:p>
    <w:p w14:paraId="7B49B317" w14:textId="5191012A" w:rsidR="00FE5472" w:rsidRPr="00A01F48" w:rsidRDefault="004A1B8A" w:rsidP="004A1B8A">
      <w:pPr>
        <w:pStyle w:val="Heading4"/>
        <w:keepNext w:val="0"/>
        <w:keepLines w:val="0"/>
        <w:spacing w:before="120" w:after="0"/>
        <w:ind w:left="567" w:firstLine="0"/>
        <w:jc w:val="both"/>
        <w:rPr>
          <w:rFonts w:cs="Times New Roman"/>
          <w:color w:val="000000" w:themeColor="text1"/>
          <w:szCs w:val="28"/>
          <w:u w:color="000000" w:themeColor="text1"/>
          <w:lang w:val="vi-VN"/>
        </w:rPr>
      </w:pPr>
      <w:r>
        <w:rPr>
          <w:color w:val="000000" w:themeColor="text1"/>
          <w:u w:color="000000" w:themeColor="text1"/>
        </w:rPr>
        <w:t xml:space="preserve">2.2.1 </w:t>
      </w:r>
      <w:r w:rsidR="00FE5472" w:rsidRPr="00A01F48">
        <w:rPr>
          <w:color w:val="000000" w:themeColor="text1"/>
          <w:u w:color="000000" w:themeColor="text1"/>
          <w:lang w:val="vi-VN"/>
        </w:rPr>
        <w:t>ĐN.12.02.02.01</w:t>
      </w:r>
      <w:r w:rsidR="00FE5472" w:rsidRPr="00A01F48">
        <w:rPr>
          <w:color w:val="000000" w:themeColor="text1"/>
          <w:u w:color="000000" w:themeColor="text1"/>
        </w:rPr>
        <w:t xml:space="preserve"> </w:t>
      </w:r>
      <w:r w:rsidR="00FE5472" w:rsidRPr="00A01F48">
        <w:rPr>
          <w:rFonts w:cs="Times New Roman"/>
          <w:color w:val="000000" w:themeColor="text1"/>
          <w:szCs w:val="28"/>
          <w:u w:color="000000" w:themeColor="text1"/>
          <w:lang w:val="vi-VN"/>
        </w:rPr>
        <w:t xml:space="preserve">Vận hành </w:t>
      </w:r>
    </w:p>
    <w:p w14:paraId="5568796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240674F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Vận hành phần mềm tường lửa.</w:t>
      </w:r>
    </w:p>
    <w:p w14:paraId="26C19D3E"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Thực hiện các nghiệp vụ quản trị, giám sát Hệ thống, theo dõi, cập nhật cảnh báo tình trạng hoạt động.</w:t>
      </w:r>
    </w:p>
    <w:p w14:paraId="6CBA1CE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Phân tích cảnh báo và xử lý cảnh báo.</w:t>
      </w:r>
    </w:p>
    <w:p w14:paraId="3AF2B6E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0C5FD41A"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Phần mềm</w:t>
      </w:r>
    </w:p>
    <w:tbl>
      <w:tblPr>
        <w:tblW w:w="5000"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26"/>
        <w:gridCol w:w="3119"/>
        <w:gridCol w:w="1714"/>
        <w:gridCol w:w="1669"/>
      </w:tblGrid>
      <w:tr w:rsidR="00FE5472" w:rsidRPr="00A01F48" w14:paraId="5C0983D7" w14:textId="77777777" w:rsidTr="004A1B8A">
        <w:trPr>
          <w:tblCellSpacing w:w="0" w:type="dxa"/>
          <w:jc w:val="center"/>
        </w:trPr>
        <w:tc>
          <w:tcPr>
            <w:tcW w:w="1623" w:type="pct"/>
            <w:vAlign w:val="center"/>
            <w:hideMark/>
          </w:tcPr>
          <w:p w14:paraId="5358998C" w14:textId="77777777" w:rsidR="00FE5472" w:rsidRPr="00A01F48" w:rsidRDefault="00FE5472" w:rsidP="004A1B8A">
            <w:pPr>
              <w:spacing w:before="40" w:after="40"/>
              <w:ind w:left="113"/>
              <w:jc w:val="center"/>
              <w:rPr>
                <w:rFonts w:cs="Times New Roman"/>
                <w:color w:val="000000" w:themeColor="text1"/>
                <w:szCs w:val="28"/>
                <w:u w:color="000000" w:themeColor="text1"/>
              </w:rPr>
            </w:pPr>
            <w:r w:rsidRPr="00A01F48">
              <w:rPr>
                <w:rFonts w:cs="Times New Roman"/>
                <w:b/>
                <w:bCs/>
                <w:color w:val="000000" w:themeColor="text1"/>
                <w:szCs w:val="28"/>
                <w:u w:color="000000" w:themeColor="text1"/>
                <w:lang w:val="vi-VN"/>
              </w:rPr>
              <w:t xml:space="preserve">Mã </w:t>
            </w:r>
            <w:r w:rsidRPr="00A01F48">
              <w:rPr>
                <w:rFonts w:cs="Times New Roman"/>
                <w:b/>
                <w:bCs/>
                <w:color w:val="000000" w:themeColor="text1"/>
                <w:szCs w:val="28"/>
                <w:u w:color="000000" w:themeColor="text1"/>
              </w:rPr>
              <w:t>hiệu</w:t>
            </w:r>
          </w:p>
        </w:tc>
        <w:tc>
          <w:tcPr>
            <w:tcW w:w="1620" w:type="pct"/>
            <w:vAlign w:val="center"/>
            <w:hideMark/>
          </w:tcPr>
          <w:p w14:paraId="0907813B"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890" w:type="pct"/>
            <w:vAlign w:val="center"/>
            <w:hideMark/>
          </w:tcPr>
          <w:p w14:paraId="7FF56116"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67" w:type="pct"/>
            <w:vAlign w:val="center"/>
            <w:hideMark/>
          </w:tcPr>
          <w:p w14:paraId="039A9317"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61BCCF50" w14:textId="77777777" w:rsidTr="004A1B8A">
        <w:trPr>
          <w:tblCellSpacing w:w="0" w:type="dxa"/>
          <w:jc w:val="center"/>
        </w:trPr>
        <w:tc>
          <w:tcPr>
            <w:tcW w:w="1623" w:type="pct"/>
            <w:vMerge w:val="restart"/>
            <w:vAlign w:val="center"/>
            <w:hideMark/>
          </w:tcPr>
          <w:p w14:paraId="7413A891"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ĐN.12.02.02.01</w:t>
            </w:r>
          </w:p>
        </w:tc>
        <w:tc>
          <w:tcPr>
            <w:tcW w:w="1620" w:type="pct"/>
            <w:vAlign w:val="center"/>
            <w:hideMark/>
          </w:tcPr>
          <w:p w14:paraId="3136BE3C" w14:textId="77777777" w:rsidR="00FE5472" w:rsidRPr="00A01F48" w:rsidRDefault="00FE5472" w:rsidP="004A1B8A">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890" w:type="pct"/>
            <w:vAlign w:val="center"/>
            <w:hideMark/>
          </w:tcPr>
          <w:p w14:paraId="1C2CCB81"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p>
        </w:tc>
        <w:tc>
          <w:tcPr>
            <w:tcW w:w="867" w:type="pct"/>
            <w:vAlign w:val="center"/>
            <w:hideMark/>
          </w:tcPr>
          <w:p w14:paraId="7D87E72E"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p>
        </w:tc>
      </w:tr>
      <w:tr w:rsidR="00FE5472" w:rsidRPr="00A01F48" w14:paraId="005308C2" w14:textId="77777777" w:rsidTr="004A1B8A">
        <w:trPr>
          <w:tblCellSpacing w:w="0" w:type="dxa"/>
          <w:jc w:val="center"/>
        </w:trPr>
        <w:tc>
          <w:tcPr>
            <w:tcW w:w="1623" w:type="pct"/>
            <w:vMerge/>
            <w:vAlign w:val="center"/>
            <w:hideMark/>
          </w:tcPr>
          <w:p w14:paraId="236A16CB" w14:textId="77777777" w:rsidR="00FE5472" w:rsidRPr="00A01F48" w:rsidRDefault="00FE5472" w:rsidP="004A1B8A">
            <w:pPr>
              <w:spacing w:before="40" w:after="40"/>
              <w:ind w:left="113"/>
              <w:jc w:val="both"/>
              <w:rPr>
                <w:rFonts w:cs="Times New Roman"/>
                <w:color w:val="000000" w:themeColor="text1"/>
                <w:szCs w:val="28"/>
                <w:u w:color="000000" w:themeColor="text1"/>
                <w:lang w:val="vi-VN"/>
              </w:rPr>
            </w:pPr>
          </w:p>
        </w:tc>
        <w:tc>
          <w:tcPr>
            <w:tcW w:w="1620" w:type="pct"/>
            <w:vAlign w:val="center"/>
            <w:hideMark/>
          </w:tcPr>
          <w:p w14:paraId="37F91E59" w14:textId="77777777" w:rsidR="00FE5472" w:rsidRPr="00A01F48" w:rsidRDefault="00FE5472" w:rsidP="004A1B8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5/8</w:t>
            </w:r>
          </w:p>
        </w:tc>
        <w:tc>
          <w:tcPr>
            <w:tcW w:w="890" w:type="pct"/>
            <w:vAlign w:val="center"/>
            <w:hideMark/>
          </w:tcPr>
          <w:p w14:paraId="6B0E0370"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67" w:type="pct"/>
            <w:vAlign w:val="center"/>
            <w:hideMark/>
          </w:tcPr>
          <w:p w14:paraId="13A6C7FE"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0,073</w:t>
            </w:r>
          </w:p>
        </w:tc>
      </w:tr>
      <w:tr w:rsidR="00FE5472" w:rsidRPr="00A01F48" w14:paraId="76A7ADF4" w14:textId="77777777" w:rsidTr="004A1B8A">
        <w:trPr>
          <w:tblCellSpacing w:w="0" w:type="dxa"/>
          <w:jc w:val="center"/>
        </w:trPr>
        <w:tc>
          <w:tcPr>
            <w:tcW w:w="1623" w:type="pct"/>
            <w:vMerge/>
            <w:vAlign w:val="center"/>
            <w:hideMark/>
          </w:tcPr>
          <w:p w14:paraId="0C83B7C5" w14:textId="77777777" w:rsidR="00FE5472" w:rsidRPr="00A01F48" w:rsidRDefault="00FE5472" w:rsidP="004A1B8A">
            <w:pPr>
              <w:spacing w:before="40" w:after="40"/>
              <w:ind w:left="113"/>
              <w:jc w:val="both"/>
              <w:rPr>
                <w:rFonts w:cs="Times New Roman"/>
                <w:color w:val="000000" w:themeColor="text1"/>
                <w:szCs w:val="28"/>
                <w:u w:color="000000" w:themeColor="text1"/>
                <w:lang w:val="vi-VN"/>
              </w:rPr>
            </w:pPr>
          </w:p>
        </w:tc>
        <w:tc>
          <w:tcPr>
            <w:tcW w:w="1620" w:type="pct"/>
            <w:vAlign w:val="center"/>
            <w:hideMark/>
          </w:tcPr>
          <w:p w14:paraId="342DCA60" w14:textId="77777777" w:rsidR="00FE5472" w:rsidRPr="00A01F48" w:rsidRDefault="00FE5472" w:rsidP="004A1B8A">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890" w:type="pct"/>
            <w:vAlign w:val="center"/>
            <w:hideMark/>
          </w:tcPr>
          <w:p w14:paraId="5BB98381"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p>
        </w:tc>
        <w:tc>
          <w:tcPr>
            <w:tcW w:w="867" w:type="pct"/>
            <w:vAlign w:val="center"/>
            <w:hideMark/>
          </w:tcPr>
          <w:p w14:paraId="76F6D71F"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p>
        </w:tc>
      </w:tr>
      <w:tr w:rsidR="00FE5472" w:rsidRPr="00A01F48" w14:paraId="1884497D" w14:textId="77777777" w:rsidTr="004A1B8A">
        <w:trPr>
          <w:tblCellSpacing w:w="0" w:type="dxa"/>
          <w:jc w:val="center"/>
        </w:trPr>
        <w:tc>
          <w:tcPr>
            <w:tcW w:w="1623" w:type="pct"/>
            <w:vMerge/>
            <w:vAlign w:val="center"/>
            <w:hideMark/>
          </w:tcPr>
          <w:p w14:paraId="19C966D9" w14:textId="77777777" w:rsidR="00FE5472" w:rsidRPr="00A01F48" w:rsidRDefault="00FE5472" w:rsidP="004A1B8A">
            <w:pPr>
              <w:spacing w:before="40" w:after="40"/>
              <w:ind w:left="113"/>
              <w:jc w:val="both"/>
              <w:rPr>
                <w:rFonts w:cs="Times New Roman"/>
                <w:color w:val="000000" w:themeColor="text1"/>
                <w:szCs w:val="28"/>
                <w:u w:color="000000" w:themeColor="text1"/>
                <w:lang w:val="vi-VN"/>
              </w:rPr>
            </w:pPr>
          </w:p>
        </w:tc>
        <w:tc>
          <w:tcPr>
            <w:tcW w:w="1620" w:type="pct"/>
            <w:vAlign w:val="center"/>
            <w:hideMark/>
          </w:tcPr>
          <w:p w14:paraId="5E7B5A63" w14:textId="77777777" w:rsidR="00FE5472" w:rsidRPr="00A01F48" w:rsidRDefault="00FE5472" w:rsidP="004A1B8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890" w:type="pct"/>
            <w:vAlign w:val="center"/>
            <w:hideMark/>
          </w:tcPr>
          <w:p w14:paraId="3D4773B6"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67" w:type="pct"/>
            <w:vAlign w:val="center"/>
            <w:hideMark/>
          </w:tcPr>
          <w:p w14:paraId="792EEE99"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0,073</w:t>
            </w:r>
          </w:p>
        </w:tc>
      </w:tr>
    </w:tbl>
    <w:p w14:paraId="2603F516" w14:textId="5022AD9B" w:rsidR="00FE5472" w:rsidRPr="00A01F48" w:rsidRDefault="004A1B8A" w:rsidP="004A1B8A">
      <w:pPr>
        <w:pStyle w:val="Heading4"/>
        <w:keepNext w:val="0"/>
        <w:keepLines w:val="0"/>
        <w:spacing w:before="120" w:after="0"/>
        <w:ind w:left="567" w:firstLine="0"/>
        <w:jc w:val="both"/>
        <w:rPr>
          <w:rFonts w:cs="Times New Roman"/>
          <w:color w:val="000000" w:themeColor="text1"/>
          <w:szCs w:val="28"/>
          <w:u w:color="000000" w:themeColor="text1"/>
          <w:lang w:val="vi-VN"/>
        </w:rPr>
      </w:pPr>
      <w:r>
        <w:rPr>
          <w:color w:val="000000" w:themeColor="text1"/>
          <w:u w:color="000000" w:themeColor="text1"/>
        </w:rPr>
        <w:t xml:space="preserve">2.2.2 </w:t>
      </w:r>
      <w:r w:rsidR="00FE5472" w:rsidRPr="00A01F48">
        <w:rPr>
          <w:color w:val="000000" w:themeColor="text1"/>
          <w:u w:color="000000" w:themeColor="text1"/>
          <w:lang w:val="vi-VN"/>
        </w:rPr>
        <w:t>ĐN.12.02.02.02</w:t>
      </w:r>
      <w:r w:rsidR="00FE5472" w:rsidRPr="00A01F48">
        <w:rPr>
          <w:color w:val="000000" w:themeColor="text1"/>
          <w:u w:color="000000" w:themeColor="text1"/>
        </w:rPr>
        <w:t xml:space="preserve"> </w:t>
      </w:r>
      <w:r w:rsidR="00FE5472" w:rsidRPr="00A01F48">
        <w:rPr>
          <w:rFonts w:cs="Times New Roman"/>
          <w:color w:val="000000" w:themeColor="text1"/>
          <w:szCs w:val="28"/>
          <w:u w:color="000000" w:themeColor="text1"/>
          <w:lang w:val="vi-VN"/>
        </w:rPr>
        <w:t xml:space="preserve">Khắc phục sự cố </w:t>
      </w:r>
    </w:p>
    <w:p w14:paraId="00DE1B1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63C13F5A"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 Sao lưu, back up dữ liệu trước khi xử lý sự cố</w:t>
      </w:r>
      <w:r w:rsidRPr="00A01F48">
        <w:rPr>
          <w:rFonts w:cs="Times New Roman"/>
          <w:color w:val="000000" w:themeColor="text1"/>
          <w:szCs w:val="28"/>
          <w:u w:color="000000" w:themeColor="text1"/>
        </w:rPr>
        <w:t>;</w:t>
      </w:r>
      <w:r w:rsidRPr="00A01F48">
        <w:rPr>
          <w:rFonts w:cs="Times New Roman"/>
          <w:color w:val="000000" w:themeColor="text1"/>
          <w:szCs w:val="28"/>
          <w:u w:color="000000" w:themeColor="text1"/>
          <w:lang w:val="vi-VN"/>
        </w:rPr>
        <w:t xml:space="preserve"> Ghi chép, lưu trữ thông số, trạng thái Hệ thống và kiểm tra các thông số, phần mềm, cấu hình, thiết lập</w:t>
      </w:r>
      <w:r w:rsidRPr="00A01F48">
        <w:rPr>
          <w:rFonts w:cs="Times New Roman"/>
          <w:color w:val="000000" w:themeColor="text1"/>
          <w:szCs w:val="28"/>
          <w:u w:color="000000" w:themeColor="text1"/>
        </w:rPr>
        <w:t>;</w:t>
      </w:r>
    </w:p>
    <w:p w14:paraId="07A85A48"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 Xử lý sự cố kỹ thuật liên quan đến Hệ thống</w:t>
      </w:r>
      <w:r w:rsidRPr="00A01F48">
        <w:rPr>
          <w:rFonts w:cs="Times New Roman"/>
          <w:color w:val="000000" w:themeColor="text1"/>
          <w:szCs w:val="28"/>
          <w:u w:color="000000" w:themeColor="text1"/>
        </w:rPr>
        <w:t>;</w:t>
      </w:r>
    </w:p>
    <w:p w14:paraId="609C4163" w14:textId="77777777" w:rsidR="00FE5472" w:rsidRPr="00A01F48" w:rsidRDefault="00FE5472" w:rsidP="00A01F48">
      <w:pPr>
        <w:spacing w:before="120" w:after="0"/>
        <w:ind w:firstLine="567"/>
        <w:jc w:val="both"/>
        <w:rPr>
          <w:rFonts w:cs="Times New Roman"/>
          <w:color w:val="000000" w:themeColor="text1"/>
          <w:szCs w:val="28"/>
          <w:u w:color="000000" w:themeColor="text1"/>
          <w:lang w:val="en-GB"/>
        </w:rPr>
      </w:pPr>
      <w:r w:rsidRPr="00A01F48">
        <w:rPr>
          <w:rFonts w:cs="Times New Roman"/>
          <w:color w:val="000000" w:themeColor="text1"/>
          <w:szCs w:val="28"/>
          <w:u w:color="000000" w:themeColor="text1"/>
          <w:lang w:val="vi-VN"/>
        </w:rPr>
        <w:t>- Thiết lập lại các thông số cài đặt, cấu hình</w:t>
      </w:r>
      <w:r w:rsidRPr="00A01F48">
        <w:rPr>
          <w:rFonts w:cs="Times New Roman"/>
          <w:color w:val="000000" w:themeColor="text1"/>
          <w:szCs w:val="28"/>
          <w:u w:color="000000" w:themeColor="text1"/>
        </w:rPr>
        <w:t>;</w:t>
      </w:r>
      <w:r w:rsidRPr="00A01F48">
        <w:rPr>
          <w:rFonts w:cs="Times New Roman"/>
          <w:color w:val="000000" w:themeColor="text1"/>
          <w:szCs w:val="28"/>
          <w:u w:color="000000" w:themeColor="text1"/>
          <w:lang w:val="vi-VN"/>
        </w:rPr>
        <w:t xml:space="preserve"> Kiểm tra, chạy thử</w:t>
      </w:r>
      <w:r w:rsidRPr="00A01F48">
        <w:rPr>
          <w:rFonts w:cs="Times New Roman"/>
          <w:color w:val="000000" w:themeColor="text1"/>
          <w:szCs w:val="28"/>
          <w:u w:color="000000" w:themeColor="text1"/>
        </w:rPr>
        <w:t>;</w:t>
      </w:r>
      <w:r w:rsidRPr="00A01F48">
        <w:rPr>
          <w:rFonts w:cs="Times New Roman"/>
          <w:color w:val="000000" w:themeColor="text1"/>
          <w:szCs w:val="28"/>
          <w:u w:color="000000" w:themeColor="text1"/>
          <w:lang w:val="vi-VN"/>
        </w:rPr>
        <w:t xml:space="preserve"> Ghi lại tình trạng, các thông số liên quan đến thiết bị và lưu sổ vận hành</w:t>
      </w:r>
      <w:r w:rsidRPr="00A01F48">
        <w:rPr>
          <w:rFonts w:cs="Times New Roman"/>
          <w:color w:val="000000" w:themeColor="text1"/>
          <w:szCs w:val="28"/>
          <w:u w:color="000000" w:themeColor="text1"/>
        </w:rPr>
        <w:t>;</w:t>
      </w:r>
      <w:r w:rsidRPr="00A01F48">
        <w:rPr>
          <w:rFonts w:cs="Times New Roman"/>
          <w:color w:val="000000" w:themeColor="text1"/>
          <w:szCs w:val="28"/>
          <w:u w:color="000000" w:themeColor="text1"/>
          <w:lang w:val="vi-VN"/>
        </w:rPr>
        <w:t xml:space="preserve"> </w:t>
      </w:r>
    </w:p>
    <w:p w14:paraId="65856CDF"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en-GB"/>
        </w:rPr>
        <w:t xml:space="preserve">- </w:t>
      </w:r>
      <w:r w:rsidRPr="00A01F48">
        <w:rPr>
          <w:rFonts w:cs="Times New Roman"/>
          <w:color w:val="000000" w:themeColor="text1"/>
          <w:szCs w:val="28"/>
          <w:u w:color="000000" w:themeColor="text1"/>
          <w:lang w:val="vi-VN"/>
        </w:rPr>
        <w:t>Lập báo cáo sự cố.</w:t>
      </w:r>
    </w:p>
    <w:p w14:paraId="4AAE952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269CF9D2"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Style w:val="Bng"/>
        <w:tblW w:w="5000" w:type="pct"/>
        <w:jc w:val="center"/>
        <w:tblLook w:val="04A0" w:firstRow="1" w:lastRow="0" w:firstColumn="1" w:lastColumn="0" w:noHBand="0" w:noVBand="1"/>
      </w:tblPr>
      <w:tblGrid>
        <w:gridCol w:w="2565"/>
        <w:gridCol w:w="3370"/>
        <w:gridCol w:w="2083"/>
        <w:gridCol w:w="1610"/>
      </w:tblGrid>
      <w:tr w:rsidR="00FE5472" w:rsidRPr="00A01F48" w14:paraId="220E9149" w14:textId="77777777" w:rsidTr="004A1B8A">
        <w:trPr>
          <w:jc w:val="center"/>
        </w:trPr>
        <w:tc>
          <w:tcPr>
            <w:tcW w:w="1332" w:type="pct"/>
            <w:hideMark/>
          </w:tcPr>
          <w:p w14:paraId="6F28C268" w14:textId="77777777" w:rsidR="00FE5472" w:rsidRPr="00A01F48" w:rsidRDefault="00FE5472" w:rsidP="004A1B8A">
            <w:pPr>
              <w:spacing w:before="40" w:after="40"/>
              <w:ind w:left="113"/>
              <w:rPr>
                <w:rFonts w:cs="Times New Roman"/>
                <w:color w:val="000000" w:themeColor="text1"/>
                <w:szCs w:val="28"/>
                <w:u w:color="000000" w:themeColor="text1"/>
              </w:rPr>
            </w:pPr>
            <w:r w:rsidRPr="00A01F48">
              <w:rPr>
                <w:rFonts w:cs="Times New Roman"/>
                <w:b/>
                <w:bCs/>
                <w:color w:val="000000" w:themeColor="text1"/>
                <w:szCs w:val="28"/>
                <w:u w:color="000000" w:themeColor="text1"/>
                <w:lang w:val="vi-VN"/>
              </w:rPr>
              <w:t xml:space="preserve">Mã </w:t>
            </w:r>
            <w:r w:rsidRPr="00A01F48">
              <w:rPr>
                <w:rFonts w:cs="Times New Roman"/>
                <w:b/>
                <w:bCs/>
                <w:color w:val="000000" w:themeColor="text1"/>
                <w:szCs w:val="28"/>
                <w:u w:color="000000" w:themeColor="text1"/>
              </w:rPr>
              <w:t>hiệu</w:t>
            </w:r>
          </w:p>
        </w:tc>
        <w:tc>
          <w:tcPr>
            <w:tcW w:w="1750" w:type="pct"/>
            <w:hideMark/>
          </w:tcPr>
          <w:p w14:paraId="09B6F6D0" w14:textId="77777777" w:rsidR="00FE5472" w:rsidRPr="00A01F48" w:rsidRDefault="00FE5472" w:rsidP="004A1B8A">
            <w:pPr>
              <w:spacing w:before="40" w:after="40"/>
              <w:ind w:left="113"/>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82" w:type="pct"/>
            <w:hideMark/>
          </w:tcPr>
          <w:p w14:paraId="4B2733BF" w14:textId="77777777" w:rsidR="00FE5472" w:rsidRPr="00A01F48" w:rsidRDefault="00FE5472" w:rsidP="004A1B8A">
            <w:pPr>
              <w:spacing w:before="40" w:after="40"/>
              <w:ind w:left="113"/>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36" w:type="pct"/>
            <w:hideMark/>
          </w:tcPr>
          <w:p w14:paraId="39F90A57" w14:textId="77777777" w:rsidR="00FE5472" w:rsidRPr="00A01F48" w:rsidRDefault="00FE5472" w:rsidP="004A1B8A">
            <w:pPr>
              <w:spacing w:before="40" w:after="40"/>
              <w:ind w:left="113"/>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636682C2" w14:textId="77777777" w:rsidTr="004A1B8A">
        <w:trPr>
          <w:jc w:val="center"/>
        </w:trPr>
        <w:tc>
          <w:tcPr>
            <w:tcW w:w="1332" w:type="pct"/>
            <w:vMerge w:val="restart"/>
            <w:vAlign w:val="center"/>
            <w:hideMark/>
          </w:tcPr>
          <w:p w14:paraId="23E863A8" w14:textId="77777777" w:rsidR="00FE5472" w:rsidRPr="00A01F48" w:rsidRDefault="00FE5472" w:rsidP="004A1B8A">
            <w:pPr>
              <w:spacing w:before="40" w:after="40"/>
              <w:ind w:left="113"/>
              <w:jc w:val="left"/>
              <w:rPr>
                <w:rFonts w:cs="Times New Roman"/>
                <w:color w:val="000000" w:themeColor="text1"/>
                <w:szCs w:val="28"/>
                <w:u w:color="000000" w:themeColor="text1"/>
                <w:lang w:val="vi-VN"/>
              </w:rPr>
            </w:pPr>
            <w:r w:rsidRPr="00A01F48">
              <w:rPr>
                <w:color w:val="000000" w:themeColor="text1"/>
                <w:u w:color="000000" w:themeColor="text1"/>
                <w:lang w:val="vi-VN"/>
              </w:rPr>
              <w:t>ĐN.12.02.02.01</w:t>
            </w:r>
          </w:p>
        </w:tc>
        <w:tc>
          <w:tcPr>
            <w:tcW w:w="1750" w:type="pct"/>
            <w:hideMark/>
          </w:tcPr>
          <w:p w14:paraId="2543D81C" w14:textId="77777777" w:rsidR="00FE5472" w:rsidRPr="00A01F48" w:rsidRDefault="00FE5472" w:rsidP="004A1B8A">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82" w:type="pct"/>
            <w:hideMark/>
          </w:tcPr>
          <w:p w14:paraId="36C666DD" w14:textId="77777777" w:rsidR="00FE5472" w:rsidRPr="00A01F48" w:rsidRDefault="00FE5472" w:rsidP="004A1B8A">
            <w:pPr>
              <w:spacing w:before="40" w:after="40"/>
              <w:ind w:left="113"/>
              <w:rPr>
                <w:rFonts w:cs="Times New Roman"/>
                <w:color w:val="000000" w:themeColor="text1"/>
                <w:szCs w:val="28"/>
                <w:u w:color="000000" w:themeColor="text1"/>
                <w:lang w:val="vi-VN"/>
              </w:rPr>
            </w:pPr>
          </w:p>
        </w:tc>
        <w:tc>
          <w:tcPr>
            <w:tcW w:w="836" w:type="pct"/>
            <w:hideMark/>
          </w:tcPr>
          <w:p w14:paraId="74650B11" w14:textId="77777777" w:rsidR="00FE5472" w:rsidRPr="00A01F48" w:rsidRDefault="00FE5472" w:rsidP="004A1B8A">
            <w:pPr>
              <w:spacing w:before="40" w:after="40"/>
              <w:ind w:left="113"/>
              <w:rPr>
                <w:rFonts w:cs="Times New Roman"/>
                <w:color w:val="000000" w:themeColor="text1"/>
                <w:szCs w:val="28"/>
                <w:u w:color="000000" w:themeColor="text1"/>
                <w:lang w:val="vi-VN"/>
              </w:rPr>
            </w:pPr>
          </w:p>
        </w:tc>
      </w:tr>
      <w:tr w:rsidR="00FE5472" w:rsidRPr="00A01F48" w14:paraId="6533DF37" w14:textId="77777777" w:rsidTr="004A1B8A">
        <w:trPr>
          <w:jc w:val="center"/>
        </w:trPr>
        <w:tc>
          <w:tcPr>
            <w:tcW w:w="1332" w:type="pct"/>
            <w:vMerge/>
            <w:hideMark/>
          </w:tcPr>
          <w:p w14:paraId="6EB348C8" w14:textId="77777777" w:rsidR="00FE5472" w:rsidRPr="00A01F48" w:rsidRDefault="00FE5472" w:rsidP="004A1B8A">
            <w:pPr>
              <w:spacing w:before="40" w:after="40"/>
              <w:ind w:left="113"/>
              <w:jc w:val="both"/>
              <w:rPr>
                <w:rFonts w:cs="Times New Roman"/>
                <w:color w:val="000000" w:themeColor="text1"/>
                <w:szCs w:val="28"/>
                <w:u w:color="000000" w:themeColor="text1"/>
                <w:lang w:val="vi-VN"/>
              </w:rPr>
            </w:pPr>
          </w:p>
        </w:tc>
        <w:tc>
          <w:tcPr>
            <w:tcW w:w="1750" w:type="pct"/>
            <w:hideMark/>
          </w:tcPr>
          <w:p w14:paraId="6EFC079B" w14:textId="77777777" w:rsidR="00FE5472" w:rsidRPr="00A01F48" w:rsidRDefault="00FE5472" w:rsidP="004A1B8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3/8</w:t>
            </w:r>
          </w:p>
        </w:tc>
        <w:tc>
          <w:tcPr>
            <w:tcW w:w="1082" w:type="pct"/>
            <w:hideMark/>
          </w:tcPr>
          <w:p w14:paraId="55BCB553" w14:textId="77777777" w:rsidR="00FE5472" w:rsidRPr="00A01F48" w:rsidRDefault="00FE5472" w:rsidP="004A1B8A">
            <w:pPr>
              <w:spacing w:before="40" w:after="40"/>
              <w:ind w:left="113"/>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36" w:type="pct"/>
            <w:hideMark/>
          </w:tcPr>
          <w:p w14:paraId="43852045" w14:textId="77777777" w:rsidR="00FE5472" w:rsidRPr="00A01F48" w:rsidRDefault="00FE5472" w:rsidP="004A1B8A">
            <w:pPr>
              <w:spacing w:before="40" w:after="40"/>
              <w:ind w:left="113"/>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0,052</w:t>
            </w:r>
          </w:p>
        </w:tc>
      </w:tr>
      <w:tr w:rsidR="00FE5472" w:rsidRPr="00A01F48" w14:paraId="05BAA6EC" w14:textId="77777777" w:rsidTr="004A1B8A">
        <w:trPr>
          <w:jc w:val="center"/>
        </w:trPr>
        <w:tc>
          <w:tcPr>
            <w:tcW w:w="1332" w:type="pct"/>
            <w:vMerge/>
            <w:hideMark/>
          </w:tcPr>
          <w:p w14:paraId="12072D41" w14:textId="77777777" w:rsidR="00FE5472" w:rsidRPr="00A01F48" w:rsidRDefault="00FE5472" w:rsidP="004A1B8A">
            <w:pPr>
              <w:spacing w:before="40" w:after="40"/>
              <w:ind w:left="113"/>
              <w:jc w:val="both"/>
              <w:rPr>
                <w:rFonts w:cs="Times New Roman"/>
                <w:color w:val="000000" w:themeColor="text1"/>
                <w:szCs w:val="28"/>
                <w:u w:color="000000" w:themeColor="text1"/>
                <w:lang w:val="vi-VN"/>
              </w:rPr>
            </w:pPr>
          </w:p>
        </w:tc>
        <w:tc>
          <w:tcPr>
            <w:tcW w:w="1750" w:type="pct"/>
            <w:hideMark/>
          </w:tcPr>
          <w:p w14:paraId="385FDC26" w14:textId="77777777" w:rsidR="00FE5472" w:rsidRPr="00A01F48" w:rsidRDefault="00FE5472" w:rsidP="004A1B8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5/8</w:t>
            </w:r>
          </w:p>
        </w:tc>
        <w:tc>
          <w:tcPr>
            <w:tcW w:w="1082" w:type="pct"/>
            <w:hideMark/>
          </w:tcPr>
          <w:p w14:paraId="508D66DC" w14:textId="77777777" w:rsidR="00FE5472" w:rsidRPr="00A01F48" w:rsidRDefault="00FE5472" w:rsidP="004A1B8A">
            <w:pPr>
              <w:spacing w:before="40" w:after="40"/>
              <w:ind w:left="113"/>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36" w:type="pct"/>
            <w:hideMark/>
          </w:tcPr>
          <w:p w14:paraId="5BAFE395" w14:textId="77777777" w:rsidR="00FE5472" w:rsidRPr="00A01F48" w:rsidRDefault="00FE5472" w:rsidP="004A1B8A">
            <w:pPr>
              <w:spacing w:before="40" w:after="40"/>
              <w:ind w:left="113"/>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0,135</w:t>
            </w:r>
          </w:p>
        </w:tc>
      </w:tr>
      <w:tr w:rsidR="00FE5472" w:rsidRPr="00A01F48" w14:paraId="2F3F9A2B" w14:textId="77777777" w:rsidTr="004A1B8A">
        <w:trPr>
          <w:jc w:val="center"/>
        </w:trPr>
        <w:tc>
          <w:tcPr>
            <w:tcW w:w="1332" w:type="pct"/>
            <w:vMerge/>
            <w:hideMark/>
          </w:tcPr>
          <w:p w14:paraId="64A24C67" w14:textId="77777777" w:rsidR="00FE5472" w:rsidRPr="00A01F48" w:rsidRDefault="00FE5472" w:rsidP="004A1B8A">
            <w:pPr>
              <w:spacing w:before="40" w:after="40"/>
              <w:ind w:left="113"/>
              <w:jc w:val="both"/>
              <w:rPr>
                <w:rFonts w:cs="Times New Roman"/>
                <w:color w:val="000000" w:themeColor="text1"/>
                <w:szCs w:val="28"/>
                <w:u w:color="000000" w:themeColor="text1"/>
                <w:lang w:val="vi-VN"/>
              </w:rPr>
            </w:pPr>
          </w:p>
        </w:tc>
        <w:tc>
          <w:tcPr>
            <w:tcW w:w="1750" w:type="pct"/>
            <w:hideMark/>
          </w:tcPr>
          <w:p w14:paraId="4159ECC0" w14:textId="77777777" w:rsidR="00FE5472" w:rsidRPr="00A01F48" w:rsidRDefault="00FE5472" w:rsidP="004A1B8A">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82" w:type="pct"/>
            <w:hideMark/>
          </w:tcPr>
          <w:p w14:paraId="31DC59B8" w14:textId="77777777" w:rsidR="00FE5472" w:rsidRPr="00A01F48" w:rsidRDefault="00FE5472" w:rsidP="004A1B8A">
            <w:pPr>
              <w:spacing w:before="40" w:after="40"/>
              <w:ind w:left="113"/>
              <w:rPr>
                <w:rFonts w:cs="Times New Roman"/>
                <w:color w:val="000000" w:themeColor="text1"/>
                <w:szCs w:val="28"/>
                <w:u w:color="000000" w:themeColor="text1"/>
                <w:lang w:val="vi-VN"/>
              </w:rPr>
            </w:pPr>
          </w:p>
        </w:tc>
        <w:tc>
          <w:tcPr>
            <w:tcW w:w="836" w:type="pct"/>
            <w:hideMark/>
          </w:tcPr>
          <w:p w14:paraId="6D6AA4C2" w14:textId="77777777" w:rsidR="00FE5472" w:rsidRPr="00A01F48" w:rsidRDefault="00FE5472" w:rsidP="004A1B8A">
            <w:pPr>
              <w:spacing w:before="40" w:after="40"/>
              <w:ind w:left="113"/>
              <w:rPr>
                <w:rFonts w:cs="Times New Roman"/>
                <w:color w:val="000000" w:themeColor="text1"/>
                <w:szCs w:val="28"/>
                <w:u w:color="000000" w:themeColor="text1"/>
                <w:lang w:val="vi-VN"/>
              </w:rPr>
            </w:pPr>
          </w:p>
        </w:tc>
      </w:tr>
      <w:tr w:rsidR="00FE5472" w:rsidRPr="00A01F48" w14:paraId="173F66B8" w14:textId="77777777" w:rsidTr="004A1B8A">
        <w:trPr>
          <w:jc w:val="center"/>
        </w:trPr>
        <w:tc>
          <w:tcPr>
            <w:tcW w:w="1332" w:type="pct"/>
            <w:vMerge/>
            <w:hideMark/>
          </w:tcPr>
          <w:p w14:paraId="360A287B" w14:textId="77777777" w:rsidR="00FE5472" w:rsidRPr="00A01F48" w:rsidRDefault="00FE5472" w:rsidP="004A1B8A">
            <w:pPr>
              <w:spacing w:before="40" w:after="40"/>
              <w:ind w:left="113"/>
              <w:jc w:val="both"/>
              <w:rPr>
                <w:rFonts w:cs="Times New Roman"/>
                <w:color w:val="000000" w:themeColor="text1"/>
                <w:szCs w:val="28"/>
                <w:u w:color="000000" w:themeColor="text1"/>
                <w:lang w:val="vi-VN"/>
              </w:rPr>
            </w:pPr>
          </w:p>
        </w:tc>
        <w:tc>
          <w:tcPr>
            <w:tcW w:w="1750" w:type="pct"/>
            <w:hideMark/>
          </w:tcPr>
          <w:p w14:paraId="3EBFCDC0" w14:textId="77777777" w:rsidR="00FE5472" w:rsidRPr="00A01F48" w:rsidRDefault="00FE5472" w:rsidP="004A1B8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82" w:type="pct"/>
            <w:hideMark/>
          </w:tcPr>
          <w:p w14:paraId="5F451B23" w14:textId="77777777" w:rsidR="00FE5472" w:rsidRPr="00A01F48" w:rsidRDefault="00FE5472" w:rsidP="004A1B8A">
            <w:pPr>
              <w:spacing w:before="40" w:after="40"/>
              <w:ind w:left="113"/>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36" w:type="pct"/>
            <w:hideMark/>
          </w:tcPr>
          <w:p w14:paraId="792EE621" w14:textId="77777777" w:rsidR="00FE5472" w:rsidRPr="00A01F48" w:rsidRDefault="00FE5472" w:rsidP="004A1B8A">
            <w:pPr>
              <w:spacing w:before="40" w:after="40"/>
              <w:ind w:left="113"/>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52F46D54" w14:textId="77777777" w:rsidTr="004A1B8A">
        <w:trPr>
          <w:jc w:val="center"/>
        </w:trPr>
        <w:tc>
          <w:tcPr>
            <w:tcW w:w="1332" w:type="pct"/>
            <w:vMerge/>
            <w:hideMark/>
          </w:tcPr>
          <w:p w14:paraId="76545584" w14:textId="77777777" w:rsidR="00FE5472" w:rsidRPr="00A01F48" w:rsidRDefault="00FE5472" w:rsidP="004A1B8A">
            <w:pPr>
              <w:spacing w:before="40" w:after="40"/>
              <w:ind w:left="113"/>
              <w:jc w:val="both"/>
              <w:rPr>
                <w:rFonts w:cs="Times New Roman"/>
                <w:color w:val="000000" w:themeColor="text1"/>
                <w:szCs w:val="28"/>
                <w:u w:color="000000" w:themeColor="text1"/>
                <w:lang w:val="vi-VN"/>
              </w:rPr>
            </w:pPr>
          </w:p>
        </w:tc>
        <w:tc>
          <w:tcPr>
            <w:tcW w:w="1750" w:type="pct"/>
            <w:hideMark/>
          </w:tcPr>
          <w:p w14:paraId="1C619D65" w14:textId="77777777" w:rsidR="00FE5472" w:rsidRPr="00A01F48" w:rsidRDefault="00FE5472" w:rsidP="004A1B8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82" w:type="pct"/>
            <w:hideMark/>
          </w:tcPr>
          <w:p w14:paraId="67DFE9A8" w14:textId="77777777" w:rsidR="00FE5472" w:rsidRPr="00A01F48" w:rsidRDefault="00FE5472" w:rsidP="004A1B8A">
            <w:pPr>
              <w:spacing w:before="40" w:after="40"/>
              <w:ind w:left="113"/>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36" w:type="pct"/>
            <w:hideMark/>
          </w:tcPr>
          <w:p w14:paraId="1413B431" w14:textId="77777777" w:rsidR="00FE5472" w:rsidRPr="00A01F48" w:rsidRDefault="00FE5472" w:rsidP="004A1B8A">
            <w:pPr>
              <w:spacing w:before="40" w:after="40"/>
              <w:ind w:left="113"/>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0,073</w:t>
            </w:r>
          </w:p>
        </w:tc>
      </w:tr>
    </w:tbl>
    <w:p w14:paraId="06130BD5" w14:textId="3BB8F83E" w:rsidR="00FE5472" w:rsidRPr="00A01F48" w:rsidRDefault="004A1B8A" w:rsidP="008B179A">
      <w:pPr>
        <w:pStyle w:val="Heading3"/>
      </w:pPr>
      <w:r>
        <w:t xml:space="preserve">3. </w:t>
      </w:r>
      <w:r w:rsidR="00FE5472" w:rsidRPr="00A01F48">
        <w:t>ĐN.12.03 Vận hành thiết bị phòng chống tấn công DDOS</w:t>
      </w:r>
    </w:p>
    <w:p w14:paraId="23B99577" w14:textId="5409151D" w:rsidR="00FE5472" w:rsidRPr="00A01F48" w:rsidRDefault="004A1B8A" w:rsidP="008B179A">
      <w:pPr>
        <w:pStyle w:val="Heading3"/>
      </w:pPr>
      <w:r>
        <w:t xml:space="preserve">3.1. </w:t>
      </w:r>
      <w:r w:rsidR="00FE5472" w:rsidRPr="00A01F48">
        <w:t>ĐN.12.03.01 Vận hành</w:t>
      </w:r>
    </w:p>
    <w:p w14:paraId="21A7BAB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lang w:val="en-GB"/>
        </w:rPr>
        <w:t xml:space="preserve">: </w:t>
      </w:r>
      <w:r w:rsidRPr="00A01F48">
        <w:rPr>
          <w:rFonts w:cs="Times New Roman"/>
          <w:color w:val="000000" w:themeColor="text1"/>
          <w:szCs w:val="28"/>
          <w:u w:color="000000" w:themeColor="text1"/>
          <w:lang w:val="vi-VN"/>
        </w:rPr>
        <w:t>Thu thập thông số cấu hình thiết bị, công cụ để kết nối kiểm tra; Thực hiện kiểm tra, giám sát Hệ thống; Phân tích cảnh báo và xử lý cảnh báo; Ghi nhật ký lại toàn bộ công việc.</w:t>
      </w:r>
    </w:p>
    <w:p w14:paraId="3AB2D91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r w:rsidRPr="00A01F48">
        <w:rPr>
          <w:rFonts w:cs="Times New Roman"/>
          <w:i/>
          <w:iCs/>
          <w:color w:val="000000" w:themeColor="text1"/>
          <w:szCs w:val="28"/>
          <w:u w:color="000000" w:themeColor="text1"/>
          <w:lang w:val="vi-VN"/>
        </w:rPr>
        <w:t xml:space="preserve"> </w:t>
      </w:r>
    </w:p>
    <w:p w14:paraId="7A3E522A"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Thiết bị/ngày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88"/>
        <w:gridCol w:w="3275"/>
        <w:gridCol w:w="2097"/>
        <w:gridCol w:w="1668"/>
      </w:tblGrid>
      <w:tr w:rsidR="00FE5472" w:rsidRPr="00A01F48" w14:paraId="43C859BE" w14:textId="77777777" w:rsidTr="0088384B">
        <w:trPr>
          <w:jc w:val="center"/>
        </w:trPr>
        <w:tc>
          <w:tcPr>
            <w:tcW w:w="1344" w:type="pct"/>
            <w:tcMar>
              <w:top w:w="0" w:type="dxa"/>
              <w:left w:w="0" w:type="dxa"/>
              <w:bottom w:w="0" w:type="dxa"/>
              <w:right w:w="0" w:type="dxa"/>
            </w:tcMar>
          </w:tcPr>
          <w:p w14:paraId="43E3122A" w14:textId="77777777" w:rsidR="00FE5472" w:rsidRPr="00A01F48" w:rsidRDefault="00FE5472" w:rsidP="004A1B8A">
            <w:pPr>
              <w:spacing w:before="40" w:after="40"/>
              <w:ind w:left="113"/>
              <w:jc w:val="center"/>
              <w:rPr>
                <w:rFonts w:cs="Times New Roman"/>
                <w:color w:val="000000" w:themeColor="text1"/>
                <w:szCs w:val="28"/>
                <w:u w:color="000000" w:themeColor="text1"/>
              </w:rPr>
            </w:pPr>
            <w:r w:rsidRPr="00A01F48">
              <w:rPr>
                <w:rFonts w:cs="Times New Roman"/>
                <w:b/>
                <w:bCs/>
                <w:color w:val="000000" w:themeColor="text1"/>
                <w:szCs w:val="28"/>
                <w:u w:color="000000" w:themeColor="text1"/>
                <w:lang w:val="vi-VN"/>
              </w:rPr>
              <w:t xml:space="preserve">Mã </w:t>
            </w:r>
            <w:r w:rsidRPr="00A01F48">
              <w:rPr>
                <w:rFonts w:cs="Times New Roman"/>
                <w:b/>
                <w:bCs/>
                <w:color w:val="000000" w:themeColor="text1"/>
                <w:szCs w:val="28"/>
                <w:u w:color="000000" w:themeColor="text1"/>
              </w:rPr>
              <w:t>hiệu</w:t>
            </w:r>
          </w:p>
        </w:tc>
        <w:tc>
          <w:tcPr>
            <w:tcW w:w="1701" w:type="pct"/>
            <w:tcMar>
              <w:top w:w="0" w:type="dxa"/>
              <w:left w:w="0" w:type="dxa"/>
              <w:bottom w:w="0" w:type="dxa"/>
              <w:right w:w="0" w:type="dxa"/>
            </w:tcMar>
            <w:vAlign w:val="center"/>
          </w:tcPr>
          <w:p w14:paraId="793CA74D"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89" w:type="pct"/>
            <w:tcMar>
              <w:top w:w="0" w:type="dxa"/>
              <w:left w:w="0" w:type="dxa"/>
              <w:bottom w:w="0" w:type="dxa"/>
              <w:right w:w="0" w:type="dxa"/>
            </w:tcMar>
            <w:vAlign w:val="center"/>
          </w:tcPr>
          <w:p w14:paraId="26EB3135"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66" w:type="pct"/>
            <w:tcMar>
              <w:top w:w="0" w:type="dxa"/>
              <w:left w:w="0" w:type="dxa"/>
              <w:bottom w:w="0" w:type="dxa"/>
              <w:right w:w="0" w:type="dxa"/>
            </w:tcMar>
            <w:vAlign w:val="center"/>
          </w:tcPr>
          <w:p w14:paraId="27CB7807"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580F207B" w14:textId="77777777" w:rsidTr="0088384B">
        <w:trPr>
          <w:jc w:val="center"/>
        </w:trPr>
        <w:tc>
          <w:tcPr>
            <w:tcW w:w="1344" w:type="pct"/>
            <w:vMerge w:val="restart"/>
            <w:tcMar>
              <w:top w:w="0" w:type="dxa"/>
              <w:left w:w="0" w:type="dxa"/>
              <w:bottom w:w="0" w:type="dxa"/>
              <w:right w:w="0" w:type="dxa"/>
            </w:tcMar>
            <w:vAlign w:val="center"/>
          </w:tcPr>
          <w:p w14:paraId="7827A683"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ĐN.12.02.03.01</w:t>
            </w:r>
          </w:p>
        </w:tc>
        <w:tc>
          <w:tcPr>
            <w:tcW w:w="1701" w:type="pct"/>
            <w:tcMar>
              <w:top w:w="0" w:type="dxa"/>
              <w:left w:w="0" w:type="dxa"/>
              <w:bottom w:w="0" w:type="dxa"/>
              <w:right w:w="0" w:type="dxa"/>
            </w:tcMar>
            <w:vAlign w:val="center"/>
          </w:tcPr>
          <w:p w14:paraId="242BDD49" w14:textId="77777777" w:rsidR="00FE5472" w:rsidRPr="00A01F48" w:rsidRDefault="00FE5472" w:rsidP="004A1B8A">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89" w:type="pct"/>
            <w:tcMar>
              <w:top w:w="0" w:type="dxa"/>
              <w:left w:w="0" w:type="dxa"/>
              <w:bottom w:w="0" w:type="dxa"/>
              <w:right w:w="0" w:type="dxa"/>
            </w:tcMar>
            <w:vAlign w:val="center"/>
          </w:tcPr>
          <w:p w14:paraId="41D5105D"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p>
        </w:tc>
        <w:tc>
          <w:tcPr>
            <w:tcW w:w="866" w:type="pct"/>
            <w:tcMar>
              <w:top w:w="0" w:type="dxa"/>
              <w:left w:w="0" w:type="dxa"/>
              <w:bottom w:w="0" w:type="dxa"/>
              <w:right w:w="0" w:type="dxa"/>
            </w:tcMar>
            <w:vAlign w:val="center"/>
          </w:tcPr>
          <w:p w14:paraId="25E18745"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p>
        </w:tc>
      </w:tr>
      <w:tr w:rsidR="00FE5472" w:rsidRPr="00A01F48" w14:paraId="30F1231B" w14:textId="77777777" w:rsidTr="0088384B">
        <w:trPr>
          <w:jc w:val="center"/>
        </w:trPr>
        <w:tc>
          <w:tcPr>
            <w:tcW w:w="1344" w:type="pct"/>
            <w:vMerge/>
            <w:vAlign w:val="center"/>
          </w:tcPr>
          <w:p w14:paraId="575DF449" w14:textId="77777777" w:rsidR="00FE5472" w:rsidRPr="00A01F48" w:rsidRDefault="00FE5472" w:rsidP="004A1B8A">
            <w:pPr>
              <w:spacing w:before="40" w:after="40"/>
              <w:ind w:left="113"/>
              <w:jc w:val="both"/>
              <w:rPr>
                <w:rFonts w:cs="Times New Roman"/>
                <w:color w:val="000000" w:themeColor="text1"/>
                <w:szCs w:val="28"/>
                <w:u w:color="000000" w:themeColor="text1"/>
                <w:lang w:val="vi-VN"/>
              </w:rPr>
            </w:pPr>
          </w:p>
        </w:tc>
        <w:tc>
          <w:tcPr>
            <w:tcW w:w="1701" w:type="pct"/>
            <w:tcMar>
              <w:top w:w="0" w:type="dxa"/>
              <w:left w:w="0" w:type="dxa"/>
              <w:bottom w:w="0" w:type="dxa"/>
              <w:right w:w="0" w:type="dxa"/>
            </w:tcMar>
            <w:vAlign w:val="center"/>
          </w:tcPr>
          <w:p w14:paraId="4A717A0C" w14:textId="77777777" w:rsidR="00FE5472" w:rsidRPr="00A01F48" w:rsidRDefault="00FE5472" w:rsidP="004A1B8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89" w:type="pct"/>
            <w:tcMar>
              <w:top w:w="0" w:type="dxa"/>
              <w:left w:w="0" w:type="dxa"/>
              <w:bottom w:w="0" w:type="dxa"/>
              <w:right w:w="0" w:type="dxa"/>
            </w:tcMar>
            <w:vAlign w:val="center"/>
          </w:tcPr>
          <w:p w14:paraId="7E63FCEA"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66" w:type="pct"/>
            <w:tcMar>
              <w:top w:w="0" w:type="dxa"/>
              <w:left w:w="0" w:type="dxa"/>
              <w:bottom w:w="0" w:type="dxa"/>
              <w:right w:w="0" w:type="dxa"/>
            </w:tcMar>
            <w:vAlign w:val="center"/>
          </w:tcPr>
          <w:p w14:paraId="5CEAA60D"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0,012</w:t>
            </w:r>
          </w:p>
        </w:tc>
      </w:tr>
      <w:tr w:rsidR="00FE5472" w:rsidRPr="00A01F48" w14:paraId="177D231E" w14:textId="77777777" w:rsidTr="0088384B">
        <w:trPr>
          <w:jc w:val="center"/>
        </w:trPr>
        <w:tc>
          <w:tcPr>
            <w:tcW w:w="1344" w:type="pct"/>
            <w:vMerge/>
            <w:vAlign w:val="center"/>
          </w:tcPr>
          <w:p w14:paraId="2DDC893E" w14:textId="77777777" w:rsidR="00FE5472" w:rsidRPr="00A01F48" w:rsidRDefault="00FE5472" w:rsidP="004A1B8A">
            <w:pPr>
              <w:spacing w:before="40" w:after="40"/>
              <w:ind w:left="113"/>
              <w:jc w:val="both"/>
              <w:rPr>
                <w:rFonts w:cs="Times New Roman"/>
                <w:color w:val="000000" w:themeColor="text1"/>
                <w:szCs w:val="28"/>
                <w:u w:color="000000" w:themeColor="text1"/>
                <w:lang w:val="vi-VN"/>
              </w:rPr>
            </w:pPr>
          </w:p>
        </w:tc>
        <w:tc>
          <w:tcPr>
            <w:tcW w:w="1701" w:type="pct"/>
            <w:shd w:val="solid" w:color="FFFFFF" w:fill="auto"/>
            <w:tcMar>
              <w:top w:w="0" w:type="dxa"/>
              <w:left w:w="0" w:type="dxa"/>
              <w:bottom w:w="0" w:type="dxa"/>
              <w:right w:w="0" w:type="dxa"/>
            </w:tcMar>
            <w:vAlign w:val="center"/>
          </w:tcPr>
          <w:p w14:paraId="0089DF7A" w14:textId="77777777" w:rsidR="00FE5472" w:rsidRPr="00A01F48" w:rsidRDefault="00FE5472" w:rsidP="004A1B8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89" w:type="pct"/>
            <w:tcMar>
              <w:top w:w="0" w:type="dxa"/>
              <w:left w:w="0" w:type="dxa"/>
              <w:bottom w:w="0" w:type="dxa"/>
              <w:right w:w="0" w:type="dxa"/>
            </w:tcMar>
            <w:vAlign w:val="center"/>
          </w:tcPr>
          <w:p w14:paraId="444EF787"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66" w:type="pct"/>
            <w:tcMar>
              <w:top w:w="0" w:type="dxa"/>
              <w:left w:w="0" w:type="dxa"/>
              <w:bottom w:w="0" w:type="dxa"/>
              <w:right w:w="0" w:type="dxa"/>
            </w:tcMar>
            <w:vAlign w:val="center"/>
          </w:tcPr>
          <w:p w14:paraId="247AD654"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0,002</w:t>
            </w:r>
          </w:p>
        </w:tc>
      </w:tr>
      <w:tr w:rsidR="00FE5472" w:rsidRPr="00A01F48" w14:paraId="3B3F3F07" w14:textId="77777777" w:rsidTr="0088384B">
        <w:trPr>
          <w:jc w:val="center"/>
        </w:trPr>
        <w:tc>
          <w:tcPr>
            <w:tcW w:w="1344" w:type="pct"/>
            <w:vMerge/>
            <w:vAlign w:val="center"/>
          </w:tcPr>
          <w:p w14:paraId="36B8FE21" w14:textId="77777777" w:rsidR="00FE5472" w:rsidRPr="00A01F48" w:rsidRDefault="00FE5472" w:rsidP="004A1B8A">
            <w:pPr>
              <w:spacing w:before="40" w:after="40"/>
              <w:ind w:left="113"/>
              <w:jc w:val="both"/>
              <w:rPr>
                <w:rFonts w:cs="Times New Roman"/>
                <w:color w:val="000000" w:themeColor="text1"/>
                <w:szCs w:val="28"/>
                <w:u w:color="000000" w:themeColor="text1"/>
                <w:lang w:val="vi-VN"/>
              </w:rPr>
            </w:pPr>
          </w:p>
        </w:tc>
        <w:tc>
          <w:tcPr>
            <w:tcW w:w="1701" w:type="pct"/>
            <w:tcMar>
              <w:top w:w="0" w:type="dxa"/>
              <w:left w:w="0" w:type="dxa"/>
              <w:bottom w:w="0" w:type="dxa"/>
              <w:right w:w="0" w:type="dxa"/>
            </w:tcMar>
            <w:vAlign w:val="center"/>
          </w:tcPr>
          <w:p w14:paraId="71FA15B9" w14:textId="77777777" w:rsidR="00FE5472" w:rsidRPr="00A01F48" w:rsidRDefault="00FE5472" w:rsidP="004A1B8A">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89" w:type="pct"/>
            <w:tcMar>
              <w:top w:w="0" w:type="dxa"/>
              <w:left w:w="0" w:type="dxa"/>
              <w:bottom w:w="0" w:type="dxa"/>
              <w:right w:w="0" w:type="dxa"/>
            </w:tcMar>
            <w:vAlign w:val="center"/>
          </w:tcPr>
          <w:p w14:paraId="22203CF7"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p>
        </w:tc>
        <w:tc>
          <w:tcPr>
            <w:tcW w:w="866" w:type="pct"/>
            <w:tcMar>
              <w:top w:w="0" w:type="dxa"/>
              <w:left w:w="0" w:type="dxa"/>
              <w:bottom w:w="0" w:type="dxa"/>
              <w:right w:w="0" w:type="dxa"/>
            </w:tcMar>
            <w:vAlign w:val="center"/>
          </w:tcPr>
          <w:p w14:paraId="49CF92CB"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p>
        </w:tc>
      </w:tr>
      <w:tr w:rsidR="00FE5472" w:rsidRPr="00A01F48" w14:paraId="6317088C" w14:textId="77777777" w:rsidTr="0088384B">
        <w:trPr>
          <w:jc w:val="center"/>
        </w:trPr>
        <w:tc>
          <w:tcPr>
            <w:tcW w:w="1344" w:type="pct"/>
            <w:vMerge/>
            <w:vAlign w:val="center"/>
          </w:tcPr>
          <w:p w14:paraId="0461BBC0" w14:textId="77777777" w:rsidR="00FE5472" w:rsidRPr="00A01F48" w:rsidRDefault="00FE5472" w:rsidP="004A1B8A">
            <w:pPr>
              <w:spacing w:before="40" w:after="40"/>
              <w:ind w:left="113"/>
              <w:jc w:val="both"/>
              <w:rPr>
                <w:rFonts w:cs="Times New Roman"/>
                <w:color w:val="000000" w:themeColor="text1"/>
                <w:szCs w:val="28"/>
                <w:u w:color="000000" w:themeColor="text1"/>
                <w:lang w:val="vi-VN"/>
              </w:rPr>
            </w:pPr>
          </w:p>
        </w:tc>
        <w:tc>
          <w:tcPr>
            <w:tcW w:w="1701" w:type="pct"/>
            <w:shd w:val="solid" w:color="FFFFFF" w:fill="auto"/>
            <w:tcMar>
              <w:top w:w="0" w:type="dxa"/>
              <w:left w:w="0" w:type="dxa"/>
              <w:bottom w:w="0" w:type="dxa"/>
              <w:right w:w="0" w:type="dxa"/>
            </w:tcMar>
            <w:vAlign w:val="center"/>
          </w:tcPr>
          <w:p w14:paraId="346C5DD0" w14:textId="77777777" w:rsidR="00FE5472" w:rsidRPr="00A01F48" w:rsidRDefault="00FE5472" w:rsidP="004A1B8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89" w:type="pct"/>
            <w:tcMar>
              <w:top w:w="0" w:type="dxa"/>
              <w:left w:w="0" w:type="dxa"/>
              <w:bottom w:w="0" w:type="dxa"/>
              <w:right w:w="0" w:type="dxa"/>
            </w:tcMar>
            <w:vAlign w:val="center"/>
          </w:tcPr>
          <w:p w14:paraId="3C57BCB8"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66" w:type="pct"/>
            <w:tcMar>
              <w:top w:w="0" w:type="dxa"/>
              <w:left w:w="0" w:type="dxa"/>
              <w:bottom w:w="0" w:type="dxa"/>
              <w:right w:w="0" w:type="dxa"/>
            </w:tcMar>
            <w:vAlign w:val="center"/>
          </w:tcPr>
          <w:p w14:paraId="0CEFB59D"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0,042</w:t>
            </w:r>
          </w:p>
        </w:tc>
      </w:tr>
      <w:tr w:rsidR="00FE5472" w:rsidRPr="00A01F48" w14:paraId="65E27B00" w14:textId="77777777" w:rsidTr="0088384B">
        <w:trPr>
          <w:jc w:val="center"/>
        </w:trPr>
        <w:tc>
          <w:tcPr>
            <w:tcW w:w="1344" w:type="pct"/>
            <w:vMerge/>
            <w:vAlign w:val="center"/>
          </w:tcPr>
          <w:p w14:paraId="05AFCBC3" w14:textId="77777777" w:rsidR="00FE5472" w:rsidRPr="00A01F48" w:rsidRDefault="00FE5472" w:rsidP="004A1B8A">
            <w:pPr>
              <w:spacing w:before="40" w:after="40"/>
              <w:ind w:left="113"/>
              <w:jc w:val="both"/>
              <w:rPr>
                <w:rFonts w:cs="Times New Roman"/>
                <w:color w:val="000000" w:themeColor="text1"/>
                <w:szCs w:val="28"/>
                <w:u w:color="000000" w:themeColor="text1"/>
                <w:lang w:val="vi-VN"/>
              </w:rPr>
            </w:pPr>
          </w:p>
        </w:tc>
        <w:tc>
          <w:tcPr>
            <w:tcW w:w="1701" w:type="pct"/>
            <w:shd w:val="solid" w:color="FFFFFF" w:fill="auto"/>
            <w:tcMar>
              <w:top w:w="0" w:type="dxa"/>
              <w:left w:w="0" w:type="dxa"/>
              <w:bottom w:w="0" w:type="dxa"/>
              <w:right w:w="0" w:type="dxa"/>
            </w:tcMar>
            <w:vAlign w:val="center"/>
          </w:tcPr>
          <w:p w14:paraId="4428B6B4" w14:textId="77777777" w:rsidR="00FE5472" w:rsidRPr="00A01F48" w:rsidRDefault="00FE5472" w:rsidP="004A1B8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89" w:type="pct"/>
            <w:tcMar>
              <w:top w:w="0" w:type="dxa"/>
              <w:left w:w="0" w:type="dxa"/>
              <w:bottom w:w="0" w:type="dxa"/>
              <w:right w:w="0" w:type="dxa"/>
            </w:tcMar>
            <w:vAlign w:val="center"/>
          </w:tcPr>
          <w:p w14:paraId="68F60070"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66" w:type="pct"/>
            <w:tcMar>
              <w:top w:w="0" w:type="dxa"/>
              <w:left w:w="0" w:type="dxa"/>
              <w:bottom w:w="0" w:type="dxa"/>
              <w:right w:w="0" w:type="dxa"/>
            </w:tcMar>
            <w:vAlign w:val="center"/>
          </w:tcPr>
          <w:p w14:paraId="407BBBDA"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0,021</w:t>
            </w:r>
          </w:p>
        </w:tc>
      </w:tr>
      <w:tr w:rsidR="00FE5472" w:rsidRPr="00A01F48" w14:paraId="717C4BA2" w14:textId="77777777" w:rsidTr="0088384B">
        <w:trPr>
          <w:jc w:val="center"/>
        </w:trPr>
        <w:tc>
          <w:tcPr>
            <w:tcW w:w="1344" w:type="pct"/>
            <w:vMerge/>
            <w:vAlign w:val="center"/>
          </w:tcPr>
          <w:p w14:paraId="3C95A2EA" w14:textId="77777777" w:rsidR="00FE5472" w:rsidRPr="00A01F48" w:rsidRDefault="00FE5472" w:rsidP="004A1B8A">
            <w:pPr>
              <w:spacing w:before="40" w:after="40"/>
              <w:ind w:left="113"/>
              <w:jc w:val="both"/>
              <w:rPr>
                <w:rFonts w:cs="Times New Roman"/>
                <w:color w:val="000000" w:themeColor="text1"/>
                <w:szCs w:val="28"/>
                <w:u w:color="000000" w:themeColor="text1"/>
                <w:lang w:val="vi-VN"/>
              </w:rPr>
            </w:pPr>
          </w:p>
        </w:tc>
        <w:tc>
          <w:tcPr>
            <w:tcW w:w="1701" w:type="pct"/>
            <w:tcMar>
              <w:top w:w="0" w:type="dxa"/>
              <w:left w:w="0" w:type="dxa"/>
              <w:bottom w:w="0" w:type="dxa"/>
              <w:right w:w="0" w:type="dxa"/>
            </w:tcMar>
            <w:vAlign w:val="center"/>
          </w:tcPr>
          <w:p w14:paraId="5397C4C5" w14:textId="77777777" w:rsidR="00FE5472" w:rsidRPr="00A01F48" w:rsidRDefault="00FE5472" w:rsidP="004A1B8A">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89" w:type="pct"/>
            <w:tcMar>
              <w:top w:w="0" w:type="dxa"/>
              <w:left w:w="0" w:type="dxa"/>
              <w:bottom w:w="0" w:type="dxa"/>
              <w:right w:w="0" w:type="dxa"/>
            </w:tcMar>
            <w:vAlign w:val="center"/>
          </w:tcPr>
          <w:p w14:paraId="0064AAA3"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p>
        </w:tc>
        <w:tc>
          <w:tcPr>
            <w:tcW w:w="866" w:type="pct"/>
            <w:tcMar>
              <w:top w:w="0" w:type="dxa"/>
              <w:left w:w="0" w:type="dxa"/>
              <w:bottom w:w="0" w:type="dxa"/>
              <w:right w:w="0" w:type="dxa"/>
            </w:tcMar>
            <w:vAlign w:val="center"/>
          </w:tcPr>
          <w:p w14:paraId="30F2E65D"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p>
        </w:tc>
      </w:tr>
      <w:tr w:rsidR="00FE5472" w:rsidRPr="00A01F48" w14:paraId="2BE2EA5A" w14:textId="77777777" w:rsidTr="0088384B">
        <w:trPr>
          <w:jc w:val="center"/>
        </w:trPr>
        <w:tc>
          <w:tcPr>
            <w:tcW w:w="1344" w:type="pct"/>
            <w:vMerge/>
            <w:vAlign w:val="center"/>
          </w:tcPr>
          <w:p w14:paraId="486E89E0" w14:textId="77777777" w:rsidR="00FE5472" w:rsidRPr="00A01F48" w:rsidRDefault="00FE5472" w:rsidP="004A1B8A">
            <w:pPr>
              <w:spacing w:before="40" w:after="40"/>
              <w:ind w:left="113"/>
              <w:jc w:val="both"/>
              <w:rPr>
                <w:rFonts w:cs="Times New Roman"/>
                <w:color w:val="000000" w:themeColor="text1"/>
                <w:szCs w:val="28"/>
                <w:u w:color="000000" w:themeColor="text1"/>
                <w:lang w:val="vi-VN"/>
              </w:rPr>
            </w:pPr>
          </w:p>
        </w:tc>
        <w:tc>
          <w:tcPr>
            <w:tcW w:w="1701" w:type="pct"/>
            <w:shd w:val="solid" w:color="FFFFFF" w:fill="auto"/>
            <w:tcMar>
              <w:top w:w="0" w:type="dxa"/>
              <w:left w:w="0" w:type="dxa"/>
              <w:bottom w:w="0" w:type="dxa"/>
              <w:right w:w="0" w:type="dxa"/>
            </w:tcMar>
            <w:vAlign w:val="center"/>
          </w:tcPr>
          <w:p w14:paraId="53AC3250" w14:textId="77777777" w:rsidR="00FE5472" w:rsidRPr="00A01F48" w:rsidRDefault="00FE5472" w:rsidP="004A1B8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89" w:type="pct"/>
            <w:tcMar>
              <w:top w:w="0" w:type="dxa"/>
              <w:left w:w="0" w:type="dxa"/>
              <w:bottom w:w="0" w:type="dxa"/>
              <w:right w:w="0" w:type="dxa"/>
            </w:tcMar>
            <w:vAlign w:val="center"/>
          </w:tcPr>
          <w:p w14:paraId="1012FC09"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66" w:type="pct"/>
            <w:tcMar>
              <w:top w:w="0" w:type="dxa"/>
              <w:left w:w="0" w:type="dxa"/>
              <w:bottom w:w="0" w:type="dxa"/>
              <w:right w:w="0" w:type="dxa"/>
            </w:tcMar>
            <w:vAlign w:val="center"/>
          </w:tcPr>
          <w:p w14:paraId="435B97FF" w14:textId="77777777" w:rsidR="00FE5472" w:rsidRPr="00A01F48" w:rsidRDefault="00FE5472" w:rsidP="004A1B8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0,063</w:t>
            </w:r>
          </w:p>
        </w:tc>
      </w:tr>
    </w:tbl>
    <w:p w14:paraId="3B455AEF" w14:textId="2B38F493" w:rsidR="00FE5472" w:rsidRPr="00A01F48" w:rsidRDefault="0088384B" w:rsidP="008B179A">
      <w:pPr>
        <w:pStyle w:val="Heading3"/>
      </w:pPr>
      <w:r>
        <w:lastRenderedPageBreak/>
        <w:t xml:space="preserve">3.2 </w:t>
      </w:r>
      <w:r w:rsidR="00FE5472" w:rsidRPr="00A01F48">
        <w:t xml:space="preserve">ĐN.12.03.02 Khắc phục sự cố </w:t>
      </w:r>
    </w:p>
    <w:p w14:paraId="6EBE4D4D"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a) Thành phần công việc</w:t>
      </w:r>
    </w:p>
    <w:p w14:paraId="15A871F2" w14:textId="77777777" w:rsidR="00FE5472" w:rsidRPr="00A01F48" w:rsidRDefault="00FE5472" w:rsidP="00A01F48">
      <w:pPr>
        <w:spacing w:before="120" w:after="0"/>
        <w:ind w:firstLine="567"/>
        <w:jc w:val="both"/>
        <w:rPr>
          <w:rFonts w:cs="Times New Roman"/>
          <w:color w:val="000000" w:themeColor="text1"/>
          <w:szCs w:val="28"/>
          <w:u w:color="000000" w:themeColor="text1"/>
          <w:lang w:val="en-GB"/>
        </w:rPr>
      </w:pPr>
      <w:r w:rsidRPr="00A01F48">
        <w:rPr>
          <w:rFonts w:cs="Times New Roman"/>
          <w:color w:val="000000" w:themeColor="text1"/>
          <w:szCs w:val="28"/>
          <w:u w:color="000000" w:themeColor="text1"/>
          <w:lang w:val="en-GB"/>
        </w:rPr>
        <w:t xml:space="preserve">- </w:t>
      </w:r>
      <w:r w:rsidRPr="00A01F48">
        <w:rPr>
          <w:rFonts w:cs="Times New Roman"/>
          <w:color w:val="000000" w:themeColor="text1"/>
          <w:szCs w:val="28"/>
          <w:u w:color="000000" w:themeColor="text1"/>
          <w:lang w:val="vi-VN"/>
        </w:rPr>
        <w:t xml:space="preserve">Ghi chép, lưu trữ thông số, trạng thái Hệ thống và kiểm tra các thông số, cấu hình, thiết lập; Xử lý sự cố kỹ thuật liên quan đến Hệ thống; </w:t>
      </w:r>
    </w:p>
    <w:p w14:paraId="7A2804D6"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en-GB"/>
        </w:rPr>
        <w:t xml:space="preserve">- </w:t>
      </w:r>
      <w:r w:rsidRPr="00A01F48">
        <w:rPr>
          <w:rFonts w:cs="Times New Roman"/>
          <w:color w:val="000000" w:themeColor="text1"/>
          <w:szCs w:val="28"/>
          <w:u w:color="000000" w:themeColor="text1"/>
          <w:lang w:val="vi-VN"/>
        </w:rPr>
        <w:t>Thiết lập lại các thông số cài đặt, cấu hình; Kiểm tra, chạy thử; Ghi lại tình trạng, các thông số liên quan đến thiết bị và lưu sổ vận hành.</w:t>
      </w:r>
    </w:p>
    <w:p w14:paraId="6C4E813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xml:space="preserve">b) Định mức </w:t>
      </w:r>
    </w:p>
    <w:p w14:paraId="1AC04EBC"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95"/>
        <w:gridCol w:w="3021"/>
        <w:gridCol w:w="1837"/>
        <w:gridCol w:w="1375"/>
      </w:tblGrid>
      <w:tr w:rsidR="00FE5472" w:rsidRPr="00A01F48" w14:paraId="37924A84" w14:textId="77777777" w:rsidTr="0088384B">
        <w:trPr>
          <w:jc w:val="center"/>
        </w:trPr>
        <w:tc>
          <w:tcPr>
            <w:tcW w:w="1763" w:type="pct"/>
            <w:tcMar>
              <w:top w:w="0" w:type="dxa"/>
              <w:left w:w="0" w:type="dxa"/>
              <w:bottom w:w="0" w:type="dxa"/>
              <w:right w:w="0" w:type="dxa"/>
            </w:tcMar>
            <w:vAlign w:val="center"/>
          </w:tcPr>
          <w:p w14:paraId="5E9952D8" w14:textId="77777777" w:rsidR="00FE5472" w:rsidRPr="00A01F48" w:rsidRDefault="00FE5472" w:rsidP="0088384B">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569" w:type="pct"/>
            <w:tcMar>
              <w:top w:w="0" w:type="dxa"/>
              <w:left w:w="0" w:type="dxa"/>
              <w:bottom w:w="0" w:type="dxa"/>
              <w:right w:w="0" w:type="dxa"/>
            </w:tcMar>
            <w:vAlign w:val="center"/>
          </w:tcPr>
          <w:p w14:paraId="3B0C0C6C" w14:textId="77777777" w:rsidR="00FE5472" w:rsidRPr="00A01F48" w:rsidRDefault="00FE5472" w:rsidP="0088384B">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54" w:type="pct"/>
            <w:tcMar>
              <w:top w:w="0" w:type="dxa"/>
              <w:left w:w="0" w:type="dxa"/>
              <w:bottom w:w="0" w:type="dxa"/>
              <w:right w:w="0" w:type="dxa"/>
            </w:tcMar>
            <w:vAlign w:val="center"/>
          </w:tcPr>
          <w:p w14:paraId="584570E9" w14:textId="77777777" w:rsidR="00FE5472" w:rsidRPr="00A01F48" w:rsidRDefault="00FE5472" w:rsidP="0088384B">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14" w:type="pct"/>
            <w:tcMar>
              <w:top w:w="0" w:type="dxa"/>
              <w:left w:w="0" w:type="dxa"/>
              <w:bottom w:w="0" w:type="dxa"/>
              <w:right w:w="0" w:type="dxa"/>
            </w:tcMar>
            <w:vAlign w:val="center"/>
          </w:tcPr>
          <w:p w14:paraId="7B098723" w14:textId="77777777" w:rsidR="00FE5472" w:rsidRPr="00A01F48" w:rsidRDefault="00FE5472" w:rsidP="0088384B">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74125E7A" w14:textId="77777777" w:rsidTr="0088384B">
        <w:trPr>
          <w:jc w:val="center"/>
        </w:trPr>
        <w:tc>
          <w:tcPr>
            <w:tcW w:w="1763" w:type="pct"/>
            <w:vMerge w:val="restart"/>
            <w:tcMar>
              <w:top w:w="0" w:type="dxa"/>
              <w:left w:w="0" w:type="dxa"/>
              <w:bottom w:w="0" w:type="dxa"/>
              <w:right w:w="0" w:type="dxa"/>
            </w:tcMar>
            <w:vAlign w:val="center"/>
          </w:tcPr>
          <w:p w14:paraId="02418D16" w14:textId="77777777" w:rsidR="00FE5472" w:rsidRPr="00A01F48" w:rsidRDefault="00FE5472" w:rsidP="0088384B">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ĐN.12.03.02</w:t>
            </w:r>
          </w:p>
        </w:tc>
        <w:tc>
          <w:tcPr>
            <w:tcW w:w="1569" w:type="pct"/>
            <w:tcMar>
              <w:top w:w="0" w:type="dxa"/>
              <w:left w:w="0" w:type="dxa"/>
              <w:bottom w:w="0" w:type="dxa"/>
              <w:right w:w="0" w:type="dxa"/>
            </w:tcMar>
            <w:vAlign w:val="center"/>
          </w:tcPr>
          <w:p w14:paraId="27CE4462" w14:textId="77777777" w:rsidR="00FE5472" w:rsidRPr="00A01F48" w:rsidRDefault="00FE5472" w:rsidP="0088384B">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954" w:type="pct"/>
            <w:tcMar>
              <w:top w:w="0" w:type="dxa"/>
              <w:left w:w="0" w:type="dxa"/>
              <w:bottom w:w="0" w:type="dxa"/>
              <w:right w:w="0" w:type="dxa"/>
            </w:tcMar>
            <w:vAlign w:val="center"/>
          </w:tcPr>
          <w:p w14:paraId="2F2230B5" w14:textId="77777777" w:rsidR="00FE5472" w:rsidRPr="00A01F48" w:rsidRDefault="00FE5472" w:rsidP="0088384B">
            <w:pPr>
              <w:spacing w:before="40" w:after="40"/>
              <w:ind w:left="113"/>
              <w:jc w:val="center"/>
              <w:rPr>
                <w:rFonts w:cs="Times New Roman"/>
                <w:color w:val="000000" w:themeColor="text1"/>
                <w:szCs w:val="28"/>
                <w:u w:color="000000" w:themeColor="text1"/>
                <w:lang w:val="vi-VN"/>
              </w:rPr>
            </w:pPr>
          </w:p>
        </w:tc>
        <w:tc>
          <w:tcPr>
            <w:tcW w:w="714" w:type="pct"/>
            <w:tcMar>
              <w:top w:w="0" w:type="dxa"/>
              <w:left w:w="0" w:type="dxa"/>
              <w:bottom w:w="0" w:type="dxa"/>
              <w:right w:w="0" w:type="dxa"/>
            </w:tcMar>
            <w:vAlign w:val="center"/>
          </w:tcPr>
          <w:p w14:paraId="4DB356B6" w14:textId="77777777" w:rsidR="00FE5472" w:rsidRPr="00A01F48" w:rsidRDefault="00FE5472" w:rsidP="0088384B">
            <w:pPr>
              <w:spacing w:before="40" w:after="40"/>
              <w:ind w:left="113"/>
              <w:jc w:val="center"/>
              <w:rPr>
                <w:rFonts w:cs="Times New Roman"/>
                <w:color w:val="000000" w:themeColor="text1"/>
                <w:szCs w:val="28"/>
                <w:u w:color="000000" w:themeColor="text1"/>
                <w:lang w:val="vi-VN"/>
              </w:rPr>
            </w:pPr>
          </w:p>
        </w:tc>
      </w:tr>
      <w:tr w:rsidR="00FE5472" w:rsidRPr="00A01F48" w14:paraId="4D444B34" w14:textId="77777777" w:rsidTr="0088384B">
        <w:trPr>
          <w:jc w:val="center"/>
        </w:trPr>
        <w:tc>
          <w:tcPr>
            <w:tcW w:w="1763" w:type="pct"/>
            <w:vMerge/>
            <w:vAlign w:val="center"/>
          </w:tcPr>
          <w:p w14:paraId="7FBF70C4" w14:textId="77777777" w:rsidR="00FE5472" w:rsidRPr="00A01F48" w:rsidRDefault="00FE5472" w:rsidP="0088384B">
            <w:pPr>
              <w:spacing w:before="40" w:after="40"/>
              <w:ind w:left="113"/>
              <w:jc w:val="both"/>
              <w:rPr>
                <w:rFonts w:cs="Times New Roman"/>
                <w:color w:val="000000" w:themeColor="text1"/>
                <w:szCs w:val="28"/>
                <w:u w:color="000000" w:themeColor="text1"/>
                <w:lang w:val="vi-VN"/>
              </w:rPr>
            </w:pPr>
          </w:p>
        </w:tc>
        <w:tc>
          <w:tcPr>
            <w:tcW w:w="1569" w:type="pct"/>
            <w:tcMar>
              <w:top w:w="0" w:type="dxa"/>
              <w:left w:w="0" w:type="dxa"/>
              <w:bottom w:w="0" w:type="dxa"/>
              <w:right w:w="0" w:type="dxa"/>
            </w:tcMar>
            <w:vAlign w:val="center"/>
          </w:tcPr>
          <w:p w14:paraId="6E56188B" w14:textId="77777777" w:rsidR="00FE5472" w:rsidRPr="00A01F48" w:rsidRDefault="00FE5472" w:rsidP="0088384B">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954" w:type="pct"/>
            <w:tcMar>
              <w:top w:w="0" w:type="dxa"/>
              <w:left w:w="0" w:type="dxa"/>
              <w:bottom w:w="0" w:type="dxa"/>
              <w:right w:w="0" w:type="dxa"/>
            </w:tcMar>
            <w:vAlign w:val="center"/>
          </w:tcPr>
          <w:p w14:paraId="77F88ABF" w14:textId="77777777" w:rsidR="00FE5472" w:rsidRPr="00A01F48" w:rsidRDefault="00FE5472" w:rsidP="0088384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14" w:type="pct"/>
            <w:tcMar>
              <w:top w:w="0" w:type="dxa"/>
              <w:left w:w="0" w:type="dxa"/>
              <w:bottom w:w="0" w:type="dxa"/>
              <w:right w:w="0" w:type="dxa"/>
            </w:tcMar>
            <w:vAlign w:val="center"/>
          </w:tcPr>
          <w:p w14:paraId="14EFC424" w14:textId="77777777" w:rsidR="00FE5472" w:rsidRPr="00A01F48" w:rsidRDefault="00FE5472" w:rsidP="0088384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0D226827" w14:textId="77777777" w:rsidTr="0088384B">
        <w:trPr>
          <w:jc w:val="center"/>
        </w:trPr>
        <w:tc>
          <w:tcPr>
            <w:tcW w:w="1763" w:type="pct"/>
            <w:vMerge/>
            <w:vAlign w:val="center"/>
          </w:tcPr>
          <w:p w14:paraId="5005F796" w14:textId="77777777" w:rsidR="00FE5472" w:rsidRPr="00A01F48" w:rsidRDefault="00FE5472" w:rsidP="0088384B">
            <w:pPr>
              <w:spacing w:before="40" w:after="40"/>
              <w:ind w:left="113"/>
              <w:jc w:val="both"/>
              <w:rPr>
                <w:rFonts w:cs="Times New Roman"/>
                <w:color w:val="000000" w:themeColor="text1"/>
                <w:szCs w:val="28"/>
                <w:u w:color="000000" w:themeColor="text1"/>
                <w:lang w:val="vi-VN"/>
              </w:rPr>
            </w:pPr>
          </w:p>
        </w:tc>
        <w:tc>
          <w:tcPr>
            <w:tcW w:w="1569" w:type="pct"/>
            <w:shd w:val="solid" w:color="FFFFFF" w:fill="auto"/>
            <w:tcMar>
              <w:top w:w="0" w:type="dxa"/>
              <w:left w:w="0" w:type="dxa"/>
              <w:bottom w:w="0" w:type="dxa"/>
              <w:right w:w="0" w:type="dxa"/>
            </w:tcMar>
            <w:vAlign w:val="center"/>
          </w:tcPr>
          <w:p w14:paraId="0FF80C56" w14:textId="77777777" w:rsidR="00FE5472" w:rsidRPr="00A01F48" w:rsidRDefault="00FE5472" w:rsidP="0088384B">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954" w:type="pct"/>
            <w:tcMar>
              <w:top w:w="0" w:type="dxa"/>
              <w:left w:w="0" w:type="dxa"/>
              <w:bottom w:w="0" w:type="dxa"/>
              <w:right w:w="0" w:type="dxa"/>
            </w:tcMar>
            <w:vAlign w:val="center"/>
          </w:tcPr>
          <w:p w14:paraId="39FE06B9" w14:textId="77777777" w:rsidR="00FE5472" w:rsidRPr="00A01F48" w:rsidRDefault="00FE5472" w:rsidP="0088384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14" w:type="pct"/>
            <w:tcMar>
              <w:top w:w="0" w:type="dxa"/>
              <w:left w:w="0" w:type="dxa"/>
              <w:bottom w:w="0" w:type="dxa"/>
              <w:right w:w="0" w:type="dxa"/>
            </w:tcMar>
            <w:vAlign w:val="center"/>
          </w:tcPr>
          <w:p w14:paraId="6154CBFC" w14:textId="77777777" w:rsidR="00FE5472" w:rsidRPr="00A01F48" w:rsidRDefault="00FE5472" w:rsidP="0088384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0,050</w:t>
            </w:r>
          </w:p>
        </w:tc>
      </w:tr>
      <w:tr w:rsidR="00FE5472" w:rsidRPr="00A01F48" w14:paraId="739223C0" w14:textId="77777777" w:rsidTr="0088384B">
        <w:trPr>
          <w:jc w:val="center"/>
        </w:trPr>
        <w:tc>
          <w:tcPr>
            <w:tcW w:w="1763" w:type="pct"/>
            <w:vMerge/>
            <w:vAlign w:val="center"/>
          </w:tcPr>
          <w:p w14:paraId="7C025F54" w14:textId="77777777" w:rsidR="00FE5472" w:rsidRPr="00A01F48" w:rsidRDefault="00FE5472" w:rsidP="0088384B">
            <w:pPr>
              <w:spacing w:before="40" w:after="40"/>
              <w:ind w:left="113"/>
              <w:jc w:val="both"/>
              <w:rPr>
                <w:rFonts w:cs="Times New Roman"/>
                <w:color w:val="000000" w:themeColor="text1"/>
                <w:szCs w:val="28"/>
                <w:u w:color="000000" w:themeColor="text1"/>
                <w:lang w:val="vi-VN"/>
              </w:rPr>
            </w:pPr>
          </w:p>
        </w:tc>
        <w:tc>
          <w:tcPr>
            <w:tcW w:w="1569" w:type="pct"/>
            <w:tcMar>
              <w:top w:w="0" w:type="dxa"/>
              <w:left w:w="0" w:type="dxa"/>
              <w:bottom w:w="0" w:type="dxa"/>
              <w:right w:w="0" w:type="dxa"/>
            </w:tcMar>
            <w:vAlign w:val="center"/>
          </w:tcPr>
          <w:p w14:paraId="02101E71" w14:textId="77777777" w:rsidR="00FE5472" w:rsidRPr="00A01F48" w:rsidRDefault="00FE5472" w:rsidP="0088384B">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Mực in</w:t>
            </w:r>
          </w:p>
        </w:tc>
        <w:tc>
          <w:tcPr>
            <w:tcW w:w="954" w:type="pct"/>
            <w:tcMar>
              <w:top w:w="0" w:type="dxa"/>
              <w:left w:w="0" w:type="dxa"/>
              <w:bottom w:w="0" w:type="dxa"/>
              <w:right w:w="0" w:type="dxa"/>
            </w:tcMar>
            <w:vAlign w:val="center"/>
          </w:tcPr>
          <w:p w14:paraId="3F6C9185" w14:textId="77777777" w:rsidR="00FE5472" w:rsidRPr="00A01F48" w:rsidRDefault="00FE5472" w:rsidP="0088384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Hộp</w:t>
            </w:r>
          </w:p>
        </w:tc>
        <w:tc>
          <w:tcPr>
            <w:tcW w:w="714" w:type="pct"/>
            <w:tcMar>
              <w:top w:w="0" w:type="dxa"/>
              <w:left w:w="0" w:type="dxa"/>
              <w:bottom w:w="0" w:type="dxa"/>
              <w:right w:w="0" w:type="dxa"/>
            </w:tcMar>
            <w:vAlign w:val="center"/>
          </w:tcPr>
          <w:p w14:paraId="43176533" w14:textId="77777777" w:rsidR="00FE5472" w:rsidRPr="00A01F48" w:rsidRDefault="00FE5472" w:rsidP="0088384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0,005</w:t>
            </w:r>
          </w:p>
        </w:tc>
      </w:tr>
      <w:tr w:rsidR="00FE5472" w:rsidRPr="00A01F48" w14:paraId="73C0A4BB" w14:textId="77777777" w:rsidTr="0088384B">
        <w:trPr>
          <w:jc w:val="center"/>
        </w:trPr>
        <w:tc>
          <w:tcPr>
            <w:tcW w:w="1763" w:type="pct"/>
            <w:vMerge/>
            <w:vAlign w:val="center"/>
          </w:tcPr>
          <w:p w14:paraId="48726EDE" w14:textId="77777777" w:rsidR="00FE5472" w:rsidRPr="00A01F48" w:rsidRDefault="00FE5472" w:rsidP="0088384B">
            <w:pPr>
              <w:spacing w:before="40" w:after="40"/>
              <w:ind w:left="113"/>
              <w:jc w:val="both"/>
              <w:rPr>
                <w:rFonts w:cs="Times New Roman"/>
                <w:color w:val="000000" w:themeColor="text1"/>
                <w:szCs w:val="28"/>
                <w:u w:color="000000" w:themeColor="text1"/>
                <w:lang w:val="vi-VN"/>
              </w:rPr>
            </w:pPr>
          </w:p>
        </w:tc>
        <w:tc>
          <w:tcPr>
            <w:tcW w:w="1569" w:type="pct"/>
            <w:tcMar>
              <w:top w:w="0" w:type="dxa"/>
              <w:left w:w="0" w:type="dxa"/>
              <w:bottom w:w="0" w:type="dxa"/>
              <w:right w:w="0" w:type="dxa"/>
            </w:tcMar>
            <w:vAlign w:val="center"/>
          </w:tcPr>
          <w:p w14:paraId="691406B3" w14:textId="77777777" w:rsidR="00FE5472" w:rsidRPr="00A01F48" w:rsidRDefault="00FE5472" w:rsidP="0088384B">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54" w:type="pct"/>
            <w:tcMar>
              <w:top w:w="0" w:type="dxa"/>
              <w:left w:w="0" w:type="dxa"/>
              <w:bottom w:w="0" w:type="dxa"/>
              <w:right w:w="0" w:type="dxa"/>
            </w:tcMar>
            <w:vAlign w:val="center"/>
          </w:tcPr>
          <w:p w14:paraId="4051E8E1" w14:textId="77777777" w:rsidR="00FE5472" w:rsidRPr="00A01F48" w:rsidRDefault="00FE5472" w:rsidP="0088384B">
            <w:pPr>
              <w:spacing w:before="40" w:after="40"/>
              <w:ind w:left="113"/>
              <w:jc w:val="center"/>
              <w:rPr>
                <w:rFonts w:cs="Times New Roman"/>
                <w:color w:val="000000" w:themeColor="text1"/>
                <w:szCs w:val="28"/>
                <w:u w:color="000000" w:themeColor="text1"/>
                <w:lang w:val="vi-VN"/>
              </w:rPr>
            </w:pPr>
          </w:p>
        </w:tc>
        <w:tc>
          <w:tcPr>
            <w:tcW w:w="714" w:type="pct"/>
            <w:tcMar>
              <w:top w:w="0" w:type="dxa"/>
              <w:left w:w="0" w:type="dxa"/>
              <w:bottom w:w="0" w:type="dxa"/>
              <w:right w:w="0" w:type="dxa"/>
            </w:tcMar>
            <w:vAlign w:val="center"/>
          </w:tcPr>
          <w:p w14:paraId="215FD023" w14:textId="77777777" w:rsidR="00FE5472" w:rsidRPr="00A01F48" w:rsidRDefault="00FE5472" w:rsidP="0088384B">
            <w:pPr>
              <w:spacing w:before="40" w:after="40"/>
              <w:ind w:left="113"/>
              <w:jc w:val="center"/>
              <w:rPr>
                <w:rFonts w:cs="Times New Roman"/>
                <w:color w:val="000000" w:themeColor="text1"/>
                <w:szCs w:val="28"/>
                <w:u w:color="000000" w:themeColor="text1"/>
                <w:lang w:val="vi-VN"/>
              </w:rPr>
            </w:pPr>
          </w:p>
        </w:tc>
      </w:tr>
      <w:tr w:rsidR="00FE5472" w:rsidRPr="00A01F48" w14:paraId="37F14471" w14:textId="77777777" w:rsidTr="0088384B">
        <w:trPr>
          <w:jc w:val="center"/>
        </w:trPr>
        <w:tc>
          <w:tcPr>
            <w:tcW w:w="1763" w:type="pct"/>
            <w:vMerge/>
            <w:vAlign w:val="center"/>
          </w:tcPr>
          <w:p w14:paraId="407C87DB" w14:textId="77777777" w:rsidR="00FE5472" w:rsidRPr="00A01F48" w:rsidRDefault="00FE5472" w:rsidP="0088384B">
            <w:pPr>
              <w:spacing w:before="40" w:after="40"/>
              <w:ind w:left="113"/>
              <w:jc w:val="both"/>
              <w:rPr>
                <w:rFonts w:cs="Times New Roman"/>
                <w:color w:val="000000" w:themeColor="text1"/>
                <w:szCs w:val="28"/>
                <w:u w:color="000000" w:themeColor="text1"/>
                <w:lang w:val="vi-VN"/>
              </w:rPr>
            </w:pPr>
          </w:p>
        </w:tc>
        <w:tc>
          <w:tcPr>
            <w:tcW w:w="1569" w:type="pct"/>
            <w:shd w:val="solid" w:color="FFFFFF" w:fill="auto"/>
            <w:tcMar>
              <w:top w:w="0" w:type="dxa"/>
              <w:left w:w="0" w:type="dxa"/>
              <w:bottom w:w="0" w:type="dxa"/>
              <w:right w:w="0" w:type="dxa"/>
            </w:tcMar>
            <w:vAlign w:val="center"/>
          </w:tcPr>
          <w:p w14:paraId="0474A205" w14:textId="77777777" w:rsidR="00FE5472" w:rsidRPr="00A01F48" w:rsidRDefault="00FE5472" w:rsidP="0088384B">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954" w:type="pct"/>
            <w:tcMar>
              <w:top w:w="0" w:type="dxa"/>
              <w:left w:w="0" w:type="dxa"/>
              <w:bottom w:w="0" w:type="dxa"/>
              <w:right w:w="0" w:type="dxa"/>
            </w:tcMar>
            <w:vAlign w:val="center"/>
          </w:tcPr>
          <w:p w14:paraId="09785BE8" w14:textId="77777777" w:rsidR="00FE5472" w:rsidRPr="00A01F48" w:rsidRDefault="00FE5472" w:rsidP="0088384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14" w:type="pct"/>
            <w:tcMar>
              <w:top w:w="0" w:type="dxa"/>
              <w:left w:w="0" w:type="dxa"/>
              <w:bottom w:w="0" w:type="dxa"/>
              <w:right w:w="0" w:type="dxa"/>
            </w:tcMar>
            <w:vAlign w:val="center"/>
          </w:tcPr>
          <w:p w14:paraId="696A8EB2" w14:textId="77777777" w:rsidR="00FE5472" w:rsidRPr="00A01F48" w:rsidRDefault="00FE5472" w:rsidP="0088384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0,021</w:t>
            </w:r>
          </w:p>
        </w:tc>
      </w:tr>
      <w:tr w:rsidR="00FE5472" w:rsidRPr="00A01F48" w14:paraId="16196191" w14:textId="77777777" w:rsidTr="0088384B">
        <w:trPr>
          <w:jc w:val="center"/>
        </w:trPr>
        <w:tc>
          <w:tcPr>
            <w:tcW w:w="1763" w:type="pct"/>
            <w:vMerge/>
            <w:vAlign w:val="center"/>
          </w:tcPr>
          <w:p w14:paraId="3DDB6D9B" w14:textId="77777777" w:rsidR="00FE5472" w:rsidRPr="00A01F48" w:rsidRDefault="00FE5472" w:rsidP="0088384B">
            <w:pPr>
              <w:spacing w:before="40" w:after="40"/>
              <w:ind w:left="113"/>
              <w:jc w:val="both"/>
              <w:rPr>
                <w:rFonts w:cs="Times New Roman"/>
                <w:color w:val="000000" w:themeColor="text1"/>
                <w:szCs w:val="28"/>
                <w:u w:color="000000" w:themeColor="text1"/>
                <w:lang w:val="vi-VN"/>
              </w:rPr>
            </w:pPr>
          </w:p>
        </w:tc>
        <w:tc>
          <w:tcPr>
            <w:tcW w:w="1569" w:type="pct"/>
            <w:shd w:val="solid" w:color="FFFFFF" w:fill="auto"/>
            <w:tcMar>
              <w:top w:w="0" w:type="dxa"/>
              <w:left w:w="0" w:type="dxa"/>
              <w:bottom w:w="0" w:type="dxa"/>
              <w:right w:w="0" w:type="dxa"/>
            </w:tcMar>
            <w:vAlign w:val="center"/>
          </w:tcPr>
          <w:p w14:paraId="2608A2E2" w14:textId="77777777" w:rsidR="00FE5472" w:rsidRPr="00A01F48" w:rsidRDefault="00FE5472" w:rsidP="0088384B">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954" w:type="pct"/>
            <w:tcMar>
              <w:top w:w="0" w:type="dxa"/>
              <w:left w:w="0" w:type="dxa"/>
              <w:bottom w:w="0" w:type="dxa"/>
              <w:right w:w="0" w:type="dxa"/>
            </w:tcMar>
            <w:vAlign w:val="center"/>
          </w:tcPr>
          <w:p w14:paraId="345D8E32" w14:textId="77777777" w:rsidR="00FE5472" w:rsidRPr="00A01F48" w:rsidRDefault="00FE5472" w:rsidP="0088384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14" w:type="pct"/>
            <w:tcMar>
              <w:top w:w="0" w:type="dxa"/>
              <w:left w:w="0" w:type="dxa"/>
              <w:bottom w:w="0" w:type="dxa"/>
              <w:right w:w="0" w:type="dxa"/>
            </w:tcMar>
            <w:vAlign w:val="center"/>
          </w:tcPr>
          <w:p w14:paraId="0424E2B1" w14:textId="77777777" w:rsidR="00FE5472" w:rsidRPr="00A01F48" w:rsidRDefault="00FE5472" w:rsidP="0088384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0,063</w:t>
            </w:r>
          </w:p>
        </w:tc>
      </w:tr>
      <w:tr w:rsidR="00FE5472" w:rsidRPr="00A01F48" w14:paraId="6E16BF05" w14:textId="77777777" w:rsidTr="0088384B">
        <w:trPr>
          <w:jc w:val="center"/>
        </w:trPr>
        <w:tc>
          <w:tcPr>
            <w:tcW w:w="1763" w:type="pct"/>
            <w:vMerge/>
            <w:vAlign w:val="center"/>
          </w:tcPr>
          <w:p w14:paraId="66C0B32B" w14:textId="77777777" w:rsidR="00FE5472" w:rsidRPr="00A01F48" w:rsidRDefault="00FE5472" w:rsidP="0088384B">
            <w:pPr>
              <w:spacing w:before="40" w:after="40"/>
              <w:ind w:left="113"/>
              <w:jc w:val="both"/>
              <w:rPr>
                <w:rFonts w:cs="Times New Roman"/>
                <w:color w:val="000000" w:themeColor="text1"/>
                <w:szCs w:val="28"/>
                <w:u w:color="000000" w:themeColor="text1"/>
                <w:lang w:val="vi-VN"/>
              </w:rPr>
            </w:pPr>
          </w:p>
        </w:tc>
        <w:tc>
          <w:tcPr>
            <w:tcW w:w="1569" w:type="pct"/>
            <w:tcMar>
              <w:top w:w="0" w:type="dxa"/>
              <w:left w:w="0" w:type="dxa"/>
              <w:bottom w:w="0" w:type="dxa"/>
              <w:right w:w="0" w:type="dxa"/>
            </w:tcMar>
            <w:vAlign w:val="center"/>
          </w:tcPr>
          <w:p w14:paraId="09A65B01" w14:textId="77777777" w:rsidR="00FE5472" w:rsidRPr="00A01F48" w:rsidRDefault="00FE5472" w:rsidP="0088384B">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54" w:type="pct"/>
            <w:tcMar>
              <w:top w:w="0" w:type="dxa"/>
              <w:left w:w="0" w:type="dxa"/>
              <w:bottom w:w="0" w:type="dxa"/>
              <w:right w:w="0" w:type="dxa"/>
            </w:tcMar>
            <w:vAlign w:val="center"/>
          </w:tcPr>
          <w:p w14:paraId="4DFDFBCC" w14:textId="77777777" w:rsidR="00FE5472" w:rsidRPr="00A01F48" w:rsidRDefault="00FE5472" w:rsidP="0088384B">
            <w:pPr>
              <w:spacing w:before="40" w:after="40"/>
              <w:ind w:left="113"/>
              <w:jc w:val="center"/>
              <w:rPr>
                <w:rFonts w:cs="Times New Roman"/>
                <w:color w:val="000000" w:themeColor="text1"/>
                <w:szCs w:val="28"/>
                <w:u w:color="000000" w:themeColor="text1"/>
                <w:lang w:val="vi-VN"/>
              </w:rPr>
            </w:pPr>
          </w:p>
        </w:tc>
        <w:tc>
          <w:tcPr>
            <w:tcW w:w="714" w:type="pct"/>
            <w:tcMar>
              <w:top w:w="0" w:type="dxa"/>
              <w:left w:w="0" w:type="dxa"/>
              <w:bottom w:w="0" w:type="dxa"/>
              <w:right w:w="0" w:type="dxa"/>
            </w:tcMar>
            <w:vAlign w:val="center"/>
          </w:tcPr>
          <w:p w14:paraId="23B1910F" w14:textId="77777777" w:rsidR="00FE5472" w:rsidRPr="00A01F48" w:rsidRDefault="00FE5472" w:rsidP="0088384B">
            <w:pPr>
              <w:spacing w:before="40" w:after="40"/>
              <w:ind w:left="113"/>
              <w:jc w:val="center"/>
              <w:rPr>
                <w:rFonts w:cs="Times New Roman"/>
                <w:color w:val="000000" w:themeColor="text1"/>
                <w:szCs w:val="28"/>
                <w:u w:color="000000" w:themeColor="text1"/>
                <w:lang w:val="vi-VN"/>
              </w:rPr>
            </w:pPr>
          </w:p>
        </w:tc>
      </w:tr>
      <w:tr w:rsidR="00FE5472" w:rsidRPr="00A01F48" w14:paraId="152F3FAF" w14:textId="77777777" w:rsidTr="0088384B">
        <w:trPr>
          <w:jc w:val="center"/>
        </w:trPr>
        <w:tc>
          <w:tcPr>
            <w:tcW w:w="1763" w:type="pct"/>
            <w:vMerge/>
            <w:vAlign w:val="center"/>
          </w:tcPr>
          <w:p w14:paraId="79AB0319" w14:textId="77777777" w:rsidR="00FE5472" w:rsidRPr="00A01F48" w:rsidRDefault="00FE5472" w:rsidP="0088384B">
            <w:pPr>
              <w:spacing w:before="40" w:after="40"/>
              <w:ind w:left="113"/>
              <w:jc w:val="both"/>
              <w:rPr>
                <w:rFonts w:cs="Times New Roman"/>
                <w:color w:val="000000" w:themeColor="text1"/>
                <w:szCs w:val="28"/>
                <w:u w:color="000000" w:themeColor="text1"/>
                <w:lang w:val="vi-VN"/>
              </w:rPr>
            </w:pPr>
          </w:p>
        </w:tc>
        <w:tc>
          <w:tcPr>
            <w:tcW w:w="1569" w:type="pct"/>
            <w:shd w:val="solid" w:color="FFFFFF" w:fill="auto"/>
            <w:tcMar>
              <w:top w:w="0" w:type="dxa"/>
              <w:left w:w="0" w:type="dxa"/>
              <w:bottom w:w="0" w:type="dxa"/>
              <w:right w:w="0" w:type="dxa"/>
            </w:tcMar>
            <w:vAlign w:val="center"/>
          </w:tcPr>
          <w:p w14:paraId="30A2BFA8" w14:textId="77777777" w:rsidR="00FE5472" w:rsidRPr="00A01F48" w:rsidRDefault="00FE5472" w:rsidP="0088384B">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954" w:type="pct"/>
            <w:tcMar>
              <w:top w:w="0" w:type="dxa"/>
              <w:left w:w="0" w:type="dxa"/>
              <w:bottom w:w="0" w:type="dxa"/>
              <w:right w:w="0" w:type="dxa"/>
            </w:tcMar>
            <w:vAlign w:val="center"/>
          </w:tcPr>
          <w:p w14:paraId="6E9F6752" w14:textId="77777777" w:rsidR="00FE5472" w:rsidRPr="00A01F48" w:rsidRDefault="00FE5472" w:rsidP="0088384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14" w:type="pct"/>
            <w:tcMar>
              <w:top w:w="0" w:type="dxa"/>
              <w:left w:w="0" w:type="dxa"/>
              <w:bottom w:w="0" w:type="dxa"/>
              <w:right w:w="0" w:type="dxa"/>
            </w:tcMar>
            <w:vAlign w:val="center"/>
          </w:tcPr>
          <w:p w14:paraId="744BA614" w14:textId="77777777" w:rsidR="00FE5472" w:rsidRPr="00A01F48" w:rsidRDefault="00FE5472" w:rsidP="0088384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0,083</w:t>
            </w:r>
          </w:p>
        </w:tc>
      </w:tr>
      <w:tr w:rsidR="00FE5472" w:rsidRPr="00A01F48" w14:paraId="53BB8DAE" w14:textId="77777777" w:rsidTr="0088384B">
        <w:trPr>
          <w:jc w:val="center"/>
        </w:trPr>
        <w:tc>
          <w:tcPr>
            <w:tcW w:w="1763" w:type="pct"/>
            <w:vMerge/>
            <w:vAlign w:val="center"/>
          </w:tcPr>
          <w:p w14:paraId="50AADE23" w14:textId="77777777" w:rsidR="00FE5472" w:rsidRPr="00A01F48" w:rsidRDefault="00FE5472" w:rsidP="0088384B">
            <w:pPr>
              <w:spacing w:before="40" w:after="40"/>
              <w:ind w:left="113"/>
              <w:jc w:val="both"/>
              <w:rPr>
                <w:rFonts w:cs="Times New Roman"/>
                <w:color w:val="000000" w:themeColor="text1"/>
                <w:szCs w:val="28"/>
                <w:u w:color="000000" w:themeColor="text1"/>
                <w:lang w:val="vi-VN"/>
              </w:rPr>
            </w:pPr>
          </w:p>
        </w:tc>
        <w:tc>
          <w:tcPr>
            <w:tcW w:w="1569" w:type="pct"/>
            <w:tcMar>
              <w:top w:w="0" w:type="dxa"/>
              <w:left w:w="0" w:type="dxa"/>
              <w:bottom w:w="0" w:type="dxa"/>
              <w:right w:w="0" w:type="dxa"/>
            </w:tcMar>
            <w:vAlign w:val="center"/>
          </w:tcPr>
          <w:p w14:paraId="4618BC15" w14:textId="77777777" w:rsidR="00FE5472" w:rsidRPr="00A01F48" w:rsidRDefault="00FE5472" w:rsidP="0088384B">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954" w:type="pct"/>
            <w:tcMar>
              <w:top w:w="0" w:type="dxa"/>
              <w:left w:w="0" w:type="dxa"/>
              <w:bottom w:w="0" w:type="dxa"/>
              <w:right w:w="0" w:type="dxa"/>
            </w:tcMar>
            <w:vAlign w:val="center"/>
          </w:tcPr>
          <w:p w14:paraId="3DF44387" w14:textId="77777777" w:rsidR="00FE5472" w:rsidRPr="00A01F48" w:rsidRDefault="00FE5472" w:rsidP="0088384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14" w:type="pct"/>
            <w:tcMar>
              <w:top w:w="0" w:type="dxa"/>
              <w:left w:w="0" w:type="dxa"/>
              <w:bottom w:w="0" w:type="dxa"/>
              <w:right w:w="0" w:type="dxa"/>
            </w:tcMar>
            <w:vAlign w:val="center"/>
          </w:tcPr>
          <w:p w14:paraId="5ECF59F9" w14:textId="77777777" w:rsidR="00FE5472" w:rsidRPr="00A01F48" w:rsidRDefault="00FE5472" w:rsidP="0088384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bl>
    <w:p w14:paraId="5D373F73" w14:textId="3991A518" w:rsidR="00FE5472" w:rsidRPr="00A01F48" w:rsidRDefault="0046358E" w:rsidP="008B179A">
      <w:pPr>
        <w:pStyle w:val="Heading3"/>
      </w:pPr>
      <w:r>
        <w:t xml:space="preserve">4. </w:t>
      </w:r>
      <w:r w:rsidR="00FE5472" w:rsidRPr="00A01F48">
        <w:t xml:space="preserve">ĐN.12.04 Vận hành thiết bị cân bằng tải </w:t>
      </w:r>
    </w:p>
    <w:p w14:paraId="2B8A068E" w14:textId="483838D7" w:rsidR="00FE5472" w:rsidRPr="00A01F48" w:rsidRDefault="0046358E" w:rsidP="008B179A">
      <w:pPr>
        <w:pStyle w:val="Heading3"/>
        <w:rPr>
          <w:rFonts w:cs="Times New Roman"/>
        </w:rPr>
      </w:pPr>
      <w:r>
        <w:t xml:space="preserve">4.1 </w:t>
      </w:r>
      <w:r w:rsidR="00FE5472" w:rsidRPr="00A01F48">
        <w:t xml:space="preserve">ĐN.12.04.01 </w:t>
      </w:r>
      <w:r w:rsidR="00FE5472" w:rsidRPr="00A01F48">
        <w:rPr>
          <w:rFonts w:cs="Times New Roman"/>
        </w:rPr>
        <w:t xml:space="preserve">Vận hành </w:t>
      </w:r>
    </w:p>
    <w:p w14:paraId="692A3F03"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rPr>
        <w:t>: T</w:t>
      </w:r>
      <w:r w:rsidRPr="00A01F48">
        <w:rPr>
          <w:rFonts w:cs="Times New Roman"/>
          <w:color w:val="000000" w:themeColor="text1"/>
          <w:szCs w:val="28"/>
          <w:u w:color="000000" w:themeColor="text1"/>
          <w:lang w:val="vi-VN"/>
        </w:rPr>
        <w:t>hực hiện công tác kiểm tra, giám sát; Phân tích cảnh báo và xử lý cảnh báo; Ghi nhật ký lại toàn bộ công việc.</w:t>
      </w:r>
    </w:p>
    <w:p w14:paraId="14C0569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xml:space="preserve">b) Định mức </w:t>
      </w:r>
    </w:p>
    <w:p w14:paraId="31C6CC67"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Thiết bị/ngày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31"/>
        <w:gridCol w:w="3102"/>
        <w:gridCol w:w="1885"/>
        <w:gridCol w:w="1410"/>
      </w:tblGrid>
      <w:tr w:rsidR="00FE5472" w:rsidRPr="00A01F48" w14:paraId="7E02662F" w14:textId="77777777" w:rsidTr="0046358E">
        <w:trPr>
          <w:jc w:val="center"/>
        </w:trPr>
        <w:tc>
          <w:tcPr>
            <w:tcW w:w="1678" w:type="pct"/>
            <w:tcMar>
              <w:top w:w="0" w:type="dxa"/>
              <w:left w:w="0" w:type="dxa"/>
              <w:bottom w:w="0" w:type="dxa"/>
              <w:right w:w="0" w:type="dxa"/>
            </w:tcMar>
            <w:vAlign w:val="center"/>
          </w:tcPr>
          <w:p w14:paraId="329C5453" w14:textId="77777777" w:rsidR="00FE5472" w:rsidRPr="00A01F48" w:rsidRDefault="00FE5472" w:rsidP="0046358E">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11" w:type="pct"/>
            <w:tcMar>
              <w:top w:w="0" w:type="dxa"/>
              <w:left w:w="0" w:type="dxa"/>
              <w:bottom w:w="0" w:type="dxa"/>
              <w:right w:w="0" w:type="dxa"/>
            </w:tcMar>
            <w:vAlign w:val="center"/>
          </w:tcPr>
          <w:p w14:paraId="325BC3E1" w14:textId="77777777" w:rsidR="00FE5472" w:rsidRPr="00A01F48" w:rsidRDefault="00FE5472" w:rsidP="0046358E">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79" w:type="pct"/>
            <w:tcMar>
              <w:top w:w="0" w:type="dxa"/>
              <w:left w:w="0" w:type="dxa"/>
              <w:bottom w:w="0" w:type="dxa"/>
              <w:right w:w="0" w:type="dxa"/>
            </w:tcMar>
            <w:vAlign w:val="center"/>
          </w:tcPr>
          <w:p w14:paraId="05764C68" w14:textId="77777777" w:rsidR="00FE5472" w:rsidRPr="00A01F48" w:rsidRDefault="00FE5472" w:rsidP="0046358E">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33" w:type="pct"/>
            <w:tcMar>
              <w:top w:w="0" w:type="dxa"/>
              <w:left w:w="0" w:type="dxa"/>
              <w:bottom w:w="0" w:type="dxa"/>
              <w:right w:w="0" w:type="dxa"/>
            </w:tcMar>
            <w:vAlign w:val="center"/>
          </w:tcPr>
          <w:p w14:paraId="265DF811" w14:textId="77777777" w:rsidR="00FE5472" w:rsidRPr="00A01F48" w:rsidRDefault="00FE5472" w:rsidP="0046358E">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15E67276" w14:textId="77777777" w:rsidTr="0046358E">
        <w:trPr>
          <w:jc w:val="center"/>
        </w:trPr>
        <w:tc>
          <w:tcPr>
            <w:tcW w:w="1678" w:type="pct"/>
            <w:vMerge w:val="restart"/>
            <w:tcMar>
              <w:top w:w="0" w:type="dxa"/>
              <w:left w:w="0" w:type="dxa"/>
              <w:bottom w:w="0" w:type="dxa"/>
              <w:right w:w="0" w:type="dxa"/>
            </w:tcMar>
            <w:vAlign w:val="center"/>
          </w:tcPr>
          <w:p w14:paraId="3D171A40" w14:textId="77777777" w:rsidR="00FE5472" w:rsidRPr="00A01F48" w:rsidRDefault="00FE5472" w:rsidP="0046358E">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ĐN.12.04.01</w:t>
            </w:r>
          </w:p>
        </w:tc>
        <w:tc>
          <w:tcPr>
            <w:tcW w:w="1611" w:type="pct"/>
            <w:tcMar>
              <w:top w:w="0" w:type="dxa"/>
              <w:left w:w="0" w:type="dxa"/>
              <w:bottom w:w="0" w:type="dxa"/>
              <w:right w:w="0" w:type="dxa"/>
            </w:tcMar>
            <w:vAlign w:val="center"/>
          </w:tcPr>
          <w:p w14:paraId="3A56E8C9" w14:textId="77777777" w:rsidR="00FE5472" w:rsidRPr="00A01F48" w:rsidRDefault="00FE5472" w:rsidP="0046358E">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979" w:type="pct"/>
            <w:tcMar>
              <w:top w:w="0" w:type="dxa"/>
              <w:left w:w="0" w:type="dxa"/>
              <w:bottom w:w="0" w:type="dxa"/>
              <w:right w:w="0" w:type="dxa"/>
            </w:tcMar>
            <w:vAlign w:val="center"/>
          </w:tcPr>
          <w:p w14:paraId="332D3133" w14:textId="77777777" w:rsidR="00FE5472" w:rsidRPr="00A01F48" w:rsidRDefault="00FE5472" w:rsidP="0046358E">
            <w:pPr>
              <w:spacing w:before="40" w:after="40"/>
              <w:ind w:left="113"/>
              <w:jc w:val="center"/>
              <w:rPr>
                <w:rFonts w:cs="Times New Roman"/>
                <w:color w:val="000000" w:themeColor="text1"/>
                <w:szCs w:val="28"/>
                <w:u w:color="000000" w:themeColor="text1"/>
                <w:lang w:val="vi-VN"/>
              </w:rPr>
            </w:pPr>
          </w:p>
        </w:tc>
        <w:tc>
          <w:tcPr>
            <w:tcW w:w="733" w:type="pct"/>
            <w:tcMar>
              <w:top w:w="0" w:type="dxa"/>
              <w:left w:w="0" w:type="dxa"/>
              <w:bottom w:w="0" w:type="dxa"/>
              <w:right w:w="0" w:type="dxa"/>
            </w:tcMar>
            <w:vAlign w:val="center"/>
          </w:tcPr>
          <w:p w14:paraId="67C5449F" w14:textId="77777777" w:rsidR="00FE5472" w:rsidRPr="00A01F48" w:rsidRDefault="00FE5472" w:rsidP="0046358E">
            <w:pPr>
              <w:spacing w:before="40" w:after="40"/>
              <w:ind w:left="113"/>
              <w:jc w:val="center"/>
              <w:rPr>
                <w:rFonts w:cs="Times New Roman"/>
                <w:color w:val="000000" w:themeColor="text1"/>
                <w:szCs w:val="28"/>
                <w:u w:color="000000" w:themeColor="text1"/>
                <w:lang w:val="vi-VN"/>
              </w:rPr>
            </w:pPr>
          </w:p>
        </w:tc>
      </w:tr>
      <w:tr w:rsidR="00FE5472" w:rsidRPr="00A01F48" w14:paraId="65DE3686" w14:textId="77777777" w:rsidTr="0046358E">
        <w:trPr>
          <w:jc w:val="center"/>
        </w:trPr>
        <w:tc>
          <w:tcPr>
            <w:tcW w:w="1678" w:type="pct"/>
            <w:vMerge/>
            <w:vAlign w:val="center"/>
          </w:tcPr>
          <w:p w14:paraId="44C1E585" w14:textId="77777777" w:rsidR="00FE5472" w:rsidRPr="00A01F48" w:rsidRDefault="00FE5472" w:rsidP="0046358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5D8EF230" w14:textId="77777777" w:rsidR="00FE5472" w:rsidRPr="00A01F48" w:rsidRDefault="00FE5472" w:rsidP="0046358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979" w:type="pct"/>
            <w:tcMar>
              <w:top w:w="0" w:type="dxa"/>
              <w:left w:w="0" w:type="dxa"/>
              <w:bottom w:w="0" w:type="dxa"/>
              <w:right w:w="0" w:type="dxa"/>
            </w:tcMar>
            <w:vAlign w:val="center"/>
          </w:tcPr>
          <w:p w14:paraId="4FEDF13B" w14:textId="77777777" w:rsidR="00FE5472" w:rsidRPr="00A01F48" w:rsidRDefault="00FE5472" w:rsidP="0046358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33" w:type="pct"/>
            <w:tcMar>
              <w:top w:w="0" w:type="dxa"/>
              <w:left w:w="0" w:type="dxa"/>
              <w:bottom w:w="0" w:type="dxa"/>
              <w:right w:w="0" w:type="dxa"/>
            </w:tcMar>
            <w:vAlign w:val="center"/>
          </w:tcPr>
          <w:p w14:paraId="764C3D72" w14:textId="77777777" w:rsidR="00FE5472" w:rsidRPr="00A01F48" w:rsidRDefault="00FE5472" w:rsidP="0046358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0,006</w:t>
            </w:r>
          </w:p>
        </w:tc>
      </w:tr>
      <w:tr w:rsidR="00FE5472" w:rsidRPr="00A01F48" w14:paraId="0AF892C2" w14:textId="77777777" w:rsidTr="0046358E">
        <w:trPr>
          <w:jc w:val="center"/>
        </w:trPr>
        <w:tc>
          <w:tcPr>
            <w:tcW w:w="1678" w:type="pct"/>
            <w:vMerge/>
            <w:vAlign w:val="center"/>
          </w:tcPr>
          <w:p w14:paraId="18DE931D" w14:textId="77777777" w:rsidR="00FE5472" w:rsidRPr="00A01F48" w:rsidRDefault="00FE5472" w:rsidP="0046358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2DBE909C" w14:textId="77777777" w:rsidR="00FE5472" w:rsidRPr="00A01F48" w:rsidRDefault="00FE5472" w:rsidP="0046358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979" w:type="pct"/>
            <w:tcMar>
              <w:top w:w="0" w:type="dxa"/>
              <w:left w:w="0" w:type="dxa"/>
              <w:bottom w:w="0" w:type="dxa"/>
              <w:right w:w="0" w:type="dxa"/>
            </w:tcMar>
            <w:vAlign w:val="center"/>
          </w:tcPr>
          <w:p w14:paraId="02BE78AF" w14:textId="77777777" w:rsidR="00FE5472" w:rsidRPr="00A01F48" w:rsidRDefault="00FE5472" w:rsidP="0046358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33" w:type="pct"/>
            <w:tcMar>
              <w:top w:w="0" w:type="dxa"/>
              <w:left w:w="0" w:type="dxa"/>
              <w:bottom w:w="0" w:type="dxa"/>
              <w:right w:w="0" w:type="dxa"/>
            </w:tcMar>
            <w:vAlign w:val="center"/>
          </w:tcPr>
          <w:p w14:paraId="6028740A" w14:textId="77777777" w:rsidR="00FE5472" w:rsidRPr="00A01F48" w:rsidRDefault="00FE5472" w:rsidP="0046358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0,001</w:t>
            </w:r>
          </w:p>
        </w:tc>
      </w:tr>
      <w:tr w:rsidR="00FE5472" w:rsidRPr="00A01F48" w14:paraId="471F79BC" w14:textId="77777777" w:rsidTr="0046358E">
        <w:trPr>
          <w:jc w:val="center"/>
        </w:trPr>
        <w:tc>
          <w:tcPr>
            <w:tcW w:w="1678" w:type="pct"/>
            <w:vMerge/>
            <w:vAlign w:val="center"/>
          </w:tcPr>
          <w:p w14:paraId="7D22CEE6" w14:textId="77777777" w:rsidR="00FE5472" w:rsidRPr="00A01F48" w:rsidRDefault="00FE5472" w:rsidP="0046358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3B685720" w14:textId="77777777" w:rsidR="00FE5472" w:rsidRPr="00A01F48" w:rsidRDefault="00FE5472" w:rsidP="0046358E">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79" w:type="pct"/>
            <w:tcMar>
              <w:top w:w="0" w:type="dxa"/>
              <w:left w:w="0" w:type="dxa"/>
              <w:bottom w:w="0" w:type="dxa"/>
              <w:right w:w="0" w:type="dxa"/>
            </w:tcMar>
            <w:vAlign w:val="center"/>
          </w:tcPr>
          <w:p w14:paraId="2CE32CFC" w14:textId="77777777" w:rsidR="00FE5472" w:rsidRPr="00A01F48" w:rsidRDefault="00FE5472" w:rsidP="0046358E">
            <w:pPr>
              <w:spacing w:before="40" w:after="40"/>
              <w:ind w:left="113"/>
              <w:jc w:val="center"/>
              <w:rPr>
                <w:rFonts w:cs="Times New Roman"/>
                <w:color w:val="000000" w:themeColor="text1"/>
                <w:szCs w:val="28"/>
                <w:u w:color="000000" w:themeColor="text1"/>
                <w:lang w:val="vi-VN"/>
              </w:rPr>
            </w:pPr>
          </w:p>
        </w:tc>
        <w:tc>
          <w:tcPr>
            <w:tcW w:w="733" w:type="pct"/>
            <w:tcMar>
              <w:top w:w="0" w:type="dxa"/>
              <w:left w:w="0" w:type="dxa"/>
              <w:bottom w:w="0" w:type="dxa"/>
              <w:right w:w="0" w:type="dxa"/>
            </w:tcMar>
            <w:vAlign w:val="center"/>
          </w:tcPr>
          <w:p w14:paraId="22418887" w14:textId="77777777" w:rsidR="00FE5472" w:rsidRPr="00A01F48" w:rsidRDefault="00FE5472" w:rsidP="0046358E">
            <w:pPr>
              <w:spacing w:before="40" w:after="40"/>
              <w:ind w:left="113"/>
              <w:jc w:val="center"/>
              <w:rPr>
                <w:rFonts w:cs="Times New Roman"/>
                <w:color w:val="000000" w:themeColor="text1"/>
                <w:szCs w:val="28"/>
                <w:u w:color="000000" w:themeColor="text1"/>
                <w:lang w:val="vi-VN"/>
              </w:rPr>
            </w:pPr>
          </w:p>
        </w:tc>
      </w:tr>
      <w:tr w:rsidR="00FE5472" w:rsidRPr="00A01F48" w14:paraId="38134FE7" w14:textId="77777777" w:rsidTr="0046358E">
        <w:trPr>
          <w:jc w:val="center"/>
        </w:trPr>
        <w:tc>
          <w:tcPr>
            <w:tcW w:w="1678" w:type="pct"/>
            <w:vMerge/>
            <w:vAlign w:val="center"/>
          </w:tcPr>
          <w:p w14:paraId="1D8E0135" w14:textId="77777777" w:rsidR="00FE5472" w:rsidRPr="00A01F48" w:rsidRDefault="00FE5472" w:rsidP="0046358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6BD114E9" w14:textId="77777777" w:rsidR="00FE5472" w:rsidRPr="00A01F48" w:rsidRDefault="00FE5472" w:rsidP="0046358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979" w:type="pct"/>
            <w:tcMar>
              <w:top w:w="0" w:type="dxa"/>
              <w:left w:w="0" w:type="dxa"/>
              <w:bottom w:w="0" w:type="dxa"/>
              <w:right w:w="0" w:type="dxa"/>
            </w:tcMar>
            <w:vAlign w:val="center"/>
          </w:tcPr>
          <w:p w14:paraId="4F1C137F" w14:textId="77777777" w:rsidR="00FE5472" w:rsidRPr="00A01F48" w:rsidRDefault="00FE5472" w:rsidP="0046358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33" w:type="pct"/>
            <w:tcMar>
              <w:top w:w="0" w:type="dxa"/>
              <w:left w:w="0" w:type="dxa"/>
              <w:bottom w:w="0" w:type="dxa"/>
              <w:right w:w="0" w:type="dxa"/>
            </w:tcMar>
            <w:vAlign w:val="center"/>
          </w:tcPr>
          <w:p w14:paraId="0324DBDD" w14:textId="77777777" w:rsidR="00FE5472" w:rsidRPr="00A01F48" w:rsidRDefault="00FE5472" w:rsidP="0046358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0,025</w:t>
            </w:r>
          </w:p>
        </w:tc>
      </w:tr>
      <w:tr w:rsidR="00FE5472" w:rsidRPr="00A01F48" w14:paraId="1C891DD6" w14:textId="77777777" w:rsidTr="0046358E">
        <w:trPr>
          <w:jc w:val="center"/>
        </w:trPr>
        <w:tc>
          <w:tcPr>
            <w:tcW w:w="1678" w:type="pct"/>
            <w:vMerge/>
            <w:vAlign w:val="center"/>
          </w:tcPr>
          <w:p w14:paraId="57ED279C" w14:textId="77777777" w:rsidR="00FE5472" w:rsidRPr="00A01F48" w:rsidRDefault="00FE5472" w:rsidP="0046358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40158295" w14:textId="77777777" w:rsidR="00FE5472" w:rsidRPr="00A01F48" w:rsidRDefault="00FE5472" w:rsidP="0046358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979" w:type="pct"/>
            <w:tcMar>
              <w:top w:w="0" w:type="dxa"/>
              <w:left w:w="0" w:type="dxa"/>
              <w:bottom w:w="0" w:type="dxa"/>
              <w:right w:w="0" w:type="dxa"/>
            </w:tcMar>
            <w:vAlign w:val="center"/>
          </w:tcPr>
          <w:p w14:paraId="143F7216" w14:textId="77777777" w:rsidR="00FE5472" w:rsidRPr="00A01F48" w:rsidRDefault="00FE5472" w:rsidP="0046358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33" w:type="pct"/>
            <w:tcMar>
              <w:top w:w="0" w:type="dxa"/>
              <w:left w:w="0" w:type="dxa"/>
              <w:bottom w:w="0" w:type="dxa"/>
              <w:right w:w="0" w:type="dxa"/>
            </w:tcMar>
            <w:vAlign w:val="center"/>
          </w:tcPr>
          <w:p w14:paraId="6108754E" w14:textId="77777777" w:rsidR="00FE5472" w:rsidRPr="00A01F48" w:rsidRDefault="00FE5472" w:rsidP="0046358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0,017</w:t>
            </w:r>
          </w:p>
        </w:tc>
      </w:tr>
      <w:tr w:rsidR="00FE5472" w:rsidRPr="00A01F48" w14:paraId="5D7D6D5E" w14:textId="77777777" w:rsidTr="0046358E">
        <w:trPr>
          <w:jc w:val="center"/>
        </w:trPr>
        <w:tc>
          <w:tcPr>
            <w:tcW w:w="1678" w:type="pct"/>
            <w:vMerge/>
            <w:vAlign w:val="center"/>
          </w:tcPr>
          <w:p w14:paraId="534A4ED1" w14:textId="77777777" w:rsidR="00FE5472" w:rsidRPr="00A01F48" w:rsidRDefault="00FE5472" w:rsidP="0046358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64BE8AFB" w14:textId="77777777" w:rsidR="00FE5472" w:rsidRPr="00A01F48" w:rsidRDefault="00FE5472" w:rsidP="0046358E">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79" w:type="pct"/>
            <w:tcMar>
              <w:top w:w="0" w:type="dxa"/>
              <w:left w:w="0" w:type="dxa"/>
              <w:bottom w:w="0" w:type="dxa"/>
              <w:right w:w="0" w:type="dxa"/>
            </w:tcMar>
            <w:vAlign w:val="center"/>
          </w:tcPr>
          <w:p w14:paraId="7CE69DF7" w14:textId="77777777" w:rsidR="00FE5472" w:rsidRPr="00A01F48" w:rsidRDefault="00FE5472" w:rsidP="0046358E">
            <w:pPr>
              <w:spacing w:before="40" w:after="40"/>
              <w:ind w:left="113"/>
              <w:jc w:val="center"/>
              <w:rPr>
                <w:rFonts w:cs="Times New Roman"/>
                <w:color w:val="000000" w:themeColor="text1"/>
                <w:szCs w:val="28"/>
                <w:u w:color="000000" w:themeColor="text1"/>
                <w:lang w:val="vi-VN"/>
              </w:rPr>
            </w:pPr>
          </w:p>
        </w:tc>
        <w:tc>
          <w:tcPr>
            <w:tcW w:w="733" w:type="pct"/>
            <w:tcMar>
              <w:top w:w="0" w:type="dxa"/>
              <w:left w:w="0" w:type="dxa"/>
              <w:bottom w:w="0" w:type="dxa"/>
              <w:right w:w="0" w:type="dxa"/>
            </w:tcMar>
            <w:vAlign w:val="center"/>
          </w:tcPr>
          <w:p w14:paraId="36470451" w14:textId="77777777" w:rsidR="00FE5472" w:rsidRPr="00A01F48" w:rsidRDefault="00FE5472" w:rsidP="0046358E">
            <w:pPr>
              <w:spacing w:before="40" w:after="40"/>
              <w:ind w:left="113"/>
              <w:jc w:val="center"/>
              <w:rPr>
                <w:rFonts w:cs="Times New Roman"/>
                <w:color w:val="000000" w:themeColor="text1"/>
                <w:szCs w:val="28"/>
                <w:u w:color="000000" w:themeColor="text1"/>
                <w:lang w:val="vi-VN"/>
              </w:rPr>
            </w:pPr>
          </w:p>
        </w:tc>
      </w:tr>
      <w:tr w:rsidR="00FE5472" w:rsidRPr="00A01F48" w14:paraId="151E29D3" w14:textId="77777777" w:rsidTr="0046358E">
        <w:trPr>
          <w:jc w:val="center"/>
        </w:trPr>
        <w:tc>
          <w:tcPr>
            <w:tcW w:w="1678" w:type="pct"/>
            <w:vMerge/>
            <w:vAlign w:val="center"/>
          </w:tcPr>
          <w:p w14:paraId="2FD9961A" w14:textId="77777777" w:rsidR="00FE5472" w:rsidRPr="00A01F48" w:rsidRDefault="00FE5472" w:rsidP="0046358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49602CF3" w14:textId="77777777" w:rsidR="00FE5472" w:rsidRPr="00A01F48" w:rsidRDefault="00FE5472" w:rsidP="0046358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979" w:type="pct"/>
            <w:tcMar>
              <w:top w:w="0" w:type="dxa"/>
              <w:left w:w="0" w:type="dxa"/>
              <w:bottom w:w="0" w:type="dxa"/>
              <w:right w:w="0" w:type="dxa"/>
            </w:tcMar>
            <w:vAlign w:val="center"/>
          </w:tcPr>
          <w:p w14:paraId="09A94763" w14:textId="77777777" w:rsidR="00FE5472" w:rsidRPr="00A01F48" w:rsidRDefault="00FE5472" w:rsidP="0046358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33" w:type="pct"/>
            <w:tcMar>
              <w:top w:w="0" w:type="dxa"/>
              <w:left w:w="0" w:type="dxa"/>
              <w:bottom w:w="0" w:type="dxa"/>
              <w:right w:w="0" w:type="dxa"/>
            </w:tcMar>
            <w:vAlign w:val="center"/>
          </w:tcPr>
          <w:p w14:paraId="3E246407" w14:textId="77777777" w:rsidR="00FE5472" w:rsidRPr="00A01F48" w:rsidRDefault="00FE5472" w:rsidP="0046358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0,042</w:t>
            </w:r>
          </w:p>
        </w:tc>
      </w:tr>
    </w:tbl>
    <w:p w14:paraId="41374FDB" w14:textId="07F2E249" w:rsidR="00FE5472" w:rsidRPr="00A01F48" w:rsidRDefault="0046358E" w:rsidP="008B179A">
      <w:pPr>
        <w:pStyle w:val="Heading3"/>
      </w:pPr>
      <w:r>
        <w:t xml:space="preserve">4.2. </w:t>
      </w:r>
      <w:r w:rsidR="00FE5472" w:rsidRPr="00A01F48">
        <w:t>ĐN.12.04.02 Khắc phục sự cố</w:t>
      </w:r>
    </w:p>
    <w:p w14:paraId="01FF53FD"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lastRenderedPageBreak/>
        <w:t>a) Thành phần công việc</w:t>
      </w:r>
      <w:r w:rsidRPr="00A01F48">
        <w:rPr>
          <w:rFonts w:cs="Times New Roman"/>
          <w:color w:val="000000" w:themeColor="text1"/>
          <w:szCs w:val="28"/>
          <w:u w:color="000000" w:themeColor="text1"/>
          <w:lang w:val="en-GB"/>
        </w:rPr>
        <w:t xml:space="preserve">: </w:t>
      </w:r>
      <w:r w:rsidRPr="00A01F48">
        <w:rPr>
          <w:rFonts w:cs="Times New Roman"/>
          <w:color w:val="000000" w:themeColor="text1"/>
          <w:szCs w:val="28"/>
          <w:u w:color="000000" w:themeColor="text1"/>
          <w:lang w:val="vi-VN"/>
        </w:rPr>
        <w:t>Ghi chép, lưu trữ thông số, trạng thái Hệ thống và kiểm tra các thông số, cấu hình, thiết l</w:t>
      </w:r>
      <w:r w:rsidRPr="00A01F48">
        <w:rPr>
          <w:rFonts w:cs="Times New Roman"/>
          <w:color w:val="000000" w:themeColor="text1"/>
          <w:szCs w:val="28"/>
          <w:u w:color="000000" w:themeColor="text1"/>
        </w:rPr>
        <w:t xml:space="preserve">ập; </w:t>
      </w:r>
      <w:r w:rsidRPr="00A01F48">
        <w:rPr>
          <w:rFonts w:cs="Times New Roman"/>
          <w:color w:val="000000" w:themeColor="text1"/>
          <w:szCs w:val="28"/>
          <w:u w:color="000000" w:themeColor="text1"/>
          <w:lang w:val="vi-VN"/>
        </w:rPr>
        <w:t>Xử lý sự cố kỹ thuật liên quan đến Hệ thống; Thiết lập lại các thông số cài đặt, cấu hình; Kiểm tra, chạy thử; Ghi lại tình trạng, các thông số liên quan đến thiết bị và lưu sổ vận hành.</w:t>
      </w:r>
    </w:p>
    <w:p w14:paraId="3B45B2B4"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7BE57A28"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30"/>
        <w:gridCol w:w="3102"/>
        <w:gridCol w:w="1885"/>
        <w:gridCol w:w="1411"/>
      </w:tblGrid>
      <w:tr w:rsidR="00FE5472" w:rsidRPr="00A01F48" w14:paraId="0C69877D" w14:textId="77777777" w:rsidTr="00397DB0">
        <w:trPr>
          <w:jc w:val="center"/>
        </w:trPr>
        <w:tc>
          <w:tcPr>
            <w:tcW w:w="1677" w:type="pct"/>
            <w:tcMar>
              <w:top w:w="0" w:type="dxa"/>
              <w:left w:w="0" w:type="dxa"/>
              <w:bottom w:w="0" w:type="dxa"/>
              <w:right w:w="0" w:type="dxa"/>
            </w:tcMar>
            <w:vAlign w:val="center"/>
          </w:tcPr>
          <w:p w14:paraId="2D8C4E6A" w14:textId="77777777" w:rsidR="00FE5472" w:rsidRPr="00A01F48" w:rsidRDefault="00FE5472" w:rsidP="00397DB0">
            <w:pPr>
              <w:spacing w:before="60" w:after="6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11" w:type="pct"/>
            <w:tcMar>
              <w:top w:w="0" w:type="dxa"/>
              <w:left w:w="0" w:type="dxa"/>
              <w:bottom w:w="0" w:type="dxa"/>
              <w:right w:w="0" w:type="dxa"/>
            </w:tcMar>
            <w:vAlign w:val="center"/>
          </w:tcPr>
          <w:p w14:paraId="7AA8F1F9" w14:textId="77777777" w:rsidR="00FE5472" w:rsidRPr="00A01F48" w:rsidRDefault="00FE5472" w:rsidP="00397DB0">
            <w:pPr>
              <w:spacing w:before="60" w:after="6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79" w:type="pct"/>
            <w:tcMar>
              <w:top w:w="0" w:type="dxa"/>
              <w:left w:w="0" w:type="dxa"/>
              <w:bottom w:w="0" w:type="dxa"/>
              <w:right w:w="0" w:type="dxa"/>
            </w:tcMar>
            <w:vAlign w:val="center"/>
          </w:tcPr>
          <w:p w14:paraId="3E57E9E0" w14:textId="77777777" w:rsidR="00FE5472" w:rsidRPr="00A01F48" w:rsidRDefault="00FE5472" w:rsidP="00397DB0">
            <w:pPr>
              <w:spacing w:before="60" w:after="6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33" w:type="pct"/>
            <w:tcMar>
              <w:top w:w="0" w:type="dxa"/>
              <w:left w:w="0" w:type="dxa"/>
              <w:bottom w:w="0" w:type="dxa"/>
              <w:right w:w="0" w:type="dxa"/>
            </w:tcMar>
            <w:vAlign w:val="center"/>
          </w:tcPr>
          <w:p w14:paraId="4DB3F923" w14:textId="77777777" w:rsidR="00FE5472" w:rsidRPr="00A01F48" w:rsidRDefault="00FE5472" w:rsidP="00397DB0">
            <w:pPr>
              <w:spacing w:before="60" w:after="6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3B312982" w14:textId="77777777" w:rsidTr="00397DB0">
        <w:trPr>
          <w:jc w:val="center"/>
        </w:trPr>
        <w:tc>
          <w:tcPr>
            <w:tcW w:w="1677" w:type="pct"/>
            <w:vMerge w:val="restart"/>
            <w:tcMar>
              <w:top w:w="0" w:type="dxa"/>
              <w:left w:w="0" w:type="dxa"/>
              <w:bottom w:w="0" w:type="dxa"/>
              <w:right w:w="0" w:type="dxa"/>
            </w:tcMar>
            <w:vAlign w:val="center"/>
          </w:tcPr>
          <w:p w14:paraId="477F7CBC" w14:textId="77777777" w:rsidR="00FE5472" w:rsidRPr="00A01F48" w:rsidRDefault="00FE5472" w:rsidP="00397DB0">
            <w:pPr>
              <w:spacing w:before="60" w:after="6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ĐN.12.04.02</w:t>
            </w:r>
          </w:p>
        </w:tc>
        <w:tc>
          <w:tcPr>
            <w:tcW w:w="1611" w:type="pct"/>
            <w:tcMar>
              <w:top w:w="0" w:type="dxa"/>
              <w:left w:w="0" w:type="dxa"/>
              <w:bottom w:w="0" w:type="dxa"/>
              <w:right w:w="0" w:type="dxa"/>
            </w:tcMar>
            <w:vAlign w:val="center"/>
          </w:tcPr>
          <w:p w14:paraId="00E1063A" w14:textId="77777777" w:rsidR="00FE5472" w:rsidRPr="00A01F48" w:rsidRDefault="00FE5472" w:rsidP="00397DB0">
            <w:pPr>
              <w:spacing w:before="60" w:after="6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979" w:type="pct"/>
            <w:tcMar>
              <w:top w:w="0" w:type="dxa"/>
              <w:left w:w="0" w:type="dxa"/>
              <w:bottom w:w="0" w:type="dxa"/>
              <w:right w:w="0" w:type="dxa"/>
            </w:tcMar>
            <w:vAlign w:val="center"/>
          </w:tcPr>
          <w:p w14:paraId="53B88EF3" w14:textId="77777777" w:rsidR="00FE5472" w:rsidRPr="00A01F48" w:rsidRDefault="00FE5472" w:rsidP="00397DB0">
            <w:pPr>
              <w:spacing w:before="60" w:after="60"/>
              <w:ind w:left="113"/>
              <w:jc w:val="center"/>
              <w:rPr>
                <w:rFonts w:cs="Times New Roman"/>
                <w:color w:val="000000" w:themeColor="text1"/>
                <w:szCs w:val="28"/>
                <w:u w:color="000000" w:themeColor="text1"/>
                <w:lang w:val="vi-VN"/>
              </w:rPr>
            </w:pPr>
          </w:p>
        </w:tc>
        <w:tc>
          <w:tcPr>
            <w:tcW w:w="733" w:type="pct"/>
            <w:tcMar>
              <w:top w:w="0" w:type="dxa"/>
              <w:left w:w="0" w:type="dxa"/>
              <w:bottom w:w="0" w:type="dxa"/>
              <w:right w:w="0" w:type="dxa"/>
            </w:tcMar>
            <w:vAlign w:val="center"/>
          </w:tcPr>
          <w:p w14:paraId="6A50DCBD" w14:textId="77777777" w:rsidR="00FE5472" w:rsidRPr="00A01F48" w:rsidRDefault="00FE5472" w:rsidP="00397DB0">
            <w:pPr>
              <w:spacing w:before="60" w:after="60"/>
              <w:ind w:left="113"/>
              <w:jc w:val="center"/>
              <w:rPr>
                <w:rFonts w:cs="Times New Roman"/>
                <w:color w:val="000000" w:themeColor="text1"/>
                <w:szCs w:val="28"/>
                <w:u w:color="000000" w:themeColor="text1"/>
                <w:lang w:val="vi-VN"/>
              </w:rPr>
            </w:pPr>
          </w:p>
        </w:tc>
      </w:tr>
      <w:tr w:rsidR="00FE5472" w:rsidRPr="00A01F48" w14:paraId="117AF76B" w14:textId="77777777" w:rsidTr="00397DB0">
        <w:trPr>
          <w:jc w:val="center"/>
        </w:trPr>
        <w:tc>
          <w:tcPr>
            <w:tcW w:w="1677" w:type="pct"/>
            <w:vMerge/>
            <w:vAlign w:val="center"/>
          </w:tcPr>
          <w:p w14:paraId="68123AD0" w14:textId="77777777" w:rsidR="00FE5472" w:rsidRPr="00A01F48" w:rsidRDefault="00FE5472" w:rsidP="00397DB0">
            <w:pPr>
              <w:spacing w:before="60" w:after="6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1E672E8F" w14:textId="77777777" w:rsidR="00FE5472" w:rsidRPr="00A01F48" w:rsidRDefault="00FE5472" w:rsidP="00397DB0">
            <w:pPr>
              <w:spacing w:before="60" w:after="6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979" w:type="pct"/>
            <w:tcMar>
              <w:top w:w="0" w:type="dxa"/>
              <w:left w:w="0" w:type="dxa"/>
              <w:bottom w:w="0" w:type="dxa"/>
              <w:right w:w="0" w:type="dxa"/>
            </w:tcMar>
            <w:vAlign w:val="center"/>
          </w:tcPr>
          <w:p w14:paraId="7771D420" w14:textId="77777777" w:rsidR="00FE5472" w:rsidRPr="00A01F48" w:rsidRDefault="00FE5472" w:rsidP="00397DB0">
            <w:pPr>
              <w:spacing w:before="60" w:after="6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33" w:type="pct"/>
            <w:tcMar>
              <w:top w:w="0" w:type="dxa"/>
              <w:left w:w="0" w:type="dxa"/>
              <w:bottom w:w="0" w:type="dxa"/>
              <w:right w:w="0" w:type="dxa"/>
            </w:tcMar>
            <w:vAlign w:val="center"/>
          </w:tcPr>
          <w:p w14:paraId="64E3C7F5" w14:textId="77777777" w:rsidR="00FE5472" w:rsidRPr="00A01F48" w:rsidRDefault="00FE5472" w:rsidP="00397DB0">
            <w:pPr>
              <w:spacing w:before="60" w:after="6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1D5C498C" w14:textId="77777777" w:rsidTr="00397DB0">
        <w:trPr>
          <w:jc w:val="center"/>
        </w:trPr>
        <w:tc>
          <w:tcPr>
            <w:tcW w:w="1677" w:type="pct"/>
            <w:vMerge/>
            <w:vAlign w:val="center"/>
          </w:tcPr>
          <w:p w14:paraId="35728F8D" w14:textId="77777777" w:rsidR="00FE5472" w:rsidRPr="00A01F48" w:rsidRDefault="00FE5472" w:rsidP="00397DB0">
            <w:pPr>
              <w:spacing w:before="60" w:after="6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06F9D93C" w14:textId="77777777" w:rsidR="00FE5472" w:rsidRPr="00A01F48" w:rsidRDefault="00FE5472" w:rsidP="00397DB0">
            <w:pPr>
              <w:spacing w:before="60" w:after="6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979" w:type="pct"/>
            <w:tcMar>
              <w:top w:w="0" w:type="dxa"/>
              <w:left w:w="0" w:type="dxa"/>
              <w:bottom w:w="0" w:type="dxa"/>
              <w:right w:w="0" w:type="dxa"/>
            </w:tcMar>
            <w:vAlign w:val="center"/>
          </w:tcPr>
          <w:p w14:paraId="3A0F9170" w14:textId="77777777" w:rsidR="00FE5472" w:rsidRPr="00A01F48" w:rsidRDefault="00FE5472" w:rsidP="00397DB0">
            <w:pPr>
              <w:spacing w:before="60" w:after="6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33" w:type="pct"/>
            <w:tcMar>
              <w:top w:w="0" w:type="dxa"/>
              <w:left w:w="0" w:type="dxa"/>
              <w:bottom w:w="0" w:type="dxa"/>
              <w:right w:w="0" w:type="dxa"/>
            </w:tcMar>
            <w:vAlign w:val="center"/>
          </w:tcPr>
          <w:p w14:paraId="024B49D6" w14:textId="77777777" w:rsidR="00FE5472" w:rsidRPr="00A01F48" w:rsidRDefault="00FE5472" w:rsidP="00397DB0">
            <w:pPr>
              <w:spacing w:before="60" w:after="6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0,050</w:t>
            </w:r>
          </w:p>
        </w:tc>
      </w:tr>
      <w:tr w:rsidR="00FE5472" w:rsidRPr="00A01F48" w14:paraId="539008D4" w14:textId="77777777" w:rsidTr="00397DB0">
        <w:trPr>
          <w:jc w:val="center"/>
        </w:trPr>
        <w:tc>
          <w:tcPr>
            <w:tcW w:w="1677" w:type="pct"/>
            <w:vMerge/>
            <w:vAlign w:val="center"/>
          </w:tcPr>
          <w:p w14:paraId="787E392E" w14:textId="77777777" w:rsidR="00FE5472" w:rsidRPr="00A01F48" w:rsidRDefault="00FE5472" w:rsidP="00397DB0">
            <w:pPr>
              <w:spacing w:before="60" w:after="6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1D6488D5" w14:textId="77777777" w:rsidR="00FE5472" w:rsidRPr="00A01F48" w:rsidRDefault="00FE5472" w:rsidP="00397DB0">
            <w:pPr>
              <w:spacing w:before="60" w:after="6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79" w:type="pct"/>
            <w:tcMar>
              <w:top w:w="0" w:type="dxa"/>
              <w:left w:w="0" w:type="dxa"/>
              <w:bottom w:w="0" w:type="dxa"/>
              <w:right w:w="0" w:type="dxa"/>
            </w:tcMar>
            <w:vAlign w:val="center"/>
          </w:tcPr>
          <w:p w14:paraId="34E2153E" w14:textId="77777777" w:rsidR="00FE5472" w:rsidRPr="00A01F48" w:rsidRDefault="00FE5472" w:rsidP="00397DB0">
            <w:pPr>
              <w:spacing w:before="60" w:after="60"/>
              <w:ind w:left="113"/>
              <w:jc w:val="center"/>
              <w:rPr>
                <w:rFonts w:cs="Times New Roman"/>
                <w:color w:val="000000" w:themeColor="text1"/>
                <w:szCs w:val="28"/>
                <w:u w:color="000000" w:themeColor="text1"/>
                <w:lang w:val="vi-VN"/>
              </w:rPr>
            </w:pPr>
          </w:p>
        </w:tc>
        <w:tc>
          <w:tcPr>
            <w:tcW w:w="733" w:type="pct"/>
            <w:tcMar>
              <w:top w:w="0" w:type="dxa"/>
              <w:left w:w="0" w:type="dxa"/>
              <w:bottom w:w="0" w:type="dxa"/>
              <w:right w:w="0" w:type="dxa"/>
            </w:tcMar>
            <w:vAlign w:val="center"/>
          </w:tcPr>
          <w:p w14:paraId="6055B866" w14:textId="77777777" w:rsidR="00FE5472" w:rsidRPr="00A01F48" w:rsidRDefault="00FE5472" w:rsidP="00397DB0">
            <w:pPr>
              <w:spacing w:before="60" w:after="60"/>
              <w:ind w:left="113"/>
              <w:jc w:val="center"/>
              <w:rPr>
                <w:rFonts w:cs="Times New Roman"/>
                <w:color w:val="000000" w:themeColor="text1"/>
                <w:szCs w:val="28"/>
                <w:u w:color="000000" w:themeColor="text1"/>
                <w:lang w:val="vi-VN"/>
              </w:rPr>
            </w:pPr>
          </w:p>
        </w:tc>
      </w:tr>
      <w:tr w:rsidR="00FE5472" w:rsidRPr="00A01F48" w14:paraId="3CDA039B" w14:textId="77777777" w:rsidTr="00397DB0">
        <w:trPr>
          <w:jc w:val="center"/>
        </w:trPr>
        <w:tc>
          <w:tcPr>
            <w:tcW w:w="1677" w:type="pct"/>
            <w:vMerge/>
            <w:vAlign w:val="center"/>
          </w:tcPr>
          <w:p w14:paraId="57AF9CCF" w14:textId="77777777" w:rsidR="00FE5472" w:rsidRPr="00A01F48" w:rsidRDefault="00FE5472" w:rsidP="00397DB0">
            <w:pPr>
              <w:spacing w:before="60" w:after="6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071F8B57" w14:textId="77777777" w:rsidR="00FE5472" w:rsidRPr="00A01F48" w:rsidRDefault="00FE5472" w:rsidP="00397DB0">
            <w:pPr>
              <w:spacing w:before="60" w:after="6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979" w:type="pct"/>
            <w:tcMar>
              <w:top w:w="0" w:type="dxa"/>
              <w:left w:w="0" w:type="dxa"/>
              <w:bottom w:w="0" w:type="dxa"/>
              <w:right w:w="0" w:type="dxa"/>
            </w:tcMar>
            <w:vAlign w:val="center"/>
          </w:tcPr>
          <w:p w14:paraId="60314FC9" w14:textId="77777777" w:rsidR="00FE5472" w:rsidRPr="00A01F48" w:rsidRDefault="00FE5472" w:rsidP="00397DB0">
            <w:pPr>
              <w:spacing w:before="60" w:after="6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33" w:type="pct"/>
            <w:tcMar>
              <w:top w:w="0" w:type="dxa"/>
              <w:left w:w="0" w:type="dxa"/>
              <w:bottom w:w="0" w:type="dxa"/>
              <w:right w:w="0" w:type="dxa"/>
            </w:tcMar>
            <w:vAlign w:val="center"/>
          </w:tcPr>
          <w:p w14:paraId="5ECEC149" w14:textId="77777777" w:rsidR="00FE5472" w:rsidRPr="00A01F48" w:rsidRDefault="00FE5472" w:rsidP="00397DB0">
            <w:pPr>
              <w:spacing w:before="60" w:after="6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0,058</w:t>
            </w:r>
          </w:p>
        </w:tc>
      </w:tr>
      <w:tr w:rsidR="00FE5472" w:rsidRPr="00A01F48" w14:paraId="741F3CE7" w14:textId="77777777" w:rsidTr="00397DB0">
        <w:trPr>
          <w:jc w:val="center"/>
        </w:trPr>
        <w:tc>
          <w:tcPr>
            <w:tcW w:w="1677" w:type="pct"/>
            <w:vMerge/>
            <w:vAlign w:val="center"/>
          </w:tcPr>
          <w:p w14:paraId="12C93557" w14:textId="77777777" w:rsidR="00FE5472" w:rsidRPr="00A01F48" w:rsidRDefault="00FE5472" w:rsidP="00397DB0">
            <w:pPr>
              <w:spacing w:before="60" w:after="6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4C1010E3" w14:textId="77777777" w:rsidR="00FE5472" w:rsidRPr="00A01F48" w:rsidRDefault="00FE5472" w:rsidP="00397DB0">
            <w:pPr>
              <w:spacing w:before="60" w:after="6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79" w:type="pct"/>
            <w:tcMar>
              <w:top w:w="0" w:type="dxa"/>
              <w:left w:w="0" w:type="dxa"/>
              <w:bottom w:w="0" w:type="dxa"/>
              <w:right w:w="0" w:type="dxa"/>
            </w:tcMar>
            <w:vAlign w:val="center"/>
          </w:tcPr>
          <w:p w14:paraId="1F64BCD8" w14:textId="77777777" w:rsidR="00FE5472" w:rsidRPr="00A01F48" w:rsidRDefault="00FE5472" w:rsidP="00397DB0">
            <w:pPr>
              <w:spacing w:before="60" w:after="60"/>
              <w:ind w:left="113"/>
              <w:jc w:val="center"/>
              <w:rPr>
                <w:rFonts w:cs="Times New Roman"/>
                <w:color w:val="000000" w:themeColor="text1"/>
                <w:szCs w:val="28"/>
                <w:u w:color="000000" w:themeColor="text1"/>
                <w:lang w:val="vi-VN"/>
              </w:rPr>
            </w:pPr>
          </w:p>
        </w:tc>
        <w:tc>
          <w:tcPr>
            <w:tcW w:w="733" w:type="pct"/>
            <w:tcMar>
              <w:top w:w="0" w:type="dxa"/>
              <w:left w:w="0" w:type="dxa"/>
              <w:bottom w:w="0" w:type="dxa"/>
              <w:right w:w="0" w:type="dxa"/>
            </w:tcMar>
            <w:vAlign w:val="center"/>
          </w:tcPr>
          <w:p w14:paraId="76AD5EEA" w14:textId="77777777" w:rsidR="00FE5472" w:rsidRPr="00A01F48" w:rsidRDefault="00FE5472" w:rsidP="00397DB0">
            <w:pPr>
              <w:spacing w:before="60" w:after="60"/>
              <w:ind w:left="113"/>
              <w:jc w:val="center"/>
              <w:rPr>
                <w:rFonts w:cs="Times New Roman"/>
                <w:color w:val="000000" w:themeColor="text1"/>
                <w:szCs w:val="28"/>
                <w:u w:color="000000" w:themeColor="text1"/>
                <w:lang w:val="vi-VN"/>
              </w:rPr>
            </w:pPr>
          </w:p>
        </w:tc>
      </w:tr>
      <w:tr w:rsidR="00FE5472" w:rsidRPr="00A01F48" w14:paraId="7E11287F" w14:textId="77777777" w:rsidTr="00397DB0">
        <w:trPr>
          <w:jc w:val="center"/>
        </w:trPr>
        <w:tc>
          <w:tcPr>
            <w:tcW w:w="1677" w:type="pct"/>
            <w:vMerge/>
            <w:vAlign w:val="center"/>
          </w:tcPr>
          <w:p w14:paraId="6D705A88" w14:textId="77777777" w:rsidR="00FE5472" w:rsidRPr="00A01F48" w:rsidRDefault="00FE5472" w:rsidP="00397DB0">
            <w:pPr>
              <w:spacing w:before="60" w:after="6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0A4E13E9" w14:textId="77777777" w:rsidR="00FE5472" w:rsidRPr="00A01F48" w:rsidRDefault="00FE5472" w:rsidP="00397DB0">
            <w:pPr>
              <w:spacing w:before="60" w:after="6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979" w:type="pct"/>
            <w:tcMar>
              <w:top w:w="0" w:type="dxa"/>
              <w:left w:w="0" w:type="dxa"/>
              <w:bottom w:w="0" w:type="dxa"/>
              <w:right w:w="0" w:type="dxa"/>
            </w:tcMar>
            <w:vAlign w:val="center"/>
          </w:tcPr>
          <w:p w14:paraId="705E98E6" w14:textId="77777777" w:rsidR="00FE5472" w:rsidRPr="00A01F48" w:rsidRDefault="00FE5472" w:rsidP="00397DB0">
            <w:pPr>
              <w:spacing w:before="60" w:after="6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33" w:type="pct"/>
            <w:tcMar>
              <w:top w:w="0" w:type="dxa"/>
              <w:left w:w="0" w:type="dxa"/>
              <w:bottom w:w="0" w:type="dxa"/>
              <w:right w:w="0" w:type="dxa"/>
            </w:tcMar>
            <w:vAlign w:val="center"/>
          </w:tcPr>
          <w:p w14:paraId="781CA5CA" w14:textId="77777777" w:rsidR="00FE5472" w:rsidRPr="00A01F48" w:rsidRDefault="00FE5472" w:rsidP="00397DB0">
            <w:pPr>
              <w:spacing w:before="60" w:after="6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0,042</w:t>
            </w:r>
          </w:p>
        </w:tc>
      </w:tr>
      <w:tr w:rsidR="00FE5472" w:rsidRPr="00A01F48" w14:paraId="347014ED" w14:textId="77777777" w:rsidTr="00397DB0">
        <w:trPr>
          <w:jc w:val="center"/>
        </w:trPr>
        <w:tc>
          <w:tcPr>
            <w:tcW w:w="1677" w:type="pct"/>
            <w:vMerge/>
            <w:vAlign w:val="center"/>
          </w:tcPr>
          <w:p w14:paraId="734B828D" w14:textId="77777777" w:rsidR="00FE5472" w:rsidRPr="00A01F48" w:rsidRDefault="00FE5472" w:rsidP="00397DB0">
            <w:pPr>
              <w:spacing w:before="60" w:after="6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32DC4326" w14:textId="77777777" w:rsidR="00FE5472" w:rsidRPr="00A01F48" w:rsidRDefault="00FE5472" w:rsidP="00397DB0">
            <w:pPr>
              <w:spacing w:before="60" w:after="6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979" w:type="pct"/>
            <w:tcMar>
              <w:top w:w="0" w:type="dxa"/>
              <w:left w:w="0" w:type="dxa"/>
              <w:bottom w:w="0" w:type="dxa"/>
              <w:right w:w="0" w:type="dxa"/>
            </w:tcMar>
            <w:vAlign w:val="center"/>
          </w:tcPr>
          <w:p w14:paraId="4708E03F" w14:textId="77777777" w:rsidR="00FE5472" w:rsidRPr="00A01F48" w:rsidRDefault="00FE5472" w:rsidP="00397DB0">
            <w:pPr>
              <w:spacing w:before="60" w:after="6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33" w:type="pct"/>
            <w:tcMar>
              <w:top w:w="0" w:type="dxa"/>
              <w:left w:w="0" w:type="dxa"/>
              <w:bottom w:w="0" w:type="dxa"/>
              <w:right w:w="0" w:type="dxa"/>
            </w:tcMar>
            <w:vAlign w:val="center"/>
          </w:tcPr>
          <w:p w14:paraId="3A8FA9C1" w14:textId="77777777" w:rsidR="00FE5472" w:rsidRPr="00A01F48" w:rsidRDefault="00FE5472" w:rsidP="00397DB0">
            <w:pPr>
              <w:spacing w:before="60" w:after="6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bl>
    <w:p w14:paraId="4ADF8A55" w14:textId="435B636D" w:rsidR="00FE5472" w:rsidRPr="00A01F48" w:rsidRDefault="00397DB0" w:rsidP="008B179A">
      <w:pPr>
        <w:pStyle w:val="Heading3"/>
      </w:pPr>
      <w:r>
        <w:t xml:space="preserve">5. </w:t>
      </w:r>
      <w:r w:rsidR="00FE5472" w:rsidRPr="00A01F48">
        <w:t xml:space="preserve">ĐN.12.05 Vận hành Hệ thống lưu trữ </w:t>
      </w:r>
    </w:p>
    <w:p w14:paraId="7CCACE98" w14:textId="010799BF" w:rsidR="00FE5472" w:rsidRPr="00A01F48" w:rsidRDefault="00397DB0" w:rsidP="008B179A">
      <w:pPr>
        <w:pStyle w:val="Heading3"/>
      </w:pPr>
      <w:r>
        <w:t xml:space="preserve">5.1 </w:t>
      </w:r>
      <w:r w:rsidR="00FE5472" w:rsidRPr="00A01F48">
        <w:t xml:space="preserve">ĐN.12.05.01 Thiết bị lưu trữ SAN </w:t>
      </w:r>
    </w:p>
    <w:p w14:paraId="0B6496C2" w14:textId="7CC226ED" w:rsidR="00FE5472" w:rsidRPr="00A01F48" w:rsidRDefault="00397DB0" w:rsidP="00397DB0">
      <w:pPr>
        <w:pStyle w:val="Heading4"/>
        <w:keepNext w:val="0"/>
        <w:keepLines w:val="0"/>
        <w:spacing w:before="120" w:after="0"/>
        <w:ind w:left="567" w:firstLine="0"/>
        <w:jc w:val="both"/>
        <w:rPr>
          <w:rFonts w:cs="Times New Roman"/>
          <w:color w:val="000000" w:themeColor="text1"/>
          <w:szCs w:val="28"/>
          <w:u w:color="000000" w:themeColor="text1"/>
          <w:lang w:val="vi-VN"/>
        </w:rPr>
      </w:pPr>
      <w:r>
        <w:rPr>
          <w:color w:val="000000" w:themeColor="text1"/>
          <w:u w:color="000000" w:themeColor="text1"/>
        </w:rPr>
        <w:t xml:space="preserve">5.1.1 </w:t>
      </w:r>
      <w:r w:rsidR="00FE5472" w:rsidRPr="00A01F48">
        <w:rPr>
          <w:color w:val="000000" w:themeColor="text1"/>
          <w:u w:color="000000" w:themeColor="text1"/>
          <w:lang w:val="vi-VN"/>
        </w:rPr>
        <w:t>ĐN.12.05.01.01</w:t>
      </w:r>
      <w:r w:rsidR="00FE5472" w:rsidRPr="00A01F48">
        <w:rPr>
          <w:color w:val="000000" w:themeColor="text1"/>
          <w:u w:color="000000" w:themeColor="text1"/>
        </w:rPr>
        <w:t xml:space="preserve"> </w:t>
      </w:r>
      <w:r w:rsidR="00FE5472" w:rsidRPr="00A01F48">
        <w:rPr>
          <w:rFonts w:cs="Times New Roman"/>
          <w:color w:val="000000" w:themeColor="text1"/>
          <w:szCs w:val="28"/>
          <w:u w:color="000000" w:themeColor="text1"/>
          <w:lang w:val="vi-VN"/>
        </w:rPr>
        <w:t>Vận hành</w:t>
      </w:r>
    </w:p>
    <w:p w14:paraId="2CF8359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rPr>
        <w:t>: T</w:t>
      </w:r>
      <w:r w:rsidRPr="00A01F48">
        <w:rPr>
          <w:rFonts w:cs="Times New Roman"/>
          <w:color w:val="000000" w:themeColor="text1"/>
          <w:szCs w:val="28"/>
          <w:u w:color="000000" w:themeColor="text1"/>
          <w:lang w:val="vi-VN"/>
        </w:rPr>
        <w:t>hu thập thông số cấu hình thiết bị, công cụ để kết nối kiểm tra; Phân tích cảnh báo và xử lý cảnh báo; Thực hiện các thao tác vận hành phát sinh; Ghi nhật ký lại toàn bộ công việc.</w:t>
      </w:r>
    </w:p>
    <w:p w14:paraId="492BD22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r w:rsidRPr="00A01F48">
        <w:rPr>
          <w:rFonts w:cs="Times New Roman"/>
          <w:i/>
          <w:iCs/>
          <w:color w:val="000000" w:themeColor="text1"/>
          <w:szCs w:val="28"/>
          <w:u w:color="000000" w:themeColor="text1"/>
          <w:lang w:val="vi-VN"/>
        </w:rPr>
        <w:t xml:space="preserve"> </w:t>
      </w:r>
    </w:p>
    <w:p w14:paraId="3129A072"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Thiết bị/ngày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16"/>
        <w:gridCol w:w="3156"/>
        <w:gridCol w:w="1920"/>
        <w:gridCol w:w="1436"/>
      </w:tblGrid>
      <w:tr w:rsidR="00FE5472" w:rsidRPr="00A01F48" w14:paraId="69845B2F" w14:textId="77777777" w:rsidTr="00397DB0">
        <w:trPr>
          <w:jc w:val="center"/>
        </w:trPr>
        <w:tc>
          <w:tcPr>
            <w:tcW w:w="1618" w:type="pct"/>
            <w:tcMar>
              <w:top w:w="0" w:type="dxa"/>
              <w:left w:w="0" w:type="dxa"/>
              <w:bottom w:w="0" w:type="dxa"/>
              <w:right w:w="0" w:type="dxa"/>
            </w:tcMar>
            <w:vAlign w:val="center"/>
          </w:tcPr>
          <w:p w14:paraId="24FD0870"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39" w:type="pct"/>
            <w:tcMar>
              <w:top w:w="0" w:type="dxa"/>
              <w:left w:w="0" w:type="dxa"/>
              <w:bottom w:w="0" w:type="dxa"/>
              <w:right w:w="0" w:type="dxa"/>
            </w:tcMar>
            <w:vAlign w:val="center"/>
          </w:tcPr>
          <w:p w14:paraId="1A396E0E"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97" w:type="pct"/>
            <w:tcMar>
              <w:top w:w="0" w:type="dxa"/>
              <w:left w:w="0" w:type="dxa"/>
              <w:bottom w:w="0" w:type="dxa"/>
              <w:right w:w="0" w:type="dxa"/>
            </w:tcMar>
            <w:vAlign w:val="center"/>
          </w:tcPr>
          <w:p w14:paraId="283FDFDC"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46" w:type="pct"/>
            <w:tcMar>
              <w:top w:w="0" w:type="dxa"/>
              <w:left w:w="0" w:type="dxa"/>
              <w:bottom w:w="0" w:type="dxa"/>
              <w:right w:w="0" w:type="dxa"/>
            </w:tcMar>
            <w:vAlign w:val="center"/>
          </w:tcPr>
          <w:p w14:paraId="357BCD6B"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5126B027" w14:textId="77777777" w:rsidTr="00397DB0">
        <w:trPr>
          <w:jc w:val="center"/>
        </w:trPr>
        <w:tc>
          <w:tcPr>
            <w:tcW w:w="1618" w:type="pct"/>
            <w:vMerge w:val="restart"/>
            <w:tcMar>
              <w:top w:w="0" w:type="dxa"/>
              <w:left w:w="0" w:type="dxa"/>
              <w:bottom w:w="0" w:type="dxa"/>
              <w:right w:w="0" w:type="dxa"/>
            </w:tcMar>
            <w:vAlign w:val="center"/>
          </w:tcPr>
          <w:p w14:paraId="15AB07B2"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ĐN.12.05.01.01</w:t>
            </w:r>
          </w:p>
        </w:tc>
        <w:tc>
          <w:tcPr>
            <w:tcW w:w="1639" w:type="pct"/>
            <w:tcMar>
              <w:top w:w="0" w:type="dxa"/>
              <w:left w:w="0" w:type="dxa"/>
              <w:bottom w:w="0" w:type="dxa"/>
              <w:right w:w="0" w:type="dxa"/>
            </w:tcMar>
            <w:vAlign w:val="center"/>
          </w:tcPr>
          <w:p w14:paraId="5D530789"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997" w:type="pct"/>
            <w:tcMar>
              <w:top w:w="0" w:type="dxa"/>
              <w:left w:w="0" w:type="dxa"/>
              <w:bottom w:w="0" w:type="dxa"/>
              <w:right w:w="0" w:type="dxa"/>
            </w:tcMar>
            <w:vAlign w:val="center"/>
          </w:tcPr>
          <w:p w14:paraId="555504BC"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p>
        </w:tc>
        <w:tc>
          <w:tcPr>
            <w:tcW w:w="746" w:type="pct"/>
            <w:tcMar>
              <w:top w:w="0" w:type="dxa"/>
              <w:left w:w="0" w:type="dxa"/>
              <w:bottom w:w="0" w:type="dxa"/>
              <w:right w:w="0" w:type="dxa"/>
            </w:tcMar>
            <w:vAlign w:val="center"/>
          </w:tcPr>
          <w:p w14:paraId="39A384B4"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p>
        </w:tc>
      </w:tr>
      <w:tr w:rsidR="00FE5472" w:rsidRPr="00A01F48" w14:paraId="42A33B71" w14:textId="77777777" w:rsidTr="00397DB0">
        <w:trPr>
          <w:jc w:val="center"/>
        </w:trPr>
        <w:tc>
          <w:tcPr>
            <w:tcW w:w="1618" w:type="pct"/>
            <w:vMerge/>
            <w:vAlign w:val="center"/>
          </w:tcPr>
          <w:p w14:paraId="54409BF0"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p>
        </w:tc>
        <w:tc>
          <w:tcPr>
            <w:tcW w:w="1639" w:type="pct"/>
            <w:tcMar>
              <w:top w:w="0" w:type="dxa"/>
              <w:left w:w="0" w:type="dxa"/>
              <w:bottom w:w="0" w:type="dxa"/>
              <w:right w:w="0" w:type="dxa"/>
            </w:tcMar>
            <w:vAlign w:val="center"/>
          </w:tcPr>
          <w:p w14:paraId="4DAB22E0"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997" w:type="pct"/>
            <w:tcMar>
              <w:top w:w="0" w:type="dxa"/>
              <w:left w:w="0" w:type="dxa"/>
              <w:bottom w:w="0" w:type="dxa"/>
              <w:right w:w="0" w:type="dxa"/>
            </w:tcMar>
            <w:vAlign w:val="center"/>
          </w:tcPr>
          <w:p w14:paraId="3965B94D"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46" w:type="pct"/>
            <w:tcMar>
              <w:top w:w="0" w:type="dxa"/>
              <w:left w:w="0" w:type="dxa"/>
              <w:bottom w:w="0" w:type="dxa"/>
              <w:right w:w="0" w:type="dxa"/>
            </w:tcMar>
            <w:vAlign w:val="center"/>
          </w:tcPr>
          <w:p w14:paraId="0E829538"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0,012</w:t>
            </w:r>
          </w:p>
        </w:tc>
      </w:tr>
      <w:tr w:rsidR="00FE5472" w:rsidRPr="00A01F48" w14:paraId="42E8ED25" w14:textId="77777777" w:rsidTr="00397DB0">
        <w:trPr>
          <w:jc w:val="center"/>
        </w:trPr>
        <w:tc>
          <w:tcPr>
            <w:tcW w:w="1618" w:type="pct"/>
            <w:vMerge/>
            <w:vAlign w:val="center"/>
          </w:tcPr>
          <w:p w14:paraId="0B2C3D70"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p>
        </w:tc>
        <w:tc>
          <w:tcPr>
            <w:tcW w:w="1639" w:type="pct"/>
            <w:tcMar>
              <w:top w:w="0" w:type="dxa"/>
              <w:left w:w="0" w:type="dxa"/>
              <w:bottom w:w="0" w:type="dxa"/>
              <w:right w:w="0" w:type="dxa"/>
            </w:tcMar>
            <w:vAlign w:val="center"/>
          </w:tcPr>
          <w:p w14:paraId="3B3DADEE"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997" w:type="pct"/>
            <w:tcMar>
              <w:top w:w="0" w:type="dxa"/>
              <w:left w:w="0" w:type="dxa"/>
              <w:bottom w:w="0" w:type="dxa"/>
              <w:right w:w="0" w:type="dxa"/>
            </w:tcMar>
            <w:vAlign w:val="center"/>
          </w:tcPr>
          <w:p w14:paraId="48465ECC"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46" w:type="pct"/>
            <w:tcMar>
              <w:top w:w="0" w:type="dxa"/>
              <w:left w:w="0" w:type="dxa"/>
              <w:bottom w:w="0" w:type="dxa"/>
              <w:right w:w="0" w:type="dxa"/>
            </w:tcMar>
            <w:vAlign w:val="center"/>
          </w:tcPr>
          <w:p w14:paraId="4EAFA20F"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0,002</w:t>
            </w:r>
          </w:p>
        </w:tc>
      </w:tr>
      <w:tr w:rsidR="00FE5472" w:rsidRPr="00A01F48" w14:paraId="458363F2" w14:textId="77777777" w:rsidTr="00397DB0">
        <w:trPr>
          <w:jc w:val="center"/>
        </w:trPr>
        <w:tc>
          <w:tcPr>
            <w:tcW w:w="1618" w:type="pct"/>
            <w:vMerge/>
            <w:vAlign w:val="center"/>
          </w:tcPr>
          <w:p w14:paraId="7CDE7A28"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p>
        </w:tc>
        <w:tc>
          <w:tcPr>
            <w:tcW w:w="1639" w:type="pct"/>
            <w:tcMar>
              <w:top w:w="0" w:type="dxa"/>
              <w:left w:w="0" w:type="dxa"/>
              <w:bottom w:w="0" w:type="dxa"/>
              <w:right w:w="0" w:type="dxa"/>
            </w:tcMar>
            <w:vAlign w:val="center"/>
          </w:tcPr>
          <w:p w14:paraId="7E0148F0"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97" w:type="pct"/>
            <w:tcMar>
              <w:top w:w="0" w:type="dxa"/>
              <w:left w:w="0" w:type="dxa"/>
              <w:bottom w:w="0" w:type="dxa"/>
              <w:right w:w="0" w:type="dxa"/>
            </w:tcMar>
            <w:vAlign w:val="center"/>
          </w:tcPr>
          <w:p w14:paraId="12581B7F"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p>
        </w:tc>
        <w:tc>
          <w:tcPr>
            <w:tcW w:w="746" w:type="pct"/>
            <w:tcMar>
              <w:top w:w="0" w:type="dxa"/>
              <w:left w:w="0" w:type="dxa"/>
              <w:bottom w:w="0" w:type="dxa"/>
              <w:right w:w="0" w:type="dxa"/>
            </w:tcMar>
            <w:vAlign w:val="center"/>
          </w:tcPr>
          <w:p w14:paraId="592397CC"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p>
        </w:tc>
      </w:tr>
      <w:tr w:rsidR="00FE5472" w:rsidRPr="00A01F48" w14:paraId="7EC03CC2" w14:textId="77777777" w:rsidTr="00397DB0">
        <w:trPr>
          <w:jc w:val="center"/>
        </w:trPr>
        <w:tc>
          <w:tcPr>
            <w:tcW w:w="1618" w:type="pct"/>
            <w:vMerge/>
            <w:vAlign w:val="center"/>
          </w:tcPr>
          <w:p w14:paraId="5C9E17E6"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p>
        </w:tc>
        <w:tc>
          <w:tcPr>
            <w:tcW w:w="1639" w:type="pct"/>
            <w:tcMar>
              <w:top w:w="0" w:type="dxa"/>
              <w:left w:w="0" w:type="dxa"/>
              <w:bottom w:w="0" w:type="dxa"/>
              <w:right w:w="0" w:type="dxa"/>
            </w:tcMar>
            <w:vAlign w:val="center"/>
          </w:tcPr>
          <w:p w14:paraId="3807BC5B"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997" w:type="pct"/>
            <w:tcMar>
              <w:top w:w="0" w:type="dxa"/>
              <w:left w:w="0" w:type="dxa"/>
              <w:bottom w:w="0" w:type="dxa"/>
              <w:right w:w="0" w:type="dxa"/>
            </w:tcMar>
            <w:vAlign w:val="center"/>
          </w:tcPr>
          <w:p w14:paraId="1BD1B4D2"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46" w:type="pct"/>
            <w:tcMar>
              <w:top w:w="0" w:type="dxa"/>
              <w:left w:w="0" w:type="dxa"/>
              <w:bottom w:w="0" w:type="dxa"/>
              <w:right w:w="0" w:type="dxa"/>
            </w:tcMar>
            <w:vAlign w:val="center"/>
          </w:tcPr>
          <w:p w14:paraId="571293E3"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0,281</w:t>
            </w:r>
          </w:p>
        </w:tc>
      </w:tr>
      <w:tr w:rsidR="00FE5472" w:rsidRPr="00A01F48" w14:paraId="13C15AA0" w14:textId="77777777" w:rsidTr="00397DB0">
        <w:trPr>
          <w:jc w:val="center"/>
        </w:trPr>
        <w:tc>
          <w:tcPr>
            <w:tcW w:w="1618" w:type="pct"/>
            <w:vMerge/>
            <w:vAlign w:val="center"/>
          </w:tcPr>
          <w:p w14:paraId="2FE7E1C1"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p>
        </w:tc>
        <w:tc>
          <w:tcPr>
            <w:tcW w:w="1639" w:type="pct"/>
            <w:tcMar>
              <w:top w:w="0" w:type="dxa"/>
              <w:left w:w="0" w:type="dxa"/>
              <w:bottom w:w="0" w:type="dxa"/>
              <w:right w:w="0" w:type="dxa"/>
            </w:tcMar>
            <w:vAlign w:val="center"/>
          </w:tcPr>
          <w:p w14:paraId="6DCC6594"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997" w:type="pct"/>
            <w:tcMar>
              <w:top w:w="0" w:type="dxa"/>
              <w:left w:w="0" w:type="dxa"/>
              <w:bottom w:w="0" w:type="dxa"/>
              <w:right w:w="0" w:type="dxa"/>
            </w:tcMar>
            <w:vAlign w:val="center"/>
          </w:tcPr>
          <w:p w14:paraId="5561CF02"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46" w:type="pct"/>
            <w:tcMar>
              <w:top w:w="0" w:type="dxa"/>
              <w:left w:w="0" w:type="dxa"/>
              <w:bottom w:w="0" w:type="dxa"/>
              <w:right w:w="0" w:type="dxa"/>
            </w:tcMar>
            <w:vAlign w:val="center"/>
          </w:tcPr>
          <w:p w14:paraId="244F5D77"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0,083</w:t>
            </w:r>
          </w:p>
        </w:tc>
      </w:tr>
      <w:tr w:rsidR="00FE5472" w:rsidRPr="00A01F48" w14:paraId="44E49F70" w14:textId="77777777" w:rsidTr="00397DB0">
        <w:trPr>
          <w:jc w:val="center"/>
        </w:trPr>
        <w:tc>
          <w:tcPr>
            <w:tcW w:w="1618" w:type="pct"/>
            <w:vMerge/>
            <w:vAlign w:val="center"/>
          </w:tcPr>
          <w:p w14:paraId="7BBE6F08"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p>
        </w:tc>
        <w:tc>
          <w:tcPr>
            <w:tcW w:w="1639" w:type="pct"/>
            <w:tcMar>
              <w:top w:w="0" w:type="dxa"/>
              <w:left w:w="0" w:type="dxa"/>
              <w:bottom w:w="0" w:type="dxa"/>
              <w:right w:w="0" w:type="dxa"/>
            </w:tcMar>
            <w:vAlign w:val="center"/>
          </w:tcPr>
          <w:p w14:paraId="53B68DFA"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97" w:type="pct"/>
            <w:tcMar>
              <w:top w:w="0" w:type="dxa"/>
              <w:left w:w="0" w:type="dxa"/>
              <w:bottom w:w="0" w:type="dxa"/>
              <w:right w:w="0" w:type="dxa"/>
            </w:tcMar>
            <w:vAlign w:val="center"/>
          </w:tcPr>
          <w:p w14:paraId="1D718444"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p>
        </w:tc>
        <w:tc>
          <w:tcPr>
            <w:tcW w:w="746" w:type="pct"/>
            <w:tcMar>
              <w:top w:w="0" w:type="dxa"/>
              <w:left w:w="0" w:type="dxa"/>
              <w:bottom w:w="0" w:type="dxa"/>
              <w:right w:w="0" w:type="dxa"/>
            </w:tcMar>
            <w:vAlign w:val="center"/>
          </w:tcPr>
          <w:p w14:paraId="26EBF361"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p>
        </w:tc>
      </w:tr>
      <w:tr w:rsidR="00FE5472" w:rsidRPr="00A01F48" w14:paraId="16D2FCCF" w14:textId="77777777" w:rsidTr="00397DB0">
        <w:trPr>
          <w:jc w:val="center"/>
        </w:trPr>
        <w:tc>
          <w:tcPr>
            <w:tcW w:w="1618" w:type="pct"/>
            <w:vMerge/>
            <w:vAlign w:val="center"/>
          </w:tcPr>
          <w:p w14:paraId="11C5654E"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p>
        </w:tc>
        <w:tc>
          <w:tcPr>
            <w:tcW w:w="1639" w:type="pct"/>
            <w:tcMar>
              <w:top w:w="0" w:type="dxa"/>
              <w:left w:w="0" w:type="dxa"/>
              <w:bottom w:w="0" w:type="dxa"/>
              <w:right w:w="0" w:type="dxa"/>
            </w:tcMar>
            <w:vAlign w:val="center"/>
          </w:tcPr>
          <w:p w14:paraId="5CCC1E1A"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997" w:type="pct"/>
            <w:tcMar>
              <w:top w:w="0" w:type="dxa"/>
              <w:left w:w="0" w:type="dxa"/>
              <w:bottom w:w="0" w:type="dxa"/>
              <w:right w:w="0" w:type="dxa"/>
            </w:tcMar>
            <w:vAlign w:val="center"/>
          </w:tcPr>
          <w:p w14:paraId="1DABB133"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46" w:type="pct"/>
            <w:tcMar>
              <w:top w:w="0" w:type="dxa"/>
              <w:left w:w="0" w:type="dxa"/>
              <w:bottom w:w="0" w:type="dxa"/>
              <w:right w:w="0" w:type="dxa"/>
            </w:tcMar>
            <w:vAlign w:val="center"/>
          </w:tcPr>
          <w:p w14:paraId="5EB9BEA1"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0,365</w:t>
            </w:r>
          </w:p>
        </w:tc>
      </w:tr>
    </w:tbl>
    <w:p w14:paraId="37394E44" w14:textId="070A45C8" w:rsidR="00FE5472" w:rsidRPr="00A01F48" w:rsidRDefault="00397DB0" w:rsidP="00397DB0">
      <w:pPr>
        <w:pStyle w:val="Heading4"/>
        <w:keepNext w:val="0"/>
        <w:keepLines w:val="0"/>
        <w:spacing w:before="120" w:after="0"/>
        <w:ind w:left="567" w:firstLine="0"/>
        <w:jc w:val="both"/>
        <w:rPr>
          <w:rFonts w:cs="Times New Roman"/>
          <w:color w:val="000000" w:themeColor="text1"/>
          <w:szCs w:val="28"/>
          <w:u w:color="000000" w:themeColor="text1"/>
          <w:lang w:val="vi-VN"/>
        </w:rPr>
      </w:pPr>
      <w:r>
        <w:rPr>
          <w:color w:val="000000" w:themeColor="text1"/>
          <w:u w:color="000000" w:themeColor="text1"/>
        </w:rPr>
        <w:t xml:space="preserve">5.1.2 </w:t>
      </w:r>
      <w:r w:rsidR="00FE5472" w:rsidRPr="00A01F48">
        <w:rPr>
          <w:color w:val="000000" w:themeColor="text1"/>
          <w:u w:color="000000" w:themeColor="text1"/>
          <w:lang w:val="vi-VN"/>
        </w:rPr>
        <w:t>ĐN.12.05.01.02</w:t>
      </w:r>
      <w:r w:rsidR="00FE5472" w:rsidRPr="00A01F48">
        <w:rPr>
          <w:color w:val="000000" w:themeColor="text1"/>
          <w:u w:color="000000" w:themeColor="text1"/>
        </w:rPr>
        <w:t xml:space="preserve"> </w:t>
      </w:r>
      <w:r w:rsidR="00FE5472" w:rsidRPr="00A01F48">
        <w:rPr>
          <w:rFonts w:cs="Times New Roman"/>
          <w:color w:val="000000" w:themeColor="text1"/>
          <w:szCs w:val="28"/>
          <w:u w:color="000000" w:themeColor="text1"/>
          <w:lang w:val="vi-VN"/>
        </w:rPr>
        <w:t xml:space="preserve">Khắc phục sự cố </w:t>
      </w:r>
    </w:p>
    <w:p w14:paraId="2C7C61F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rPr>
        <w:t>: S</w:t>
      </w:r>
      <w:r w:rsidRPr="00A01F48">
        <w:rPr>
          <w:rFonts w:cs="Times New Roman"/>
          <w:color w:val="000000" w:themeColor="text1"/>
          <w:szCs w:val="28"/>
          <w:u w:color="000000" w:themeColor="text1"/>
          <w:lang w:val="vi-VN"/>
        </w:rPr>
        <w:t xml:space="preserve">ao lưu, back up dữ liệu trước khi xử lý sự cố; Ghi chép, lưu trữ thông số, trạng thái Hệ thống và kiểm tra các thông số, phần mềm, cấu hình, </w:t>
      </w:r>
      <w:r w:rsidRPr="00A01F48">
        <w:rPr>
          <w:rFonts w:cs="Times New Roman"/>
          <w:color w:val="000000" w:themeColor="text1"/>
          <w:szCs w:val="28"/>
          <w:u w:color="000000" w:themeColor="text1"/>
          <w:lang w:val="vi-VN"/>
        </w:rPr>
        <w:lastRenderedPageBreak/>
        <w:t>thiết lập…; Xử lý sự cố kỹ thuật liên quan đến Hệ thống; Thiết lập lại các thông số cài đặt, cấu hình; Kiểm tra, chạy thử; Lập báo cáo sự cố.</w:t>
      </w:r>
    </w:p>
    <w:p w14:paraId="3AC723B6"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04B1D4F0"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40"/>
        <w:gridCol w:w="3049"/>
        <w:gridCol w:w="1853"/>
        <w:gridCol w:w="1386"/>
      </w:tblGrid>
      <w:tr w:rsidR="00FE5472" w:rsidRPr="00A01F48" w14:paraId="7C98D358" w14:textId="77777777" w:rsidTr="00397DB0">
        <w:trPr>
          <w:jc w:val="center"/>
        </w:trPr>
        <w:tc>
          <w:tcPr>
            <w:tcW w:w="1734" w:type="pct"/>
            <w:tcMar>
              <w:top w:w="0" w:type="dxa"/>
              <w:left w:w="0" w:type="dxa"/>
              <w:bottom w:w="0" w:type="dxa"/>
              <w:right w:w="0" w:type="dxa"/>
            </w:tcMar>
            <w:vAlign w:val="center"/>
          </w:tcPr>
          <w:p w14:paraId="3542AA2B"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583" w:type="pct"/>
            <w:tcMar>
              <w:top w:w="0" w:type="dxa"/>
              <w:left w:w="0" w:type="dxa"/>
              <w:bottom w:w="0" w:type="dxa"/>
              <w:right w:w="0" w:type="dxa"/>
            </w:tcMar>
            <w:vAlign w:val="center"/>
          </w:tcPr>
          <w:p w14:paraId="59870930"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62" w:type="pct"/>
            <w:tcMar>
              <w:top w:w="0" w:type="dxa"/>
              <w:left w:w="0" w:type="dxa"/>
              <w:bottom w:w="0" w:type="dxa"/>
              <w:right w:w="0" w:type="dxa"/>
            </w:tcMar>
            <w:vAlign w:val="center"/>
          </w:tcPr>
          <w:p w14:paraId="2C7860EA"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20" w:type="pct"/>
            <w:tcMar>
              <w:top w:w="0" w:type="dxa"/>
              <w:left w:w="0" w:type="dxa"/>
              <w:bottom w:w="0" w:type="dxa"/>
              <w:right w:w="0" w:type="dxa"/>
            </w:tcMar>
            <w:vAlign w:val="center"/>
          </w:tcPr>
          <w:p w14:paraId="212AA8C2"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41454191" w14:textId="77777777" w:rsidTr="00397DB0">
        <w:trPr>
          <w:jc w:val="center"/>
        </w:trPr>
        <w:tc>
          <w:tcPr>
            <w:tcW w:w="1734" w:type="pct"/>
            <w:vMerge w:val="restart"/>
            <w:tcMar>
              <w:top w:w="0" w:type="dxa"/>
              <w:left w:w="0" w:type="dxa"/>
              <w:bottom w:w="0" w:type="dxa"/>
              <w:right w:w="0" w:type="dxa"/>
            </w:tcMar>
            <w:vAlign w:val="center"/>
          </w:tcPr>
          <w:p w14:paraId="0DF0D201"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ĐN.12.05.01.02</w:t>
            </w:r>
          </w:p>
        </w:tc>
        <w:tc>
          <w:tcPr>
            <w:tcW w:w="1583" w:type="pct"/>
            <w:tcMar>
              <w:top w:w="0" w:type="dxa"/>
              <w:left w:w="0" w:type="dxa"/>
              <w:bottom w:w="0" w:type="dxa"/>
              <w:right w:w="0" w:type="dxa"/>
            </w:tcMar>
            <w:vAlign w:val="center"/>
          </w:tcPr>
          <w:p w14:paraId="6AB52DBA"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962" w:type="pct"/>
            <w:tcMar>
              <w:top w:w="0" w:type="dxa"/>
              <w:left w:w="0" w:type="dxa"/>
              <w:bottom w:w="0" w:type="dxa"/>
              <w:right w:w="0" w:type="dxa"/>
            </w:tcMar>
            <w:vAlign w:val="center"/>
          </w:tcPr>
          <w:p w14:paraId="43A82FB5"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p>
        </w:tc>
        <w:tc>
          <w:tcPr>
            <w:tcW w:w="720" w:type="pct"/>
            <w:tcMar>
              <w:top w:w="0" w:type="dxa"/>
              <w:left w:w="0" w:type="dxa"/>
              <w:bottom w:w="0" w:type="dxa"/>
              <w:right w:w="0" w:type="dxa"/>
            </w:tcMar>
            <w:vAlign w:val="center"/>
          </w:tcPr>
          <w:p w14:paraId="263B0540"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p>
        </w:tc>
      </w:tr>
      <w:tr w:rsidR="00FE5472" w:rsidRPr="00A01F48" w14:paraId="6EDC13D2" w14:textId="77777777" w:rsidTr="00397DB0">
        <w:trPr>
          <w:jc w:val="center"/>
        </w:trPr>
        <w:tc>
          <w:tcPr>
            <w:tcW w:w="1734" w:type="pct"/>
            <w:vMerge/>
            <w:vAlign w:val="center"/>
          </w:tcPr>
          <w:p w14:paraId="18F11EEF"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p>
        </w:tc>
        <w:tc>
          <w:tcPr>
            <w:tcW w:w="1583" w:type="pct"/>
            <w:tcMar>
              <w:top w:w="0" w:type="dxa"/>
              <w:left w:w="0" w:type="dxa"/>
              <w:bottom w:w="0" w:type="dxa"/>
              <w:right w:w="0" w:type="dxa"/>
            </w:tcMar>
            <w:vAlign w:val="center"/>
          </w:tcPr>
          <w:p w14:paraId="753C86B2"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962" w:type="pct"/>
            <w:tcMar>
              <w:top w:w="0" w:type="dxa"/>
              <w:left w:w="0" w:type="dxa"/>
              <w:bottom w:w="0" w:type="dxa"/>
              <w:right w:w="0" w:type="dxa"/>
            </w:tcMar>
            <w:vAlign w:val="center"/>
          </w:tcPr>
          <w:p w14:paraId="2E084CA2"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20" w:type="pct"/>
            <w:tcMar>
              <w:top w:w="0" w:type="dxa"/>
              <w:left w:w="0" w:type="dxa"/>
              <w:bottom w:w="0" w:type="dxa"/>
              <w:right w:w="0" w:type="dxa"/>
            </w:tcMar>
            <w:vAlign w:val="center"/>
          </w:tcPr>
          <w:p w14:paraId="0F70A0F8"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7A68DC95" w14:textId="77777777" w:rsidTr="00397DB0">
        <w:trPr>
          <w:jc w:val="center"/>
        </w:trPr>
        <w:tc>
          <w:tcPr>
            <w:tcW w:w="1734" w:type="pct"/>
            <w:vMerge/>
            <w:vAlign w:val="center"/>
          </w:tcPr>
          <w:p w14:paraId="0BF1554E"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p>
        </w:tc>
        <w:tc>
          <w:tcPr>
            <w:tcW w:w="1583" w:type="pct"/>
            <w:tcMar>
              <w:top w:w="0" w:type="dxa"/>
              <w:left w:w="0" w:type="dxa"/>
              <w:bottom w:w="0" w:type="dxa"/>
              <w:right w:w="0" w:type="dxa"/>
            </w:tcMar>
            <w:vAlign w:val="center"/>
          </w:tcPr>
          <w:p w14:paraId="4462481C"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962" w:type="pct"/>
            <w:tcMar>
              <w:top w:w="0" w:type="dxa"/>
              <w:left w:w="0" w:type="dxa"/>
              <w:bottom w:w="0" w:type="dxa"/>
              <w:right w:w="0" w:type="dxa"/>
            </w:tcMar>
            <w:vAlign w:val="center"/>
          </w:tcPr>
          <w:p w14:paraId="09752B8C"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20" w:type="pct"/>
            <w:tcMar>
              <w:top w:w="0" w:type="dxa"/>
              <w:left w:w="0" w:type="dxa"/>
              <w:bottom w:w="0" w:type="dxa"/>
              <w:right w:w="0" w:type="dxa"/>
            </w:tcMar>
            <w:vAlign w:val="center"/>
          </w:tcPr>
          <w:p w14:paraId="6F14575F"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0,050</w:t>
            </w:r>
          </w:p>
        </w:tc>
      </w:tr>
      <w:tr w:rsidR="00FE5472" w:rsidRPr="00A01F48" w14:paraId="297B5A8C" w14:textId="77777777" w:rsidTr="00397DB0">
        <w:trPr>
          <w:jc w:val="center"/>
        </w:trPr>
        <w:tc>
          <w:tcPr>
            <w:tcW w:w="1734" w:type="pct"/>
            <w:vMerge/>
            <w:vAlign w:val="center"/>
          </w:tcPr>
          <w:p w14:paraId="23E330C0"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p>
        </w:tc>
        <w:tc>
          <w:tcPr>
            <w:tcW w:w="1583" w:type="pct"/>
            <w:tcMar>
              <w:top w:w="0" w:type="dxa"/>
              <w:left w:w="0" w:type="dxa"/>
              <w:bottom w:w="0" w:type="dxa"/>
              <w:right w:w="0" w:type="dxa"/>
            </w:tcMar>
            <w:vAlign w:val="center"/>
          </w:tcPr>
          <w:p w14:paraId="5DD1E986"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Mực in</w:t>
            </w:r>
          </w:p>
        </w:tc>
        <w:tc>
          <w:tcPr>
            <w:tcW w:w="962" w:type="pct"/>
            <w:tcMar>
              <w:top w:w="0" w:type="dxa"/>
              <w:left w:w="0" w:type="dxa"/>
              <w:bottom w:w="0" w:type="dxa"/>
              <w:right w:w="0" w:type="dxa"/>
            </w:tcMar>
            <w:vAlign w:val="center"/>
          </w:tcPr>
          <w:p w14:paraId="58F8A739"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Hộp</w:t>
            </w:r>
          </w:p>
        </w:tc>
        <w:tc>
          <w:tcPr>
            <w:tcW w:w="720" w:type="pct"/>
            <w:tcMar>
              <w:top w:w="0" w:type="dxa"/>
              <w:left w:w="0" w:type="dxa"/>
              <w:bottom w:w="0" w:type="dxa"/>
              <w:right w:w="0" w:type="dxa"/>
            </w:tcMar>
            <w:vAlign w:val="center"/>
          </w:tcPr>
          <w:p w14:paraId="563424F9"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0,005</w:t>
            </w:r>
          </w:p>
        </w:tc>
      </w:tr>
      <w:tr w:rsidR="00FE5472" w:rsidRPr="00A01F48" w14:paraId="6501CCDF" w14:textId="77777777" w:rsidTr="00397DB0">
        <w:trPr>
          <w:jc w:val="center"/>
        </w:trPr>
        <w:tc>
          <w:tcPr>
            <w:tcW w:w="1734" w:type="pct"/>
            <w:vMerge/>
            <w:vAlign w:val="center"/>
          </w:tcPr>
          <w:p w14:paraId="7C4D6A86"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p>
        </w:tc>
        <w:tc>
          <w:tcPr>
            <w:tcW w:w="1583" w:type="pct"/>
            <w:tcMar>
              <w:top w:w="0" w:type="dxa"/>
              <w:left w:w="0" w:type="dxa"/>
              <w:bottom w:w="0" w:type="dxa"/>
              <w:right w:w="0" w:type="dxa"/>
            </w:tcMar>
            <w:vAlign w:val="center"/>
          </w:tcPr>
          <w:p w14:paraId="40FC8353"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62" w:type="pct"/>
            <w:tcMar>
              <w:top w:w="0" w:type="dxa"/>
              <w:left w:w="0" w:type="dxa"/>
              <w:bottom w:w="0" w:type="dxa"/>
              <w:right w:w="0" w:type="dxa"/>
            </w:tcMar>
            <w:vAlign w:val="center"/>
          </w:tcPr>
          <w:p w14:paraId="3246EFAE"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p>
        </w:tc>
        <w:tc>
          <w:tcPr>
            <w:tcW w:w="720" w:type="pct"/>
            <w:tcMar>
              <w:top w:w="0" w:type="dxa"/>
              <w:left w:w="0" w:type="dxa"/>
              <w:bottom w:w="0" w:type="dxa"/>
              <w:right w:w="0" w:type="dxa"/>
            </w:tcMar>
            <w:vAlign w:val="center"/>
          </w:tcPr>
          <w:p w14:paraId="6665A898"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p>
        </w:tc>
      </w:tr>
      <w:tr w:rsidR="00FE5472" w:rsidRPr="00A01F48" w14:paraId="7E2F692B" w14:textId="77777777" w:rsidTr="00397DB0">
        <w:trPr>
          <w:jc w:val="center"/>
        </w:trPr>
        <w:tc>
          <w:tcPr>
            <w:tcW w:w="1734" w:type="pct"/>
            <w:vMerge/>
            <w:vAlign w:val="center"/>
          </w:tcPr>
          <w:p w14:paraId="111D784E"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p>
        </w:tc>
        <w:tc>
          <w:tcPr>
            <w:tcW w:w="1583" w:type="pct"/>
            <w:tcMar>
              <w:top w:w="0" w:type="dxa"/>
              <w:left w:w="0" w:type="dxa"/>
              <w:bottom w:w="0" w:type="dxa"/>
              <w:right w:w="0" w:type="dxa"/>
            </w:tcMar>
            <w:vAlign w:val="center"/>
          </w:tcPr>
          <w:p w14:paraId="329D1464"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962" w:type="pct"/>
            <w:tcMar>
              <w:top w:w="0" w:type="dxa"/>
              <w:left w:w="0" w:type="dxa"/>
              <w:bottom w:w="0" w:type="dxa"/>
              <w:right w:w="0" w:type="dxa"/>
            </w:tcMar>
            <w:vAlign w:val="center"/>
          </w:tcPr>
          <w:p w14:paraId="4F2401D1"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20" w:type="pct"/>
            <w:tcMar>
              <w:top w:w="0" w:type="dxa"/>
              <w:left w:w="0" w:type="dxa"/>
              <w:bottom w:w="0" w:type="dxa"/>
              <w:right w:w="0" w:type="dxa"/>
            </w:tcMar>
            <w:vAlign w:val="center"/>
          </w:tcPr>
          <w:p w14:paraId="33667F53"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0,271</w:t>
            </w:r>
          </w:p>
        </w:tc>
      </w:tr>
      <w:tr w:rsidR="00FE5472" w:rsidRPr="00A01F48" w14:paraId="1B25CA2C" w14:textId="77777777" w:rsidTr="00397DB0">
        <w:trPr>
          <w:jc w:val="center"/>
        </w:trPr>
        <w:tc>
          <w:tcPr>
            <w:tcW w:w="1734" w:type="pct"/>
            <w:vMerge/>
            <w:vAlign w:val="center"/>
          </w:tcPr>
          <w:p w14:paraId="7BE2848A"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p>
        </w:tc>
        <w:tc>
          <w:tcPr>
            <w:tcW w:w="1583" w:type="pct"/>
            <w:tcMar>
              <w:top w:w="0" w:type="dxa"/>
              <w:left w:w="0" w:type="dxa"/>
              <w:bottom w:w="0" w:type="dxa"/>
              <w:right w:w="0" w:type="dxa"/>
            </w:tcMar>
            <w:vAlign w:val="center"/>
          </w:tcPr>
          <w:p w14:paraId="3C038DF5"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962" w:type="pct"/>
            <w:tcMar>
              <w:top w:w="0" w:type="dxa"/>
              <w:left w:w="0" w:type="dxa"/>
              <w:bottom w:w="0" w:type="dxa"/>
              <w:right w:w="0" w:type="dxa"/>
            </w:tcMar>
            <w:vAlign w:val="center"/>
          </w:tcPr>
          <w:p w14:paraId="6F69B22A"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20" w:type="pct"/>
            <w:tcMar>
              <w:top w:w="0" w:type="dxa"/>
              <w:left w:w="0" w:type="dxa"/>
              <w:bottom w:w="0" w:type="dxa"/>
              <w:right w:w="0" w:type="dxa"/>
            </w:tcMar>
            <w:vAlign w:val="center"/>
          </w:tcPr>
          <w:p w14:paraId="44E4DE02"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0,646</w:t>
            </w:r>
          </w:p>
        </w:tc>
      </w:tr>
      <w:tr w:rsidR="00FE5472" w:rsidRPr="00A01F48" w14:paraId="105A763D" w14:textId="77777777" w:rsidTr="00397DB0">
        <w:trPr>
          <w:jc w:val="center"/>
        </w:trPr>
        <w:tc>
          <w:tcPr>
            <w:tcW w:w="1734" w:type="pct"/>
            <w:vMerge/>
            <w:vAlign w:val="center"/>
          </w:tcPr>
          <w:p w14:paraId="13C9AC7D"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p>
        </w:tc>
        <w:tc>
          <w:tcPr>
            <w:tcW w:w="1583" w:type="pct"/>
            <w:tcMar>
              <w:top w:w="0" w:type="dxa"/>
              <w:left w:w="0" w:type="dxa"/>
              <w:bottom w:w="0" w:type="dxa"/>
              <w:right w:w="0" w:type="dxa"/>
            </w:tcMar>
            <w:vAlign w:val="center"/>
          </w:tcPr>
          <w:p w14:paraId="3AEAFB39"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62" w:type="pct"/>
            <w:tcMar>
              <w:top w:w="0" w:type="dxa"/>
              <w:left w:w="0" w:type="dxa"/>
              <w:bottom w:w="0" w:type="dxa"/>
              <w:right w:w="0" w:type="dxa"/>
            </w:tcMar>
            <w:vAlign w:val="center"/>
          </w:tcPr>
          <w:p w14:paraId="63B47BF1"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p>
        </w:tc>
        <w:tc>
          <w:tcPr>
            <w:tcW w:w="720" w:type="pct"/>
            <w:tcMar>
              <w:top w:w="0" w:type="dxa"/>
              <w:left w:w="0" w:type="dxa"/>
              <w:bottom w:w="0" w:type="dxa"/>
              <w:right w:w="0" w:type="dxa"/>
            </w:tcMar>
            <w:vAlign w:val="center"/>
          </w:tcPr>
          <w:p w14:paraId="1E03BC45"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p>
        </w:tc>
      </w:tr>
      <w:tr w:rsidR="00FE5472" w:rsidRPr="00A01F48" w14:paraId="16FEB51E" w14:textId="77777777" w:rsidTr="00397DB0">
        <w:trPr>
          <w:jc w:val="center"/>
        </w:trPr>
        <w:tc>
          <w:tcPr>
            <w:tcW w:w="1734" w:type="pct"/>
            <w:vMerge/>
            <w:vAlign w:val="center"/>
          </w:tcPr>
          <w:p w14:paraId="7976CD76"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p>
        </w:tc>
        <w:tc>
          <w:tcPr>
            <w:tcW w:w="1583" w:type="pct"/>
            <w:tcMar>
              <w:top w:w="0" w:type="dxa"/>
              <w:left w:w="0" w:type="dxa"/>
              <w:bottom w:w="0" w:type="dxa"/>
              <w:right w:w="0" w:type="dxa"/>
            </w:tcMar>
            <w:vAlign w:val="center"/>
          </w:tcPr>
          <w:p w14:paraId="5DB516C2"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962" w:type="pct"/>
            <w:tcMar>
              <w:top w:w="0" w:type="dxa"/>
              <w:left w:w="0" w:type="dxa"/>
              <w:bottom w:w="0" w:type="dxa"/>
              <w:right w:w="0" w:type="dxa"/>
            </w:tcMar>
            <w:vAlign w:val="center"/>
          </w:tcPr>
          <w:p w14:paraId="07370A17"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20" w:type="pct"/>
            <w:tcMar>
              <w:top w:w="0" w:type="dxa"/>
              <w:left w:w="0" w:type="dxa"/>
              <w:bottom w:w="0" w:type="dxa"/>
              <w:right w:w="0" w:type="dxa"/>
            </w:tcMar>
            <w:vAlign w:val="center"/>
          </w:tcPr>
          <w:p w14:paraId="658AC043"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0,021</w:t>
            </w:r>
          </w:p>
        </w:tc>
      </w:tr>
      <w:tr w:rsidR="00FE5472" w:rsidRPr="00A01F48" w14:paraId="5736CC72" w14:textId="77777777" w:rsidTr="00397DB0">
        <w:trPr>
          <w:jc w:val="center"/>
        </w:trPr>
        <w:tc>
          <w:tcPr>
            <w:tcW w:w="1734" w:type="pct"/>
            <w:vMerge/>
            <w:vAlign w:val="center"/>
          </w:tcPr>
          <w:p w14:paraId="4476ED28"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p>
        </w:tc>
        <w:tc>
          <w:tcPr>
            <w:tcW w:w="1583" w:type="pct"/>
            <w:tcMar>
              <w:top w:w="0" w:type="dxa"/>
              <w:left w:w="0" w:type="dxa"/>
              <w:bottom w:w="0" w:type="dxa"/>
              <w:right w:w="0" w:type="dxa"/>
            </w:tcMar>
            <w:vAlign w:val="center"/>
          </w:tcPr>
          <w:p w14:paraId="2174E648"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962" w:type="pct"/>
            <w:tcMar>
              <w:top w:w="0" w:type="dxa"/>
              <w:left w:w="0" w:type="dxa"/>
              <w:bottom w:w="0" w:type="dxa"/>
              <w:right w:w="0" w:type="dxa"/>
            </w:tcMar>
            <w:vAlign w:val="center"/>
          </w:tcPr>
          <w:p w14:paraId="1CB32E54"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20" w:type="pct"/>
            <w:tcMar>
              <w:top w:w="0" w:type="dxa"/>
              <w:left w:w="0" w:type="dxa"/>
              <w:bottom w:w="0" w:type="dxa"/>
              <w:right w:w="0" w:type="dxa"/>
            </w:tcMar>
            <w:vAlign w:val="center"/>
          </w:tcPr>
          <w:p w14:paraId="2104FBA6"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0,896</w:t>
            </w:r>
          </w:p>
        </w:tc>
      </w:tr>
      <w:tr w:rsidR="00FE5472" w:rsidRPr="00A01F48" w14:paraId="561DB2DF" w14:textId="77777777" w:rsidTr="00397DB0">
        <w:trPr>
          <w:jc w:val="center"/>
        </w:trPr>
        <w:tc>
          <w:tcPr>
            <w:tcW w:w="1734" w:type="pct"/>
            <w:vMerge/>
            <w:vAlign w:val="center"/>
          </w:tcPr>
          <w:p w14:paraId="6C4E13A5"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p>
        </w:tc>
        <w:tc>
          <w:tcPr>
            <w:tcW w:w="1583" w:type="pct"/>
            <w:tcMar>
              <w:top w:w="0" w:type="dxa"/>
              <w:left w:w="0" w:type="dxa"/>
              <w:bottom w:w="0" w:type="dxa"/>
              <w:right w:w="0" w:type="dxa"/>
            </w:tcMar>
            <w:vAlign w:val="center"/>
          </w:tcPr>
          <w:p w14:paraId="0A547FCE"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962" w:type="pct"/>
            <w:tcMar>
              <w:top w:w="0" w:type="dxa"/>
              <w:left w:w="0" w:type="dxa"/>
              <w:bottom w:w="0" w:type="dxa"/>
              <w:right w:w="0" w:type="dxa"/>
            </w:tcMar>
            <w:vAlign w:val="center"/>
          </w:tcPr>
          <w:p w14:paraId="66B7B3D0"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20" w:type="pct"/>
            <w:tcMar>
              <w:top w:w="0" w:type="dxa"/>
              <w:left w:w="0" w:type="dxa"/>
              <w:bottom w:w="0" w:type="dxa"/>
              <w:right w:w="0" w:type="dxa"/>
            </w:tcMar>
            <w:vAlign w:val="center"/>
          </w:tcPr>
          <w:p w14:paraId="307A1252"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bl>
    <w:p w14:paraId="4C64021B" w14:textId="038F7559" w:rsidR="00FE5472" w:rsidRPr="00A01F48" w:rsidRDefault="00397DB0" w:rsidP="008B179A">
      <w:pPr>
        <w:pStyle w:val="Heading3"/>
      </w:pPr>
      <w:r>
        <w:t xml:space="preserve">5.2 </w:t>
      </w:r>
      <w:r w:rsidR="00FE5472" w:rsidRPr="00A01F48">
        <w:t xml:space="preserve">ĐN.12.05.02 Thiết bị lưu trữ NAS, DAS </w:t>
      </w:r>
    </w:p>
    <w:p w14:paraId="33B1B1A2" w14:textId="78CCEE76" w:rsidR="00FE5472" w:rsidRPr="00A01F48" w:rsidRDefault="00397DB0" w:rsidP="00397DB0">
      <w:pPr>
        <w:pStyle w:val="Heading4"/>
        <w:keepNext w:val="0"/>
        <w:keepLines w:val="0"/>
        <w:spacing w:before="120" w:after="0"/>
        <w:ind w:left="568" w:firstLine="0"/>
        <w:jc w:val="both"/>
        <w:rPr>
          <w:rFonts w:cs="Times New Roman"/>
          <w:color w:val="000000" w:themeColor="text1"/>
          <w:szCs w:val="28"/>
          <w:u w:color="000000" w:themeColor="text1"/>
          <w:lang w:val="vi-VN"/>
        </w:rPr>
      </w:pPr>
      <w:r>
        <w:rPr>
          <w:color w:val="000000" w:themeColor="text1"/>
          <w:u w:color="000000" w:themeColor="text1"/>
        </w:rPr>
        <w:t xml:space="preserve">5.2.1 </w:t>
      </w:r>
      <w:r w:rsidR="00FE5472" w:rsidRPr="00A01F48">
        <w:rPr>
          <w:color w:val="000000" w:themeColor="text1"/>
          <w:u w:color="000000" w:themeColor="text1"/>
          <w:lang w:val="vi-VN"/>
        </w:rPr>
        <w:t>ĐN.12.05.0</w:t>
      </w:r>
      <w:r w:rsidR="00FE5472" w:rsidRPr="00A01F48">
        <w:rPr>
          <w:color w:val="000000" w:themeColor="text1"/>
          <w:u w:color="000000" w:themeColor="text1"/>
        </w:rPr>
        <w:t>2</w:t>
      </w:r>
      <w:r w:rsidR="00FE5472" w:rsidRPr="00A01F48">
        <w:rPr>
          <w:color w:val="000000" w:themeColor="text1"/>
          <w:u w:color="000000" w:themeColor="text1"/>
          <w:lang w:val="vi-VN"/>
        </w:rPr>
        <w:t>.01</w:t>
      </w:r>
      <w:r w:rsidR="00FE5472" w:rsidRPr="00A01F48">
        <w:rPr>
          <w:color w:val="000000" w:themeColor="text1"/>
          <w:u w:color="000000" w:themeColor="text1"/>
        </w:rPr>
        <w:t xml:space="preserve"> </w:t>
      </w:r>
      <w:r w:rsidR="00FE5472" w:rsidRPr="00A01F48">
        <w:rPr>
          <w:rFonts w:cs="Times New Roman"/>
          <w:color w:val="000000" w:themeColor="text1"/>
          <w:szCs w:val="28"/>
          <w:u w:color="000000" w:themeColor="text1"/>
          <w:lang w:val="vi-VN"/>
        </w:rPr>
        <w:t xml:space="preserve">Vận hành </w:t>
      </w:r>
    </w:p>
    <w:p w14:paraId="42F855F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rPr>
        <w:t>: T</w:t>
      </w:r>
      <w:r w:rsidRPr="00A01F48">
        <w:rPr>
          <w:rFonts w:cs="Times New Roman"/>
          <w:color w:val="000000" w:themeColor="text1"/>
          <w:szCs w:val="28"/>
          <w:u w:color="000000" w:themeColor="text1"/>
          <w:lang w:val="vi-VN"/>
        </w:rPr>
        <w:t>hu thập thông số cấu hình thiết bị, công cụ để kết nối kiểm tra; Phân tích cảnh báo và xử lý cảnh báo; Thực hiện các thao tác vận hành phát sinh; Ghi nhật ký lại toàn bộ công việc.</w:t>
      </w:r>
    </w:p>
    <w:p w14:paraId="4C05B9F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r w:rsidRPr="00A01F48">
        <w:rPr>
          <w:rFonts w:cs="Times New Roman"/>
          <w:i/>
          <w:iCs/>
          <w:color w:val="000000" w:themeColor="text1"/>
          <w:szCs w:val="28"/>
          <w:u w:color="000000" w:themeColor="text1"/>
          <w:lang w:val="vi-VN"/>
        </w:rPr>
        <w:t xml:space="preserve">  </w:t>
      </w:r>
    </w:p>
    <w:p w14:paraId="12BC3A82"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Thiết bị/ngày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40"/>
        <w:gridCol w:w="3050"/>
        <w:gridCol w:w="1852"/>
        <w:gridCol w:w="1386"/>
      </w:tblGrid>
      <w:tr w:rsidR="00FE5472" w:rsidRPr="00A01F48" w14:paraId="4141AB4D" w14:textId="77777777" w:rsidTr="00397DB0">
        <w:trPr>
          <w:jc w:val="center"/>
        </w:trPr>
        <w:tc>
          <w:tcPr>
            <w:tcW w:w="1734" w:type="pct"/>
            <w:tcMar>
              <w:top w:w="0" w:type="dxa"/>
              <w:left w:w="0" w:type="dxa"/>
              <w:bottom w:w="0" w:type="dxa"/>
              <w:right w:w="0" w:type="dxa"/>
            </w:tcMar>
            <w:vAlign w:val="center"/>
          </w:tcPr>
          <w:p w14:paraId="5A1D57C7"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584" w:type="pct"/>
            <w:tcMar>
              <w:top w:w="0" w:type="dxa"/>
              <w:left w:w="0" w:type="dxa"/>
              <w:bottom w:w="0" w:type="dxa"/>
              <w:right w:w="0" w:type="dxa"/>
            </w:tcMar>
            <w:vAlign w:val="center"/>
          </w:tcPr>
          <w:p w14:paraId="32BD633B"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62" w:type="pct"/>
            <w:tcMar>
              <w:top w:w="0" w:type="dxa"/>
              <w:left w:w="0" w:type="dxa"/>
              <w:bottom w:w="0" w:type="dxa"/>
              <w:right w:w="0" w:type="dxa"/>
            </w:tcMar>
            <w:vAlign w:val="center"/>
          </w:tcPr>
          <w:p w14:paraId="2694A487"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20" w:type="pct"/>
            <w:tcMar>
              <w:top w:w="0" w:type="dxa"/>
              <w:left w:w="0" w:type="dxa"/>
              <w:bottom w:w="0" w:type="dxa"/>
              <w:right w:w="0" w:type="dxa"/>
            </w:tcMar>
            <w:vAlign w:val="center"/>
          </w:tcPr>
          <w:p w14:paraId="2F789D92"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13FFCEFF" w14:textId="77777777" w:rsidTr="00397DB0">
        <w:trPr>
          <w:jc w:val="center"/>
        </w:trPr>
        <w:tc>
          <w:tcPr>
            <w:tcW w:w="1734" w:type="pct"/>
            <w:vMerge w:val="restart"/>
            <w:tcMar>
              <w:top w:w="0" w:type="dxa"/>
              <w:left w:w="0" w:type="dxa"/>
              <w:bottom w:w="0" w:type="dxa"/>
              <w:right w:w="0" w:type="dxa"/>
            </w:tcMar>
            <w:vAlign w:val="center"/>
          </w:tcPr>
          <w:p w14:paraId="0F558AD5"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ĐN.12.05.0</w:t>
            </w:r>
            <w:r w:rsidRPr="00A01F48">
              <w:rPr>
                <w:color w:val="000000" w:themeColor="text1"/>
                <w:u w:color="000000" w:themeColor="text1"/>
              </w:rPr>
              <w:t>2</w:t>
            </w:r>
            <w:r w:rsidRPr="00A01F48">
              <w:rPr>
                <w:color w:val="000000" w:themeColor="text1"/>
                <w:u w:color="000000" w:themeColor="text1"/>
                <w:lang w:val="vi-VN"/>
              </w:rPr>
              <w:t>.01</w:t>
            </w:r>
          </w:p>
        </w:tc>
        <w:tc>
          <w:tcPr>
            <w:tcW w:w="1584" w:type="pct"/>
            <w:tcMar>
              <w:top w:w="0" w:type="dxa"/>
              <w:left w:w="0" w:type="dxa"/>
              <w:bottom w:w="0" w:type="dxa"/>
              <w:right w:w="0" w:type="dxa"/>
            </w:tcMar>
            <w:vAlign w:val="center"/>
          </w:tcPr>
          <w:p w14:paraId="5FBBC965"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962" w:type="pct"/>
            <w:tcMar>
              <w:top w:w="0" w:type="dxa"/>
              <w:left w:w="0" w:type="dxa"/>
              <w:bottom w:w="0" w:type="dxa"/>
              <w:right w:w="0" w:type="dxa"/>
            </w:tcMar>
            <w:vAlign w:val="center"/>
          </w:tcPr>
          <w:p w14:paraId="422A147D"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p>
        </w:tc>
        <w:tc>
          <w:tcPr>
            <w:tcW w:w="720" w:type="pct"/>
            <w:tcMar>
              <w:top w:w="0" w:type="dxa"/>
              <w:left w:w="0" w:type="dxa"/>
              <w:bottom w:w="0" w:type="dxa"/>
              <w:right w:w="0" w:type="dxa"/>
            </w:tcMar>
            <w:vAlign w:val="center"/>
          </w:tcPr>
          <w:p w14:paraId="6360CF5B"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p>
        </w:tc>
      </w:tr>
      <w:tr w:rsidR="00FE5472" w:rsidRPr="00A01F48" w14:paraId="78592B1B" w14:textId="77777777" w:rsidTr="00397DB0">
        <w:trPr>
          <w:jc w:val="center"/>
        </w:trPr>
        <w:tc>
          <w:tcPr>
            <w:tcW w:w="1734" w:type="pct"/>
            <w:vMerge/>
            <w:vAlign w:val="center"/>
          </w:tcPr>
          <w:p w14:paraId="57B4C68E"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p>
        </w:tc>
        <w:tc>
          <w:tcPr>
            <w:tcW w:w="1584" w:type="pct"/>
            <w:tcMar>
              <w:top w:w="0" w:type="dxa"/>
              <w:left w:w="0" w:type="dxa"/>
              <w:bottom w:w="0" w:type="dxa"/>
              <w:right w:w="0" w:type="dxa"/>
            </w:tcMar>
            <w:vAlign w:val="center"/>
          </w:tcPr>
          <w:p w14:paraId="4D321F16"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962" w:type="pct"/>
            <w:tcMar>
              <w:top w:w="0" w:type="dxa"/>
              <w:left w:w="0" w:type="dxa"/>
              <w:bottom w:w="0" w:type="dxa"/>
              <w:right w:w="0" w:type="dxa"/>
            </w:tcMar>
            <w:vAlign w:val="center"/>
          </w:tcPr>
          <w:p w14:paraId="16DF5F3E"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20" w:type="pct"/>
            <w:tcMar>
              <w:top w:w="0" w:type="dxa"/>
              <w:left w:w="0" w:type="dxa"/>
              <w:bottom w:w="0" w:type="dxa"/>
              <w:right w:w="0" w:type="dxa"/>
            </w:tcMar>
            <w:vAlign w:val="center"/>
          </w:tcPr>
          <w:p w14:paraId="1255959C"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0,012</w:t>
            </w:r>
          </w:p>
        </w:tc>
      </w:tr>
      <w:tr w:rsidR="00FE5472" w:rsidRPr="00A01F48" w14:paraId="2B470BB9" w14:textId="77777777" w:rsidTr="00397DB0">
        <w:trPr>
          <w:jc w:val="center"/>
        </w:trPr>
        <w:tc>
          <w:tcPr>
            <w:tcW w:w="1734" w:type="pct"/>
            <w:vMerge/>
            <w:vAlign w:val="center"/>
          </w:tcPr>
          <w:p w14:paraId="0FD795CF"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p>
        </w:tc>
        <w:tc>
          <w:tcPr>
            <w:tcW w:w="1584" w:type="pct"/>
            <w:tcMar>
              <w:top w:w="0" w:type="dxa"/>
              <w:left w:w="0" w:type="dxa"/>
              <w:bottom w:w="0" w:type="dxa"/>
              <w:right w:w="0" w:type="dxa"/>
            </w:tcMar>
            <w:vAlign w:val="center"/>
          </w:tcPr>
          <w:p w14:paraId="5C9AE85C"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962" w:type="pct"/>
            <w:tcMar>
              <w:top w:w="0" w:type="dxa"/>
              <w:left w:w="0" w:type="dxa"/>
              <w:bottom w:w="0" w:type="dxa"/>
              <w:right w:w="0" w:type="dxa"/>
            </w:tcMar>
            <w:vAlign w:val="center"/>
          </w:tcPr>
          <w:p w14:paraId="3DD0FA2C"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20" w:type="pct"/>
            <w:tcMar>
              <w:top w:w="0" w:type="dxa"/>
              <w:left w:w="0" w:type="dxa"/>
              <w:bottom w:w="0" w:type="dxa"/>
              <w:right w:w="0" w:type="dxa"/>
            </w:tcMar>
            <w:vAlign w:val="center"/>
          </w:tcPr>
          <w:p w14:paraId="151A4147"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0,002</w:t>
            </w:r>
          </w:p>
        </w:tc>
      </w:tr>
      <w:tr w:rsidR="00FE5472" w:rsidRPr="00A01F48" w14:paraId="1A5C929A" w14:textId="77777777" w:rsidTr="00397DB0">
        <w:trPr>
          <w:jc w:val="center"/>
        </w:trPr>
        <w:tc>
          <w:tcPr>
            <w:tcW w:w="1734" w:type="pct"/>
            <w:vMerge/>
            <w:vAlign w:val="center"/>
          </w:tcPr>
          <w:p w14:paraId="5F998442"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p>
        </w:tc>
        <w:tc>
          <w:tcPr>
            <w:tcW w:w="1584" w:type="pct"/>
            <w:tcMar>
              <w:top w:w="0" w:type="dxa"/>
              <w:left w:w="0" w:type="dxa"/>
              <w:bottom w:w="0" w:type="dxa"/>
              <w:right w:w="0" w:type="dxa"/>
            </w:tcMar>
            <w:vAlign w:val="center"/>
          </w:tcPr>
          <w:p w14:paraId="1F73BFD4"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62" w:type="pct"/>
            <w:tcMar>
              <w:top w:w="0" w:type="dxa"/>
              <w:left w:w="0" w:type="dxa"/>
              <w:bottom w:w="0" w:type="dxa"/>
              <w:right w:w="0" w:type="dxa"/>
            </w:tcMar>
            <w:vAlign w:val="center"/>
          </w:tcPr>
          <w:p w14:paraId="3692F86A"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p>
        </w:tc>
        <w:tc>
          <w:tcPr>
            <w:tcW w:w="720" w:type="pct"/>
            <w:tcMar>
              <w:top w:w="0" w:type="dxa"/>
              <w:left w:w="0" w:type="dxa"/>
              <w:bottom w:w="0" w:type="dxa"/>
              <w:right w:w="0" w:type="dxa"/>
            </w:tcMar>
            <w:vAlign w:val="center"/>
          </w:tcPr>
          <w:p w14:paraId="3F50D087"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p>
        </w:tc>
      </w:tr>
      <w:tr w:rsidR="00FE5472" w:rsidRPr="00A01F48" w14:paraId="2EA136F4" w14:textId="77777777" w:rsidTr="00397DB0">
        <w:trPr>
          <w:jc w:val="center"/>
        </w:trPr>
        <w:tc>
          <w:tcPr>
            <w:tcW w:w="1734" w:type="pct"/>
            <w:vMerge/>
            <w:vAlign w:val="center"/>
          </w:tcPr>
          <w:p w14:paraId="6C70E354"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p>
        </w:tc>
        <w:tc>
          <w:tcPr>
            <w:tcW w:w="1584" w:type="pct"/>
            <w:tcMar>
              <w:top w:w="0" w:type="dxa"/>
              <w:left w:w="0" w:type="dxa"/>
              <w:bottom w:w="0" w:type="dxa"/>
              <w:right w:w="0" w:type="dxa"/>
            </w:tcMar>
            <w:vAlign w:val="center"/>
          </w:tcPr>
          <w:p w14:paraId="41CDEEFF"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962" w:type="pct"/>
            <w:tcMar>
              <w:top w:w="0" w:type="dxa"/>
              <w:left w:w="0" w:type="dxa"/>
              <w:bottom w:w="0" w:type="dxa"/>
              <w:right w:w="0" w:type="dxa"/>
            </w:tcMar>
            <w:vAlign w:val="center"/>
          </w:tcPr>
          <w:p w14:paraId="1456929E"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20" w:type="pct"/>
            <w:tcMar>
              <w:top w:w="0" w:type="dxa"/>
              <w:left w:w="0" w:type="dxa"/>
              <w:bottom w:w="0" w:type="dxa"/>
              <w:right w:w="0" w:type="dxa"/>
            </w:tcMar>
            <w:vAlign w:val="center"/>
          </w:tcPr>
          <w:p w14:paraId="5843730A"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0,292</w:t>
            </w:r>
          </w:p>
        </w:tc>
      </w:tr>
      <w:tr w:rsidR="00FE5472" w:rsidRPr="00A01F48" w14:paraId="6DBAB2D8" w14:textId="77777777" w:rsidTr="00397DB0">
        <w:trPr>
          <w:jc w:val="center"/>
        </w:trPr>
        <w:tc>
          <w:tcPr>
            <w:tcW w:w="1734" w:type="pct"/>
            <w:vMerge/>
            <w:vAlign w:val="center"/>
          </w:tcPr>
          <w:p w14:paraId="79C5ECD4"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p>
        </w:tc>
        <w:tc>
          <w:tcPr>
            <w:tcW w:w="1584" w:type="pct"/>
            <w:tcMar>
              <w:top w:w="0" w:type="dxa"/>
              <w:left w:w="0" w:type="dxa"/>
              <w:bottom w:w="0" w:type="dxa"/>
              <w:right w:w="0" w:type="dxa"/>
            </w:tcMar>
            <w:vAlign w:val="center"/>
          </w:tcPr>
          <w:p w14:paraId="391B7814"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962" w:type="pct"/>
            <w:tcMar>
              <w:top w:w="0" w:type="dxa"/>
              <w:left w:w="0" w:type="dxa"/>
              <w:bottom w:w="0" w:type="dxa"/>
              <w:right w:w="0" w:type="dxa"/>
            </w:tcMar>
            <w:vAlign w:val="center"/>
          </w:tcPr>
          <w:p w14:paraId="6DDA62DE"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20" w:type="pct"/>
            <w:tcMar>
              <w:top w:w="0" w:type="dxa"/>
              <w:left w:w="0" w:type="dxa"/>
              <w:bottom w:w="0" w:type="dxa"/>
              <w:right w:w="0" w:type="dxa"/>
            </w:tcMar>
            <w:vAlign w:val="center"/>
          </w:tcPr>
          <w:p w14:paraId="6E0FC30D"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0,083</w:t>
            </w:r>
          </w:p>
        </w:tc>
      </w:tr>
      <w:tr w:rsidR="00FE5472" w:rsidRPr="00A01F48" w14:paraId="7A8DA543" w14:textId="77777777" w:rsidTr="00397DB0">
        <w:trPr>
          <w:jc w:val="center"/>
        </w:trPr>
        <w:tc>
          <w:tcPr>
            <w:tcW w:w="1734" w:type="pct"/>
            <w:vMerge/>
            <w:vAlign w:val="center"/>
          </w:tcPr>
          <w:p w14:paraId="2E6C02AE"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p>
        </w:tc>
        <w:tc>
          <w:tcPr>
            <w:tcW w:w="1584" w:type="pct"/>
            <w:tcMar>
              <w:top w:w="0" w:type="dxa"/>
              <w:left w:w="0" w:type="dxa"/>
              <w:bottom w:w="0" w:type="dxa"/>
              <w:right w:w="0" w:type="dxa"/>
            </w:tcMar>
            <w:vAlign w:val="center"/>
          </w:tcPr>
          <w:p w14:paraId="00AF8A95"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62" w:type="pct"/>
            <w:tcMar>
              <w:top w:w="0" w:type="dxa"/>
              <w:left w:w="0" w:type="dxa"/>
              <w:bottom w:w="0" w:type="dxa"/>
              <w:right w:w="0" w:type="dxa"/>
            </w:tcMar>
            <w:vAlign w:val="center"/>
          </w:tcPr>
          <w:p w14:paraId="69642089"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p>
        </w:tc>
        <w:tc>
          <w:tcPr>
            <w:tcW w:w="720" w:type="pct"/>
            <w:tcMar>
              <w:top w:w="0" w:type="dxa"/>
              <w:left w:w="0" w:type="dxa"/>
              <w:bottom w:w="0" w:type="dxa"/>
              <w:right w:w="0" w:type="dxa"/>
            </w:tcMar>
            <w:vAlign w:val="center"/>
          </w:tcPr>
          <w:p w14:paraId="414120A1"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p>
        </w:tc>
      </w:tr>
      <w:tr w:rsidR="00FE5472" w:rsidRPr="00A01F48" w14:paraId="5333AD1C" w14:textId="77777777" w:rsidTr="00397DB0">
        <w:trPr>
          <w:jc w:val="center"/>
        </w:trPr>
        <w:tc>
          <w:tcPr>
            <w:tcW w:w="1734" w:type="pct"/>
            <w:vMerge/>
            <w:vAlign w:val="center"/>
          </w:tcPr>
          <w:p w14:paraId="270A074F"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p>
        </w:tc>
        <w:tc>
          <w:tcPr>
            <w:tcW w:w="1584" w:type="pct"/>
            <w:tcMar>
              <w:top w:w="0" w:type="dxa"/>
              <w:left w:w="0" w:type="dxa"/>
              <w:bottom w:w="0" w:type="dxa"/>
              <w:right w:w="0" w:type="dxa"/>
            </w:tcMar>
            <w:vAlign w:val="center"/>
          </w:tcPr>
          <w:p w14:paraId="46C720DD"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962" w:type="pct"/>
            <w:tcMar>
              <w:top w:w="0" w:type="dxa"/>
              <w:left w:w="0" w:type="dxa"/>
              <w:bottom w:w="0" w:type="dxa"/>
              <w:right w:w="0" w:type="dxa"/>
            </w:tcMar>
            <w:vAlign w:val="center"/>
          </w:tcPr>
          <w:p w14:paraId="60449CD8"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20" w:type="pct"/>
            <w:tcMar>
              <w:top w:w="0" w:type="dxa"/>
              <w:left w:w="0" w:type="dxa"/>
              <w:bottom w:w="0" w:type="dxa"/>
              <w:right w:w="0" w:type="dxa"/>
            </w:tcMar>
            <w:vAlign w:val="center"/>
          </w:tcPr>
          <w:p w14:paraId="4341ED26"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0,375</w:t>
            </w:r>
          </w:p>
        </w:tc>
      </w:tr>
    </w:tbl>
    <w:p w14:paraId="0084F101" w14:textId="51301F71" w:rsidR="00FE5472" w:rsidRPr="00A01F48" w:rsidRDefault="00397DB0" w:rsidP="00397DB0">
      <w:pPr>
        <w:pStyle w:val="Heading4"/>
        <w:keepNext w:val="0"/>
        <w:keepLines w:val="0"/>
        <w:spacing w:before="120" w:after="0"/>
        <w:ind w:left="567" w:firstLine="0"/>
        <w:jc w:val="both"/>
        <w:rPr>
          <w:rFonts w:cs="Times New Roman"/>
          <w:color w:val="000000" w:themeColor="text1"/>
          <w:szCs w:val="28"/>
          <w:u w:color="000000" w:themeColor="text1"/>
          <w:lang w:val="vi-VN"/>
        </w:rPr>
      </w:pPr>
      <w:r>
        <w:rPr>
          <w:color w:val="000000" w:themeColor="text1"/>
          <w:u w:color="000000" w:themeColor="text1"/>
        </w:rPr>
        <w:t xml:space="preserve">5.2.2 </w:t>
      </w:r>
      <w:r w:rsidR="00FE5472" w:rsidRPr="00A01F48">
        <w:rPr>
          <w:color w:val="000000" w:themeColor="text1"/>
          <w:u w:color="000000" w:themeColor="text1"/>
          <w:lang w:val="vi-VN"/>
        </w:rPr>
        <w:t>ĐN.12.05.0</w:t>
      </w:r>
      <w:r w:rsidR="00FE5472" w:rsidRPr="00A01F48">
        <w:rPr>
          <w:color w:val="000000" w:themeColor="text1"/>
          <w:u w:color="000000" w:themeColor="text1"/>
        </w:rPr>
        <w:t>2</w:t>
      </w:r>
      <w:r w:rsidR="00FE5472" w:rsidRPr="00A01F48">
        <w:rPr>
          <w:color w:val="000000" w:themeColor="text1"/>
          <w:u w:color="000000" w:themeColor="text1"/>
          <w:lang w:val="vi-VN"/>
        </w:rPr>
        <w:t>.02</w:t>
      </w:r>
      <w:r w:rsidR="00FE5472" w:rsidRPr="00A01F48">
        <w:rPr>
          <w:color w:val="000000" w:themeColor="text1"/>
          <w:u w:color="000000" w:themeColor="text1"/>
        </w:rPr>
        <w:t xml:space="preserve"> </w:t>
      </w:r>
      <w:r w:rsidR="00FE5472" w:rsidRPr="00A01F48">
        <w:rPr>
          <w:rFonts w:cs="Times New Roman"/>
          <w:color w:val="000000" w:themeColor="text1"/>
          <w:szCs w:val="28"/>
          <w:u w:color="000000" w:themeColor="text1"/>
          <w:lang w:val="vi-VN"/>
        </w:rPr>
        <w:t>Khắc phục sự cố</w:t>
      </w:r>
    </w:p>
    <w:p w14:paraId="071E6113"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337EC1BD"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Sao lưu, back up dữ liệu trước khi xử lý sự cố</w:t>
      </w:r>
      <w:r w:rsidRPr="00A01F48">
        <w:rPr>
          <w:rFonts w:cs="Times New Roman"/>
          <w:color w:val="000000" w:themeColor="text1"/>
          <w:szCs w:val="28"/>
          <w:u w:color="000000" w:themeColor="text1"/>
          <w:lang w:val="en-GB"/>
        </w:rPr>
        <w:t xml:space="preserve">; </w:t>
      </w:r>
      <w:r w:rsidRPr="00A01F48">
        <w:rPr>
          <w:rFonts w:cs="Times New Roman"/>
          <w:color w:val="000000" w:themeColor="text1"/>
          <w:szCs w:val="28"/>
          <w:u w:color="000000" w:themeColor="text1"/>
          <w:lang w:val="vi-VN"/>
        </w:rPr>
        <w:t>Ghi chép, lưu trữ thông số, trạng thái Hệ thống và kiểm tra các thông số, phần mềm, cấu hình, thiết lập</w:t>
      </w:r>
      <w:r w:rsidRPr="00A01F48">
        <w:rPr>
          <w:rFonts w:cs="Times New Roman"/>
          <w:color w:val="000000" w:themeColor="text1"/>
          <w:szCs w:val="28"/>
          <w:u w:color="000000" w:themeColor="text1"/>
        </w:rPr>
        <w:t>;</w:t>
      </w:r>
    </w:p>
    <w:p w14:paraId="20DB389B"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lastRenderedPageBreak/>
        <w:t xml:space="preserve">- </w:t>
      </w:r>
      <w:r w:rsidRPr="00A01F48">
        <w:rPr>
          <w:rFonts w:cs="Times New Roman"/>
          <w:color w:val="000000" w:themeColor="text1"/>
          <w:szCs w:val="28"/>
          <w:u w:color="000000" w:themeColor="text1"/>
          <w:lang w:val="vi-VN"/>
        </w:rPr>
        <w:t>Xử lý sự cố kỹ thuật liên quan đến Hệ thống.</w:t>
      </w:r>
    </w:p>
    <w:p w14:paraId="15175256"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Thiết lập lại các thông số cài đặt, cấu hình</w:t>
      </w:r>
      <w:r w:rsidRPr="00A01F48">
        <w:rPr>
          <w:rFonts w:cs="Times New Roman"/>
          <w:color w:val="000000" w:themeColor="text1"/>
          <w:szCs w:val="28"/>
          <w:u w:color="000000" w:themeColor="text1"/>
          <w:lang w:val="en-GB"/>
        </w:rPr>
        <w:t xml:space="preserve">; </w:t>
      </w:r>
      <w:r w:rsidRPr="00A01F48">
        <w:rPr>
          <w:rFonts w:cs="Times New Roman"/>
          <w:color w:val="000000" w:themeColor="text1"/>
          <w:szCs w:val="28"/>
          <w:u w:color="000000" w:themeColor="text1"/>
          <w:lang w:val="vi-VN"/>
        </w:rPr>
        <w:t>Kiểm tra, chạy thử</w:t>
      </w:r>
      <w:r w:rsidRPr="00A01F48">
        <w:rPr>
          <w:rFonts w:cs="Times New Roman"/>
          <w:color w:val="000000" w:themeColor="text1"/>
          <w:szCs w:val="28"/>
          <w:u w:color="000000" w:themeColor="text1"/>
          <w:lang w:val="en-GB"/>
        </w:rPr>
        <w:t xml:space="preserve">; </w:t>
      </w:r>
      <w:r w:rsidRPr="00A01F48">
        <w:rPr>
          <w:rFonts w:cs="Times New Roman"/>
          <w:color w:val="000000" w:themeColor="text1"/>
          <w:szCs w:val="28"/>
          <w:u w:color="000000" w:themeColor="text1"/>
          <w:lang w:val="vi-VN"/>
        </w:rPr>
        <w:t>Lập báo cáo sự cố.</w:t>
      </w:r>
    </w:p>
    <w:p w14:paraId="3ABE7C0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xml:space="preserve">b) Định mức </w:t>
      </w:r>
    </w:p>
    <w:p w14:paraId="38A90561"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30"/>
        <w:gridCol w:w="3102"/>
        <w:gridCol w:w="1885"/>
        <w:gridCol w:w="1411"/>
      </w:tblGrid>
      <w:tr w:rsidR="00FE5472" w:rsidRPr="00A01F48" w14:paraId="38F409B3" w14:textId="77777777" w:rsidTr="00397DB0">
        <w:trPr>
          <w:jc w:val="center"/>
        </w:trPr>
        <w:tc>
          <w:tcPr>
            <w:tcW w:w="1677" w:type="pct"/>
            <w:tcMar>
              <w:top w:w="0" w:type="dxa"/>
              <w:left w:w="0" w:type="dxa"/>
              <w:bottom w:w="0" w:type="dxa"/>
              <w:right w:w="0" w:type="dxa"/>
            </w:tcMar>
            <w:vAlign w:val="center"/>
          </w:tcPr>
          <w:p w14:paraId="47401A87"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11" w:type="pct"/>
            <w:tcMar>
              <w:top w:w="0" w:type="dxa"/>
              <w:left w:w="0" w:type="dxa"/>
              <w:bottom w:w="0" w:type="dxa"/>
              <w:right w:w="0" w:type="dxa"/>
            </w:tcMar>
            <w:vAlign w:val="center"/>
          </w:tcPr>
          <w:p w14:paraId="0146810B"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79" w:type="pct"/>
            <w:tcMar>
              <w:top w:w="0" w:type="dxa"/>
              <w:left w:w="0" w:type="dxa"/>
              <w:bottom w:w="0" w:type="dxa"/>
              <w:right w:w="0" w:type="dxa"/>
            </w:tcMar>
            <w:vAlign w:val="center"/>
          </w:tcPr>
          <w:p w14:paraId="08D127DD"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33" w:type="pct"/>
            <w:tcMar>
              <w:top w:w="0" w:type="dxa"/>
              <w:left w:w="0" w:type="dxa"/>
              <w:bottom w:w="0" w:type="dxa"/>
              <w:right w:w="0" w:type="dxa"/>
            </w:tcMar>
            <w:vAlign w:val="center"/>
          </w:tcPr>
          <w:p w14:paraId="5AF30AD9"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797EB685" w14:textId="77777777" w:rsidTr="00397DB0">
        <w:trPr>
          <w:jc w:val="center"/>
        </w:trPr>
        <w:tc>
          <w:tcPr>
            <w:tcW w:w="1677" w:type="pct"/>
            <w:vMerge w:val="restart"/>
            <w:tcMar>
              <w:top w:w="0" w:type="dxa"/>
              <w:left w:w="0" w:type="dxa"/>
              <w:bottom w:w="0" w:type="dxa"/>
              <w:right w:w="0" w:type="dxa"/>
            </w:tcMar>
            <w:vAlign w:val="center"/>
          </w:tcPr>
          <w:p w14:paraId="0524F88A"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ĐN.12.05.0</w:t>
            </w:r>
            <w:r w:rsidRPr="00A01F48">
              <w:rPr>
                <w:color w:val="000000" w:themeColor="text1"/>
                <w:u w:color="000000" w:themeColor="text1"/>
              </w:rPr>
              <w:t>2</w:t>
            </w:r>
            <w:r w:rsidRPr="00A01F48">
              <w:rPr>
                <w:color w:val="000000" w:themeColor="text1"/>
                <w:u w:color="000000" w:themeColor="text1"/>
                <w:lang w:val="vi-VN"/>
              </w:rPr>
              <w:t>.02</w:t>
            </w:r>
          </w:p>
        </w:tc>
        <w:tc>
          <w:tcPr>
            <w:tcW w:w="1611" w:type="pct"/>
            <w:tcMar>
              <w:top w:w="0" w:type="dxa"/>
              <w:left w:w="0" w:type="dxa"/>
              <w:bottom w:w="0" w:type="dxa"/>
              <w:right w:w="0" w:type="dxa"/>
            </w:tcMar>
            <w:vAlign w:val="center"/>
          </w:tcPr>
          <w:p w14:paraId="765F77CF"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979" w:type="pct"/>
            <w:tcMar>
              <w:top w:w="0" w:type="dxa"/>
              <w:left w:w="0" w:type="dxa"/>
              <w:bottom w:w="0" w:type="dxa"/>
              <w:right w:w="0" w:type="dxa"/>
            </w:tcMar>
            <w:vAlign w:val="center"/>
          </w:tcPr>
          <w:p w14:paraId="47842A73"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p>
        </w:tc>
        <w:tc>
          <w:tcPr>
            <w:tcW w:w="733" w:type="pct"/>
            <w:tcMar>
              <w:top w:w="0" w:type="dxa"/>
              <w:left w:w="0" w:type="dxa"/>
              <w:bottom w:w="0" w:type="dxa"/>
              <w:right w:w="0" w:type="dxa"/>
            </w:tcMar>
            <w:vAlign w:val="center"/>
          </w:tcPr>
          <w:p w14:paraId="345D4722"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p>
        </w:tc>
      </w:tr>
      <w:tr w:rsidR="00FE5472" w:rsidRPr="00A01F48" w14:paraId="4AAE24E6" w14:textId="77777777" w:rsidTr="00397DB0">
        <w:trPr>
          <w:jc w:val="center"/>
        </w:trPr>
        <w:tc>
          <w:tcPr>
            <w:tcW w:w="1677" w:type="pct"/>
            <w:vMerge/>
            <w:vAlign w:val="center"/>
          </w:tcPr>
          <w:p w14:paraId="0D2CFDFC"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12187528"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979" w:type="pct"/>
            <w:tcMar>
              <w:top w:w="0" w:type="dxa"/>
              <w:left w:w="0" w:type="dxa"/>
              <w:bottom w:w="0" w:type="dxa"/>
              <w:right w:w="0" w:type="dxa"/>
            </w:tcMar>
            <w:vAlign w:val="center"/>
          </w:tcPr>
          <w:p w14:paraId="4F533362"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33" w:type="pct"/>
            <w:tcMar>
              <w:top w:w="0" w:type="dxa"/>
              <w:left w:w="0" w:type="dxa"/>
              <w:bottom w:w="0" w:type="dxa"/>
              <w:right w:w="0" w:type="dxa"/>
            </w:tcMar>
            <w:vAlign w:val="center"/>
          </w:tcPr>
          <w:p w14:paraId="45E704C0"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52CF5B56" w14:textId="77777777" w:rsidTr="00397DB0">
        <w:trPr>
          <w:jc w:val="center"/>
        </w:trPr>
        <w:tc>
          <w:tcPr>
            <w:tcW w:w="1677" w:type="pct"/>
            <w:vMerge/>
            <w:vAlign w:val="center"/>
          </w:tcPr>
          <w:p w14:paraId="15CA5BA8"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0F2AF62E"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979" w:type="pct"/>
            <w:tcMar>
              <w:top w:w="0" w:type="dxa"/>
              <w:left w:w="0" w:type="dxa"/>
              <w:bottom w:w="0" w:type="dxa"/>
              <w:right w:w="0" w:type="dxa"/>
            </w:tcMar>
            <w:vAlign w:val="center"/>
          </w:tcPr>
          <w:p w14:paraId="7E32F463"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33" w:type="pct"/>
            <w:tcMar>
              <w:top w:w="0" w:type="dxa"/>
              <w:left w:w="0" w:type="dxa"/>
              <w:bottom w:w="0" w:type="dxa"/>
              <w:right w:w="0" w:type="dxa"/>
            </w:tcMar>
            <w:vAlign w:val="center"/>
          </w:tcPr>
          <w:p w14:paraId="03D66438"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0,050</w:t>
            </w:r>
          </w:p>
        </w:tc>
      </w:tr>
      <w:tr w:rsidR="00FE5472" w:rsidRPr="00A01F48" w14:paraId="2BB1E8E5" w14:textId="77777777" w:rsidTr="00397DB0">
        <w:trPr>
          <w:jc w:val="center"/>
        </w:trPr>
        <w:tc>
          <w:tcPr>
            <w:tcW w:w="1677" w:type="pct"/>
            <w:vMerge/>
            <w:vAlign w:val="center"/>
          </w:tcPr>
          <w:p w14:paraId="77EFC569"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44753ED0"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Mực in</w:t>
            </w:r>
          </w:p>
        </w:tc>
        <w:tc>
          <w:tcPr>
            <w:tcW w:w="979" w:type="pct"/>
            <w:tcMar>
              <w:top w:w="0" w:type="dxa"/>
              <w:left w:w="0" w:type="dxa"/>
              <w:bottom w:w="0" w:type="dxa"/>
              <w:right w:w="0" w:type="dxa"/>
            </w:tcMar>
            <w:vAlign w:val="center"/>
          </w:tcPr>
          <w:p w14:paraId="60F77A2B"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Hộp</w:t>
            </w:r>
          </w:p>
        </w:tc>
        <w:tc>
          <w:tcPr>
            <w:tcW w:w="733" w:type="pct"/>
            <w:tcMar>
              <w:top w:w="0" w:type="dxa"/>
              <w:left w:w="0" w:type="dxa"/>
              <w:bottom w:w="0" w:type="dxa"/>
              <w:right w:w="0" w:type="dxa"/>
            </w:tcMar>
            <w:vAlign w:val="center"/>
          </w:tcPr>
          <w:p w14:paraId="11169DD7"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0,005</w:t>
            </w:r>
          </w:p>
        </w:tc>
      </w:tr>
      <w:tr w:rsidR="00FE5472" w:rsidRPr="00A01F48" w14:paraId="74AE098A" w14:textId="77777777" w:rsidTr="00397DB0">
        <w:trPr>
          <w:jc w:val="center"/>
        </w:trPr>
        <w:tc>
          <w:tcPr>
            <w:tcW w:w="1677" w:type="pct"/>
            <w:vMerge/>
            <w:vAlign w:val="center"/>
          </w:tcPr>
          <w:p w14:paraId="63405DF9"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37620FEB"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79" w:type="pct"/>
            <w:tcMar>
              <w:top w:w="0" w:type="dxa"/>
              <w:left w:w="0" w:type="dxa"/>
              <w:bottom w:w="0" w:type="dxa"/>
              <w:right w:w="0" w:type="dxa"/>
            </w:tcMar>
            <w:vAlign w:val="center"/>
          </w:tcPr>
          <w:p w14:paraId="48098AE1"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p>
        </w:tc>
        <w:tc>
          <w:tcPr>
            <w:tcW w:w="733" w:type="pct"/>
            <w:tcMar>
              <w:top w:w="0" w:type="dxa"/>
              <w:left w:w="0" w:type="dxa"/>
              <w:bottom w:w="0" w:type="dxa"/>
              <w:right w:w="0" w:type="dxa"/>
            </w:tcMar>
            <w:vAlign w:val="center"/>
          </w:tcPr>
          <w:p w14:paraId="3121B1C8"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p>
        </w:tc>
      </w:tr>
      <w:tr w:rsidR="00FE5472" w:rsidRPr="00A01F48" w14:paraId="0F441E33" w14:textId="77777777" w:rsidTr="00397DB0">
        <w:trPr>
          <w:jc w:val="center"/>
        </w:trPr>
        <w:tc>
          <w:tcPr>
            <w:tcW w:w="1677" w:type="pct"/>
            <w:vMerge/>
            <w:vAlign w:val="center"/>
          </w:tcPr>
          <w:p w14:paraId="53B0E2B3"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43F5D8B3"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979" w:type="pct"/>
            <w:tcMar>
              <w:top w:w="0" w:type="dxa"/>
              <w:left w:w="0" w:type="dxa"/>
              <w:bottom w:w="0" w:type="dxa"/>
              <w:right w:w="0" w:type="dxa"/>
            </w:tcMar>
            <w:vAlign w:val="center"/>
          </w:tcPr>
          <w:p w14:paraId="4987258A"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33" w:type="pct"/>
            <w:tcMar>
              <w:top w:w="0" w:type="dxa"/>
              <w:left w:w="0" w:type="dxa"/>
              <w:bottom w:w="0" w:type="dxa"/>
              <w:right w:w="0" w:type="dxa"/>
            </w:tcMar>
            <w:vAlign w:val="center"/>
          </w:tcPr>
          <w:p w14:paraId="60B80928"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0,271</w:t>
            </w:r>
          </w:p>
        </w:tc>
      </w:tr>
      <w:tr w:rsidR="00FE5472" w:rsidRPr="00A01F48" w14:paraId="36F3C9ED" w14:textId="77777777" w:rsidTr="00397DB0">
        <w:trPr>
          <w:jc w:val="center"/>
        </w:trPr>
        <w:tc>
          <w:tcPr>
            <w:tcW w:w="1677" w:type="pct"/>
            <w:vMerge/>
            <w:vAlign w:val="center"/>
          </w:tcPr>
          <w:p w14:paraId="434735C3"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1DE64C43"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979" w:type="pct"/>
            <w:tcMar>
              <w:top w:w="0" w:type="dxa"/>
              <w:left w:w="0" w:type="dxa"/>
              <w:bottom w:w="0" w:type="dxa"/>
              <w:right w:w="0" w:type="dxa"/>
            </w:tcMar>
            <w:vAlign w:val="center"/>
          </w:tcPr>
          <w:p w14:paraId="270878B0"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33" w:type="pct"/>
            <w:tcMar>
              <w:top w:w="0" w:type="dxa"/>
              <w:left w:w="0" w:type="dxa"/>
              <w:bottom w:w="0" w:type="dxa"/>
              <w:right w:w="0" w:type="dxa"/>
            </w:tcMar>
            <w:vAlign w:val="center"/>
          </w:tcPr>
          <w:p w14:paraId="0B0AC352"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0,667</w:t>
            </w:r>
          </w:p>
        </w:tc>
      </w:tr>
      <w:tr w:rsidR="00FE5472" w:rsidRPr="00A01F48" w14:paraId="501156DE" w14:textId="77777777" w:rsidTr="00397DB0">
        <w:trPr>
          <w:jc w:val="center"/>
        </w:trPr>
        <w:tc>
          <w:tcPr>
            <w:tcW w:w="1677" w:type="pct"/>
            <w:vMerge/>
            <w:vAlign w:val="center"/>
          </w:tcPr>
          <w:p w14:paraId="41965839"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3FC3555A"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79" w:type="pct"/>
            <w:tcMar>
              <w:top w:w="0" w:type="dxa"/>
              <w:left w:w="0" w:type="dxa"/>
              <w:bottom w:w="0" w:type="dxa"/>
              <w:right w:w="0" w:type="dxa"/>
            </w:tcMar>
            <w:vAlign w:val="center"/>
          </w:tcPr>
          <w:p w14:paraId="43AE44F2"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p>
        </w:tc>
        <w:tc>
          <w:tcPr>
            <w:tcW w:w="733" w:type="pct"/>
            <w:tcMar>
              <w:top w:w="0" w:type="dxa"/>
              <w:left w:w="0" w:type="dxa"/>
              <w:bottom w:w="0" w:type="dxa"/>
              <w:right w:w="0" w:type="dxa"/>
            </w:tcMar>
            <w:vAlign w:val="center"/>
          </w:tcPr>
          <w:p w14:paraId="0F97DD4C"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p>
        </w:tc>
      </w:tr>
      <w:tr w:rsidR="00FE5472" w:rsidRPr="00A01F48" w14:paraId="5BD3EBE1" w14:textId="77777777" w:rsidTr="00397DB0">
        <w:trPr>
          <w:jc w:val="center"/>
        </w:trPr>
        <w:tc>
          <w:tcPr>
            <w:tcW w:w="1677" w:type="pct"/>
            <w:vMerge/>
            <w:vAlign w:val="center"/>
          </w:tcPr>
          <w:p w14:paraId="443E6D92"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29FE5B99"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979" w:type="pct"/>
            <w:tcMar>
              <w:top w:w="0" w:type="dxa"/>
              <w:left w:w="0" w:type="dxa"/>
              <w:bottom w:w="0" w:type="dxa"/>
              <w:right w:w="0" w:type="dxa"/>
            </w:tcMar>
            <w:vAlign w:val="center"/>
          </w:tcPr>
          <w:p w14:paraId="1E0CC318"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33" w:type="pct"/>
            <w:tcMar>
              <w:top w:w="0" w:type="dxa"/>
              <w:left w:w="0" w:type="dxa"/>
              <w:bottom w:w="0" w:type="dxa"/>
              <w:right w:w="0" w:type="dxa"/>
            </w:tcMar>
            <w:vAlign w:val="center"/>
          </w:tcPr>
          <w:p w14:paraId="6AA52045"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0,021</w:t>
            </w:r>
          </w:p>
        </w:tc>
      </w:tr>
      <w:tr w:rsidR="00FE5472" w:rsidRPr="00A01F48" w14:paraId="11A33C00" w14:textId="77777777" w:rsidTr="00397DB0">
        <w:trPr>
          <w:jc w:val="center"/>
        </w:trPr>
        <w:tc>
          <w:tcPr>
            <w:tcW w:w="1677" w:type="pct"/>
            <w:vMerge/>
            <w:vAlign w:val="center"/>
          </w:tcPr>
          <w:p w14:paraId="6C0CF765"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487BC3AB"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979" w:type="pct"/>
            <w:tcMar>
              <w:top w:w="0" w:type="dxa"/>
              <w:left w:w="0" w:type="dxa"/>
              <w:bottom w:w="0" w:type="dxa"/>
              <w:right w:w="0" w:type="dxa"/>
            </w:tcMar>
            <w:vAlign w:val="center"/>
          </w:tcPr>
          <w:p w14:paraId="4F0E5934"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33" w:type="pct"/>
            <w:tcMar>
              <w:top w:w="0" w:type="dxa"/>
              <w:left w:w="0" w:type="dxa"/>
              <w:bottom w:w="0" w:type="dxa"/>
              <w:right w:w="0" w:type="dxa"/>
            </w:tcMar>
            <w:vAlign w:val="center"/>
          </w:tcPr>
          <w:p w14:paraId="7480F0CF"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0,917</w:t>
            </w:r>
          </w:p>
        </w:tc>
      </w:tr>
      <w:tr w:rsidR="00FE5472" w:rsidRPr="00A01F48" w14:paraId="6978C05D" w14:textId="77777777" w:rsidTr="00397DB0">
        <w:trPr>
          <w:jc w:val="center"/>
        </w:trPr>
        <w:tc>
          <w:tcPr>
            <w:tcW w:w="1677" w:type="pct"/>
            <w:vMerge/>
            <w:vAlign w:val="center"/>
          </w:tcPr>
          <w:p w14:paraId="3E4176C9"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7076CBFE"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979" w:type="pct"/>
            <w:tcMar>
              <w:top w:w="0" w:type="dxa"/>
              <w:left w:w="0" w:type="dxa"/>
              <w:bottom w:w="0" w:type="dxa"/>
              <w:right w:w="0" w:type="dxa"/>
            </w:tcMar>
            <w:vAlign w:val="center"/>
          </w:tcPr>
          <w:p w14:paraId="187CBA59"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33" w:type="pct"/>
            <w:tcMar>
              <w:top w:w="0" w:type="dxa"/>
              <w:left w:w="0" w:type="dxa"/>
              <w:bottom w:w="0" w:type="dxa"/>
              <w:right w:w="0" w:type="dxa"/>
            </w:tcMar>
            <w:vAlign w:val="center"/>
          </w:tcPr>
          <w:p w14:paraId="0405B18A"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bl>
    <w:p w14:paraId="5878A9B1" w14:textId="6A835307" w:rsidR="00FE5472" w:rsidRPr="00A01F48" w:rsidRDefault="00397DB0" w:rsidP="008B179A">
      <w:pPr>
        <w:pStyle w:val="Heading3"/>
      </w:pPr>
      <w:r>
        <w:t xml:space="preserve">6. </w:t>
      </w:r>
      <w:r w:rsidR="00FE5472" w:rsidRPr="00A01F48">
        <w:t xml:space="preserve">ĐN.12.06 Vận hành thiết bị lưu điện </w:t>
      </w:r>
    </w:p>
    <w:p w14:paraId="2812D972" w14:textId="413EF1D6" w:rsidR="00FE5472" w:rsidRPr="00A01F48" w:rsidRDefault="00397DB0" w:rsidP="008B179A">
      <w:pPr>
        <w:pStyle w:val="Heading3"/>
        <w:rPr>
          <w:rFonts w:cs="Times New Roman"/>
        </w:rPr>
      </w:pPr>
      <w:r>
        <w:t xml:space="preserve">6.1. </w:t>
      </w:r>
      <w:r w:rsidR="00FE5472" w:rsidRPr="00A01F48">
        <w:t xml:space="preserve">ĐN.12.06.01 </w:t>
      </w:r>
      <w:r w:rsidR="00FE5472" w:rsidRPr="00A01F48">
        <w:rPr>
          <w:rFonts w:cs="Times New Roman"/>
        </w:rPr>
        <w:t>Vận hành</w:t>
      </w:r>
    </w:p>
    <w:p w14:paraId="762CC4B3"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a) Thành phần công việc</w:t>
      </w:r>
    </w:p>
    <w:p w14:paraId="2E830283"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Thực hiện các nghiệp vụ quản trị, giám sát Hệ thống, theo dõi, cập nhật cảnh báo tình trạng hoạt động;</w:t>
      </w:r>
    </w:p>
    <w:p w14:paraId="73041C4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Kiểm tra trạng thái đang hoạt động của UPS, các thông số điện áp đầu vào, đầu ra của UPS, các đèn hiển thị trên mặt máy;</w:t>
      </w:r>
    </w:p>
    <w:p w14:paraId="7FBCBA1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Phân tích cảnh báo và xử lý cảnh báo.</w:t>
      </w:r>
    </w:p>
    <w:p w14:paraId="063BBB22"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b) Định mức</w:t>
      </w:r>
    </w:p>
    <w:p w14:paraId="3C86B270"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w:t>
      </w:r>
    </w:p>
    <w:tbl>
      <w:tblPr>
        <w:tblStyle w:val="Table3Deffects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9"/>
        <w:gridCol w:w="3275"/>
        <w:gridCol w:w="2033"/>
        <w:gridCol w:w="1671"/>
      </w:tblGrid>
      <w:tr w:rsidR="00FE5472" w:rsidRPr="00A01F48" w14:paraId="7AA555BF" w14:textId="77777777" w:rsidTr="00397DB0">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1375" w:type="pct"/>
            <w:tcBorders>
              <w:left w:val="none" w:sz="0" w:space="0" w:color="auto"/>
              <w:right w:val="none" w:sz="0" w:space="0" w:color="auto"/>
              <w:tl2br w:val="none" w:sz="0" w:space="0" w:color="auto"/>
              <w:tr2bl w:val="none" w:sz="0" w:space="0" w:color="auto"/>
            </w:tcBorders>
            <w:shd w:val="clear" w:color="auto" w:fill="auto"/>
            <w:hideMark/>
          </w:tcPr>
          <w:p w14:paraId="1678372D" w14:textId="77777777" w:rsidR="00FE5472" w:rsidRPr="00A01F48" w:rsidRDefault="00FE5472" w:rsidP="00397DB0">
            <w:pPr>
              <w:widowControl/>
              <w:spacing w:before="40" w:after="40"/>
              <w:ind w:left="113"/>
              <w:jc w:val="center"/>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bCs w:val="0"/>
                <w:color w:val="000000" w:themeColor="text1"/>
                <w:szCs w:val="28"/>
                <w:u w:color="000000" w:themeColor="text1"/>
                <w:lang w:val="vi-VN"/>
              </w:rPr>
              <w:t xml:space="preserve">Mã </w:t>
            </w:r>
            <w:r w:rsidRPr="00A01F48">
              <w:rPr>
                <w:rFonts w:ascii="Times New Roman" w:hAnsi="Times New Roman" w:cs="Times New Roman"/>
                <w:bCs w:val="0"/>
                <w:color w:val="000000" w:themeColor="text1"/>
                <w:szCs w:val="28"/>
                <w:u w:color="000000" w:themeColor="text1"/>
              </w:rPr>
              <w:t>hiệu</w:t>
            </w:r>
          </w:p>
        </w:tc>
        <w:tc>
          <w:tcPr>
            <w:tcW w:w="1701" w:type="pct"/>
            <w:tcBorders>
              <w:tl2br w:val="none" w:sz="0" w:space="0" w:color="auto"/>
              <w:tr2bl w:val="none" w:sz="0" w:space="0" w:color="auto"/>
            </w:tcBorders>
            <w:shd w:val="clear" w:color="auto" w:fill="auto"/>
            <w:hideMark/>
          </w:tcPr>
          <w:p w14:paraId="1CE96D93" w14:textId="77777777" w:rsidR="00FE5472" w:rsidRPr="00A01F48" w:rsidRDefault="00FE5472" w:rsidP="00397DB0">
            <w:pPr>
              <w:widowControl/>
              <w:spacing w:before="40" w:after="40"/>
              <w:ind w:left="11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bCs w:val="0"/>
                <w:color w:val="000000" w:themeColor="text1"/>
                <w:szCs w:val="28"/>
                <w:u w:color="000000" w:themeColor="text1"/>
                <w:lang w:val="vi-VN"/>
              </w:rPr>
              <w:t>Thành phần hao phí</w:t>
            </w:r>
          </w:p>
        </w:tc>
        <w:tc>
          <w:tcPr>
            <w:tcW w:w="1056" w:type="pct"/>
            <w:tcBorders>
              <w:tl2br w:val="none" w:sz="0" w:space="0" w:color="auto"/>
              <w:tr2bl w:val="none" w:sz="0" w:space="0" w:color="auto"/>
            </w:tcBorders>
            <w:shd w:val="clear" w:color="auto" w:fill="auto"/>
            <w:hideMark/>
          </w:tcPr>
          <w:p w14:paraId="421D6B08" w14:textId="77777777" w:rsidR="00FE5472" w:rsidRPr="00A01F48" w:rsidRDefault="00FE5472" w:rsidP="00397DB0">
            <w:pPr>
              <w:widowControl/>
              <w:spacing w:before="40" w:after="40"/>
              <w:ind w:left="11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bCs w:val="0"/>
                <w:color w:val="000000" w:themeColor="text1"/>
                <w:szCs w:val="28"/>
                <w:u w:color="000000" w:themeColor="text1"/>
                <w:lang w:val="vi-VN"/>
              </w:rPr>
              <w:t>Đơn vị tính</w:t>
            </w:r>
          </w:p>
        </w:tc>
        <w:tc>
          <w:tcPr>
            <w:tcW w:w="868" w:type="pct"/>
            <w:tcBorders>
              <w:tl2br w:val="none" w:sz="0" w:space="0" w:color="auto"/>
              <w:tr2bl w:val="none" w:sz="0" w:space="0" w:color="auto"/>
            </w:tcBorders>
            <w:shd w:val="clear" w:color="auto" w:fill="auto"/>
            <w:hideMark/>
          </w:tcPr>
          <w:p w14:paraId="7D9FE872" w14:textId="77777777" w:rsidR="00FE5472" w:rsidRPr="00A01F48" w:rsidRDefault="00FE5472" w:rsidP="00397DB0">
            <w:pPr>
              <w:widowControl/>
              <w:spacing w:before="40" w:after="40"/>
              <w:ind w:left="11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bCs w:val="0"/>
                <w:color w:val="000000" w:themeColor="text1"/>
                <w:szCs w:val="28"/>
                <w:u w:color="000000" w:themeColor="text1"/>
                <w:lang w:val="vi-VN"/>
              </w:rPr>
              <w:t>Hao phí</w:t>
            </w:r>
          </w:p>
        </w:tc>
      </w:tr>
      <w:tr w:rsidR="00FE5472" w:rsidRPr="00A01F48" w14:paraId="7739F5C8" w14:textId="77777777" w:rsidTr="00397DB0">
        <w:trPr>
          <w:jc w:val="center"/>
        </w:trPr>
        <w:tc>
          <w:tcPr>
            <w:cnfStyle w:val="001000000000" w:firstRow="0" w:lastRow="0" w:firstColumn="1" w:lastColumn="0" w:oddVBand="0" w:evenVBand="0" w:oddHBand="0" w:evenHBand="0" w:firstRowFirstColumn="0" w:firstRowLastColumn="0" w:lastRowFirstColumn="0" w:lastRowLastColumn="0"/>
            <w:tcW w:w="1375" w:type="pct"/>
            <w:vMerge w:val="restart"/>
            <w:tcBorders>
              <w:right w:val="none" w:sz="0" w:space="0" w:color="auto"/>
              <w:tl2br w:val="none" w:sz="0" w:space="0" w:color="auto"/>
              <w:tr2bl w:val="none" w:sz="0" w:space="0" w:color="auto"/>
            </w:tcBorders>
            <w:shd w:val="clear" w:color="auto" w:fill="auto"/>
            <w:vAlign w:val="center"/>
            <w:hideMark/>
          </w:tcPr>
          <w:p w14:paraId="33D775CD" w14:textId="77777777" w:rsidR="00FE5472" w:rsidRPr="00A01F48" w:rsidRDefault="00FE5472" w:rsidP="00397DB0">
            <w:pPr>
              <w:widowControl/>
              <w:spacing w:before="40" w:after="40"/>
              <w:ind w:left="113"/>
              <w:jc w:val="center"/>
              <w:rPr>
                <w:rFonts w:ascii="Times New Roman" w:hAnsi="Times New Roman" w:cs="Times New Roman"/>
                <w:b w:val="0"/>
                <w:color w:val="000000" w:themeColor="text1"/>
                <w:szCs w:val="28"/>
                <w:u w:color="000000" w:themeColor="text1"/>
                <w:lang w:val="vi-VN"/>
              </w:rPr>
            </w:pPr>
            <w:r w:rsidRPr="00A01F48">
              <w:rPr>
                <w:rFonts w:ascii="Times New Roman" w:hAnsi="Times New Roman"/>
                <w:b w:val="0"/>
                <w:color w:val="000000" w:themeColor="text1"/>
                <w:u w:color="000000" w:themeColor="text1"/>
                <w:lang w:val="vi-VN"/>
              </w:rPr>
              <w:t>ĐN.12.06.01</w:t>
            </w:r>
          </w:p>
        </w:tc>
        <w:tc>
          <w:tcPr>
            <w:tcW w:w="1701" w:type="pct"/>
            <w:shd w:val="clear" w:color="auto" w:fill="auto"/>
            <w:hideMark/>
          </w:tcPr>
          <w:p w14:paraId="6BCF0539" w14:textId="77777777" w:rsidR="00FE5472" w:rsidRPr="00A01F48" w:rsidRDefault="00FE5472" w:rsidP="00397DB0">
            <w:pPr>
              <w:widowControl/>
              <w:spacing w:before="40" w:after="40"/>
              <w:ind w:left="11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i/>
                <w:iCs/>
                <w:color w:val="000000" w:themeColor="text1"/>
                <w:szCs w:val="28"/>
                <w:u w:color="000000" w:themeColor="text1"/>
                <w:lang w:val="vi-VN"/>
              </w:rPr>
              <w:t>Nhân công</w:t>
            </w:r>
          </w:p>
        </w:tc>
        <w:tc>
          <w:tcPr>
            <w:tcW w:w="1056" w:type="pct"/>
            <w:shd w:val="clear" w:color="auto" w:fill="auto"/>
            <w:hideMark/>
          </w:tcPr>
          <w:p w14:paraId="00084E0D" w14:textId="77777777" w:rsidR="00FE5472" w:rsidRPr="00A01F48" w:rsidRDefault="00FE5472" w:rsidP="00397DB0">
            <w:pPr>
              <w:widowControl/>
              <w:spacing w:before="40" w:after="40"/>
              <w:ind w:lef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p>
        </w:tc>
        <w:tc>
          <w:tcPr>
            <w:tcW w:w="868" w:type="pct"/>
            <w:shd w:val="clear" w:color="auto" w:fill="auto"/>
            <w:hideMark/>
          </w:tcPr>
          <w:p w14:paraId="59A70364" w14:textId="77777777" w:rsidR="00FE5472" w:rsidRPr="00A01F48" w:rsidRDefault="00FE5472" w:rsidP="00397DB0">
            <w:pPr>
              <w:widowControl/>
              <w:spacing w:before="40" w:after="40"/>
              <w:ind w:lef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p>
        </w:tc>
      </w:tr>
      <w:tr w:rsidR="00FE5472" w:rsidRPr="00A01F48" w14:paraId="25F7956A" w14:textId="77777777" w:rsidTr="00397DB0">
        <w:trPr>
          <w:jc w:val="center"/>
        </w:trPr>
        <w:tc>
          <w:tcPr>
            <w:cnfStyle w:val="001000000000" w:firstRow="0" w:lastRow="0" w:firstColumn="1" w:lastColumn="0" w:oddVBand="0" w:evenVBand="0" w:oddHBand="0" w:evenHBand="0" w:firstRowFirstColumn="0" w:firstRowLastColumn="0" w:lastRowFirstColumn="0" w:lastRowLastColumn="0"/>
            <w:tcW w:w="1375" w:type="pct"/>
            <w:vMerge/>
            <w:tcBorders>
              <w:right w:val="none" w:sz="0" w:space="0" w:color="auto"/>
              <w:tl2br w:val="none" w:sz="0" w:space="0" w:color="auto"/>
              <w:tr2bl w:val="none" w:sz="0" w:space="0" w:color="auto"/>
            </w:tcBorders>
            <w:shd w:val="clear" w:color="auto" w:fill="auto"/>
            <w:hideMark/>
          </w:tcPr>
          <w:p w14:paraId="0596FB10" w14:textId="77777777" w:rsidR="00FE5472" w:rsidRPr="00A01F48" w:rsidRDefault="00FE5472" w:rsidP="00397DB0">
            <w:pPr>
              <w:widowControl/>
              <w:spacing w:before="40" w:after="40"/>
              <w:ind w:left="113"/>
              <w:rPr>
                <w:rFonts w:ascii="Times New Roman" w:hAnsi="Times New Roman" w:cs="Times New Roman"/>
                <w:color w:val="000000" w:themeColor="text1"/>
                <w:szCs w:val="28"/>
                <w:u w:color="000000" w:themeColor="text1"/>
                <w:lang w:val="vi-VN"/>
              </w:rPr>
            </w:pPr>
          </w:p>
        </w:tc>
        <w:tc>
          <w:tcPr>
            <w:tcW w:w="1701" w:type="pct"/>
            <w:shd w:val="clear" w:color="auto" w:fill="auto"/>
            <w:hideMark/>
          </w:tcPr>
          <w:p w14:paraId="0C2A3C9A" w14:textId="77777777" w:rsidR="00FE5472" w:rsidRPr="00A01F48" w:rsidRDefault="00FE5472" w:rsidP="00397DB0">
            <w:pPr>
              <w:widowControl/>
              <w:spacing w:before="40" w:after="40"/>
              <w:ind w:left="11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Kỹ sư 2/8</w:t>
            </w:r>
          </w:p>
        </w:tc>
        <w:tc>
          <w:tcPr>
            <w:tcW w:w="1056" w:type="pct"/>
            <w:shd w:val="clear" w:color="auto" w:fill="auto"/>
            <w:hideMark/>
          </w:tcPr>
          <w:p w14:paraId="4B63A4BB" w14:textId="77777777" w:rsidR="00FE5472" w:rsidRPr="00A01F48" w:rsidRDefault="00FE5472" w:rsidP="00397DB0">
            <w:pPr>
              <w:widowControl/>
              <w:spacing w:before="40" w:after="40"/>
              <w:ind w:lef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Công</w:t>
            </w:r>
          </w:p>
        </w:tc>
        <w:tc>
          <w:tcPr>
            <w:tcW w:w="868" w:type="pct"/>
            <w:shd w:val="clear" w:color="auto" w:fill="auto"/>
            <w:hideMark/>
          </w:tcPr>
          <w:p w14:paraId="48B36A08" w14:textId="77777777" w:rsidR="00FE5472" w:rsidRPr="00A01F48" w:rsidRDefault="00FE5472" w:rsidP="00397DB0">
            <w:pPr>
              <w:widowControl/>
              <w:spacing w:before="40" w:after="40"/>
              <w:ind w:lef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0,048</w:t>
            </w:r>
          </w:p>
        </w:tc>
      </w:tr>
      <w:tr w:rsidR="00FE5472" w:rsidRPr="00A01F48" w14:paraId="00C18260" w14:textId="77777777" w:rsidTr="00397DB0">
        <w:trPr>
          <w:jc w:val="center"/>
        </w:trPr>
        <w:tc>
          <w:tcPr>
            <w:cnfStyle w:val="001000000000" w:firstRow="0" w:lastRow="0" w:firstColumn="1" w:lastColumn="0" w:oddVBand="0" w:evenVBand="0" w:oddHBand="0" w:evenHBand="0" w:firstRowFirstColumn="0" w:firstRowLastColumn="0" w:lastRowFirstColumn="0" w:lastRowLastColumn="0"/>
            <w:tcW w:w="1375" w:type="pct"/>
            <w:vMerge/>
            <w:tcBorders>
              <w:right w:val="none" w:sz="0" w:space="0" w:color="auto"/>
              <w:tl2br w:val="none" w:sz="0" w:space="0" w:color="auto"/>
              <w:tr2bl w:val="none" w:sz="0" w:space="0" w:color="auto"/>
            </w:tcBorders>
            <w:shd w:val="clear" w:color="auto" w:fill="auto"/>
            <w:hideMark/>
          </w:tcPr>
          <w:p w14:paraId="262BDB8D" w14:textId="77777777" w:rsidR="00FE5472" w:rsidRPr="00A01F48" w:rsidRDefault="00FE5472" w:rsidP="00397DB0">
            <w:pPr>
              <w:widowControl/>
              <w:spacing w:before="40" w:after="40"/>
              <w:ind w:left="113"/>
              <w:rPr>
                <w:rFonts w:ascii="Times New Roman" w:hAnsi="Times New Roman" w:cs="Times New Roman"/>
                <w:color w:val="000000" w:themeColor="text1"/>
                <w:szCs w:val="28"/>
                <w:u w:color="000000" w:themeColor="text1"/>
                <w:lang w:val="vi-VN"/>
              </w:rPr>
            </w:pPr>
          </w:p>
        </w:tc>
        <w:tc>
          <w:tcPr>
            <w:tcW w:w="1701" w:type="pct"/>
            <w:shd w:val="clear" w:color="auto" w:fill="auto"/>
            <w:hideMark/>
          </w:tcPr>
          <w:p w14:paraId="7B92741B" w14:textId="77777777" w:rsidR="00FE5472" w:rsidRPr="00A01F48" w:rsidRDefault="00FE5472" w:rsidP="00397DB0">
            <w:pPr>
              <w:widowControl/>
              <w:spacing w:before="40" w:after="40"/>
              <w:ind w:left="11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i/>
                <w:iCs/>
                <w:color w:val="000000" w:themeColor="text1"/>
                <w:szCs w:val="28"/>
                <w:u w:color="000000" w:themeColor="text1"/>
                <w:lang w:val="vi-VN"/>
              </w:rPr>
              <w:t>Máy, thiết bị</w:t>
            </w:r>
          </w:p>
        </w:tc>
        <w:tc>
          <w:tcPr>
            <w:tcW w:w="1056" w:type="pct"/>
            <w:shd w:val="clear" w:color="auto" w:fill="auto"/>
            <w:hideMark/>
          </w:tcPr>
          <w:p w14:paraId="3C7D1F61" w14:textId="77777777" w:rsidR="00FE5472" w:rsidRPr="00A01F48" w:rsidRDefault="00FE5472" w:rsidP="00397DB0">
            <w:pPr>
              <w:widowControl/>
              <w:spacing w:before="40" w:after="40"/>
              <w:ind w:lef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p>
        </w:tc>
        <w:tc>
          <w:tcPr>
            <w:tcW w:w="868" w:type="pct"/>
            <w:shd w:val="clear" w:color="auto" w:fill="auto"/>
            <w:hideMark/>
          </w:tcPr>
          <w:p w14:paraId="2729918C" w14:textId="77777777" w:rsidR="00FE5472" w:rsidRPr="00A01F48" w:rsidRDefault="00FE5472" w:rsidP="00397DB0">
            <w:pPr>
              <w:widowControl/>
              <w:spacing w:before="40" w:after="40"/>
              <w:ind w:lef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p>
        </w:tc>
      </w:tr>
      <w:tr w:rsidR="00FE5472" w:rsidRPr="00A01F48" w14:paraId="713FA3F9" w14:textId="77777777" w:rsidTr="00397DB0">
        <w:trPr>
          <w:jc w:val="center"/>
        </w:trPr>
        <w:tc>
          <w:tcPr>
            <w:cnfStyle w:val="001000000000" w:firstRow="0" w:lastRow="0" w:firstColumn="1" w:lastColumn="0" w:oddVBand="0" w:evenVBand="0" w:oddHBand="0" w:evenHBand="0" w:firstRowFirstColumn="0" w:firstRowLastColumn="0" w:lastRowFirstColumn="0" w:lastRowLastColumn="0"/>
            <w:tcW w:w="1375" w:type="pct"/>
            <w:vMerge/>
            <w:tcBorders>
              <w:right w:val="none" w:sz="0" w:space="0" w:color="auto"/>
              <w:tl2br w:val="none" w:sz="0" w:space="0" w:color="auto"/>
              <w:tr2bl w:val="none" w:sz="0" w:space="0" w:color="auto"/>
            </w:tcBorders>
            <w:shd w:val="clear" w:color="auto" w:fill="auto"/>
            <w:hideMark/>
          </w:tcPr>
          <w:p w14:paraId="1AB3608A" w14:textId="77777777" w:rsidR="00FE5472" w:rsidRPr="00A01F48" w:rsidRDefault="00FE5472" w:rsidP="00397DB0">
            <w:pPr>
              <w:widowControl/>
              <w:spacing w:before="40" w:after="40"/>
              <w:ind w:left="113"/>
              <w:rPr>
                <w:rFonts w:ascii="Times New Roman" w:hAnsi="Times New Roman" w:cs="Times New Roman"/>
                <w:color w:val="000000" w:themeColor="text1"/>
                <w:szCs w:val="28"/>
                <w:u w:color="000000" w:themeColor="text1"/>
                <w:lang w:val="vi-VN"/>
              </w:rPr>
            </w:pPr>
          </w:p>
        </w:tc>
        <w:tc>
          <w:tcPr>
            <w:tcW w:w="1701" w:type="pct"/>
            <w:shd w:val="clear" w:color="auto" w:fill="auto"/>
            <w:hideMark/>
          </w:tcPr>
          <w:p w14:paraId="6E8B426E" w14:textId="77777777" w:rsidR="00FE5472" w:rsidRPr="00A01F48" w:rsidRDefault="00FE5472" w:rsidP="00397DB0">
            <w:pPr>
              <w:widowControl/>
              <w:spacing w:before="40" w:after="40"/>
              <w:ind w:left="11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Đồng hồ vạn năng</w:t>
            </w:r>
          </w:p>
        </w:tc>
        <w:tc>
          <w:tcPr>
            <w:tcW w:w="1056" w:type="pct"/>
            <w:shd w:val="clear" w:color="auto" w:fill="auto"/>
            <w:hideMark/>
          </w:tcPr>
          <w:p w14:paraId="6F80796C" w14:textId="77777777" w:rsidR="00FE5472" w:rsidRPr="00A01F48" w:rsidRDefault="00FE5472" w:rsidP="00397DB0">
            <w:pPr>
              <w:widowControl/>
              <w:spacing w:before="40" w:after="40"/>
              <w:ind w:lef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Ca</w:t>
            </w:r>
          </w:p>
        </w:tc>
        <w:tc>
          <w:tcPr>
            <w:tcW w:w="868" w:type="pct"/>
            <w:shd w:val="clear" w:color="auto" w:fill="auto"/>
            <w:hideMark/>
          </w:tcPr>
          <w:p w14:paraId="2EBF056B" w14:textId="77777777" w:rsidR="00FE5472" w:rsidRPr="00A01F48" w:rsidRDefault="00FE5472" w:rsidP="00397DB0">
            <w:pPr>
              <w:widowControl/>
              <w:spacing w:before="40" w:after="40"/>
              <w:ind w:lef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0,010</w:t>
            </w:r>
          </w:p>
        </w:tc>
      </w:tr>
      <w:tr w:rsidR="00FE5472" w:rsidRPr="00A01F48" w14:paraId="7525D9E2" w14:textId="77777777" w:rsidTr="00397DB0">
        <w:trPr>
          <w:jc w:val="center"/>
        </w:trPr>
        <w:tc>
          <w:tcPr>
            <w:cnfStyle w:val="001000000000" w:firstRow="0" w:lastRow="0" w:firstColumn="1" w:lastColumn="0" w:oddVBand="0" w:evenVBand="0" w:oddHBand="0" w:evenHBand="0" w:firstRowFirstColumn="0" w:firstRowLastColumn="0" w:lastRowFirstColumn="0" w:lastRowLastColumn="0"/>
            <w:tcW w:w="1375" w:type="pct"/>
            <w:vMerge/>
            <w:tcBorders>
              <w:right w:val="none" w:sz="0" w:space="0" w:color="auto"/>
              <w:tl2br w:val="none" w:sz="0" w:space="0" w:color="auto"/>
              <w:tr2bl w:val="none" w:sz="0" w:space="0" w:color="auto"/>
            </w:tcBorders>
            <w:shd w:val="clear" w:color="auto" w:fill="auto"/>
            <w:hideMark/>
          </w:tcPr>
          <w:p w14:paraId="318279F3" w14:textId="77777777" w:rsidR="00FE5472" w:rsidRPr="00A01F48" w:rsidRDefault="00FE5472" w:rsidP="00397DB0">
            <w:pPr>
              <w:widowControl/>
              <w:spacing w:before="40" w:after="40"/>
              <w:ind w:left="113"/>
              <w:rPr>
                <w:rFonts w:ascii="Times New Roman" w:hAnsi="Times New Roman" w:cs="Times New Roman"/>
                <w:color w:val="000000" w:themeColor="text1"/>
                <w:szCs w:val="28"/>
                <w:u w:color="000000" w:themeColor="text1"/>
                <w:lang w:val="vi-VN"/>
              </w:rPr>
            </w:pPr>
          </w:p>
        </w:tc>
        <w:tc>
          <w:tcPr>
            <w:tcW w:w="1701" w:type="pct"/>
            <w:shd w:val="clear" w:color="auto" w:fill="auto"/>
            <w:hideMark/>
          </w:tcPr>
          <w:p w14:paraId="758D27BB" w14:textId="77777777" w:rsidR="00FE5472" w:rsidRPr="00A01F48" w:rsidRDefault="00FE5472" w:rsidP="00397DB0">
            <w:pPr>
              <w:widowControl/>
              <w:spacing w:before="40" w:after="40"/>
              <w:ind w:left="11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Máy tính xách tay</w:t>
            </w:r>
          </w:p>
        </w:tc>
        <w:tc>
          <w:tcPr>
            <w:tcW w:w="1056" w:type="pct"/>
            <w:shd w:val="clear" w:color="auto" w:fill="auto"/>
            <w:hideMark/>
          </w:tcPr>
          <w:p w14:paraId="433A2393" w14:textId="77777777" w:rsidR="00FE5472" w:rsidRPr="00A01F48" w:rsidRDefault="00FE5472" w:rsidP="00397DB0">
            <w:pPr>
              <w:widowControl/>
              <w:spacing w:before="40" w:after="40"/>
              <w:ind w:lef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Ca</w:t>
            </w:r>
          </w:p>
        </w:tc>
        <w:tc>
          <w:tcPr>
            <w:tcW w:w="868" w:type="pct"/>
            <w:shd w:val="clear" w:color="auto" w:fill="auto"/>
            <w:hideMark/>
          </w:tcPr>
          <w:p w14:paraId="287394F2" w14:textId="77777777" w:rsidR="00FE5472" w:rsidRPr="00A01F48" w:rsidRDefault="00FE5472" w:rsidP="00397DB0">
            <w:pPr>
              <w:widowControl/>
              <w:spacing w:before="40" w:after="40"/>
              <w:ind w:lef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0,042</w:t>
            </w:r>
          </w:p>
        </w:tc>
      </w:tr>
    </w:tbl>
    <w:p w14:paraId="4824A85D" w14:textId="6894332C" w:rsidR="00FE5472" w:rsidRPr="00A01F48" w:rsidRDefault="00397DB0" w:rsidP="008B179A">
      <w:pPr>
        <w:pStyle w:val="Heading3"/>
      </w:pPr>
      <w:r>
        <w:t xml:space="preserve">6.2. </w:t>
      </w:r>
      <w:r w:rsidR="00FE5472" w:rsidRPr="00A01F48">
        <w:t xml:space="preserve">ĐN.12.06.02 Khắc phục sự cố </w:t>
      </w:r>
    </w:p>
    <w:p w14:paraId="415BDBF7" w14:textId="77777777" w:rsidR="00FE5472" w:rsidRPr="00A01F48" w:rsidRDefault="00FE5472" w:rsidP="00A01F48">
      <w:pPr>
        <w:spacing w:before="120" w:after="0"/>
        <w:ind w:firstLine="567"/>
        <w:jc w:val="both"/>
        <w:rPr>
          <w:rFonts w:cs="Times New Roman"/>
          <w:color w:val="000000" w:themeColor="text1"/>
          <w:szCs w:val="28"/>
          <w:u w:color="000000" w:themeColor="text1"/>
          <w:lang w:val="en-GB"/>
        </w:rPr>
      </w:pPr>
      <w:r w:rsidRPr="00A01F48">
        <w:rPr>
          <w:rFonts w:cs="Times New Roman"/>
          <w:color w:val="000000" w:themeColor="text1"/>
          <w:szCs w:val="28"/>
          <w:u w:color="000000" w:themeColor="text1"/>
          <w:lang w:val="vi-VN"/>
        </w:rPr>
        <w:t>a) Thành phần công việc</w:t>
      </w:r>
    </w:p>
    <w:p w14:paraId="7C1266F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lastRenderedPageBreak/>
        <w:t>- Xử lý sự cố kỹ thuật liên quan đến thiết bị;</w:t>
      </w:r>
    </w:p>
    <w:p w14:paraId="6904586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Kiểm tra, chạy thử;</w:t>
      </w:r>
    </w:p>
    <w:p w14:paraId="66C08FC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Ghi lại tình trạng, các thông số liên quan đến thiết bị và lưu sổ vận hành.</w:t>
      </w:r>
    </w:p>
    <w:p w14:paraId="0458CB1E"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5D75011C" w14:textId="77777777" w:rsidR="00FE5472" w:rsidRPr="00A01F48" w:rsidRDefault="00FE5472" w:rsidP="00A01F48">
      <w:pPr>
        <w:spacing w:before="120" w:after="0"/>
        <w:ind w:firstLine="567"/>
        <w:jc w:val="right"/>
        <w:rPr>
          <w:rFonts w:cs="Times New Roman"/>
          <w:i/>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Style w:val="TableGrid2"/>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6"/>
        <w:gridCol w:w="3271"/>
        <w:gridCol w:w="2024"/>
        <w:gridCol w:w="1677"/>
      </w:tblGrid>
      <w:tr w:rsidR="00FE5472" w:rsidRPr="00A01F48" w14:paraId="054E16FF" w14:textId="77777777" w:rsidTr="00397DB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79" w:type="pct"/>
            <w:tcBorders>
              <w:tl2br w:val="none" w:sz="0" w:space="0" w:color="auto"/>
              <w:tr2bl w:val="none" w:sz="0" w:space="0" w:color="auto"/>
            </w:tcBorders>
            <w:hideMark/>
          </w:tcPr>
          <w:p w14:paraId="6CB86663" w14:textId="77777777" w:rsidR="00FE5472" w:rsidRPr="00A01F48" w:rsidRDefault="00FE5472" w:rsidP="00397DB0">
            <w:pPr>
              <w:widowControl/>
              <w:spacing w:before="40" w:after="40"/>
              <w:ind w:left="113"/>
              <w:jc w:val="center"/>
              <w:rPr>
                <w:rFonts w:ascii="Times New Roman" w:hAnsi="Times New Roman" w:cs="Times New Roman"/>
                <w:color w:val="000000" w:themeColor="text1"/>
                <w:szCs w:val="28"/>
                <w:u w:color="000000" w:themeColor="text1"/>
              </w:rPr>
            </w:pPr>
            <w:r w:rsidRPr="00A01F48">
              <w:rPr>
                <w:rFonts w:ascii="Times New Roman" w:hAnsi="Times New Roman" w:cs="Times New Roman"/>
                <w:bCs w:val="0"/>
                <w:color w:val="000000" w:themeColor="text1"/>
                <w:szCs w:val="28"/>
                <w:u w:color="000000" w:themeColor="text1"/>
                <w:lang w:val="vi-VN"/>
              </w:rPr>
              <w:t xml:space="preserve">Mã </w:t>
            </w:r>
            <w:r w:rsidRPr="00A01F48">
              <w:rPr>
                <w:rFonts w:ascii="Times New Roman" w:hAnsi="Times New Roman" w:cs="Times New Roman"/>
                <w:bCs w:val="0"/>
                <w:color w:val="000000" w:themeColor="text1"/>
                <w:szCs w:val="28"/>
                <w:u w:color="000000" w:themeColor="text1"/>
              </w:rPr>
              <w:t>hiệu</w:t>
            </w:r>
          </w:p>
        </w:tc>
        <w:tc>
          <w:tcPr>
            <w:tcW w:w="1698" w:type="pct"/>
            <w:tcBorders>
              <w:tl2br w:val="none" w:sz="0" w:space="0" w:color="auto"/>
              <w:tr2bl w:val="none" w:sz="0" w:space="0" w:color="auto"/>
            </w:tcBorders>
            <w:hideMark/>
          </w:tcPr>
          <w:p w14:paraId="793CCE49" w14:textId="77777777" w:rsidR="00FE5472" w:rsidRPr="00A01F48" w:rsidRDefault="00FE5472" w:rsidP="00397DB0">
            <w:pPr>
              <w:widowControl/>
              <w:spacing w:before="40" w:after="40"/>
              <w:ind w:left="11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bCs w:val="0"/>
                <w:color w:val="000000" w:themeColor="text1"/>
                <w:szCs w:val="28"/>
                <w:u w:color="000000" w:themeColor="text1"/>
                <w:lang w:val="vi-VN"/>
              </w:rPr>
              <w:t>Thành phần hao phí</w:t>
            </w:r>
          </w:p>
        </w:tc>
        <w:tc>
          <w:tcPr>
            <w:tcW w:w="1051" w:type="pct"/>
            <w:tcBorders>
              <w:tl2br w:val="none" w:sz="0" w:space="0" w:color="auto"/>
              <w:tr2bl w:val="none" w:sz="0" w:space="0" w:color="auto"/>
            </w:tcBorders>
            <w:hideMark/>
          </w:tcPr>
          <w:p w14:paraId="2CC2BD22" w14:textId="77777777" w:rsidR="00FE5472" w:rsidRPr="00A01F48" w:rsidRDefault="00FE5472" w:rsidP="00397DB0">
            <w:pPr>
              <w:widowControl/>
              <w:spacing w:before="40" w:after="40"/>
              <w:ind w:left="11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bCs w:val="0"/>
                <w:color w:val="000000" w:themeColor="text1"/>
                <w:szCs w:val="28"/>
                <w:u w:color="000000" w:themeColor="text1"/>
                <w:lang w:val="vi-VN"/>
              </w:rPr>
              <w:t>Đơn vị tính</w:t>
            </w:r>
          </w:p>
        </w:tc>
        <w:tc>
          <w:tcPr>
            <w:tcW w:w="871" w:type="pct"/>
            <w:tcBorders>
              <w:tl2br w:val="none" w:sz="0" w:space="0" w:color="auto"/>
              <w:tr2bl w:val="none" w:sz="0" w:space="0" w:color="auto"/>
            </w:tcBorders>
            <w:hideMark/>
          </w:tcPr>
          <w:p w14:paraId="45DE8982" w14:textId="77777777" w:rsidR="00FE5472" w:rsidRPr="00A01F48" w:rsidRDefault="00FE5472" w:rsidP="00397DB0">
            <w:pPr>
              <w:widowControl/>
              <w:spacing w:before="40" w:after="40"/>
              <w:ind w:left="11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bCs w:val="0"/>
                <w:color w:val="000000" w:themeColor="text1"/>
                <w:szCs w:val="28"/>
                <w:u w:color="000000" w:themeColor="text1"/>
                <w:lang w:val="vi-VN"/>
              </w:rPr>
              <w:t>Hao phí</w:t>
            </w:r>
          </w:p>
        </w:tc>
      </w:tr>
      <w:tr w:rsidR="00FE5472" w:rsidRPr="00A01F48" w14:paraId="11FBDB95" w14:textId="77777777" w:rsidTr="00397DB0">
        <w:trPr>
          <w:jc w:val="center"/>
        </w:trPr>
        <w:tc>
          <w:tcPr>
            <w:cnfStyle w:val="001000000000" w:firstRow="0" w:lastRow="0" w:firstColumn="1" w:lastColumn="0" w:oddVBand="0" w:evenVBand="0" w:oddHBand="0" w:evenHBand="0" w:firstRowFirstColumn="0" w:firstRowLastColumn="0" w:lastRowFirstColumn="0" w:lastRowLastColumn="0"/>
            <w:tcW w:w="1379" w:type="pct"/>
            <w:vMerge w:val="restart"/>
            <w:tcBorders>
              <w:tl2br w:val="none" w:sz="0" w:space="0" w:color="auto"/>
              <w:tr2bl w:val="none" w:sz="0" w:space="0" w:color="auto"/>
            </w:tcBorders>
            <w:vAlign w:val="center"/>
            <w:hideMark/>
          </w:tcPr>
          <w:p w14:paraId="1FD4F527" w14:textId="77777777" w:rsidR="00FE5472" w:rsidRPr="00A01F48" w:rsidRDefault="00FE5472" w:rsidP="00397DB0">
            <w:pPr>
              <w:widowControl/>
              <w:spacing w:before="40" w:after="40"/>
              <w:ind w:left="113"/>
              <w:jc w:val="center"/>
              <w:rPr>
                <w:rFonts w:ascii="Times New Roman" w:hAnsi="Times New Roman" w:cs="Times New Roman"/>
                <w:b w:val="0"/>
                <w:color w:val="000000" w:themeColor="text1"/>
                <w:szCs w:val="28"/>
                <w:u w:color="000000" w:themeColor="text1"/>
              </w:rPr>
            </w:pPr>
            <w:r w:rsidRPr="00A01F48">
              <w:rPr>
                <w:rFonts w:ascii="Times New Roman" w:hAnsi="Times New Roman"/>
                <w:b w:val="0"/>
                <w:color w:val="000000" w:themeColor="text1"/>
                <w:u w:color="000000" w:themeColor="text1"/>
                <w:lang w:val="vi-VN"/>
              </w:rPr>
              <w:t>ĐN.12.06.0</w:t>
            </w:r>
            <w:r w:rsidRPr="00A01F48">
              <w:rPr>
                <w:rFonts w:ascii="Times New Roman" w:hAnsi="Times New Roman"/>
                <w:b w:val="0"/>
                <w:color w:val="000000" w:themeColor="text1"/>
                <w:u w:color="000000" w:themeColor="text1"/>
              </w:rPr>
              <w:t>2</w:t>
            </w:r>
          </w:p>
        </w:tc>
        <w:tc>
          <w:tcPr>
            <w:tcW w:w="1698" w:type="pct"/>
            <w:hideMark/>
          </w:tcPr>
          <w:p w14:paraId="47CD9BB4" w14:textId="77777777" w:rsidR="00FE5472" w:rsidRPr="00A01F48" w:rsidRDefault="00FE5472" w:rsidP="00397DB0">
            <w:pPr>
              <w:widowControl/>
              <w:spacing w:before="40" w:after="40"/>
              <w:ind w:left="11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i/>
                <w:iCs/>
                <w:color w:val="000000" w:themeColor="text1"/>
                <w:szCs w:val="28"/>
                <w:u w:color="000000" w:themeColor="text1"/>
                <w:lang w:val="vi-VN"/>
              </w:rPr>
              <w:t>Nhân công</w:t>
            </w:r>
          </w:p>
        </w:tc>
        <w:tc>
          <w:tcPr>
            <w:tcW w:w="1051" w:type="pct"/>
            <w:hideMark/>
          </w:tcPr>
          <w:p w14:paraId="35DB2D9F" w14:textId="77777777" w:rsidR="00FE5472" w:rsidRPr="00A01F48" w:rsidRDefault="00FE5472" w:rsidP="00397DB0">
            <w:pPr>
              <w:widowControl/>
              <w:spacing w:before="40" w:after="40"/>
              <w:ind w:lef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p>
        </w:tc>
        <w:tc>
          <w:tcPr>
            <w:tcW w:w="871" w:type="pct"/>
            <w:hideMark/>
          </w:tcPr>
          <w:p w14:paraId="3471EF73" w14:textId="77777777" w:rsidR="00FE5472" w:rsidRPr="00A01F48" w:rsidRDefault="00FE5472" w:rsidP="00397DB0">
            <w:pPr>
              <w:widowControl/>
              <w:spacing w:before="40" w:after="40"/>
              <w:ind w:lef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p>
        </w:tc>
      </w:tr>
      <w:tr w:rsidR="00FE5472" w:rsidRPr="00A01F48" w14:paraId="0648DD90" w14:textId="77777777" w:rsidTr="00397DB0">
        <w:trPr>
          <w:jc w:val="center"/>
        </w:trPr>
        <w:tc>
          <w:tcPr>
            <w:cnfStyle w:val="001000000000" w:firstRow="0" w:lastRow="0" w:firstColumn="1" w:lastColumn="0" w:oddVBand="0" w:evenVBand="0" w:oddHBand="0" w:evenHBand="0" w:firstRowFirstColumn="0" w:firstRowLastColumn="0" w:lastRowFirstColumn="0" w:lastRowLastColumn="0"/>
            <w:tcW w:w="1379" w:type="pct"/>
            <w:vMerge/>
            <w:tcBorders>
              <w:tl2br w:val="none" w:sz="0" w:space="0" w:color="auto"/>
              <w:tr2bl w:val="none" w:sz="0" w:space="0" w:color="auto"/>
            </w:tcBorders>
            <w:hideMark/>
          </w:tcPr>
          <w:p w14:paraId="06239D94" w14:textId="77777777" w:rsidR="00FE5472" w:rsidRPr="00A01F48" w:rsidRDefault="00FE5472" w:rsidP="00397DB0">
            <w:pPr>
              <w:widowControl/>
              <w:spacing w:before="40" w:after="40"/>
              <w:ind w:left="113"/>
              <w:rPr>
                <w:rFonts w:ascii="Times New Roman" w:hAnsi="Times New Roman" w:cs="Times New Roman"/>
                <w:color w:val="000000" w:themeColor="text1"/>
                <w:szCs w:val="28"/>
                <w:u w:color="000000" w:themeColor="text1"/>
                <w:lang w:val="vi-VN"/>
              </w:rPr>
            </w:pPr>
          </w:p>
        </w:tc>
        <w:tc>
          <w:tcPr>
            <w:tcW w:w="1698" w:type="pct"/>
            <w:hideMark/>
          </w:tcPr>
          <w:p w14:paraId="1F60DDF5" w14:textId="77777777" w:rsidR="00FE5472" w:rsidRPr="00A01F48" w:rsidRDefault="00FE5472" w:rsidP="00397DB0">
            <w:pPr>
              <w:widowControl/>
              <w:spacing w:before="40" w:after="40"/>
              <w:ind w:left="11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Kỹ sư 2/8</w:t>
            </w:r>
          </w:p>
        </w:tc>
        <w:tc>
          <w:tcPr>
            <w:tcW w:w="1051" w:type="pct"/>
            <w:hideMark/>
          </w:tcPr>
          <w:p w14:paraId="622FB367" w14:textId="77777777" w:rsidR="00FE5472" w:rsidRPr="00A01F48" w:rsidRDefault="00FE5472" w:rsidP="00397DB0">
            <w:pPr>
              <w:widowControl/>
              <w:spacing w:before="40" w:after="40"/>
              <w:ind w:lef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Công</w:t>
            </w:r>
          </w:p>
        </w:tc>
        <w:tc>
          <w:tcPr>
            <w:tcW w:w="871" w:type="pct"/>
            <w:hideMark/>
          </w:tcPr>
          <w:p w14:paraId="5B02677C" w14:textId="77777777" w:rsidR="00FE5472" w:rsidRPr="00A01F48" w:rsidRDefault="00FE5472" w:rsidP="00397DB0">
            <w:pPr>
              <w:widowControl/>
              <w:spacing w:before="40" w:after="40"/>
              <w:ind w:lef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0,136</w:t>
            </w:r>
          </w:p>
        </w:tc>
      </w:tr>
      <w:tr w:rsidR="00FE5472" w:rsidRPr="00A01F48" w14:paraId="45AD2E93" w14:textId="77777777" w:rsidTr="00397DB0">
        <w:trPr>
          <w:jc w:val="center"/>
        </w:trPr>
        <w:tc>
          <w:tcPr>
            <w:cnfStyle w:val="001000000000" w:firstRow="0" w:lastRow="0" w:firstColumn="1" w:lastColumn="0" w:oddVBand="0" w:evenVBand="0" w:oddHBand="0" w:evenHBand="0" w:firstRowFirstColumn="0" w:firstRowLastColumn="0" w:lastRowFirstColumn="0" w:lastRowLastColumn="0"/>
            <w:tcW w:w="1379" w:type="pct"/>
            <w:vMerge/>
            <w:tcBorders>
              <w:tl2br w:val="none" w:sz="0" w:space="0" w:color="auto"/>
              <w:tr2bl w:val="none" w:sz="0" w:space="0" w:color="auto"/>
            </w:tcBorders>
            <w:hideMark/>
          </w:tcPr>
          <w:p w14:paraId="346884CD" w14:textId="77777777" w:rsidR="00FE5472" w:rsidRPr="00A01F48" w:rsidRDefault="00FE5472" w:rsidP="00397DB0">
            <w:pPr>
              <w:widowControl/>
              <w:spacing w:before="40" w:after="40"/>
              <w:ind w:left="113"/>
              <w:rPr>
                <w:rFonts w:ascii="Times New Roman" w:hAnsi="Times New Roman" w:cs="Times New Roman"/>
                <w:color w:val="000000" w:themeColor="text1"/>
                <w:szCs w:val="28"/>
                <w:u w:color="000000" w:themeColor="text1"/>
                <w:lang w:val="vi-VN"/>
              </w:rPr>
            </w:pPr>
          </w:p>
        </w:tc>
        <w:tc>
          <w:tcPr>
            <w:tcW w:w="1698" w:type="pct"/>
            <w:hideMark/>
          </w:tcPr>
          <w:p w14:paraId="28BB7BC0" w14:textId="77777777" w:rsidR="00FE5472" w:rsidRPr="00A01F48" w:rsidRDefault="00FE5472" w:rsidP="00397DB0">
            <w:pPr>
              <w:widowControl/>
              <w:spacing w:before="40" w:after="40"/>
              <w:ind w:left="11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i/>
                <w:iCs/>
                <w:color w:val="000000" w:themeColor="text1"/>
                <w:szCs w:val="28"/>
                <w:u w:color="000000" w:themeColor="text1"/>
                <w:lang w:val="vi-VN"/>
              </w:rPr>
              <w:t>Máy, thiết bị</w:t>
            </w:r>
          </w:p>
        </w:tc>
        <w:tc>
          <w:tcPr>
            <w:tcW w:w="1051" w:type="pct"/>
            <w:hideMark/>
          </w:tcPr>
          <w:p w14:paraId="3B872EF8" w14:textId="77777777" w:rsidR="00FE5472" w:rsidRPr="00A01F48" w:rsidRDefault="00FE5472" w:rsidP="00397DB0">
            <w:pPr>
              <w:widowControl/>
              <w:spacing w:before="40" w:after="40"/>
              <w:ind w:lef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p>
        </w:tc>
        <w:tc>
          <w:tcPr>
            <w:tcW w:w="871" w:type="pct"/>
            <w:hideMark/>
          </w:tcPr>
          <w:p w14:paraId="4C21BF1A" w14:textId="77777777" w:rsidR="00FE5472" w:rsidRPr="00A01F48" w:rsidRDefault="00FE5472" w:rsidP="00397DB0">
            <w:pPr>
              <w:widowControl/>
              <w:spacing w:before="40" w:after="40"/>
              <w:ind w:lef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p>
        </w:tc>
      </w:tr>
      <w:tr w:rsidR="00FE5472" w:rsidRPr="00A01F48" w14:paraId="3BF32B3E" w14:textId="77777777" w:rsidTr="00397DB0">
        <w:trPr>
          <w:jc w:val="center"/>
        </w:trPr>
        <w:tc>
          <w:tcPr>
            <w:cnfStyle w:val="001000000000" w:firstRow="0" w:lastRow="0" w:firstColumn="1" w:lastColumn="0" w:oddVBand="0" w:evenVBand="0" w:oddHBand="0" w:evenHBand="0" w:firstRowFirstColumn="0" w:firstRowLastColumn="0" w:lastRowFirstColumn="0" w:lastRowLastColumn="0"/>
            <w:tcW w:w="1379" w:type="pct"/>
            <w:vMerge/>
            <w:tcBorders>
              <w:tl2br w:val="none" w:sz="0" w:space="0" w:color="auto"/>
              <w:tr2bl w:val="none" w:sz="0" w:space="0" w:color="auto"/>
            </w:tcBorders>
            <w:hideMark/>
          </w:tcPr>
          <w:p w14:paraId="1FE086FC" w14:textId="77777777" w:rsidR="00FE5472" w:rsidRPr="00A01F48" w:rsidRDefault="00FE5472" w:rsidP="00397DB0">
            <w:pPr>
              <w:widowControl/>
              <w:spacing w:before="40" w:after="40"/>
              <w:ind w:left="113"/>
              <w:rPr>
                <w:rFonts w:ascii="Times New Roman" w:hAnsi="Times New Roman" w:cs="Times New Roman"/>
                <w:color w:val="000000" w:themeColor="text1"/>
                <w:szCs w:val="28"/>
                <w:u w:color="000000" w:themeColor="text1"/>
                <w:lang w:val="vi-VN"/>
              </w:rPr>
            </w:pPr>
          </w:p>
        </w:tc>
        <w:tc>
          <w:tcPr>
            <w:tcW w:w="1698" w:type="pct"/>
            <w:hideMark/>
          </w:tcPr>
          <w:p w14:paraId="03A73343" w14:textId="77777777" w:rsidR="00FE5472" w:rsidRPr="00A01F48" w:rsidRDefault="00FE5472" w:rsidP="00397DB0">
            <w:pPr>
              <w:widowControl/>
              <w:spacing w:before="40" w:after="40"/>
              <w:ind w:left="11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Đồng hồ vạn năng</w:t>
            </w:r>
          </w:p>
        </w:tc>
        <w:tc>
          <w:tcPr>
            <w:tcW w:w="1051" w:type="pct"/>
            <w:hideMark/>
          </w:tcPr>
          <w:p w14:paraId="40665048" w14:textId="77777777" w:rsidR="00FE5472" w:rsidRPr="00A01F48" w:rsidRDefault="00FE5472" w:rsidP="00397DB0">
            <w:pPr>
              <w:widowControl/>
              <w:spacing w:before="40" w:after="40"/>
              <w:ind w:lef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Ca</w:t>
            </w:r>
          </w:p>
        </w:tc>
        <w:tc>
          <w:tcPr>
            <w:tcW w:w="871" w:type="pct"/>
            <w:hideMark/>
          </w:tcPr>
          <w:p w14:paraId="3022A3D0" w14:textId="77777777" w:rsidR="00FE5472" w:rsidRPr="00A01F48" w:rsidRDefault="00FE5472" w:rsidP="00397DB0">
            <w:pPr>
              <w:widowControl/>
              <w:spacing w:before="40" w:after="40"/>
              <w:ind w:lef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0,010</w:t>
            </w:r>
          </w:p>
        </w:tc>
      </w:tr>
      <w:tr w:rsidR="00FE5472" w:rsidRPr="00A01F48" w14:paraId="6F6EAAC8" w14:textId="77777777" w:rsidTr="00397DB0">
        <w:trPr>
          <w:jc w:val="center"/>
        </w:trPr>
        <w:tc>
          <w:tcPr>
            <w:cnfStyle w:val="001000000000" w:firstRow="0" w:lastRow="0" w:firstColumn="1" w:lastColumn="0" w:oddVBand="0" w:evenVBand="0" w:oddHBand="0" w:evenHBand="0" w:firstRowFirstColumn="0" w:firstRowLastColumn="0" w:lastRowFirstColumn="0" w:lastRowLastColumn="0"/>
            <w:tcW w:w="1379" w:type="pct"/>
            <w:vMerge/>
            <w:tcBorders>
              <w:tl2br w:val="none" w:sz="0" w:space="0" w:color="auto"/>
              <w:tr2bl w:val="none" w:sz="0" w:space="0" w:color="auto"/>
            </w:tcBorders>
            <w:hideMark/>
          </w:tcPr>
          <w:p w14:paraId="7ACECAB4" w14:textId="77777777" w:rsidR="00FE5472" w:rsidRPr="00A01F48" w:rsidRDefault="00FE5472" w:rsidP="00397DB0">
            <w:pPr>
              <w:widowControl/>
              <w:spacing w:before="40" w:after="40"/>
              <w:ind w:left="113"/>
              <w:rPr>
                <w:rFonts w:ascii="Times New Roman" w:hAnsi="Times New Roman" w:cs="Times New Roman"/>
                <w:color w:val="000000" w:themeColor="text1"/>
                <w:szCs w:val="28"/>
                <w:u w:color="000000" w:themeColor="text1"/>
                <w:lang w:val="vi-VN"/>
              </w:rPr>
            </w:pPr>
          </w:p>
        </w:tc>
        <w:tc>
          <w:tcPr>
            <w:tcW w:w="1698" w:type="pct"/>
            <w:hideMark/>
          </w:tcPr>
          <w:p w14:paraId="6A434BC8" w14:textId="77777777" w:rsidR="00FE5472" w:rsidRPr="00A01F48" w:rsidRDefault="00FE5472" w:rsidP="00397DB0">
            <w:pPr>
              <w:widowControl/>
              <w:spacing w:before="40" w:after="40"/>
              <w:ind w:left="11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Máy tính xách tay</w:t>
            </w:r>
          </w:p>
        </w:tc>
        <w:tc>
          <w:tcPr>
            <w:tcW w:w="1051" w:type="pct"/>
            <w:hideMark/>
          </w:tcPr>
          <w:p w14:paraId="32BF232E" w14:textId="77777777" w:rsidR="00FE5472" w:rsidRPr="00A01F48" w:rsidRDefault="00FE5472" w:rsidP="00397DB0">
            <w:pPr>
              <w:widowControl/>
              <w:spacing w:before="40" w:after="40"/>
              <w:ind w:lef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Ca</w:t>
            </w:r>
          </w:p>
        </w:tc>
        <w:tc>
          <w:tcPr>
            <w:tcW w:w="871" w:type="pct"/>
            <w:hideMark/>
          </w:tcPr>
          <w:p w14:paraId="69B56849" w14:textId="77777777" w:rsidR="00FE5472" w:rsidRPr="00A01F48" w:rsidRDefault="00FE5472" w:rsidP="00397DB0">
            <w:pPr>
              <w:widowControl/>
              <w:spacing w:before="40" w:after="40"/>
              <w:ind w:lef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0,042</w:t>
            </w:r>
          </w:p>
        </w:tc>
      </w:tr>
    </w:tbl>
    <w:p w14:paraId="039ABAF0" w14:textId="4D11A031" w:rsidR="00FE5472" w:rsidRPr="00A01F48" w:rsidRDefault="00397DB0" w:rsidP="008B179A">
      <w:pPr>
        <w:pStyle w:val="Heading3"/>
      </w:pPr>
      <w:r>
        <w:t xml:space="preserve">7. </w:t>
      </w:r>
      <w:r w:rsidR="00FE5472" w:rsidRPr="00A01F48">
        <w:t xml:space="preserve">ĐN.12.07 Vận hành Hệ thống giám sát môi trường </w:t>
      </w:r>
    </w:p>
    <w:p w14:paraId="62023B76" w14:textId="306DA34C" w:rsidR="00FE5472" w:rsidRPr="00A01F48" w:rsidRDefault="00397DB0" w:rsidP="008B179A">
      <w:pPr>
        <w:pStyle w:val="Heading3"/>
        <w:rPr>
          <w:rFonts w:cs="Times New Roman"/>
        </w:rPr>
      </w:pPr>
      <w:r>
        <w:t xml:space="preserve">7.1. </w:t>
      </w:r>
      <w:r w:rsidR="00FE5472" w:rsidRPr="00A01F48">
        <w:t xml:space="preserve">ĐN.12.07.01 </w:t>
      </w:r>
      <w:r w:rsidR="00FE5472" w:rsidRPr="00A01F48">
        <w:rPr>
          <w:rFonts w:cs="Times New Roman"/>
        </w:rPr>
        <w:t>Vận hành</w:t>
      </w:r>
    </w:p>
    <w:p w14:paraId="0AB01981" w14:textId="77777777" w:rsidR="00FE5472" w:rsidRPr="00A01F48" w:rsidRDefault="00FE5472" w:rsidP="00A01F48">
      <w:pPr>
        <w:spacing w:before="120" w:after="0"/>
        <w:ind w:firstLine="567"/>
        <w:jc w:val="both"/>
        <w:rPr>
          <w:rFonts w:cs="Times New Roman"/>
          <w:color w:val="000000" w:themeColor="text1"/>
          <w:szCs w:val="28"/>
          <w:u w:color="000000" w:themeColor="text1"/>
          <w:lang w:val="en-GB"/>
        </w:rPr>
      </w:pPr>
      <w:r w:rsidRPr="00A01F48">
        <w:rPr>
          <w:rFonts w:cs="Times New Roman"/>
          <w:color w:val="000000" w:themeColor="text1"/>
          <w:szCs w:val="28"/>
          <w:u w:color="000000" w:themeColor="text1"/>
          <w:lang w:val="vi-VN"/>
        </w:rPr>
        <w:t>a) Thành phần công việc</w:t>
      </w:r>
    </w:p>
    <w:p w14:paraId="20CF121A"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Thực hiện các nghiệp vụ quản trị, giám sát Hệ thống, theo dõi, cập nhật cảnh báo tình trạng hoạt động (nhiệt độ, độ ẩm, chất lỏng);</w:t>
      </w:r>
    </w:p>
    <w:p w14:paraId="42F637AD"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Phân tích cảnh báo và xử lý cảnh báo;</w:t>
      </w:r>
    </w:p>
    <w:p w14:paraId="7AC2C594"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Sao lưu, back up dữ liệu định kỳ (01 tháng/lần).</w:t>
      </w:r>
    </w:p>
    <w:p w14:paraId="1D22C7E3"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5A5B1286"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w:t>
      </w:r>
    </w:p>
    <w:tbl>
      <w:tblPr>
        <w:tblStyle w:val="Table3Deffects3"/>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2"/>
        <w:gridCol w:w="3225"/>
        <w:gridCol w:w="2174"/>
        <w:gridCol w:w="1637"/>
      </w:tblGrid>
      <w:tr w:rsidR="00FE5472" w:rsidRPr="00A01F48" w14:paraId="4BF4506B" w14:textId="77777777" w:rsidTr="00397DB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46" w:type="pct"/>
            <w:tcBorders>
              <w:top w:val="none" w:sz="0" w:space="0" w:color="auto"/>
              <w:left w:val="none" w:sz="0" w:space="0" w:color="auto"/>
              <w:right w:val="none" w:sz="0" w:space="0" w:color="auto"/>
              <w:tl2br w:val="none" w:sz="0" w:space="0" w:color="auto"/>
              <w:tr2bl w:val="none" w:sz="0" w:space="0" w:color="auto"/>
            </w:tcBorders>
            <w:hideMark/>
          </w:tcPr>
          <w:p w14:paraId="72E28E52" w14:textId="77777777" w:rsidR="00FE5472" w:rsidRPr="00A01F48" w:rsidRDefault="00FE5472" w:rsidP="00397DB0">
            <w:pPr>
              <w:widowControl/>
              <w:spacing w:before="40" w:after="40"/>
              <w:ind w:left="113"/>
              <w:jc w:val="center"/>
              <w:rPr>
                <w:rFonts w:ascii="Times New Roman" w:hAnsi="Times New Roman" w:cs="Times New Roman"/>
                <w:color w:val="000000" w:themeColor="text1"/>
                <w:szCs w:val="28"/>
                <w:u w:color="000000" w:themeColor="text1"/>
              </w:rPr>
            </w:pPr>
            <w:r w:rsidRPr="00A01F48">
              <w:rPr>
                <w:rFonts w:ascii="Times New Roman" w:hAnsi="Times New Roman" w:cs="Times New Roman"/>
                <w:bCs w:val="0"/>
                <w:color w:val="000000" w:themeColor="text1"/>
                <w:szCs w:val="28"/>
                <w:u w:color="000000" w:themeColor="text1"/>
                <w:lang w:val="vi-VN"/>
              </w:rPr>
              <w:t xml:space="preserve">Mã </w:t>
            </w:r>
            <w:r w:rsidRPr="00A01F48">
              <w:rPr>
                <w:rFonts w:ascii="Times New Roman" w:hAnsi="Times New Roman" w:cs="Times New Roman"/>
                <w:bCs w:val="0"/>
                <w:color w:val="000000" w:themeColor="text1"/>
                <w:szCs w:val="28"/>
                <w:u w:color="000000" w:themeColor="text1"/>
              </w:rPr>
              <w:t>hiệu</w:t>
            </w:r>
          </w:p>
        </w:tc>
        <w:tc>
          <w:tcPr>
            <w:tcW w:w="1675" w:type="pct"/>
            <w:tcBorders>
              <w:tl2br w:val="none" w:sz="0" w:space="0" w:color="auto"/>
              <w:tr2bl w:val="none" w:sz="0" w:space="0" w:color="auto"/>
            </w:tcBorders>
            <w:hideMark/>
          </w:tcPr>
          <w:p w14:paraId="787AD25A" w14:textId="77777777" w:rsidR="00FE5472" w:rsidRPr="00A01F48" w:rsidRDefault="00FE5472" w:rsidP="00397DB0">
            <w:pPr>
              <w:widowControl/>
              <w:spacing w:before="40" w:after="40"/>
              <w:ind w:left="11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bCs w:val="0"/>
                <w:color w:val="000000" w:themeColor="text1"/>
                <w:szCs w:val="28"/>
                <w:u w:color="000000" w:themeColor="text1"/>
                <w:lang w:val="vi-VN"/>
              </w:rPr>
              <w:t>Thành phần hao phí</w:t>
            </w:r>
          </w:p>
        </w:tc>
        <w:tc>
          <w:tcPr>
            <w:tcW w:w="1129" w:type="pct"/>
            <w:tcBorders>
              <w:tl2br w:val="none" w:sz="0" w:space="0" w:color="auto"/>
              <w:tr2bl w:val="none" w:sz="0" w:space="0" w:color="auto"/>
            </w:tcBorders>
            <w:hideMark/>
          </w:tcPr>
          <w:p w14:paraId="1AE4BC8F" w14:textId="77777777" w:rsidR="00FE5472" w:rsidRPr="00A01F48" w:rsidRDefault="00FE5472" w:rsidP="00397DB0">
            <w:pPr>
              <w:widowControl/>
              <w:spacing w:before="40" w:after="40"/>
              <w:ind w:left="11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bCs w:val="0"/>
                <w:color w:val="000000" w:themeColor="text1"/>
                <w:szCs w:val="28"/>
                <w:u w:color="000000" w:themeColor="text1"/>
                <w:lang w:val="vi-VN"/>
              </w:rPr>
              <w:t>Đơn vị tính</w:t>
            </w:r>
          </w:p>
        </w:tc>
        <w:tc>
          <w:tcPr>
            <w:tcW w:w="850" w:type="pct"/>
            <w:tcBorders>
              <w:tl2br w:val="none" w:sz="0" w:space="0" w:color="auto"/>
              <w:tr2bl w:val="none" w:sz="0" w:space="0" w:color="auto"/>
            </w:tcBorders>
            <w:hideMark/>
          </w:tcPr>
          <w:p w14:paraId="54228926" w14:textId="77777777" w:rsidR="00FE5472" w:rsidRPr="00A01F48" w:rsidRDefault="00FE5472" w:rsidP="00397DB0">
            <w:pPr>
              <w:widowControl/>
              <w:spacing w:before="40" w:after="40"/>
              <w:ind w:left="11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bCs w:val="0"/>
                <w:color w:val="000000" w:themeColor="text1"/>
                <w:szCs w:val="28"/>
                <w:u w:color="000000" w:themeColor="text1"/>
                <w:lang w:val="vi-VN"/>
              </w:rPr>
              <w:t>Hao phí</w:t>
            </w:r>
          </w:p>
        </w:tc>
      </w:tr>
      <w:tr w:rsidR="00FE5472" w:rsidRPr="00A01F48" w14:paraId="5246B4B1" w14:textId="77777777" w:rsidTr="00397D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46" w:type="pct"/>
            <w:vMerge w:val="restart"/>
            <w:tcBorders>
              <w:top w:val="none" w:sz="0" w:space="0" w:color="auto"/>
              <w:left w:val="none" w:sz="0" w:space="0" w:color="auto"/>
              <w:right w:val="none" w:sz="0" w:space="0" w:color="auto"/>
              <w:tl2br w:val="none" w:sz="0" w:space="0" w:color="auto"/>
              <w:tr2bl w:val="none" w:sz="0" w:space="0" w:color="auto"/>
            </w:tcBorders>
            <w:vAlign w:val="center"/>
            <w:hideMark/>
          </w:tcPr>
          <w:p w14:paraId="76BDFC00" w14:textId="77777777" w:rsidR="00FE5472" w:rsidRPr="00A01F48" w:rsidRDefault="00FE5472" w:rsidP="00397DB0">
            <w:pPr>
              <w:widowControl/>
              <w:spacing w:before="40" w:after="40"/>
              <w:ind w:left="113"/>
              <w:jc w:val="center"/>
              <w:rPr>
                <w:rFonts w:ascii="Times New Roman" w:hAnsi="Times New Roman" w:cs="Times New Roman"/>
                <w:color w:val="000000" w:themeColor="text1"/>
                <w:szCs w:val="28"/>
                <w:u w:color="000000" w:themeColor="text1"/>
                <w:lang w:val="vi-VN"/>
              </w:rPr>
            </w:pPr>
            <w:r w:rsidRPr="00A01F48">
              <w:rPr>
                <w:rFonts w:ascii="Times New Roman" w:hAnsi="Times New Roman"/>
                <w:color w:val="000000" w:themeColor="text1"/>
                <w:u w:color="000000" w:themeColor="text1"/>
                <w:lang w:val="vi-VN"/>
              </w:rPr>
              <w:t>ĐN.12.07.01</w:t>
            </w:r>
          </w:p>
        </w:tc>
        <w:tc>
          <w:tcPr>
            <w:tcW w:w="1675" w:type="pct"/>
            <w:tcBorders>
              <w:top w:val="none" w:sz="0" w:space="0" w:color="auto"/>
              <w:tl2br w:val="none" w:sz="0" w:space="0" w:color="auto"/>
              <w:tr2bl w:val="none" w:sz="0" w:space="0" w:color="auto"/>
            </w:tcBorders>
            <w:vAlign w:val="center"/>
            <w:hideMark/>
          </w:tcPr>
          <w:p w14:paraId="717971C0" w14:textId="77777777" w:rsidR="00FE5472" w:rsidRPr="00A01F48" w:rsidRDefault="00FE5472" w:rsidP="00397DB0">
            <w:pPr>
              <w:widowControl/>
              <w:spacing w:before="40" w:after="40"/>
              <w:ind w:left="113"/>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i/>
                <w:iCs/>
                <w:color w:val="000000" w:themeColor="text1"/>
                <w:szCs w:val="28"/>
                <w:u w:color="000000" w:themeColor="text1"/>
                <w:lang w:val="vi-VN"/>
              </w:rPr>
              <w:t>Nhân công</w:t>
            </w:r>
          </w:p>
        </w:tc>
        <w:tc>
          <w:tcPr>
            <w:tcW w:w="1129" w:type="pct"/>
            <w:tcBorders>
              <w:top w:val="none" w:sz="0" w:space="0" w:color="auto"/>
              <w:tl2br w:val="none" w:sz="0" w:space="0" w:color="auto"/>
              <w:tr2bl w:val="none" w:sz="0" w:space="0" w:color="auto"/>
            </w:tcBorders>
            <w:hideMark/>
          </w:tcPr>
          <w:p w14:paraId="5B0DC65D" w14:textId="77777777" w:rsidR="00FE5472" w:rsidRPr="00A01F48" w:rsidRDefault="00FE5472" w:rsidP="00397DB0">
            <w:pPr>
              <w:widowControl/>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p>
        </w:tc>
        <w:tc>
          <w:tcPr>
            <w:tcW w:w="850" w:type="pct"/>
            <w:tcBorders>
              <w:top w:val="none" w:sz="0" w:space="0" w:color="auto"/>
              <w:tl2br w:val="none" w:sz="0" w:space="0" w:color="auto"/>
              <w:tr2bl w:val="none" w:sz="0" w:space="0" w:color="auto"/>
            </w:tcBorders>
            <w:hideMark/>
          </w:tcPr>
          <w:p w14:paraId="3A7FC21D" w14:textId="77777777" w:rsidR="00FE5472" w:rsidRPr="00A01F48" w:rsidRDefault="00FE5472" w:rsidP="00397DB0">
            <w:pPr>
              <w:widowControl/>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p>
        </w:tc>
      </w:tr>
      <w:tr w:rsidR="00FE5472" w:rsidRPr="00A01F48" w14:paraId="5CF70C7E" w14:textId="77777777" w:rsidTr="00397DB0">
        <w:trPr>
          <w:jc w:val="center"/>
        </w:trPr>
        <w:tc>
          <w:tcPr>
            <w:cnfStyle w:val="001000000000" w:firstRow="0" w:lastRow="0" w:firstColumn="1" w:lastColumn="0" w:oddVBand="0" w:evenVBand="0" w:oddHBand="0" w:evenHBand="0" w:firstRowFirstColumn="0" w:firstRowLastColumn="0" w:lastRowFirstColumn="0" w:lastRowLastColumn="0"/>
            <w:tcW w:w="1346" w:type="pct"/>
            <w:vMerge/>
            <w:tcBorders>
              <w:left w:val="none" w:sz="0" w:space="0" w:color="auto"/>
              <w:right w:val="none" w:sz="0" w:space="0" w:color="auto"/>
              <w:tl2br w:val="none" w:sz="0" w:space="0" w:color="auto"/>
              <w:tr2bl w:val="none" w:sz="0" w:space="0" w:color="auto"/>
            </w:tcBorders>
            <w:vAlign w:val="center"/>
            <w:hideMark/>
          </w:tcPr>
          <w:p w14:paraId="7D8EC230" w14:textId="77777777" w:rsidR="00FE5472" w:rsidRPr="00A01F48" w:rsidRDefault="00FE5472" w:rsidP="00397DB0">
            <w:pPr>
              <w:widowControl/>
              <w:spacing w:before="40" w:after="40"/>
              <w:ind w:left="113"/>
              <w:jc w:val="left"/>
              <w:rPr>
                <w:rFonts w:ascii="Times New Roman" w:hAnsi="Times New Roman" w:cs="Times New Roman"/>
                <w:color w:val="000000" w:themeColor="text1"/>
                <w:szCs w:val="28"/>
                <w:u w:color="000000" w:themeColor="text1"/>
                <w:lang w:val="vi-VN"/>
              </w:rPr>
            </w:pPr>
          </w:p>
        </w:tc>
        <w:tc>
          <w:tcPr>
            <w:tcW w:w="1675" w:type="pct"/>
            <w:vAlign w:val="center"/>
            <w:hideMark/>
          </w:tcPr>
          <w:p w14:paraId="68BCAE1C" w14:textId="77777777" w:rsidR="00FE5472" w:rsidRPr="00A01F48" w:rsidRDefault="00FE5472" w:rsidP="00397DB0">
            <w:pPr>
              <w:widowControl/>
              <w:spacing w:before="40" w:after="40"/>
              <w:ind w:left="113"/>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Kỹ sư 3/8</w:t>
            </w:r>
          </w:p>
        </w:tc>
        <w:tc>
          <w:tcPr>
            <w:tcW w:w="1129" w:type="pct"/>
            <w:hideMark/>
          </w:tcPr>
          <w:p w14:paraId="29705FFC" w14:textId="77777777" w:rsidR="00FE5472" w:rsidRPr="00A01F48" w:rsidRDefault="00FE5472" w:rsidP="00397DB0">
            <w:pPr>
              <w:widowControl/>
              <w:spacing w:before="40" w:after="40"/>
              <w:ind w:lef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Công</w:t>
            </w:r>
          </w:p>
        </w:tc>
        <w:tc>
          <w:tcPr>
            <w:tcW w:w="850" w:type="pct"/>
            <w:hideMark/>
          </w:tcPr>
          <w:p w14:paraId="571F0B08" w14:textId="77777777" w:rsidR="00FE5472" w:rsidRPr="00A01F48" w:rsidRDefault="00FE5472" w:rsidP="00397DB0">
            <w:pPr>
              <w:widowControl/>
              <w:spacing w:before="40" w:after="40"/>
              <w:ind w:lef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0,038</w:t>
            </w:r>
          </w:p>
        </w:tc>
      </w:tr>
      <w:tr w:rsidR="00FE5472" w:rsidRPr="00A01F48" w14:paraId="2982B5F8" w14:textId="77777777" w:rsidTr="00397D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46" w:type="pct"/>
            <w:vMerge/>
            <w:tcBorders>
              <w:top w:val="none" w:sz="0" w:space="0" w:color="auto"/>
              <w:left w:val="none" w:sz="0" w:space="0" w:color="auto"/>
              <w:right w:val="none" w:sz="0" w:space="0" w:color="auto"/>
              <w:tl2br w:val="none" w:sz="0" w:space="0" w:color="auto"/>
              <w:tr2bl w:val="none" w:sz="0" w:space="0" w:color="auto"/>
            </w:tcBorders>
            <w:hideMark/>
          </w:tcPr>
          <w:p w14:paraId="0CA72EC5" w14:textId="77777777" w:rsidR="00FE5472" w:rsidRPr="00A01F48" w:rsidRDefault="00FE5472" w:rsidP="00397DB0">
            <w:pPr>
              <w:widowControl/>
              <w:spacing w:before="40" w:after="40"/>
              <w:ind w:left="113"/>
              <w:rPr>
                <w:rFonts w:ascii="Times New Roman" w:hAnsi="Times New Roman" w:cs="Times New Roman"/>
                <w:color w:val="000000" w:themeColor="text1"/>
                <w:szCs w:val="28"/>
                <w:u w:color="000000" w:themeColor="text1"/>
                <w:lang w:val="vi-VN"/>
              </w:rPr>
            </w:pPr>
          </w:p>
        </w:tc>
        <w:tc>
          <w:tcPr>
            <w:tcW w:w="1675" w:type="pct"/>
            <w:tcBorders>
              <w:top w:val="none" w:sz="0" w:space="0" w:color="auto"/>
              <w:tl2br w:val="none" w:sz="0" w:space="0" w:color="auto"/>
              <w:tr2bl w:val="none" w:sz="0" w:space="0" w:color="auto"/>
            </w:tcBorders>
            <w:hideMark/>
          </w:tcPr>
          <w:p w14:paraId="04B9EBC0" w14:textId="77777777" w:rsidR="00FE5472" w:rsidRPr="00A01F48" w:rsidRDefault="00FE5472" w:rsidP="00397DB0">
            <w:pPr>
              <w:widowControl/>
              <w:spacing w:before="40" w:after="40"/>
              <w:ind w:left="113"/>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i/>
                <w:iCs/>
                <w:color w:val="000000" w:themeColor="text1"/>
                <w:szCs w:val="28"/>
                <w:u w:color="000000" w:themeColor="text1"/>
                <w:lang w:val="vi-VN"/>
              </w:rPr>
              <w:t>Máy, thiết bị</w:t>
            </w:r>
          </w:p>
        </w:tc>
        <w:tc>
          <w:tcPr>
            <w:tcW w:w="1129" w:type="pct"/>
            <w:tcBorders>
              <w:top w:val="none" w:sz="0" w:space="0" w:color="auto"/>
              <w:tl2br w:val="none" w:sz="0" w:space="0" w:color="auto"/>
              <w:tr2bl w:val="none" w:sz="0" w:space="0" w:color="auto"/>
            </w:tcBorders>
            <w:hideMark/>
          </w:tcPr>
          <w:p w14:paraId="6B95D05B" w14:textId="77777777" w:rsidR="00FE5472" w:rsidRPr="00A01F48" w:rsidRDefault="00FE5472" w:rsidP="00397DB0">
            <w:pPr>
              <w:widowControl/>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p>
        </w:tc>
        <w:tc>
          <w:tcPr>
            <w:tcW w:w="850" w:type="pct"/>
            <w:tcBorders>
              <w:top w:val="none" w:sz="0" w:space="0" w:color="auto"/>
              <w:tl2br w:val="none" w:sz="0" w:space="0" w:color="auto"/>
              <w:tr2bl w:val="none" w:sz="0" w:space="0" w:color="auto"/>
            </w:tcBorders>
            <w:hideMark/>
          </w:tcPr>
          <w:p w14:paraId="6D672852" w14:textId="77777777" w:rsidR="00FE5472" w:rsidRPr="00A01F48" w:rsidRDefault="00FE5472" w:rsidP="00397DB0">
            <w:pPr>
              <w:widowControl/>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p>
        </w:tc>
      </w:tr>
      <w:tr w:rsidR="00FE5472" w:rsidRPr="00A01F48" w14:paraId="578DFDA9" w14:textId="77777777" w:rsidTr="00397DB0">
        <w:trPr>
          <w:jc w:val="center"/>
        </w:trPr>
        <w:tc>
          <w:tcPr>
            <w:cnfStyle w:val="001000000000" w:firstRow="0" w:lastRow="0" w:firstColumn="1" w:lastColumn="0" w:oddVBand="0" w:evenVBand="0" w:oddHBand="0" w:evenHBand="0" w:firstRowFirstColumn="0" w:firstRowLastColumn="0" w:lastRowFirstColumn="0" w:lastRowLastColumn="0"/>
            <w:tcW w:w="1346" w:type="pct"/>
            <w:vMerge/>
            <w:tcBorders>
              <w:left w:val="none" w:sz="0" w:space="0" w:color="auto"/>
              <w:right w:val="none" w:sz="0" w:space="0" w:color="auto"/>
              <w:tl2br w:val="none" w:sz="0" w:space="0" w:color="auto"/>
              <w:tr2bl w:val="none" w:sz="0" w:space="0" w:color="auto"/>
            </w:tcBorders>
            <w:hideMark/>
          </w:tcPr>
          <w:p w14:paraId="168BBF64" w14:textId="77777777" w:rsidR="00FE5472" w:rsidRPr="00A01F48" w:rsidRDefault="00FE5472" w:rsidP="00397DB0">
            <w:pPr>
              <w:widowControl/>
              <w:spacing w:before="40" w:after="40"/>
              <w:ind w:left="113"/>
              <w:rPr>
                <w:rFonts w:ascii="Times New Roman" w:hAnsi="Times New Roman" w:cs="Times New Roman"/>
                <w:color w:val="000000" w:themeColor="text1"/>
                <w:szCs w:val="28"/>
                <w:u w:color="000000" w:themeColor="text1"/>
                <w:lang w:val="vi-VN"/>
              </w:rPr>
            </w:pPr>
          </w:p>
        </w:tc>
        <w:tc>
          <w:tcPr>
            <w:tcW w:w="1675" w:type="pct"/>
            <w:hideMark/>
          </w:tcPr>
          <w:p w14:paraId="0A3A2012" w14:textId="77777777" w:rsidR="00FE5472" w:rsidRPr="00A01F48" w:rsidRDefault="00FE5472" w:rsidP="00397DB0">
            <w:pPr>
              <w:widowControl/>
              <w:spacing w:before="40" w:after="40"/>
              <w:ind w:left="11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Máy tính xách tay</w:t>
            </w:r>
          </w:p>
        </w:tc>
        <w:tc>
          <w:tcPr>
            <w:tcW w:w="1129" w:type="pct"/>
            <w:hideMark/>
          </w:tcPr>
          <w:p w14:paraId="72ED039D" w14:textId="77777777" w:rsidR="00FE5472" w:rsidRPr="00A01F48" w:rsidRDefault="00FE5472" w:rsidP="00397DB0">
            <w:pPr>
              <w:widowControl/>
              <w:spacing w:before="40" w:after="40"/>
              <w:ind w:lef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Ca</w:t>
            </w:r>
          </w:p>
        </w:tc>
        <w:tc>
          <w:tcPr>
            <w:tcW w:w="850" w:type="pct"/>
            <w:hideMark/>
          </w:tcPr>
          <w:p w14:paraId="09B09D44" w14:textId="77777777" w:rsidR="00FE5472" w:rsidRPr="00A01F48" w:rsidRDefault="00FE5472" w:rsidP="00397DB0">
            <w:pPr>
              <w:widowControl/>
              <w:spacing w:before="40" w:after="40"/>
              <w:ind w:lef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0,038</w:t>
            </w:r>
          </w:p>
        </w:tc>
      </w:tr>
    </w:tbl>
    <w:p w14:paraId="7D4932ED" w14:textId="70BCC23D" w:rsidR="00FE5472" w:rsidRPr="00A01F48" w:rsidRDefault="00397DB0" w:rsidP="008B179A">
      <w:pPr>
        <w:pStyle w:val="Heading3"/>
      </w:pPr>
      <w:r>
        <w:t xml:space="preserve">7.2. </w:t>
      </w:r>
      <w:r w:rsidR="00FE5472" w:rsidRPr="00A01F48">
        <w:t xml:space="preserve">ĐN.12.07.02 Khắc phục sự cố </w:t>
      </w:r>
    </w:p>
    <w:p w14:paraId="7C33BBEF"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67BDBA2E"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Sao lưu, back up dữ liệu trước khi xử lý sự cố; Ghi chép, lưu trữ thông số, trạng thái Hệ thống và kiểm tra các thông số, phần mềm, cấu hình, thiết lập...</w:t>
      </w:r>
    </w:p>
    <w:p w14:paraId="749C686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Xử lý sự cố kỹ thuật liên quan đến Hệ thống;</w:t>
      </w:r>
    </w:p>
    <w:p w14:paraId="2F5D19C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Thiết lập lại các thông số cài đặt, cấu hình; Kiểm tra, chạy thử; Ghi lại tình trạng, các thông số liên quan đến thiết bị và lưu sổ vận hành;</w:t>
      </w:r>
    </w:p>
    <w:p w14:paraId="21B26DD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Lập báo cáo sự cố.</w:t>
      </w:r>
    </w:p>
    <w:p w14:paraId="552B96D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04465428"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Style w:val="Table3Deffects3"/>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0"/>
        <w:gridCol w:w="3356"/>
        <w:gridCol w:w="2297"/>
        <w:gridCol w:w="1675"/>
      </w:tblGrid>
      <w:tr w:rsidR="00FE5472" w:rsidRPr="00A01F48" w14:paraId="3E1C60B4" w14:textId="77777777" w:rsidTr="00397DB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94" w:type="pct"/>
            <w:tcBorders>
              <w:top w:val="none" w:sz="0" w:space="0" w:color="auto"/>
              <w:left w:val="none" w:sz="0" w:space="0" w:color="auto"/>
              <w:right w:val="none" w:sz="0" w:space="0" w:color="auto"/>
              <w:tl2br w:val="none" w:sz="0" w:space="0" w:color="auto"/>
              <w:tr2bl w:val="none" w:sz="0" w:space="0" w:color="auto"/>
            </w:tcBorders>
            <w:hideMark/>
          </w:tcPr>
          <w:p w14:paraId="19172FCA" w14:textId="77777777" w:rsidR="00FE5472" w:rsidRPr="00A01F48" w:rsidRDefault="00FE5472" w:rsidP="00397DB0">
            <w:pPr>
              <w:widowControl/>
              <w:spacing w:before="40" w:after="40"/>
              <w:ind w:left="113"/>
              <w:jc w:val="center"/>
              <w:rPr>
                <w:rFonts w:ascii="Times New Roman" w:hAnsi="Times New Roman" w:cs="Times New Roman"/>
                <w:color w:val="000000" w:themeColor="text1"/>
                <w:szCs w:val="28"/>
                <w:u w:color="000000" w:themeColor="text1"/>
              </w:rPr>
            </w:pPr>
            <w:r w:rsidRPr="00A01F48">
              <w:rPr>
                <w:rFonts w:ascii="Times New Roman" w:hAnsi="Times New Roman" w:cs="Times New Roman"/>
                <w:bCs w:val="0"/>
                <w:color w:val="000000" w:themeColor="text1"/>
                <w:szCs w:val="28"/>
                <w:u w:color="000000" w:themeColor="text1"/>
                <w:lang w:val="vi-VN"/>
              </w:rPr>
              <w:lastRenderedPageBreak/>
              <w:t xml:space="preserve">Mã </w:t>
            </w:r>
            <w:r w:rsidRPr="00A01F48">
              <w:rPr>
                <w:rFonts w:ascii="Times New Roman" w:hAnsi="Times New Roman" w:cs="Times New Roman"/>
                <w:bCs w:val="0"/>
                <w:color w:val="000000" w:themeColor="text1"/>
                <w:szCs w:val="28"/>
                <w:u w:color="000000" w:themeColor="text1"/>
              </w:rPr>
              <w:t>hiệu</w:t>
            </w:r>
          </w:p>
        </w:tc>
        <w:tc>
          <w:tcPr>
            <w:tcW w:w="1743" w:type="pct"/>
            <w:tcBorders>
              <w:tl2br w:val="none" w:sz="0" w:space="0" w:color="auto"/>
              <w:tr2bl w:val="none" w:sz="0" w:space="0" w:color="auto"/>
            </w:tcBorders>
            <w:hideMark/>
          </w:tcPr>
          <w:p w14:paraId="29912722" w14:textId="77777777" w:rsidR="00FE5472" w:rsidRPr="00A01F48" w:rsidRDefault="00FE5472" w:rsidP="00397DB0">
            <w:pPr>
              <w:widowControl/>
              <w:spacing w:before="40" w:after="40"/>
              <w:ind w:left="11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bCs w:val="0"/>
                <w:color w:val="000000" w:themeColor="text1"/>
                <w:szCs w:val="28"/>
                <w:u w:color="000000" w:themeColor="text1"/>
                <w:lang w:val="vi-VN"/>
              </w:rPr>
              <w:t>Thành phần hao phí</w:t>
            </w:r>
          </w:p>
        </w:tc>
        <w:tc>
          <w:tcPr>
            <w:tcW w:w="1193" w:type="pct"/>
            <w:tcBorders>
              <w:tl2br w:val="none" w:sz="0" w:space="0" w:color="auto"/>
              <w:tr2bl w:val="none" w:sz="0" w:space="0" w:color="auto"/>
            </w:tcBorders>
            <w:hideMark/>
          </w:tcPr>
          <w:p w14:paraId="40971985" w14:textId="77777777" w:rsidR="00FE5472" w:rsidRPr="00A01F48" w:rsidRDefault="00FE5472" w:rsidP="00397DB0">
            <w:pPr>
              <w:widowControl/>
              <w:spacing w:before="40" w:after="40"/>
              <w:ind w:left="11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bCs w:val="0"/>
                <w:color w:val="000000" w:themeColor="text1"/>
                <w:szCs w:val="28"/>
                <w:u w:color="000000" w:themeColor="text1"/>
                <w:lang w:val="vi-VN"/>
              </w:rPr>
              <w:t>Đơn vị tính</w:t>
            </w:r>
          </w:p>
        </w:tc>
        <w:tc>
          <w:tcPr>
            <w:tcW w:w="871" w:type="pct"/>
            <w:tcBorders>
              <w:tl2br w:val="none" w:sz="0" w:space="0" w:color="auto"/>
              <w:tr2bl w:val="none" w:sz="0" w:space="0" w:color="auto"/>
            </w:tcBorders>
            <w:hideMark/>
          </w:tcPr>
          <w:p w14:paraId="7FBAD8CE" w14:textId="77777777" w:rsidR="00FE5472" w:rsidRPr="00A01F48" w:rsidRDefault="00FE5472" w:rsidP="00397DB0">
            <w:pPr>
              <w:widowControl/>
              <w:spacing w:before="40" w:after="40"/>
              <w:ind w:left="11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bCs w:val="0"/>
                <w:color w:val="000000" w:themeColor="text1"/>
                <w:szCs w:val="28"/>
                <w:u w:color="000000" w:themeColor="text1"/>
                <w:lang w:val="vi-VN"/>
              </w:rPr>
              <w:t>Hao phí</w:t>
            </w:r>
          </w:p>
        </w:tc>
      </w:tr>
      <w:tr w:rsidR="00FE5472" w:rsidRPr="00A01F48" w14:paraId="5BD79831" w14:textId="77777777" w:rsidTr="00397D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94" w:type="pct"/>
            <w:vMerge w:val="restart"/>
            <w:tcBorders>
              <w:top w:val="none" w:sz="0" w:space="0" w:color="auto"/>
              <w:left w:val="none" w:sz="0" w:space="0" w:color="auto"/>
              <w:right w:val="none" w:sz="0" w:space="0" w:color="auto"/>
              <w:tl2br w:val="none" w:sz="0" w:space="0" w:color="auto"/>
              <w:tr2bl w:val="none" w:sz="0" w:space="0" w:color="auto"/>
            </w:tcBorders>
            <w:vAlign w:val="center"/>
            <w:hideMark/>
          </w:tcPr>
          <w:p w14:paraId="61B6BB9F" w14:textId="77777777" w:rsidR="00FE5472" w:rsidRPr="00A01F48" w:rsidRDefault="00FE5472" w:rsidP="00397DB0">
            <w:pPr>
              <w:widowControl/>
              <w:spacing w:before="40" w:after="40"/>
              <w:ind w:left="113"/>
              <w:jc w:val="center"/>
              <w:rPr>
                <w:rFonts w:ascii="Times New Roman" w:hAnsi="Times New Roman" w:cs="Times New Roman"/>
                <w:color w:val="000000" w:themeColor="text1"/>
                <w:szCs w:val="28"/>
                <w:u w:color="000000" w:themeColor="text1"/>
                <w:lang w:val="vi-VN"/>
              </w:rPr>
            </w:pPr>
            <w:r w:rsidRPr="00A01F48">
              <w:rPr>
                <w:rFonts w:ascii="Times New Roman" w:hAnsi="Times New Roman"/>
                <w:color w:val="000000" w:themeColor="text1"/>
                <w:u w:color="000000" w:themeColor="text1"/>
                <w:lang w:val="vi-VN"/>
              </w:rPr>
              <w:t>ĐN.12.07.01</w:t>
            </w:r>
          </w:p>
        </w:tc>
        <w:tc>
          <w:tcPr>
            <w:tcW w:w="1743" w:type="pct"/>
            <w:tcBorders>
              <w:top w:val="none" w:sz="0" w:space="0" w:color="auto"/>
              <w:tl2br w:val="none" w:sz="0" w:space="0" w:color="auto"/>
              <w:tr2bl w:val="none" w:sz="0" w:space="0" w:color="auto"/>
            </w:tcBorders>
            <w:hideMark/>
          </w:tcPr>
          <w:p w14:paraId="3A48A19F" w14:textId="77777777" w:rsidR="00FE5472" w:rsidRPr="00A01F48" w:rsidRDefault="00FE5472" w:rsidP="00397DB0">
            <w:pPr>
              <w:widowControl/>
              <w:spacing w:before="40" w:after="40"/>
              <w:ind w:left="113"/>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i/>
                <w:iCs/>
                <w:color w:val="000000" w:themeColor="text1"/>
                <w:szCs w:val="28"/>
                <w:u w:color="000000" w:themeColor="text1"/>
                <w:lang w:val="vi-VN"/>
              </w:rPr>
              <w:t>Nhân công</w:t>
            </w:r>
          </w:p>
        </w:tc>
        <w:tc>
          <w:tcPr>
            <w:tcW w:w="1193" w:type="pct"/>
            <w:tcBorders>
              <w:top w:val="none" w:sz="0" w:space="0" w:color="auto"/>
              <w:tl2br w:val="none" w:sz="0" w:space="0" w:color="auto"/>
              <w:tr2bl w:val="none" w:sz="0" w:space="0" w:color="auto"/>
            </w:tcBorders>
            <w:hideMark/>
          </w:tcPr>
          <w:p w14:paraId="0F6D28F5" w14:textId="77777777" w:rsidR="00FE5472" w:rsidRPr="00A01F48" w:rsidRDefault="00FE5472" w:rsidP="00397DB0">
            <w:pPr>
              <w:widowControl/>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p>
        </w:tc>
        <w:tc>
          <w:tcPr>
            <w:tcW w:w="871" w:type="pct"/>
            <w:tcBorders>
              <w:top w:val="none" w:sz="0" w:space="0" w:color="auto"/>
              <w:tl2br w:val="none" w:sz="0" w:space="0" w:color="auto"/>
              <w:tr2bl w:val="none" w:sz="0" w:space="0" w:color="auto"/>
            </w:tcBorders>
            <w:hideMark/>
          </w:tcPr>
          <w:p w14:paraId="69C8EA76" w14:textId="77777777" w:rsidR="00FE5472" w:rsidRPr="00A01F48" w:rsidRDefault="00FE5472" w:rsidP="00397DB0">
            <w:pPr>
              <w:widowControl/>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p>
        </w:tc>
      </w:tr>
      <w:tr w:rsidR="00FE5472" w:rsidRPr="00A01F48" w14:paraId="3FF7BF9F" w14:textId="77777777" w:rsidTr="00397DB0">
        <w:trPr>
          <w:jc w:val="center"/>
        </w:trPr>
        <w:tc>
          <w:tcPr>
            <w:cnfStyle w:val="001000000000" w:firstRow="0" w:lastRow="0" w:firstColumn="1" w:lastColumn="0" w:oddVBand="0" w:evenVBand="0" w:oddHBand="0" w:evenHBand="0" w:firstRowFirstColumn="0" w:firstRowLastColumn="0" w:lastRowFirstColumn="0" w:lastRowLastColumn="0"/>
            <w:tcW w:w="1194" w:type="pct"/>
            <w:vMerge/>
            <w:tcBorders>
              <w:left w:val="none" w:sz="0" w:space="0" w:color="auto"/>
              <w:right w:val="none" w:sz="0" w:space="0" w:color="auto"/>
              <w:tl2br w:val="none" w:sz="0" w:space="0" w:color="auto"/>
              <w:tr2bl w:val="none" w:sz="0" w:space="0" w:color="auto"/>
            </w:tcBorders>
            <w:hideMark/>
          </w:tcPr>
          <w:p w14:paraId="78F67C25" w14:textId="77777777" w:rsidR="00FE5472" w:rsidRPr="00A01F48" w:rsidRDefault="00FE5472" w:rsidP="00397DB0">
            <w:pPr>
              <w:widowControl/>
              <w:spacing w:before="40" w:after="40"/>
              <w:ind w:left="113"/>
              <w:rPr>
                <w:rFonts w:ascii="Times New Roman" w:hAnsi="Times New Roman" w:cs="Times New Roman"/>
                <w:color w:val="000000" w:themeColor="text1"/>
                <w:szCs w:val="28"/>
                <w:u w:color="000000" w:themeColor="text1"/>
                <w:lang w:val="vi-VN"/>
              </w:rPr>
            </w:pPr>
          </w:p>
        </w:tc>
        <w:tc>
          <w:tcPr>
            <w:tcW w:w="1743" w:type="pct"/>
            <w:hideMark/>
          </w:tcPr>
          <w:p w14:paraId="23058A4F" w14:textId="77777777" w:rsidR="00FE5472" w:rsidRPr="00A01F48" w:rsidRDefault="00FE5472" w:rsidP="00397DB0">
            <w:pPr>
              <w:widowControl/>
              <w:spacing w:before="40" w:after="40"/>
              <w:ind w:left="11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Kỹ sư 3/8</w:t>
            </w:r>
          </w:p>
        </w:tc>
        <w:tc>
          <w:tcPr>
            <w:tcW w:w="1193" w:type="pct"/>
            <w:hideMark/>
          </w:tcPr>
          <w:p w14:paraId="2697BDB6" w14:textId="77777777" w:rsidR="00FE5472" w:rsidRPr="00A01F48" w:rsidRDefault="00FE5472" w:rsidP="00397DB0">
            <w:pPr>
              <w:widowControl/>
              <w:spacing w:before="40" w:after="40"/>
              <w:ind w:lef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Công</w:t>
            </w:r>
          </w:p>
        </w:tc>
        <w:tc>
          <w:tcPr>
            <w:tcW w:w="871" w:type="pct"/>
            <w:hideMark/>
          </w:tcPr>
          <w:p w14:paraId="2655ADC2" w14:textId="77777777" w:rsidR="00FE5472" w:rsidRPr="00A01F48" w:rsidRDefault="00FE5472" w:rsidP="00397DB0">
            <w:pPr>
              <w:widowControl/>
              <w:spacing w:before="40" w:after="40"/>
              <w:ind w:lef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0,272</w:t>
            </w:r>
          </w:p>
        </w:tc>
      </w:tr>
      <w:tr w:rsidR="00FE5472" w:rsidRPr="00A01F48" w14:paraId="3A57401B" w14:textId="77777777" w:rsidTr="00397D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94" w:type="pct"/>
            <w:vMerge/>
            <w:tcBorders>
              <w:top w:val="none" w:sz="0" w:space="0" w:color="auto"/>
              <w:left w:val="none" w:sz="0" w:space="0" w:color="auto"/>
              <w:right w:val="none" w:sz="0" w:space="0" w:color="auto"/>
              <w:tl2br w:val="none" w:sz="0" w:space="0" w:color="auto"/>
              <w:tr2bl w:val="none" w:sz="0" w:space="0" w:color="auto"/>
            </w:tcBorders>
            <w:hideMark/>
          </w:tcPr>
          <w:p w14:paraId="1E7F0FEE" w14:textId="77777777" w:rsidR="00FE5472" w:rsidRPr="00A01F48" w:rsidRDefault="00FE5472" w:rsidP="00397DB0">
            <w:pPr>
              <w:widowControl/>
              <w:spacing w:before="40" w:after="40"/>
              <w:ind w:left="113"/>
              <w:rPr>
                <w:rFonts w:ascii="Times New Roman" w:hAnsi="Times New Roman" w:cs="Times New Roman"/>
                <w:color w:val="000000" w:themeColor="text1"/>
                <w:szCs w:val="28"/>
                <w:u w:color="000000" w:themeColor="text1"/>
                <w:lang w:val="vi-VN"/>
              </w:rPr>
            </w:pPr>
          </w:p>
        </w:tc>
        <w:tc>
          <w:tcPr>
            <w:tcW w:w="1743" w:type="pct"/>
            <w:tcBorders>
              <w:top w:val="none" w:sz="0" w:space="0" w:color="auto"/>
              <w:tl2br w:val="none" w:sz="0" w:space="0" w:color="auto"/>
              <w:tr2bl w:val="none" w:sz="0" w:space="0" w:color="auto"/>
            </w:tcBorders>
            <w:hideMark/>
          </w:tcPr>
          <w:p w14:paraId="0B92D6C9" w14:textId="77777777" w:rsidR="00FE5472" w:rsidRPr="00A01F48" w:rsidRDefault="00FE5472" w:rsidP="00397DB0">
            <w:pPr>
              <w:widowControl/>
              <w:spacing w:before="40" w:after="40"/>
              <w:ind w:left="113"/>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i/>
                <w:iCs/>
                <w:color w:val="000000" w:themeColor="text1"/>
                <w:szCs w:val="28"/>
                <w:u w:color="000000" w:themeColor="text1"/>
                <w:lang w:val="vi-VN"/>
              </w:rPr>
              <w:t>Máy, thiết bị</w:t>
            </w:r>
          </w:p>
        </w:tc>
        <w:tc>
          <w:tcPr>
            <w:tcW w:w="1193" w:type="pct"/>
            <w:tcBorders>
              <w:top w:val="none" w:sz="0" w:space="0" w:color="auto"/>
              <w:tl2br w:val="none" w:sz="0" w:space="0" w:color="auto"/>
              <w:tr2bl w:val="none" w:sz="0" w:space="0" w:color="auto"/>
            </w:tcBorders>
            <w:hideMark/>
          </w:tcPr>
          <w:p w14:paraId="1B468EC6" w14:textId="77777777" w:rsidR="00FE5472" w:rsidRPr="00A01F48" w:rsidRDefault="00FE5472" w:rsidP="00397DB0">
            <w:pPr>
              <w:widowControl/>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p>
        </w:tc>
        <w:tc>
          <w:tcPr>
            <w:tcW w:w="871" w:type="pct"/>
            <w:tcBorders>
              <w:top w:val="none" w:sz="0" w:space="0" w:color="auto"/>
              <w:tl2br w:val="none" w:sz="0" w:space="0" w:color="auto"/>
              <w:tr2bl w:val="none" w:sz="0" w:space="0" w:color="auto"/>
            </w:tcBorders>
            <w:hideMark/>
          </w:tcPr>
          <w:p w14:paraId="7CE00CC8" w14:textId="77777777" w:rsidR="00FE5472" w:rsidRPr="00A01F48" w:rsidRDefault="00FE5472" w:rsidP="00397DB0">
            <w:pPr>
              <w:widowControl/>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p>
        </w:tc>
      </w:tr>
      <w:tr w:rsidR="00FE5472" w:rsidRPr="00A01F48" w14:paraId="42AA5E55" w14:textId="77777777" w:rsidTr="00397DB0">
        <w:trPr>
          <w:jc w:val="center"/>
        </w:trPr>
        <w:tc>
          <w:tcPr>
            <w:cnfStyle w:val="001000000000" w:firstRow="0" w:lastRow="0" w:firstColumn="1" w:lastColumn="0" w:oddVBand="0" w:evenVBand="0" w:oddHBand="0" w:evenHBand="0" w:firstRowFirstColumn="0" w:firstRowLastColumn="0" w:lastRowFirstColumn="0" w:lastRowLastColumn="0"/>
            <w:tcW w:w="1194" w:type="pct"/>
            <w:vMerge/>
            <w:tcBorders>
              <w:left w:val="none" w:sz="0" w:space="0" w:color="auto"/>
              <w:right w:val="none" w:sz="0" w:space="0" w:color="auto"/>
              <w:tl2br w:val="none" w:sz="0" w:space="0" w:color="auto"/>
              <w:tr2bl w:val="none" w:sz="0" w:space="0" w:color="auto"/>
            </w:tcBorders>
            <w:hideMark/>
          </w:tcPr>
          <w:p w14:paraId="40431191" w14:textId="77777777" w:rsidR="00FE5472" w:rsidRPr="00A01F48" w:rsidRDefault="00FE5472" w:rsidP="00397DB0">
            <w:pPr>
              <w:widowControl/>
              <w:spacing w:before="40" w:after="40"/>
              <w:ind w:left="113"/>
              <w:rPr>
                <w:rFonts w:ascii="Times New Roman" w:hAnsi="Times New Roman" w:cs="Times New Roman"/>
                <w:color w:val="000000" w:themeColor="text1"/>
                <w:szCs w:val="28"/>
                <w:u w:color="000000" w:themeColor="text1"/>
                <w:lang w:val="vi-VN"/>
              </w:rPr>
            </w:pPr>
          </w:p>
        </w:tc>
        <w:tc>
          <w:tcPr>
            <w:tcW w:w="1743" w:type="pct"/>
            <w:hideMark/>
          </w:tcPr>
          <w:p w14:paraId="6805C5A2" w14:textId="77777777" w:rsidR="00FE5472" w:rsidRPr="00A01F48" w:rsidRDefault="00FE5472" w:rsidP="00397DB0">
            <w:pPr>
              <w:widowControl/>
              <w:spacing w:before="40" w:after="40"/>
              <w:ind w:left="11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Máy in</w:t>
            </w:r>
          </w:p>
        </w:tc>
        <w:tc>
          <w:tcPr>
            <w:tcW w:w="1193" w:type="pct"/>
            <w:hideMark/>
          </w:tcPr>
          <w:p w14:paraId="407BCF83" w14:textId="77777777" w:rsidR="00FE5472" w:rsidRPr="00A01F48" w:rsidRDefault="00FE5472" w:rsidP="00397DB0">
            <w:pPr>
              <w:widowControl/>
              <w:spacing w:before="40" w:after="40"/>
              <w:ind w:lef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Ca</w:t>
            </w:r>
          </w:p>
        </w:tc>
        <w:tc>
          <w:tcPr>
            <w:tcW w:w="871" w:type="pct"/>
            <w:hideMark/>
          </w:tcPr>
          <w:p w14:paraId="68D4B180" w14:textId="77777777" w:rsidR="00FE5472" w:rsidRPr="00A01F48" w:rsidRDefault="00FE5472" w:rsidP="00397DB0">
            <w:pPr>
              <w:widowControl/>
              <w:spacing w:before="40" w:after="40"/>
              <w:ind w:lef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0,010</w:t>
            </w:r>
          </w:p>
        </w:tc>
      </w:tr>
      <w:tr w:rsidR="00FE5472" w:rsidRPr="00A01F48" w14:paraId="33CA3752" w14:textId="77777777" w:rsidTr="00397D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94" w:type="pct"/>
            <w:vMerge/>
            <w:tcBorders>
              <w:top w:val="none" w:sz="0" w:space="0" w:color="auto"/>
              <w:left w:val="none" w:sz="0" w:space="0" w:color="auto"/>
              <w:right w:val="none" w:sz="0" w:space="0" w:color="auto"/>
              <w:tl2br w:val="none" w:sz="0" w:space="0" w:color="auto"/>
              <w:tr2bl w:val="none" w:sz="0" w:space="0" w:color="auto"/>
            </w:tcBorders>
            <w:hideMark/>
          </w:tcPr>
          <w:p w14:paraId="1CF1ACC3" w14:textId="77777777" w:rsidR="00FE5472" w:rsidRPr="00A01F48" w:rsidRDefault="00FE5472" w:rsidP="00397DB0">
            <w:pPr>
              <w:widowControl/>
              <w:spacing w:before="40" w:after="40"/>
              <w:ind w:left="113"/>
              <w:rPr>
                <w:rFonts w:ascii="Times New Roman" w:hAnsi="Times New Roman" w:cs="Times New Roman"/>
                <w:color w:val="000000" w:themeColor="text1"/>
                <w:szCs w:val="28"/>
                <w:u w:color="000000" w:themeColor="text1"/>
                <w:lang w:val="vi-VN"/>
              </w:rPr>
            </w:pPr>
          </w:p>
        </w:tc>
        <w:tc>
          <w:tcPr>
            <w:tcW w:w="1743" w:type="pct"/>
            <w:tcBorders>
              <w:top w:val="none" w:sz="0" w:space="0" w:color="auto"/>
              <w:tl2br w:val="none" w:sz="0" w:space="0" w:color="auto"/>
              <w:tr2bl w:val="none" w:sz="0" w:space="0" w:color="auto"/>
            </w:tcBorders>
            <w:hideMark/>
          </w:tcPr>
          <w:p w14:paraId="7E7D6C0F" w14:textId="77777777" w:rsidR="00FE5472" w:rsidRPr="00A01F48" w:rsidRDefault="00FE5472" w:rsidP="00397DB0">
            <w:pPr>
              <w:widowControl/>
              <w:spacing w:before="40" w:after="40"/>
              <w:ind w:left="113"/>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Máy tính xách tay</w:t>
            </w:r>
          </w:p>
        </w:tc>
        <w:tc>
          <w:tcPr>
            <w:tcW w:w="1193" w:type="pct"/>
            <w:tcBorders>
              <w:top w:val="none" w:sz="0" w:space="0" w:color="auto"/>
              <w:tl2br w:val="none" w:sz="0" w:space="0" w:color="auto"/>
              <w:tr2bl w:val="none" w:sz="0" w:space="0" w:color="auto"/>
            </w:tcBorders>
            <w:hideMark/>
          </w:tcPr>
          <w:p w14:paraId="2CA776A2" w14:textId="77777777" w:rsidR="00FE5472" w:rsidRPr="00A01F48" w:rsidRDefault="00FE5472" w:rsidP="00397DB0">
            <w:pPr>
              <w:widowControl/>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Ca</w:t>
            </w:r>
          </w:p>
        </w:tc>
        <w:tc>
          <w:tcPr>
            <w:tcW w:w="871" w:type="pct"/>
            <w:tcBorders>
              <w:top w:val="none" w:sz="0" w:space="0" w:color="auto"/>
              <w:tl2br w:val="none" w:sz="0" w:space="0" w:color="auto"/>
              <w:tr2bl w:val="none" w:sz="0" w:space="0" w:color="auto"/>
            </w:tcBorders>
            <w:hideMark/>
          </w:tcPr>
          <w:p w14:paraId="2F7EF002" w14:textId="77777777" w:rsidR="00FE5472" w:rsidRPr="00A01F48" w:rsidRDefault="00FE5472" w:rsidP="00397DB0">
            <w:pPr>
              <w:widowControl/>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0,272</w:t>
            </w:r>
          </w:p>
        </w:tc>
      </w:tr>
    </w:tbl>
    <w:p w14:paraId="6FB92046" w14:textId="79891471" w:rsidR="00FE5472" w:rsidRPr="00A01F48" w:rsidRDefault="00397DB0" w:rsidP="008B179A">
      <w:pPr>
        <w:pStyle w:val="Heading3"/>
      </w:pPr>
      <w:r>
        <w:t xml:space="preserve">8. </w:t>
      </w:r>
      <w:r w:rsidR="00FE5472" w:rsidRPr="00A01F48">
        <w:t>ĐN.12.08 Vận hành các thiết bị mạng (Router, Switch, Modem, Patch Panel, ODF)</w:t>
      </w:r>
    </w:p>
    <w:p w14:paraId="2C181551" w14:textId="09CB38E5" w:rsidR="00FE5472" w:rsidRPr="00A01F48" w:rsidRDefault="00397DB0" w:rsidP="008B179A">
      <w:pPr>
        <w:pStyle w:val="Heading3"/>
        <w:rPr>
          <w:rFonts w:cs="Times New Roman"/>
        </w:rPr>
      </w:pPr>
      <w:r>
        <w:t xml:space="preserve">8.1. </w:t>
      </w:r>
      <w:r w:rsidR="00FE5472" w:rsidRPr="00A01F48">
        <w:t xml:space="preserve">ĐN.12.08.01 </w:t>
      </w:r>
      <w:r w:rsidR="00FE5472" w:rsidRPr="00A01F48">
        <w:rPr>
          <w:rFonts w:cs="Times New Roman"/>
        </w:rPr>
        <w:t>Router</w:t>
      </w:r>
    </w:p>
    <w:p w14:paraId="32F68FE1" w14:textId="37DD4E2D" w:rsidR="00FE5472" w:rsidRPr="00A01F48" w:rsidRDefault="00397DB0" w:rsidP="00397DB0">
      <w:pPr>
        <w:pStyle w:val="Heading4"/>
        <w:keepNext w:val="0"/>
        <w:keepLines w:val="0"/>
        <w:spacing w:before="120" w:after="0"/>
        <w:ind w:left="567" w:firstLine="0"/>
        <w:jc w:val="both"/>
        <w:rPr>
          <w:rFonts w:cs="Times New Roman"/>
          <w:color w:val="000000" w:themeColor="text1"/>
          <w:szCs w:val="28"/>
          <w:u w:color="000000" w:themeColor="text1"/>
          <w:lang w:val="vi-VN"/>
        </w:rPr>
      </w:pPr>
      <w:r>
        <w:rPr>
          <w:color w:val="000000" w:themeColor="text1"/>
          <w:u w:color="000000" w:themeColor="text1"/>
        </w:rPr>
        <w:t xml:space="preserve">8.1.1 </w:t>
      </w:r>
      <w:r w:rsidR="00FE5472" w:rsidRPr="00A01F48">
        <w:rPr>
          <w:color w:val="000000" w:themeColor="text1"/>
          <w:u w:color="000000" w:themeColor="text1"/>
          <w:lang w:val="vi-VN"/>
        </w:rPr>
        <w:t>ĐN.12.08.01.01</w:t>
      </w:r>
      <w:r w:rsidR="00FE5472" w:rsidRPr="00A01F48">
        <w:rPr>
          <w:color w:val="000000" w:themeColor="text1"/>
          <w:u w:color="000000" w:themeColor="text1"/>
        </w:rPr>
        <w:t xml:space="preserve"> </w:t>
      </w:r>
      <w:r w:rsidR="00FE5472" w:rsidRPr="00A01F48">
        <w:rPr>
          <w:rFonts w:cs="Times New Roman"/>
          <w:color w:val="000000" w:themeColor="text1"/>
          <w:szCs w:val="28"/>
          <w:u w:color="000000" w:themeColor="text1"/>
          <w:lang w:val="vi-VN"/>
        </w:rPr>
        <w:t>Vận hành</w:t>
      </w:r>
    </w:p>
    <w:p w14:paraId="37FA813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lang w:val="en-GB"/>
        </w:rPr>
        <w:t xml:space="preserve">: </w:t>
      </w:r>
      <w:r w:rsidRPr="00A01F48">
        <w:rPr>
          <w:rFonts w:cs="Times New Roman"/>
          <w:color w:val="000000" w:themeColor="text1"/>
          <w:szCs w:val="28"/>
          <w:u w:color="000000" w:themeColor="text1"/>
          <w:lang w:val="vi-VN"/>
        </w:rPr>
        <w:t>Thực hiện công tác kiểm tra, giám sát; Phân tích cảnh báo và xử lý cảnh báo; Ghi nhật ký lại toàn bộ công việc.</w:t>
      </w:r>
    </w:p>
    <w:p w14:paraId="203B994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r w:rsidRPr="00A01F48">
        <w:rPr>
          <w:rFonts w:cs="Times New Roman"/>
          <w:i/>
          <w:iCs/>
          <w:color w:val="000000" w:themeColor="text1"/>
          <w:szCs w:val="28"/>
          <w:u w:color="000000" w:themeColor="text1"/>
          <w:lang w:val="vi-VN"/>
        </w:rPr>
        <w:t xml:space="preserve"> </w:t>
      </w:r>
    </w:p>
    <w:p w14:paraId="29734C00"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b/>
          <w:bCs/>
          <w:i/>
          <w:iCs/>
          <w:color w:val="000000" w:themeColor="text1"/>
          <w:szCs w:val="28"/>
          <w:u w:color="000000" w:themeColor="text1"/>
          <w:lang w:val="vi-VN"/>
        </w:rPr>
        <w:t> </w:t>
      </w:r>
      <w:r w:rsidRPr="00A01F48">
        <w:rPr>
          <w:rFonts w:cs="Times New Roman"/>
          <w:i/>
          <w:iCs/>
          <w:color w:val="000000" w:themeColor="text1"/>
          <w:szCs w:val="28"/>
          <w:u w:color="000000" w:themeColor="text1"/>
          <w:lang w:val="vi-VN"/>
        </w:rPr>
        <w:t>Đơn vị tính: Thiết bị/ngày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30"/>
        <w:gridCol w:w="3102"/>
        <w:gridCol w:w="1885"/>
        <w:gridCol w:w="1411"/>
      </w:tblGrid>
      <w:tr w:rsidR="00FE5472" w:rsidRPr="00A01F48" w14:paraId="0CA55403" w14:textId="77777777" w:rsidTr="00397DB0">
        <w:trPr>
          <w:jc w:val="center"/>
        </w:trPr>
        <w:tc>
          <w:tcPr>
            <w:tcW w:w="1677" w:type="pct"/>
            <w:tcMar>
              <w:top w:w="0" w:type="dxa"/>
              <w:left w:w="0" w:type="dxa"/>
              <w:bottom w:w="0" w:type="dxa"/>
              <w:right w:w="0" w:type="dxa"/>
            </w:tcMar>
            <w:vAlign w:val="center"/>
          </w:tcPr>
          <w:p w14:paraId="4737595E"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11" w:type="pct"/>
            <w:tcMar>
              <w:top w:w="0" w:type="dxa"/>
              <w:left w:w="0" w:type="dxa"/>
              <w:bottom w:w="0" w:type="dxa"/>
              <w:right w:w="0" w:type="dxa"/>
            </w:tcMar>
            <w:vAlign w:val="center"/>
          </w:tcPr>
          <w:p w14:paraId="316C3BEC"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79" w:type="pct"/>
            <w:tcMar>
              <w:top w:w="0" w:type="dxa"/>
              <w:left w:w="0" w:type="dxa"/>
              <w:bottom w:w="0" w:type="dxa"/>
              <w:right w:w="0" w:type="dxa"/>
            </w:tcMar>
            <w:vAlign w:val="center"/>
          </w:tcPr>
          <w:p w14:paraId="20439F3C"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33" w:type="pct"/>
            <w:tcMar>
              <w:top w:w="0" w:type="dxa"/>
              <w:left w:w="0" w:type="dxa"/>
              <w:bottom w:w="0" w:type="dxa"/>
              <w:right w:w="0" w:type="dxa"/>
            </w:tcMar>
            <w:vAlign w:val="center"/>
          </w:tcPr>
          <w:p w14:paraId="5D4073BF"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786401FF" w14:textId="77777777" w:rsidTr="00397DB0">
        <w:trPr>
          <w:jc w:val="center"/>
        </w:trPr>
        <w:tc>
          <w:tcPr>
            <w:tcW w:w="1677" w:type="pct"/>
            <w:vMerge w:val="restart"/>
            <w:tcMar>
              <w:top w:w="0" w:type="dxa"/>
              <w:left w:w="0" w:type="dxa"/>
              <w:bottom w:w="0" w:type="dxa"/>
              <w:right w:w="0" w:type="dxa"/>
            </w:tcMar>
            <w:vAlign w:val="center"/>
          </w:tcPr>
          <w:p w14:paraId="3D94A09A"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ĐN.12.08.01.01</w:t>
            </w:r>
          </w:p>
        </w:tc>
        <w:tc>
          <w:tcPr>
            <w:tcW w:w="1611" w:type="pct"/>
            <w:tcMar>
              <w:top w:w="0" w:type="dxa"/>
              <w:left w:w="0" w:type="dxa"/>
              <w:bottom w:w="0" w:type="dxa"/>
              <w:right w:w="0" w:type="dxa"/>
            </w:tcMar>
            <w:vAlign w:val="center"/>
          </w:tcPr>
          <w:p w14:paraId="09E1FF8D"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979" w:type="pct"/>
            <w:tcMar>
              <w:top w:w="0" w:type="dxa"/>
              <w:left w:w="0" w:type="dxa"/>
              <w:bottom w:w="0" w:type="dxa"/>
              <w:right w:w="0" w:type="dxa"/>
            </w:tcMar>
            <w:vAlign w:val="center"/>
          </w:tcPr>
          <w:p w14:paraId="3E158244"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p>
        </w:tc>
        <w:tc>
          <w:tcPr>
            <w:tcW w:w="733" w:type="pct"/>
            <w:tcMar>
              <w:top w:w="0" w:type="dxa"/>
              <w:left w:w="0" w:type="dxa"/>
              <w:bottom w:w="0" w:type="dxa"/>
              <w:right w:w="0" w:type="dxa"/>
            </w:tcMar>
            <w:vAlign w:val="center"/>
          </w:tcPr>
          <w:p w14:paraId="5A332D77"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p>
        </w:tc>
      </w:tr>
      <w:tr w:rsidR="00FE5472" w:rsidRPr="00A01F48" w14:paraId="7111CA72" w14:textId="77777777" w:rsidTr="00397DB0">
        <w:trPr>
          <w:jc w:val="center"/>
        </w:trPr>
        <w:tc>
          <w:tcPr>
            <w:tcW w:w="1677" w:type="pct"/>
            <w:vMerge/>
            <w:vAlign w:val="center"/>
          </w:tcPr>
          <w:p w14:paraId="2FAD96B0"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317AABF0"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979" w:type="pct"/>
            <w:tcMar>
              <w:top w:w="0" w:type="dxa"/>
              <w:left w:w="0" w:type="dxa"/>
              <w:bottom w:w="0" w:type="dxa"/>
              <w:right w:w="0" w:type="dxa"/>
            </w:tcMar>
            <w:vAlign w:val="center"/>
          </w:tcPr>
          <w:p w14:paraId="4A22F366"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33" w:type="pct"/>
            <w:tcMar>
              <w:top w:w="0" w:type="dxa"/>
              <w:left w:w="0" w:type="dxa"/>
              <w:bottom w:w="0" w:type="dxa"/>
              <w:right w:w="0" w:type="dxa"/>
            </w:tcMar>
            <w:vAlign w:val="center"/>
          </w:tcPr>
          <w:p w14:paraId="39E06865"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0,006</w:t>
            </w:r>
          </w:p>
        </w:tc>
      </w:tr>
      <w:tr w:rsidR="00FE5472" w:rsidRPr="00A01F48" w14:paraId="0E6DBCBA" w14:textId="77777777" w:rsidTr="00397DB0">
        <w:trPr>
          <w:jc w:val="center"/>
        </w:trPr>
        <w:tc>
          <w:tcPr>
            <w:tcW w:w="1677" w:type="pct"/>
            <w:vMerge/>
            <w:vAlign w:val="center"/>
          </w:tcPr>
          <w:p w14:paraId="52907CDC"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0C12F119"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979" w:type="pct"/>
            <w:tcMar>
              <w:top w:w="0" w:type="dxa"/>
              <w:left w:w="0" w:type="dxa"/>
              <w:bottom w:w="0" w:type="dxa"/>
              <w:right w:w="0" w:type="dxa"/>
            </w:tcMar>
            <w:vAlign w:val="center"/>
          </w:tcPr>
          <w:p w14:paraId="4DB7F225"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33" w:type="pct"/>
            <w:tcMar>
              <w:top w:w="0" w:type="dxa"/>
              <w:left w:w="0" w:type="dxa"/>
              <w:bottom w:w="0" w:type="dxa"/>
              <w:right w:w="0" w:type="dxa"/>
            </w:tcMar>
            <w:vAlign w:val="center"/>
          </w:tcPr>
          <w:p w14:paraId="24D159C6"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0,001</w:t>
            </w:r>
          </w:p>
        </w:tc>
      </w:tr>
      <w:tr w:rsidR="00FE5472" w:rsidRPr="00A01F48" w14:paraId="346F5BE7" w14:textId="77777777" w:rsidTr="00397DB0">
        <w:trPr>
          <w:jc w:val="center"/>
        </w:trPr>
        <w:tc>
          <w:tcPr>
            <w:tcW w:w="1677" w:type="pct"/>
            <w:vMerge/>
            <w:vAlign w:val="center"/>
          </w:tcPr>
          <w:p w14:paraId="22EDDD1A"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1A47E465"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79" w:type="pct"/>
            <w:tcMar>
              <w:top w:w="0" w:type="dxa"/>
              <w:left w:w="0" w:type="dxa"/>
              <w:bottom w:w="0" w:type="dxa"/>
              <w:right w:w="0" w:type="dxa"/>
            </w:tcMar>
            <w:vAlign w:val="center"/>
          </w:tcPr>
          <w:p w14:paraId="5311C823"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p>
        </w:tc>
        <w:tc>
          <w:tcPr>
            <w:tcW w:w="733" w:type="pct"/>
            <w:tcMar>
              <w:top w:w="0" w:type="dxa"/>
              <w:left w:w="0" w:type="dxa"/>
              <w:bottom w:w="0" w:type="dxa"/>
              <w:right w:w="0" w:type="dxa"/>
            </w:tcMar>
            <w:vAlign w:val="center"/>
          </w:tcPr>
          <w:p w14:paraId="6C37D18F"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p>
        </w:tc>
      </w:tr>
      <w:tr w:rsidR="00FE5472" w:rsidRPr="00A01F48" w14:paraId="6585708B" w14:textId="77777777" w:rsidTr="00397DB0">
        <w:trPr>
          <w:jc w:val="center"/>
        </w:trPr>
        <w:tc>
          <w:tcPr>
            <w:tcW w:w="1677" w:type="pct"/>
            <w:vMerge/>
            <w:vAlign w:val="center"/>
          </w:tcPr>
          <w:p w14:paraId="2F25779F"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4B6AEC46"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979" w:type="pct"/>
            <w:tcMar>
              <w:top w:w="0" w:type="dxa"/>
              <w:left w:w="0" w:type="dxa"/>
              <w:bottom w:w="0" w:type="dxa"/>
              <w:right w:w="0" w:type="dxa"/>
            </w:tcMar>
            <w:vAlign w:val="center"/>
          </w:tcPr>
          <w:p w14:paraId="5FF70747"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33" w:type="pct"/>
            <w:tcMar>
              <w:top w:w="0" w:type="dxa"/>
              <w:left w:w="0" w:type="dxa"/>
              <w:bottom w:w="0" w:type="dxa"/>
              <w:right w:w="0" w:type="dxa"/>
            </w:tcMar>
            <w:vAlign w:val="center"/>
          </w:tcPr>
          <w:p w14:paraId="22DF246F"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0,015</w:t>
            </w:r>
          </w:p>
        </w:tc>
      </w:tr>
      <w:tr w:rsidR="00FE5472" w:rsidRPr="00A01F48" w14:paraId="3DDAF95F" w14:textId="77777777" w:rsidTr="00397DB0">
        <w:trPr>
          <w:jc w:val="center"/>
        </w:trPr>
        <w:tc>
          <w:tcPr>
            <w:tcW w:w="1677" w:type="pct"/>
            <w:vMerge/>
            <w:vAlign w:val="center"/>
          </w:tcPr>
          <w:p w14:paraId="4B3B6381"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406531FE"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979" w:type="pct"/>
            <w:tcMar>
              <w:top w:w="0" w:type="dxa"/>
              <w:left w:w="0" w:type="dxa"/>
              <w:bottom w:w="0" w:type="dxa"/>
              <w:right w:w="0" w:type="dxa"/>
            </w:tcMar>
            <w:vAlign w:val="center"/>
          </w:tcPr>
          <w:p w14:paraId="053BA6DB"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33" w:type="pct"/>
            <w:tcMar>
              <w:top w:w="0" w:type="dxa"/>
              <w:left w:w="0" w:type="dxa"/>
              <w:bottom w:w="0" w:type="dxa"/>
              <w:right w:w="0" w:type="dxa"/>
            </w:tcMar>
            <w:vAlign w:val="center"/>
          </w:tcPr>
          <w:p w14:paraId="5C7CE145"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48917157" w14:textId="77777777" w:rsidTr="00397DB0">
        <w:trPr>
          <w:jc w:val="center"/>
        </w:trPr>
        <w:tc>
          <w:tcPr>
            <w:tcW w:w="1677" w:type="pct"/>
            <w:vMerge/>
            <w:vAlign w:val="center"/>
          </w:tcPr>
          <w:p w14:paraId="149D7B2B"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788AE94C"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79" w:type="pct"/>
            <w:tcMar>
              <w:top w:w="0" w:type="dxa"/>
              <w:left w:w="0" w:type="dxa"/>
              <w:bottom w:w="0" w:type="dxa"/>
              <w:right w:w="0" w:type="dxa"/>
            </w:tcMar>
            <w:vAlign w:val="center"/>
          </w:tcPr>
          <w:p w14:paraId="04251029"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p>
        </w:tc>
        <w:tc>
          <w:tcPr>
            <w:tcW w:w="733" w:type="pct"/>
            <w:tcMar>
              <w:top w:w="0" w:type="dxa"/>
              <w:left w:w="0" w:type="dxa"/>
              <w:bottom w:w="0" w:type="dxa"/>
              <w:right w:w="0" w:type="dxa"/>
            </w:tcMar>
            <w:vAlign w:val="center"/>
          </w:tcPr>
          <w:p w14:paraId="1CE998A3"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p>
        </w:tc>
      </w:tr>
      <w:tr w:rsidR="00FE5472" w:rsidRPr="00A01F48" w14:paraId="0DC9E909" w14:textId="77777777" w:rsidTr="00397DB0">
        <w:trPr>
          <w:jc w:val="center"/>
        </w:trPr>
        <w:tc>
          <w:tcPr>
            <w:tcW w:w="1677" w:type="pct"/>
            <w:vMerge/>
            <w:vAlign w:val="center"/>
          </w:tcPr>
          <w:p w14:paraId="0EB6056E"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77FAF2DF" w14:textId="77777777" w:rsidR="00FE5472" w:rsidRPr="00A01F48" w:rsidRDefault="00FE5472" w:rsidP="00397DB0">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979" w:type="pct"/>
            <w:tcMar>
              <w:top w:w="0" w:type="dxa"/>
              <w:left w:w="0" w:type="dxa"/>
              <w:bottom w:w="0" w:type="dxa"/>
              <w:right w:w="0" w:type="dxa"/>
            </w:tcMar>
            <w:vAlign w:val="center"/>
          </w:tcPr>
          <w:p w14:paraId="714451C4"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33" w:type="pct"/>
            <w:tcMar>
              <w:top w:w="0" w:type="dxa"/>
              <w:left w:w="0" w:type="dxa"/>
              <w:bottom w:w="0" w:type="dxa"/>
              <w:right w:w="0" w:type="dxa"/>
            </w:tcMar>
            <w:vAlign w:val="center"/>
          </w:tcPr>
          <w:p w14:paraId="6501B6AD" w14:textId="77777777" w:rsidR="00FE5472" w:rsidRPr="00A01F48" w:rsidRDefault="00FE5472" w:rsidP="00397DB0">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0,025</w:t>
            </w:r>
          </w:p>
        </w:tc>
      </w:tr>
    </w:tbl>
    <w:p w14:paraId="15FDBE1D" w14:textId="161FB4B2" w:rsidR="00FE5472" w:rsidRPr="00A01F48" w:rsidRDefault="0026694E" w:rsidP="0026694E">
      <w:pPr>
        <w:pStyle w:val="Heading4"/>
        <w:keepNext w:val="0"/>
        <w:keepLines w:val="0"/>
        <w:spacing w:before="120" w:after="0"/>
        <w:ind w:left="567" w:firstLine="0"/>
        <w:jc w:val="both"/>
        <w:rPr>
          <w:rFonts w:cs="Times New Roman"/>
          <w:color w:val="000000" w:themeColor="text1"/>
          <w:szCs w:val="28"/>
          <w:u w:color="000000" w:themeColor="text1"/>
          <w:lang w:val="vi-VN"/>
        </w:rPr>
      </w:pPr>
      <w:r>
        <w:rPr>
          <w:color w:val="000000" w:themeColor="text1"/>
          <w:u w:color="000000" w:themeColor="text1"/>
        </w:rPr>
        <w:t xml:space="preserve">8.1.2 </w:t>
      </w:r>
      <w:r w:rsidR="00FE5472" w:rsidRPr="00A01F48">
        <w:rPr>
          <w:color w:val="000000" w:themeColor="text1"/>
          <w:u w:color="000000" w:themeColor="text1"/>
          <w:lang w:val="vi-VN"/>
        </w:rPr>
        <w:t>ĐN.12.08.01.02</w:t>
      </w:r>
      <w:r w:rsidR="00FE5472" w:rsidRPr="00A01F48">
        <w:rPr>
          <w:color w:val="000000" w:themeColor="text1"/>
          <w:u w:color="000000" w:themeColor="text1"/>
        </w:rPr>
        <w:t xml:space="preserve"> </w:t>
      </w:r>
      <w:r w:rsidR="00FE5472" w:rsidRPr="00A01F48">
        <w:rPr>
          <w:rFonts w:cs="Times New Roman"/>
          <w:color w:val="000000" w:themeColor="text1"/>
          <w:szCs w:val="28"/>
          <w:u w:color="000000" w:themeColor="text1"/>
          <w:lang w:val="vi-VN"/>
        </w:rPr>
        <w:t xml:space="preserve">Khắc phục sự cố </w:t>
      </w:r>
    </w:p>
    <w:p w14:paraId="427308B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Ghi chép, lưu trữ thông số, trạng thái Hệ thống và kiểm tra các thông số, cấu hình, thiết lập…; Xử lý sự cố kỹ thuật liên quan đến Hệ thống; Thiết lập lại các thông số cài đặt, cấu hình; Kiểm tra, chạy thử; Ghi lại tình trạng, các thông số liên quan đến thiết bị và lưu sổ vận hành.</w:t>
      </w:r>
    </w:p>
    <w:p w14:paraId="52225ECC"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r w:rsidRPr="00A01F48">
        <w:rPr>
          <w:rFonts w:cs="Times New Roman"/>
          <w:i/>
          <w:iCs/>
          <w:color w:val="000000" w:themeColor="text1"/>
          <w:szCs w:val="28"/>
          <w:u w:color="000000" w:themeColor="text1"/>
          <w:lang w:val="vi-VN"/>
        </w:rPr>
        <w:t xml:space="preserve"> </w:t>
      </w:r>
    </w:p>
    <w:p w14:paraId="0B9B9DCA"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30"/>
        <w:gridCol w:w="3102"/>
        <w:gridCol w:w="1885"/>
        <w:gridCol w:w="1411"/>
      </w:tblGrid>
      <w:tr w:rsidR="00FE5472" w:rsidRPr="00A01F48" w14:paraId="5F1E478A" w14:textId="77777777" w:rsidTr="0026694E">
        <w:trPr>
          <w:jc w:val="center"/>
        </w:trPr>
        <w:tc>
          <w:tcPr>
            <w:tcW w:w="1677" w:type="pct"/>
            <w:tcMar>
              <w:top w:w="0" w:type="dxa"/>
              <w:left w:w="0" w:type="dxa"/>
              <w:bottom w:w="0" w:type="dxa"/>
              <w:right w:w="0" w:type="dxa"/>
            </w:tcMar>
            <w:vAlign w:val="center"/>
          </w:tcPr>
          <w:p w14:paraId="6C011483"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11" w:type="pct"/>
            <w:tcMar>
              <w:top w:w="0" w:type="dxa"/>
              <w:left w:w="0" w:type="dxa"/>
              <w:bottom w:w="0" w:type="dxa"/>
              <w:right w:w="0" w:type="dxa"/>
            </w:tcMar>
            <w:vAlign w:val="center"/>
          </w:tcPr>
          <w:p w14:paraId="007CE665"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79" w:type="pct"/>
            <w:tcMar>
              <w:top w:w="0" w:type="dxa"/>
              <w:left w:w="0" w:type="dxa"/>
              <w:bottom w:w="0" w:type="dxa"/>
              <w:right w:w="0" w:type="dxa"/>
            </w:tcMar>
            <w:vAlign w:val="center"/>
          </w:tcPr>
          <w:p w14:paraId="529F6D75"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33" w:type="pct"/>
            <w:tcMar>
              <w:top w:w="0" w:type="dxa"/>
              <w:left w:w="0" w:type="dxa"/>
              <w:bottom w:w="0" w:type="dxa"/>
              <w:right w:w="0" w:type="dxa"/>
            </w:tcMar>
            <w:vAlign w:val="center"/>
          </w:tcPr>
          <w:p w14:paraId="49370742"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6A254907" w14:textId="77777777" w:rsidTr="0026694E">
        <w:trPr>
          <w:jc w:val="center"/>
        </w:trPr>
        <w:tc>
          <w:tcPr>
            <w:tcW w:w="1677" w:type="pct"/>
            <w:vMerge w:val="restart"/>
            <w:tcMar>
              <w:top w:w="0" w:type="dxa"/>
              <w:left w:w="0" w:type="dxa"/>
              <w:bottom w:w="0" w:type="dxa"/>
              <w:right w:w="0" w:type="dxa"/>
            </w:tcMar>
            <w:vAlign w:val="center"/>
          </w:tcPr>
          <w:p w14:paraId="27AB6DCC"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ĐN.12.08.01.02</w:t>
            </w:r>
          </w:p>
        </w:tc>
        <w:tc>
          <w:tcPr>
            <w:tcW w:w="1611" w:type="pct"/>
            <w:tcMar>
              <w:top w:w="0" w:type="dxa"/>
              <w:left w:w="0" w:type="dxa"/>
              <w:bottom w:w="0" w:type="dxa"/>
              <w:right w:w="0" w:type="dxa"/>
            </w:tcMar>
            <w:vAlign w:val="center"/>
          </w:tcPr>
          <w:p w14:paraId="769FFDD4"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979" w:type="pct"/>
            <w:tcMar>
              <w:top w:w="0" w:type="dxa"/>
              <w:left w:w="0" w:type="dxa"/>
              <w:bottom w:w="0" w:type="dxa"/>
              <w:right w:w="0" w:type="dxa"/>
            </w:tcMar>
            <w:vAlign w:val="center"/>
          </w:tcPr>
          <w:p w14:paraId="72D99C3B"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p>
        </w:tc>
        <w:tc>
          <w:tcPr>
            <w:tcW w:w="733" w:type="pct"/>
            <w:tcMar>
              <w:top w:w="0" w:type="dxa"/>
              <w:left w:w="0" w:type="dxa"/>
              <w:bottom w:w="0" w:type="dxa"/>
              <w:right w:w="0" w:type="dxa"/>
            </w:tcMar>
            <w:vAlign w:val="center"/>
          </w:tcPr>
          <w:p w14:paraId="214B8B22"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p>
        </w:tc>
      </w:tr>
      <w:tr w:rsidR="00FE5472" w:rsidRPr="00A01F48" w14:paraId="6B57A583" w14:textId="77777777" w:rsidTr="0026694E">
        <w:trPr>
          <w:jc w:val="center"/>
        </w:trPr>
        <w:tc>
          <w:tcPr>
            <w:tcW w:w="1677" w:type="pct"/>
            <w:vMerge/>
            <w:vAlign w:val="center"/>
          </w:tcPr>
          <w:p w14:paraId="336F7BCB"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56ECE3F3"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979" w:type="pct"/>
            <w:tcMar>
              <w:top w:w="0" w:type="dxa"/>
              <w:left w:w="0" w:type="dxa"/>
              <w:bottom w:w="0" w:type="dxa"/>
              <w:right w:w="0" w:type="dxa"/>
            </w:tcMar>
            <w:vAlign w:val="center"/>
          </w:tcPr>
          <w:p w14:paraId="58F1CCE0"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33" w:type="pct"/>
            <w:tcMar>
              <w:top w:w="0" w:type="dxa"/>
              <w:left w:w="0" w:type="dxa"/>
              <w:bottom w:w="0" w:type="dxa"/>
              <w:right w:w="0" w:type="dxa"/>
            </w:tcMar>
            <w:vAlign w:val="center"/>
          </w:tcPr>
          <w:p w14:paraId="4F4D80EB"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1C522FD9" w14:textId="77777777" w:rsidTr="0026694E">
        <w:trPr>
          <w:jc w:val="center"/>
        </w:trPr>
        <w:tc>
          <w:tcPr>
            <w:tcW w:w="1677" w:type="pct"/>
            <w:vMerge/>
            <w:vAlign w:val="center"/>
          </w:tcPr>
          <w:p w14:paraId="1C75933F"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659E86B7"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979" w:type="pct"/>
            <w:tcMar>
              <w:top w:w="0" w:type="dxa"/>
              <w:left w:w="0" w:type="dxa"/>
              <w:bottom w:w="0" w:type="dxa"/>
              <w:right w:w="0" w:type="dxa"/>
            </w:tcMar>
            <w:vAlign w:val="center"/>
          </w:tcPr>
          <w:p w14:paraId="0DA3087B"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33" w:type="pct"/>
            <w:tcMar>
              <w:top w:w="0" w:type="dxa"/>
              <w:left w:w="0" w:type="dxa"/>
              <w:bottom w:w="0" w:type="dxa"/>
              <w:right w:w="0" w:type="dxa"/>
            </w:tcMar>
            <w:vAlign w:val="center"/>
          </w:tcPr>
          <w:p w14:paraId="4288FCAC"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0,050</w:t>
            </w:r>
          </w:p>
        </w:tc>
      </w:tr>
      <w:tr w:rsidR="00FE5472" w:rsidRPr="00A01F48" w14:paraId="6C2C3A72" w14:textId="77777777" w:rsidTr="0026694E">
        <w:trPr>
          <w:jc w:val="center"/>
        </w:trPr>
        <w:tc>
          <w:tcPr>
            <w:tcW w:w="1677" w:type="pct"/>
            <w:vMerge/>
            <w:vAlign w:val="center"/>
          </w:tcPr>
          <w:p w14:paraId="180257C0"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2CED11E8"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79" w:type="pct"/>
            <w:tcMar>
              <w:top w:w="0" w:type="dxa"/>
              <w:left w:w="0" w:type="dxa"/>
              <w:bottom w:w="0" w:type="dxa"/>
              <w:right w:w="0" w:type="dxa"/>
            </w:tcMar>
            <w:vAlign w:val="center"/>
          </w:tcPr>
          <w:p w14:paraId="1DD4AAC1"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p>
        </w:tc>
        <w:tc>
          <w:tcPr>
            <w:tcW w:w="733" w:type="pct"/>
            <w:tcMar>
              <w:top w:w="0" w:type="dxa"/>
              <w:left w:w="0" w:type="dxa"/>
              <w:bottom w:w="0" w:type="dxa"/>
              <w:right w:w="0" w:type="dxa"/>
            </w:tcMar>
            <w:vAlign w:val="center"/>
          </w:tcPr>
          <w:p w14:paraId="02A76DCE"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p>
        </w:tc>
      </w:tr>
      <w:tr w:rsidR="00FE5472" w:rsidRPr="00A01F48" w14:paraId="39368183" w14:textId="77777777" w:rsidTr="0026694E">
        <w:trPr>
          <w:jc w:val="center"/>
        </w:trPr>
        <w:tc>
          <w:tcPr>
            <w:tcW w:w="1677" w:type="pct"/>
            <w:vMerge/>
            <w:vAlign w:val="center"/>
          </w:tcPr>
          <w:p w14:paraId="77CB139C"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44BC43AE"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979" w:type="pct"/>
            <w:tcMar>
              <w:top w:w="0" w:type="dxa"/>
              <w:left w:w="0" w:type="dxa"/>
              <w:bottom w:w="0" w:type="dxa"/>
              <w:right w:w="0" w:type="dxa"/>
            </w:tcMar>
            <w:vAlign w:val="center"/>
          </w:tcPr>
          <w:p w14:paraId="057D355E"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33" w:type="pct"/>
            <w:tcMar>
              <w:top w:w="0" w:type="dxa"/>
              <w:left w:w="0" w:type="dxa"/>
              <w:bottom w:w="0" w:type="dxa"/>
              <w:right w:w="0" w:type="dxa"/>
            </w:tcMar>
            <w:vAlign w:val="center"/>
          </w:tcPr>
          <w:p w14:paraId="2F7511BE"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0,065</w:t>
            </w:r>
          </w:p>
        </w:tc>
      </w:tr>
      <w:tr w:rsidR="00FE5472" w:rsidRPr="00A01F48" w14:paraId="06FCCA70" w14:textId="77777777" w:rsidTr="0026694E">
        <w:trPr>
          <w:jc w:val="center"/>
        </w:trPr>
        <w:tc>
          <w:tcPr>
            <w:tcW w:w="1677" w:type="pct"/>
            <w:vMerge/>
            <w:vAlign w:val="center"/>
          </w:tcPr>
          <w:p w14:paraId="7B13501C"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2EF533FD"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79" w:type="pct"/>
            <w:tcMar>
              <w:top w:w="0" w:type="dxa"/>
              <w:left w:w="0" w:type="dxa"/>
              <w:bottom w:w="0" w:type="dxa"/>
              <w:right w:w="0" w:type="dxa"/>
            </w:tcMar>
            <w:vAlign w:val="center"/>
          </w:tcPr>
          <w:p w14:paraId="0FD84775"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p>
        </w:tc>
        <w:tc>
          <w:tcPr>
            <w:tcW w:w="733" w:type="pct"/>
            <w:tcMar>
              <w:top w:w="0" w:type="dxa"/>
              <w:left w:w="0" w:type="dxa"/>
              <w:bottom w:w="0" w:type="dxa"/>
              <w:right w:w="0" w:type="dxa"/>
            </w:tcMar>
            <w:vAlign w:val="center"/>
          </w:tcPr>
          <w:p w14:paraId="7739FF1C"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p>
        </w:tc>
      </w:tr>
      <w:tr w:rsidR="00FE5472" w:rsidRPr="00A01F48" w14:paraId="25AEADE9" w14:textId="77777777" w:rsidTr="0026694E">
        <w:trPr>
          <w:jc w:val="center"/>
        </w:trPr>
        <w:tc>
          <w:tcPr>
            <w:tcW w:w="1677" w:type="pct"/>
            <w:vMerge/>
            <w:vAlign w:val="center"/>
          </w:tcPr>
          <w:p w14:paraId="2AEEE881"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2A5A7116"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979" w:type="pct"/>
            <w:tcMar>
              <w:top w:w="0" w:type="dxa"/>
              <w:left w:w="0" w:type="dxa"/>
              <w:bottom w:w="0" w:type="dxa"/>
              <w:right w:w="0" w:type="dxa"/>
            </w:tcMar>
            <w:vAlign w:val="center"/>
          </w:tcPr>
          <w:p w14:paraId="6AB112C2"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33" w:type="pct"/>
            <w:tcMar>
              <w:top w:w="0" w:type="dxa"/>
              <w:left w:w="0" w:type="dxa"/>
              <w:bottom w:w="0" w:type="dxa"/>
              <w:right w:w="0" w:type="dxa"/>
            </w:tcMar>
            <w:vAlign w:val="center"/>
          </w:tcPr>
          <w:p w14:paraId="26299E67"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0,048</w:t>
            </w:r>
          </w:p>
        </w:tc>
      </w:tr>
      <w:tr w:rsidR="00FE5472" w:rsidRPr="00A01F48" w14:paraId="5273F8CA" w14:textId="77777777" w:rsidTr="0026694E">
        <w:trPr>
          <w:jc w:val="center"/>
        </w:trPr>
        <w:tc>
          <w:tcPr>
            <w:tcW w:w="1677" w:type="pct"/>
            <w:vMerge/>
            <w:vAlign w:val="center"/>
          </w:tcPr>
          <w:p w14:paraId="39528AFA"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2EAA6FAA"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979" w:type="pct"/>
            <w:tcMar>
              <w:top w:w="0" w:type="dxa"/>
              <w:left w:w="0" w:type="dxa"/>
              <w:bottom w:w="0" w:type="dxa"/>
              <w:right w:w="0" w:type="dxa"/>
            </w:tcMar>
            <w:vAlign w:val="center"/>
          </w:tcPr>
          <w:p w14:paraId="5B8A943D"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33" w:type="pct"/>
            <w:tcMar>
              <w:top w:w="0" w:type="dxa"/>
              <w:left w:w="0" w:type="dxa"/>
              <w:bottom w:w="0" w:type="dxa"/>
              <w:right w:w="0" w:type="dxa"/>
            </w:tcMar>
            <w:vAlign w:val="center"/>
          </w:tcPr>
          <w:p w14:paraId="6E65CCF0"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bl>
    <w:p w14:paraId="461C42E9" w14:textId="1BA1C7AB" w:rsidR="00FE5472" w:rsidRPr="00A01F48" w:rsidRDefault="0026694E" w:rsidP="008B179A">
      <w:pPr>
        <w:pStyle w:val="Heading3"/>
        <w:rPr>
          <w:rFonts w:cs="Times New Roman"/>
        </w:rPr>
      </w:pPr>
      <w:r>
        <w:t xml:space="preserve">8.2 </w:t>
      </w:r>
      <w:r w:rsidR="00FE5472" w:rsidRPr="00A01F48">
        <w:t xml:space="preserve">ĐN.12.08.02 </w:t>
      </w:r>
      <w:r w:rsidR="00FE5472" w:rsidRPr="00A01F48">
        <w:rPr>
          <w:rFonts w:cs="Times New Roman"/>
        </w:rPr>
        <w:t>Switch</w:t>
      </w:r>
    </w:p>
    <w:p w14:paraId="453FC334" w14:textId="4E09AFED" w:rsidR="00FE5472" w:rsidRPr="00A01F48" w:rsidRDefault="0026694E" w:rsidP="0026694E">
      <w:pPr>
        <w:pStyle w:val="Heading4"/>
        <w:keepNext w:val="0"/>
        <w:keepLines w:val="0"/>
        <w:spacing w:before="120" w:after="0"/>
        <w:ind w:left="567" w:firstLine="0"/>
        <w:jc w:val="both"/>
        <w:rPr>
          <w:rFonts w:cs="Times New Roman"/>
          <w:color w:val="000000" w:themeColor="text1"/>
          <w:szCs w:val="28"/>
          <w:u w:color="000000" w:themeColor="text1"/>
          <w:lang w:val="vi-VN"/>
        </w:rPr>
      </w:pPr>
      <w:r>
        <w:rPr>
          <w:color w:val="000000" w:themeColor="text1"/>
          <w:u w:color="000000" w:themeColor="text1"/>
        </w:rPr>
        <w:t xml:space="preserve">8.2.1 </w:t>
      </w:r>
      <w:r w:rsidR="00FE5472" w:rsidRPr="00A01F48">
        <w:rPr>
          <w:color w:val="000000" w:themeColor="text1"/>
          <w:u w:color="000000" w:themeColor="text1"/>
          <w:lang w:val="vi-VN"/>
        </w:rPr>
        <w:t>ĐN.12.08.02.01</w:t>
      </w:r>
      <w:r w:rsidR="00FE5472" w:rsidRPr="00A01F48">
        <w:rPr>
          <w:color w:val="000000" w:themeColor="text1"/>
          <w:u w:color="000000" w:themeColor="text1"/>
        </w:rPr>
        <w:t xml:space="preserve"> </w:t>
      </w:r>
      <w:r w:rsidR="00FE5472" w:rsidRPr="00A01F48">
        <w:rPr>
          <w:rFonts w:cs="Times New Roman"/>
          <w:color w:val="000000" w:themeColor="text1"/>
          <w:szCs w:val="28"/>
          <w:u w:color="000000" w:themeColor="text1"/>
          <w:lang w:val="vi-VN"/>
        </w:rPr>
        <w:t xml:space="preserve">Vận hành </w:t>
      </w:r>
    </w:p>
    <w:p w14:paraId="3A30849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lang w:val="en-GB"/>
        </w:rPr>
        <w:t xml:space="preserve">: </w:t>
      </w:r>
      <w:r w:rsidRPr="00A01F48">
        <w:rPr>
          <w:rFonts w:cs="Times New Roman"/>
          <w:color w:val="000000" w:themeColor="text1"/>
          <w:szCs w:val="28"/>
          <w:u w:color="000000" w:themeColor="text1"/>
          <w:lang w:val="vi-VN"/>
        </w:rPr>
        <w:t>Thực hiện công tác kiểm tra, giám sát</w:t>
      </w: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Phân tích cảnh báo và xử lý cảnh báo; Ghi nhật ký lại toàn bộ công việc.</w:t>
      </w:r>
    </w:p>
    <w:p w14:paraId="725AB75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1D3890CC"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Thiết bị/ngày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14"/>
        <w:gridCol w:w="3158"/>
        <w:gridCol w:w="1920"/>
        <w:gridCol w:w="1436"/>
      </w:tblGrid>
      <w:tr w:rsidR="00FE5472" w:rsidRPr="00A01F48" w14:paraId="0673950B" w14:textId="77777777" w:rsidTr="0026694E">
        <w:trPr>
          <w:jc w:val="center"/>
        </w:trPr>
        <w:tc>
          <w:tcPr>
            <w:tcW w:w="1617" w:type="pct"/>
            <w:tcMar>
              <w:top w:w="0" w:type="dxa"/>
              <w:left w:w="0" w:type="dxa"/>
              <w:bottom w:w="0" w:type="dxa"/>
              <w:right w:w="0" w:type="dxa"/>
            </w:tcMar>
            <w:vAlign w:val="center"/>
          </w:tcPr>
          <w:p w14:paraId="1E17B642" w14:textId="77777777" w:rsidR="00FE5472" w:rsidRPr="00A01F48" w:rsidRDefault="00FE5472" w:rsidP="0026694E">
            <w:pPr>
              <w:spacing w:before="40" w:after="40"/>
              <w:ind w:left="113" w:firstLine="567"/>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40" w:type="pct"/>
            <w:tcMar>
              <w:top w:w="0" w:type="dxa"/>
              <w:left w:w="0" w:type="dxa"/>
              <w:bottom w:w="0" w:type="dxa"/>
              <w:right w:w="0" w:type="dxa"/>
            </w:tcMar>
            <w:vAlign w:val="center"/>
          </w:tcPr>
          <w:p w14:paraId="0EB7B4C8" w14:textId="77777777" w:rsidR="00FE5472" w:rsidRPr="00A01F48" w:rsidRDefault="00FE5472" w:rsidP="0026694E">
            <w:pPr>
              <w:spacing w:before="40" w:after="40"/>
              <w:ind w:left="113" w:firstLine="567"/>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97" w:type="pct"/>
            <w:tcMar>
              <w:top w:w="0" w:type="dxa"/>
              <w:left w:w="0" w:type="dxa"/>
              <w:bottom w:w="0" w:type="dxa"/>
              <w:right w:w="0" w:type="dxa"/>
            </w:tcMar>
            <w:vAlign w:val="center"/>
          </w:tcPr>
          <w:p w14:paraId="389F15FA" w14:textId="77777777" w:rsidR="00FE5472" w:rsidRPr="00A01F48" w:rsidRDefault="00FE5472" w:rsidP="0026694E">
            <w:pPr>
              <w:spacing w:before="40" w:after="40"/>
              <w:ind w:left="113" w:firstLine="567"/>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46" w:type="pct"/>
            <w:tcMar>
              <w:top w:w="0" w:type="dxa"/>
              <w:left w:w="0" w:type="dxa"/>
              <w:bottom w:w="0" w:type="dxa"/>
              <w:right w:w="0" w:type="dxa"/>
            </w:tcMar>
            <w:vAlign w:val="center"/>
          </w:tcPr>
          <w:p w14:paraId="4A1AEFF0" w14:textId="77777777" w:rsidR="00FE5472" w:rsidRPr="00A01F48" w:rsidRDefault="00FE5472" w:rsidP="0026694E">
            <w:pPr>
              <w:spacing w:before="40" w:after="40"/>
              <w:ind w:left="113" w:firstLine="567"/>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76BDAE32" w14:textId="77777777" w:rsidTr="0026694E">
        <w:trPr>
          <w:jc w:val="center"/>
        </w:trPr>
        <w:tc>
          <w:tcPr>
            <w:tcW w:w="1617" w:type="pct"/>
            <w:vMerge w:val="restart"/>
            <w:tcMar>
              <w:top w:w="0" w:type="dxa"/>
              <w:left w:w="0" w:type="dxa"/>
              <w:bottom w:w="0" w:type="dxa"/>
              <w:right w:w="0" w:type="dxa"/>
            </w:tcMar>
            <w:vAlign w:val="center"/>
          </w:tcPr>
          <w:p w14:paraId="1B298C15" w14:textId="77777777" w:rsidR="00FE5472" w:rsidRPr="00A01F48" w:rsidRDefault="00FE5472" w:rsidP="0026694E">
            <w:pPr>
              <w:spacing w:before="40" w:after="40"/>
              <w:ind w:left="113" w:firstLine="567"/>
              <w:jc w:val="center"/>
              <w:rPr>
                <w:rFonts w:cs="Times New Roman"/>
                <w:color w:val="000000" w:themeColor="text1"/>
                <w:szCs w:val="28"/>
                <w:u w:color="000000" w:themeColor="text1"/>
                <w:lang w:val="vi-VN"/>
              </w:rPr>
            </w:pPr>
            <w:r w:rsidRPr="00A01F48">
              <w:rPr>
                <w:color w:val="000000" w:themeColor="text1"/>
                <w:u w:color="000000" w:themeColor="text1"/>
                <w:lang w:val="vi-VN"/>
              </w:rPr>
              <w:t>ĐN.12.08.02.01</w:t>
            </w:r>
          </w:p>
        </w:tc>
        <w:tc>
          <w:tcPr>
            <w:tcW w:w="1640" w:type="pct"/>
            <w:tcMar>
              <w:top w:w="0" w:type="dxa"/>
              <w:left w:w="0" w:type="dxa"/>
              <w:bottom w:w="0" w:type="dxa"/>
              <w:right w:w="0" w:type="dxa"/>
            </w:tcMar>
            <w:vAlign w:val="center"/>
          </w:tcPr>
          <w:p w14:paraId="23EFC73D" w14:textId="77777777" w:rsidR="00FE5472" w:rsidRPr="00A01F48" w:rsidRDefault="00FE5472" w:rsidP="0026694E">
            <w:pPr>
              <w:spacing w:before="40" w:after="40"/>
              <w:ind w:left="113" w:firstLine="567"/>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997" w:type="pct"/>
            <w:tcMar>
              <w:top w:w="0" w:type="dxa"/>
              <w:left w:w="0" w:type="dxa"/>
              <w:bottom w:w="0" w:type="dxa"/>
              <w:right w:w="0" w:type="dxa"/>
            </w:tcMar>
            <w:vAlign w:val="center"/>
          </w:tcPr>
          <w:p w14:paraId="40BB3F2F" w14:textId="77777777" w:rsidR="00FE5472" w:rsidRPr="00A01F48" w:rsidRDefault="00FE5472" w:rsidP="0026694E">
            <w:pPr>
              <w:spacing w:before="40" w:after="40"/>
              <w:ind w:left="113" w:firstLine="567"/>
              <w:jc w:val="center"/>
              <w:rPr>
                <w:rFonts w:cs="Times New Roman"/>
                <w:color w:val="000000" w:themeColor="text1"/>
                <w:szCs w:val="28"/>
                <w:u w:color="000000" w:themeColor="text1"/>
                <w:lang w:val="vi-VN"/>
              </w:rPr>
            </w:pPr>
          </w:p>
        </w:tc>
        <w:tc>
          <w:tcPr>
            <w:tcW w:w="746" w:type="pct"/>
            <w:tcMar>
              <w:top w:w="0" w:type="dxa"/>
              <w:left w:w="0" w:type="dxa"/>
              <w:bottom w:w="0" w:type="dxa"/>
              <w:right w:w="0" w:type="dxa"/>
            </w:tcMar>
            <w:vAlign w:val="center"/>
          </w:tcPr>
          <w:p w14:paraId="6A73C79C" w14:textId="77777777" w:rsidR="00FE5472" w:rsidRPr="00A01F48" w:rsidRDefault="00FE5472" w:rsidP="0026694E">
            <w:pPr>
              <w:spacing w:before="40" w:after="40"/>
              <w:ind w:left="113" w:firstLine="567"/>
              <w:jc w:val="center"/>
              <w:rPr>
                <w:rFonts w:cs="Times New Roman"/>
                <w:color w:val="000000" w:themeColor="text1"/>
                <w:szCs w:val="28"/>
                <w:u w:color="000000" w:themeColor="text1"/>
                <w:lang w:val="vi-VN"/>
              </w:rPr>
            </w:pPr>
          </w:p>
        </w:tc>
      </w:tr>
      <w:tr w:rsidR="00FE5472" w:rsidRPr="00A01F48" w14:paraId="0F1AFDAF" w14:textId="77777777" w:rsidTr="0026694E">
        <w:trPr>
          <w:jc w:val="center"/>
        </w:trPr>
        <w:tc>
          <w:tcPr>
            <w:tcW w:w="1617" w:type="pct"/>
            <w:vMerge/>
            <w:vAlign w:val="center"/>
          </w:tcPr>
          <w:p w14:paraId="65D09E09" w14:textId="77777777" w:rsidR="00FE5472" w:rsidRPr="00A01F48" w:rsidRDefault="00FE5472" w:rsidP="0026694E">
            <w:pPr>
              <w:spacing w:before="40" w:after="40"/>
              <w:ind w:left="113" w:firstLine="567"/>
              <w:jc w:val="both"/>
              <w:rPr>
                <w:rFonts w:cs="Times New Roman"/>
                <w:color w:val="000000" w:themeColor="text1"/>
                <w:szCs w:val="28"/>
                <w:u w:color="000000" w:themeColor="text1"/>
                <w:lang w:val="vi-VN"/>
              </w:rPr>
            </w:pPr>
          </w:p>
        </w:tc>
        <w:tc>
          <w:tcPr>
            <w:tcW w:w="1640" w:type="pct"/>
            <w:tcMar>
              <w:top w:w="0" w:type="dxa"/>
              <w:left w:w="0" w:type="dxa"/>
              <w:bottom w:w="0" w:type="dxa"/>
              <w:right w:w="0" w:type="dxa"/>
            </w:tcMar>
            <w:vAlign w:val="center"/>
          </w:tcPr>
          <w:p w14:paraId="0F4BB270" w14:textId="77777777" w:rsidR="00FE5472" w:rsidRPr="00A01F48" w:rsidRDefault="00FE5472" w:rsidP="0026694E">
            <w:pPr>
              <w:spacing w:before="40" w:after="40"/>
              <w:ind w:left="113"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997" w:type="pct"/>
            <w:tcMar>
              <w:top w:w="0" w:type="dxa"/>
              <w:left w:w="0" w:type="dxa"/>
              <w:bottom w:w="0" w:type="dxa"/>
              <w:right w:w="0" w:type="dxa"/>
            </w:tcMar>
            <w:vAlign w:val="center"/>
          </w:tcPr>
          <w:p w14:paraId="66092D21" w14:textId="77777777" w:rsidR="00FE5472" w:rsidRPr="00A01F48" w:rsidRDefault="00FE5472" w:rsidP="0026694E">
            <w:pPr>
              <w:spacing w:before="40" w:after="40"/>
              <w:ind w:left="113" w:firstLine="56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46" w:type="pct"/>
            <w:tcMar>
              <w:top w:w="0" w:type="dxa"/>
              <w:left w:w="0" w:type="dxa"/>
              <w:bottom w:w="0" w:type="dxa"/>
              <w:right w:w="0" w:type="dxa"/>
            </w:tcMar>
            <w:vAlign w:val="center"/>
          </w:tcPr>
          <w:p w14:paraId="09153EE8" w14:textId="77777777" w:rsidR="00FE5472" w:rsidRPr="00A01F48" w:rsidRDefault="00FE5472" w:rsidP="0026694E">
            <w:pPr>
              <w:spacing w:before="40" w:after="40"/>
              <w:ind w:left="113" w:firstLine="56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0,006</w:t>
            </w:r>
          </w:p>
        </w:tc>
      </w:tr>
      <w:tr w:rsidR="00FE5472" w:rsidRPr="00A01F48" w14:paraId="1F2916DA" w14:textId="77777777" w:rsidTr="0026694E">
        <w:trPr>
          <w:jc w:val="center"/>
        </w:trPr>
        <w:tc>
          <w:tcPr>
            <w:tcW w:w="1617" w:type="pct"/>
            <w:vMerge/>
            <w:vAlign w:val="center"/>
          </w:tcPr>
          <w:p w14:paraId="1982ED48" w14:textId="77777777" w:rsidR="00FE5472" w:rsidRPr="00A01F48" w:rsidRDefault="00FE5472" w:rsidP="0026694E">
            <w:pPr>
              <w:spacing w:before="40" w:after="40"/>
              <w:ind w:left="113" w:firstLine="567"/>
              <w:jc w:val="both"/>
              <w:rPr>
                <w:rFonts w:cs="Times New Roman"/>
                <w:color w:val="000000" w:themeColor="text1"/>
                <w:szCs w:val="28"/>
                <w:u w:color="000000" w:themeColor="text1"/>
                <w:lang w:val="vi-VN"/>
              </w:rPr>
            </w:pPr>
          </w:p>
        </w:tc>
        <w:tc>
          <w:tcPr>
            <w:tcW w:w="1640" w:type="pct"/>
            <w:tcMar>
              <w:top w:w="0" w:type="dxa"/>
              <w:left w:w="0" w:type="dxa"/>
              <w:bottom w:w="0" w:type="dxa"/>
              <w:right w:w="0" w:type="dxa"/>
            </w:tcMar>
            <w:vAlign w:val="center"/>
          </w:tcPr>
          <w:p w14:paraId="4ED59A4E" w14:textId="77777777" w:rsidR="00FE5472" w:rsidRPr="00A01F48" w:rsidRDefault="00FE5472" w:rsidP="0026694E">
            <w:pPr>
              <w:spacing w:before="40" w:after="40"/>
              <w:ind w:left="113"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997" w:type="pct"/>
            <w:tcMar>
              <w:top w:w="0" w:type="dxa"/>
              <w:left w:w="0" w:type="dxa"/>
              <w:bottom w:w="0" w:type="dxa"/>
              <w:right w:w="0" w:type="dxa"/>
            </w:tcMar>
            <w:vAlign w:val="center"/>
          </w:tcPr>
          <w:p w14:paraId="738D702F" w14:textId="77777777" w:rsidR="00FE5472" w:rsidRPr="00A01F48" w:rsidRDefault="00FE5472" w:rsidP="0026694E">
            <w:pPr>
              <w:spacing w:before="40" w:after="40"/>
              <w:ind w:left="113" w:firstLine="56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46" w:type="pct"/>
            <w:tcMar>
              <w:top w:w="0" w:type="dxa"/>
              <w:left w:w="0" w:type="dxa"/>
              <w:bottom w:w="0" w:type="dxa"/>
              <w:right w:w="0" w:type="dxa"/>
            </w:tcMar>
            <w:vAlign w:val="center"/>
          </w:tcPr>
          <w:p w14:paraId="1415B0B7" w14:textId="77777777" w:rsidR="00FE5472" w:rsidRPr="00A01F48" w:rsidRDefault="00FE5472" w:rsidP="0026694E">
            <w:pPr>
              <w:spacing w:before="40" w:after="40"/>
              <w:ind w:left="113" w:firstLine="56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0,001</w:t>
            </w:r>
          </w:p>
        </w:tc>
      </w:tr>
      <w:tr w:rsidR="00FE5472" w:rsidRPr="00A01F48" w14:paraId="705DB236" w14:textId="77777777" w:rsidTr="0026694E">
        <w:trPr>
          <w:jc w:val="center"/>
        </w:trPr>
        <w:tc>
          <w:tcPr>
            <w:tcW w:w="1617" w:type="pct"/>
            <w:vMerge/>
            <w:vAlign w:val="center"/>
          </w:tcPr>
          <w:p w14:paraId="065E6FC8" w14:textId="77777777" w:rsidR="00FE5472" w:rsidRPr="00A01F48" w:rsidRDefault="00FE5472" w:rsidP="0026694E">
            <w:pPr>
              <w:spacing w:before="40" w:after="40"/>
              <w:ind w:left="113" w:firstLine="567"/>
              <w:jc w:val="both"/>
              <w:rPr>
                <w:rFonts w:cs="Times New Roman"/>
                <w:color w:val="000000" w:themeColor="text1"/>
                <w:szCs w:val="28"/>
                <w:u w:color="000000" w:themeColor="text1"/>
                <w:lang w:val="vi-VN"/>
              </w:rPr>
            </w:pPr>
          </w:p>
        </w:tc>
        <w:tc>
          <w:tcPr>
            <w:tcW w:w="1640" w:type="pct"/>
            <w:tcMar>
              <w:top w:w="0" w:type="dxa"/>
              <w:left w:w="0" w:type="dxa"/>
              <w:bottom w:w="0" w:type="dxa"/>
              <w:right w:w="0" w:type="dxa"/>
            </w:tcMar>
            <w:vAlign w:val="center"/>
          </w:tcPr>
          <w:p w14:paraId="6FF3032D" w14:textId="77777777" w:rsidR="00FE5472" w:rsidRPr="00A01F48" w:rsidRDefault="00FE5472" w:rsidP="0026694E">
            <w:pPr>
              <w:spacing w:before="40" w:after="40"/>
              <w:ind w:left="113" w:firstLine="567"/>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97" w:type="pct"/>
            <w:tcMar>
              <w:top w:w="0" w:type="dxa"/>
              <w:left w:w="0" w:type="dxa"/>
              <w:bottom w:w="0" w:type="dxa"/>
              <w:right w:w="0" w:type="dxa"/>
            </w:tcMar>
            <w:vAlign w:val="center"/>
          </w:tcPr>
          <w:p w14:paraId="58CDC60A" w14:textId="77777777" w:rsidR="00FE5472" w:rsidRPr="00A01F48" w:rsidRDefault="00FE5472" w:rsidP="0026694E">
            <w:pPr>
              <w:spacing w:before="40" w:after="40"/>
              <w:ind w:left="113" w:firstLine="567"/>
              <w:jc w:val="center"/>
              <w:rPr>
                <w:rFonts w:cs="Times New Roman"/>
                <w:color w:val="000000" w:themeColor="text1"/>
                <w:szCs w:val="28"/>
                <w:u w:color="000000" w:themeColor="text1"/>
                <w:lang w:val="vi-VN"/>
              </w:rPr>
            </w:pPr>
          </w:p>
        </w:tc>
        <w:tc>
          <w:tcPr>
            <w:tcW w:w="746" w:type="pct"/>
            <w:tcMar>
              <w:top w:w="0" w:type="dxa"/>
              <w:left w:w="0" w:type="dxa"/>
              <w:bottom w:w="0" w:type="dxa"/>
              <w:right w:w="0" w:type="dxa"/>
            </w:tcMar>
            <w:vAlign w:val="center"/>
          </w:tcPr>
          <w:p w14:paraId="69334EAA" w14:textId="77777777" w:rsidR="00FE5472" w:rsidRPr="00A01F48" w:rsidRDefault="00FE5472" w:rsidP="0026694E">
            <w:pPr>
              <w:spacing w:before="40" w:after="40"/>
              <w:ind w:left="113" w:firstLine="567"/>
              <w:jc w:val="center"/>
              <w:rPr>
                <w:rFonts w:cs="Times New Roman"/>
                <w:color w:val="000000" w:themeColor="text1"/>
                <w:szCs w:val="28"/>
                <w:u w:color="000000" w:themeColor="text1"/>
                <w:lang w:val="vi-VN"/>
              </w:rPr>
            </w:pPr>
          </w:p>
        </w:tc>
      </w:tr>
      <w:tr w:rsidR="00FE5472" w:rsidRPr="00A01F48" w14:paraId="54D8B217" w14:textId="77777777" w:rsidTr="0026694E">
        <w:trPr>
          <w:jc w:val="center"/>
        </w:trPr>
        <w:tc>
          <w:tcPr>
            <w:tcW w:w="1617" w:type="pct"/>
            <w:vMerge/>
            <w:vAlign w:val="center"/>
          </w:tcPr>
          <w:p w14:paraId="558AB561" w14:textId="77777777" w:rsidR="00FE5472" w:rsidRPr="00A01F48" w:rsidRDefault="00FE5472" w:rsidP="0026694E">
            <w:pPr>
              <w:spacing w:before="40" w:after="40"/>
              <w:ind w:left="113" w:firstLine="567"/>
              <w:jc w:val="both"/>
              <w:rPr>
                <w:rFonts w:cs="Times New Roman"/>
                <w:color w:val="000000" w:themeColor="text1"/>
                <w:szCs w:val="28"/>
                <w:u w:color="000000" w:themeColor="text1"/>
                <w:lang w:val="vi-VN"/>
              </w:rPr>
            </w:pPr>
          </w:p>
        </w:tc>
        <w:tc>
          <w:tcPr>
            <w:tcW w:w="1640" w:type="pct"/>
            <w:tcMar>
              <w:top w:w="0" w:type="dxa"/>
              <w:left w:w="0" w:type="dxa"/>
              <w:bottom w:w="0" w:type="dxa"/>
              <w:right w:w="0" w:type="dxa"/>
            </w:tcMar>
            <w:vAlign w:val="center"/>
          </w:tcPr>
          <w:p w14:paraId="455D3C81" w14:textId="77777777" w:rsidR="00FE5472" w:rsidRPr="00A01F48" w:rsidRDefault="00FE5472" w:rsidP="0026694E">
            <w:pPr>
              <w:spacing w:before="40" w:after="40"/>
              <w:ind w:left="113"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997" w:type="pct"/>
            <w:tcMar>
              <w:top w:w="0" w:type="dxa"/>
              <w:left w:w="0" w:type="dxa"/>
              <w:bottom w:w="0" w:type="dxa"/>
              <w:right w:w="0" w:type="dxa"/>
            </w:tcMar>
            <w:vAlign w:val="center"/>
          </w:tcPr>
          <w:p w14:paraId="24E6FAC7" w14:textId="77777777" w:rsidR="00FE5472" w:rsidRPr="00A01F48" w:rsidRDefault="00FE5472" w:rsidP="0026694E">
            <w:pPr>
              <w:spacing w:before="40" w:after="40"/>
              <w:ind w:left="113" w:firstLine="56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46" w:type="pct"/>
            <w:tcMar>
              <w:top w:w="0" w:type="dxa"/>
              <w:left w:w="0" w:type="dxa"/>
              <w:bottom w:w="0" w:type="dxa"/>
              <w:right w:w="0" w:type="dxa"/>
            </w:tcMar>
            <w:vAlign w:val="center"/>
          </w:tcPr>
          <w:p w14:paraId="4C2F7CEF" w14:textId="77777777" w:rsidR="00FE5472" w:rsidRPr="00A01F48" w:rsidRDefault="00FE5472" w:rsidP="0026694E">
            <w:pPr>
              <w:spacing w:before="40" w:after="40"/>
              <w:ind w:left="113" w:firstLine="56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0,013</w:t>
            </w:r>
          </w:p>
        </w:tc>
      </w:tr>
      <w:tr w:rsidR="00FE5472" w:rsidRPr="00A01F48" w14:paraId="214FF719" w14:textId="77777777" w:rsidTr="0026694E">
        <w:trPr>
          <w:jc w:val="center"/>
        </w:trPr>
        <w:tc>
          <w:tcPr>
            <w:tcW w:w="1617" w:type="pct"/>
            <w:vMerge/>
            <w:vAlign w:val="center"/>
          </w:tcPr>
          <w:p w14:paraId="18351152" w14:textId="77777777" w:rsidR="00FE5472" w:rsidRPr="00A01F48" w:rsidRDefault="00FE5472" w:rsidP="0026694E">
            <w:pPr>
              <w:spacing w:before="40" w:after="40"/>
              <w:ind w:left="113" w:firstLine="567"/>
              <w:jc w:val="both"/>
              <w:rPr>
                <w:rFonts w:cs="Times New Roman"/>
                <w:color w:val="000000" w:themeColor="text1"/>
                <w:szCs w:val="28"/>
                <w:u w:color="000000" w:themeColor="text1"/>
                <w:lang w:val="vi-VN"/>
              </w:rPr>
            </w:pPr>
          </w:p>
        </w:tc>
        <w:tc>
          <w:tcPr>
            <w:tcW w:w="1640" w:type="pct"/>
            <w:tcMar>
              <w:top w:w="0" w:type="dxa"/>
              <w:left w:w="0" w:type="dxa"/>
              <w:bottom w:w="0" w:type="dxa"/>
              <w:right w:w="0" w:type="dxa"/>
            </w:tcMar>
            <w:vAlign w:val="center"/>
          </w:tcPr>
          <w:p w14:paraId="46E63F05" w14:textId="77777777" w:rsidR="00FE5472" w:rsidRPr="00A01F48" w:rsidRDefault="00FE5472" w:rsidP="0026694E">
            <w:pPr>
              <w:spacing w:before="40" w:after="40"/>
              <w:ind w:left="113"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997" w:type="pct"/>
            <w:tcMar>
              <w:top w:w="0" w:type="dxa"/>
              <w:left w:w="0" w:type="dxa"/>
              <w:bottom w:w="0" w:type="dxa"/>
              <w:right w:w="0" w:type="dxa"/>
            </w:tcMar>
            <w:vAlign w:val="center"/>
          </w:tcPr>
          <w:p w14:paraId="0A0C808E" w14:textId="77777777" w:rsidR="00FE5472" w:rsidRPr="00A01F48" w:rsidRDefault="00FE5472" w:rsidP="0026694E">
            <w:pPr>
              <w:spacing w:before="40" w:after="40"/>
              <w:ind w:left="113" w:firstLine="56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46" w:type="pct"/>
            <w:tcMar>
              <w:top w:w="0" w:type="dxa"/>
              <w:left w:w="0" w:type="dxa"/>
              <w:bottom w:w="0" w:type="dxa"/>
              <w:right w:w="0" w:type="dxa"/>
            </w:tcMar>
            <w:vAlign w:val="center"/>
          </w:tcPr>
          <w:p w14:paraId="1CAC83FB" w14:textId="77777777" w:rsidR="00FE5472" w:rsidRPr="00A01F48" w:rsidRDefault="00FE5472" w:rsidP="0026694E">
            <w:pPr>
              <w:spacing w:before="40" w:after="40"/>
              <w:ind w:left="113" w:firstLine="56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029D5F44" w14:textId="77777777" w:rsidTr="0026694E">
        <w:trPr>
          <w:jc w:val="center"/>
        </w:trPr>
        <w:tc>
          <w:tcPr>
            <w:tcW w:w="1617" w:type="pct"/>
            <w:vMerge/>
            <w:vAlign w:val="center"/>
          </w:tcPr>
          <w:p w14:paraId="13C7356E" w14:textId="77777777" w:rsidR="00FE5472" w:rsidRPr="00A01F48" w:rsidRDefault="00FE5472" w:rsidP="0026694E">
            <w:pPr>
              <w:spacing w:before="40" w:after="40"/>
              <w:ind w:left="113" w:firstLine="567"/>
              <w:jc w:val="both"/>
              <w:rPr>
                <w:rFonts w:cs="Times New Roman"/>
                <w:color w:val="000000" w:themeColor="text1"/>
                <w:szCs w:val="28"/>
                <w:u w:color="000000" w:themeColor="text1"/>
                <w:lang w:val="vi-VN"/>
              </w:rPr>
            </w:pPr>
          </w:p>
        </w:tc>
        <w:tc>
          <w:tcPr>
            <w:tcW w:w="1640" w:type="pct"/>
            <w:tcMar>
              <w:top w:w="0" w:type="dxa"/>
              <w:left w:w="0" w:type="dxa"/>
              <w:bottom w:w="0" w:type="dxa"/>
              <w:right w:w="0" w:type="dxa"/>
            </w:tcMar>
            <w:vAlign w:val="center"/>
          </w:tcPr>
          <w:p w14:paraId="5C596B0A" w14:textId="77777777" w:rsidR="00FE5472" w:rsidRPr="00A01F48" w:rsidRDefault="00FE5472" w:rsidP="0026694E">
            <w:pPr>
              <w:spacing w:before="40" w:after="40"/>
              <w:ind w:left="113" w:firstLine="567"/>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97" w:type="pct"/>
            <w:tcMar>
              <w:top w:w="0" w:type="dxa"/>
              <w:left w:w="0" w:type="dxa"/>
              <w:bottom w:w="0" w:type="dxa"/>
              <w:right w:w="0" w:type="dxa"/>
            </w:tcMar>
            <w:vAlign w:val="center"/>
          </w:tcPr>
          <w:p w14:paraId="6D6C53AB" w14:textId="77777777" w:rsidR="00FE5472" w:rsidRPr="00A01F48" w:rsidRDefault="00FE5472" w:rsidP="0026694E">
            <w:pPr>
              <w:spacing w:before="40" w:after="40"/>
              <w:ind w:left="113" w:firstLine="567"/>
              <w:jc w:val="center"/>
              <w:rPr>
                <w:rFonts w:cs="Times New Roman"/>
                <w:color w:val="000000" w:themeColor="text1"/>
                <w:szCs w:val="28"/>
                <w:u w:color="000000" w:themeColor="text1"/>
                <w:lang w:val="vi-VN"/>
              </w:rPr>
            </w:pPr>
          </w:p>
        </w:tc>
        <w:tc>
          <w:tcPr>
            <w:tcW w:w="746" w:type="pct"/>
            <w:tcMar>
              <w:top w:w="0" w:type="dxa"/>
              <w:left w:w="0" w:type="dxa"/>
              <w:bottom w:w="0" w:type="dxa"/>
              <w:right w:w="0" w:type="dxa"/>
            </w:tcMar>
            <w:vAlign w:val="center"/>
          </w:tcPr>
          <w:p w14:paraId="6FD2BCAE" w14:textId="77777777" w:rsidR="00FE5472" w:rsidRPr="00A01F48" w:rsidRDefault="00FE5472" w:rsidP="0026694E">
            <w:pPr>
              <w:spacing w:before="40" w:after="40"/>
              <w:ind w:left="113" w:firstLine="567"/>
              <w:jc w:val="center"/>
              <w:rPr>
                <w:rFonts w:cs="Times New Roman"/>
                <w:color w:val="000000" w:themeColor="text1"/>
                <w:szCs w:val="28"/>
                <w:u w:color="000000" w:themeColor="text1"/>
                <w:lang w:val="vi-VN"/>
              </w:rPr>
            </w:pPr>
          </w:p>
        </w:tc>
      </w:tr>
      <w:tr w:rsidR="00FE5472" w:rsidRPr="00A01F48" w14:paraId="53762FDE" w14:textId="77777777" w:rsidTr="0026694E">
        <w:trPr>
          <w:jc w:val="center"/>
        </w:trPr>
        <w:tc>
          <w:tcPr>
            <w:tcW w:w="1617" w:type="pct"/>
            <w:vMerge/>
            <w:vAlign w:val="center"/>
          </w:tcPr>
          <w:p w14:paraId="6A5C7783" w14:textId="77777777" w:rsidR="00FE5472" w:rsidRPr="00A01F48" w:rsidRDefault="00FE5472" w:rsidP="0026694E">
            <w:pPr>
              <w:spacing w:before="40" w:after="40"/>
              <w:ind w:left="113" w:firstLine="567"/>
              <w:jc w:val="both"/>
              <w:rPr>
                <w:rFonts w:cs="Times New Roman"/>
                <w:color w:val="000000" w:themeColor="text1"/>
                <w:szCs w:val="28"/>
                <w:u w:color="000000" w:themeColor="text1"/>
                <w:lang w:val="vi-VN"/>
              </w:rPr>
            </w:pPr>
          </w:p>
        </w:tc>
        <w:tc>
          <w:tcPr>
            <w:tcW w:w="1640" w:type="pct"/>
            <w:tcMar>
              <w:top w:w="0" w:type="dxa"/>
              <w:left w:w="0" w:type="dxa"/>
              <w:bottom w:w="0" w:type="dxa"/>
              <w:right w:w="0" w:type="dxa"/>
            </w:tcMar>
            <w:vAlign w:val="center"/>
          </w:tcPr>
          <w:p w14:paraId="7861C530" w14:textId="77777777" w:rsidR="00FE5472" w:rsidRPr="00A01F48" w:rsidRDefault="00FE5472" w:rsidP="0026694E">
            <w:pPr>
              <w:spacing w:before="40" w:after="40"/>
              <w:ind w:left="113"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997" w:type="pct"/>
            <w:tcMar>
              <w:top w:w="0" w:type="dxa"/>
              <w:left w:w="0" w:type="dxa"/>
              <w:bottom w:w="0" w:type="dxa"/>
              <w:right w:w="0" w:type="dxa"/>
            </w:tcMar>
            <w:vAlign w:val="center"/>
          </w:tcPr>
          <w:p w14:paraId="59D6C928" w14:textId="77777777" w:rsidR="00FE5472" w:rsidRPr="00A01F48" w:rsidRDefault="00FE5472" w:rsidP="0026694E">
            <w:pPr>
              <w:spacing w:before="40" w:after="40"/>
              <w:ind w:left="113" w:firstLine="56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46" w:type="pct"/>
            <w:tcMar>
              <w:top w:w="0" w:type="dxa"/>
              <w:left w:w="0" w:type="dxa"/>
              <w:bottom w:w="0" w:type="dxa"/>
              <w:right w:w="0" w:type="dxa"/>
            </w:tcMar>
            <w:vAlign w:val="center"/>
          </w:tcPr>
          <w:p w14:paraId="1FEFF427" w14:textId="77777777" w:rsidR="00FE5472" w:rsidRPr="00A01F48" w:rsidRDefault="00FE5472" w:rsidP="0026694E">
            <w:pPr>
              <w:spacing w:before="40" w:after="40"/>
              <w:ind w:left="113" w:firstLine="56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0,023</w:t>
            </w:r>
          </w:p>
        </w:tc>
      </w:tr>
    </w:tbl>
    <w:p w14:paraId="78173E39" w14:textId="615A3007" w:rsidR="00FE5472" w:rsidRPr="00A01F48" w:rsidRDefault="0026694E" w:rsidP="0026694E">
      <w:pPr>
        <w:pStyle w:val="Heading4"/>
        <w:keepNext w:val="0"/>
        <w:keepLines w:val="0"/>
        <w:spacing w:before="120" w:after="0"/>
        <w:ind w:left="567" w:firstLine="0"/>
        <w:jc w:val="both"/>
        <w:rPr>
          <w:rFonts w:cs="Times New Roman"/>
          <w:color w:val="000000" w:themeColor="text1"/>
          <w:szCs w:val="28"/>
          <w:u w:color="000000" w:themeColor="text1"/>
          <w:lang w:val="vi-VN"/>
        </w:rPr>
      </w:pPr>
      <w:r>
        <w:rPr>
          <w:color w:val="000000" w:themeColor="text1"/>
          <w:u w:color="000000" w:themeColor="text1"/>
        </w:rPr>
        <w:t xml:space="preserve">8.2.2 </w:t>
      </w:r>
      <w:r w:rsidR="00FE5472" w:rsidRPr="00A01F48">
        <w:rPr>
          <w:color w:val="000000" w:themeColor="text1"/>
          <w:u w:color="000000" w:themeColor="text1"/>
          <w:lang w:val="vi-VN"/>
        </w:rPr>
        <w:t>ĐN.12.08.02.02</w:t>
      </w:r>
      <w:r w:rsidR="00FE5472" w:rsidRPr="00A01F48">
        <w:rPr>
          <w:color w:val="000000" w:themeColor="text1"/>
          <w:u w:color="000000" w:themeColor="text1"/>
        </w:rPr>
        <w:t xml:space="preserve"> </w:t>
      </w:r>
      <w:r w:rsidR="00FE5472" w:rsidRPr="00A01F48">
        <w:rPr>
          <w:rFonts w:cs="Times New Roman"/>
          <w:color w:val="000000" w:themeColor="text1"/>
          <w:szCs w:val="28"/>
          <w:u w:color="000000" w:themeColor="text1"/>
          <w:lang w:val="vi-VN"/>
        </w:rPr>
        <w:t>Khắc phục sự cố</w:t>
      </w:r>
    </w:p>
    <w:p w14:paraId="2EBB041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Ghi chép, lưu trữ thông số, trạng thái Hệ thống và kiểm tra các thông số, cấu hình, thiết lậ</w:t>
      </w:r>
      <w:r w:rsidRPr="00A01F48">
        <w:rPr>
          <w:rFonts w:cs="Times New Roman"/>
          <w:color w:val="000000" w:themeColor="text1"/>
          <w:szCs w:val="28"/>
          <w:u w:color="000000" w:themeColor="text1"/>
        </w:rPr>
        <w:t>p</w:t>
      </w:r>
      <w:r w:rsidRPr="00A01F48">
        <w:rPr>
          <w:rFonts w:cs="Times New Roman"/>
          <w:color w:val="000000" w:themeColor="text1"/>
          <w:szCs w:val="28"/>
          <w:u w:color="000000" w:themeColor="text1"/>
          <w:lang w:val="vi-VN"/>
        </w:rPr>
        <w:t>; Xử lý sự cố kỹ thuật liên quan đến Hệ thống; Thiết lập lại các thông số cài đặt, cấu hình; Kiểm tra, chạy thử; Ghi lại tình trạng, các thông số liên quan đến thiết bị và lưu sổ vận hành.</w:t>
      </w:r>
    </w:p>
    <w:p w14:paraId="5799026E"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xml:space="preserve">b) Định mức </w:t>
      </w:r>
    </w:p>
    <w:p w14:paraId="23FF1D84"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30"/>
        <w:gridCol w:w="3102"/>
        <w:gridCol w:w="1885"/>
        <w:gridCol w:w="1411"/>
      </w:tblGrid>
      <w:tr w:rsidR="00FE5472" w:rsidRPr="00A01F48" w14:paraId="0B87F5AC" w14:textId="77777777" w:rsidTr="0026694E">
        <w:trPr>
          <w:jc w:val="center"/>
        </w:trPr>
        <w:tc>
          <w:tcPr>
            <w:tcW w:w="1677" w:type="pct"/>
            <w:tcMar>
              <w:top w:w="0" w:type="dxa"/>
              <w:left w:w="0" w:type="dxa"/>
              <w:bottom w:w="0" w:type="dxa"/>
              <w:right w:w="0" w:type="dxa"/>
            </w:tcMar>
            <w:vAlign w:val="center"/>
          </w:tcPr>
          <w:p w14:paraId="0D1C057B"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11" w:type="pct"/>
            <w:tcMar>
              <w:top w:w="0" w:type="dxa"/>
              <w:left w:w="0" w:type="dxa"/>
              <w:bottom w:w="0" w:type="dxa"/>
              <w:right w:w="0" w:type="dxa"/>
            </w:tcMar>
            <w:vAlign w:val="center"/>
          </w:tcPr>
          <w:p w14:paraId="070AFFD3"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79" w:type="pct"/>
            <w:tcMar>
              <w:top w:w="0" w:type="dxa"/>
              <w:left w:w="0" w:type="dxa"/>
              <w:bottom w:w="0" w:type="dxa"/>
              <w:right w:w="0" w:type="dxa"/>
            </w:tcMar>
            <w:vAlign w:val="center"/>
          </w:tcPr>
          <w:p w14:paraId="4C0507B6"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33" w:type="pct"/>
            <w:tcMar>
              <w:top w:w="0" w:type="dxa"/>
              <w:left w:w="0" w:type="dxa"/>
              <w:bottom w:w="0" w:type="dxa"/>
              <w:right w:w="0" w:type="dxa"/>
            </w:tcMar>
            <w:vAlign w:val="center"/>
          </w:tcPr>
          <w:p w14:paraId="7805A496"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354DD490" w14:textId="77777777" w:rsidTr="0026694E">
        <w:trPr>
          <w:jc w:val="center"/>
        </w:trPr>
        <w:tc>
          <w:tcPr>
            <w:tcW w:w="1677" w:type="pct"/>
            <w:vMerge w:val="restart"/>
            <w:tcMar>
              <w:top w:w="0" w:type="dxa"/>
              <w:left w:w="0" w:type="dxa"/>
              <w:bottom w:w="0" w:type="dxa"/>
              <w:right w:w="0" w:type="dxa"/>
            </w:tcMar>
            <w:vAlign w:val="center"/>
          </w:tcPr>
          <w:p w14:paraId="79E87F9A"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ĐN.12.08.02.02</w:t>
            </w:r>
          </w:p>
        </w:tc>
        <w:tc>
          <w:tcPr>
            <w:tcW w:w="1611" w:type="pct"/>
            <w:tcMar>
              <w:top w:w="0" w:type="dxa"/>
              <w:left w:w="0" w:type="dxa"/>
              <w:bottom w:w="0" w:type="dxa"/>
              <w:right w:w="0" w:type="dxa"/>
            </w:tcMar>
            <w:vAlign w:val="center"/>
          </w:tcPr>
          <w:p w14:paraId="67743905"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979" w:type="pct"/>
            <w:tcMar>
              <w:top w:w="0" w:type="dxa"/>
              <w:left w:w="0" w:type="dxa"/>
              <w:bottom w:w="0" w:type="dxa"/>
              <w:right w:w="0" w:type="dxa"/>
            </w:tcMar>
            <w:vAlign w:val="center"/>
          </w:tcPr>
          <w:p w14:paraId="70BC5B3E"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p>
        </w:tc>
        <w:tc>
          <w:tcPr>
            <w:tcW w:w="733" w:type="pct"/>
            <w:tcMar>
              <w:top w:w="0" w:type="dxa"/>
              <w:left w:w="0" w:type="dxa"/>
              <w:bottom w:w="0" w:type="dxa"/>
              <w:right w:w="0" w:type="dxa"/>
            </w:tcMar>
            <w:vAlign w:val="center"/>
          </w:tcPr>
          <w:p w14:paraId="05053EFB"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p>
        </w:tc>
      </w:tr>
      <w:tr w:rsidR="00FE5472" w:rsidRPr="00A01F48" w14:paraId="44BE7A15" w14:textId="77777777" w:rsidTr="0026694E">
        <w:trPr>
          <w:jc w:val="center"/>
        </w:trPr>
        <w:tc>
          <w:tcPr>
            <w:tcW w:w="1677" w:type="pct"/>
            <w:vMerge/>
            <w:vAlign w:val="center"/>
          </w:tcPr>
          <w:p w14:paraId="05E066B1"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0CD047A1"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979" w:type="pct"/>
            <w:tcMar>
              <w:top w:w="0" w:type="dxa"/>
              <w:left w:w="0" w:type="dxa"/>
              <w:bottom w:w="0" w:type="dxa"/>
              <w:right w:w="0" w:type="dxa"/>
            </w:tcMar>
            <w:vAlign w:val="center"/>
          </w:tcPr>
          <w:p w14:paraId="2D58AF3A"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33" w:type="pct"/>
            <w:tcMar>
              <w:top w:w="0" w:type="dxa"/>
              <w:left w:w="0" w:type="dxa"/>
              <w:bottom w:w="0" w:type="dxa"/>
              <w:right w:w="0" w:type="dxa"/>
            </w:tcMar>
            <w:vAlign w:val="center"/>
          </w:tcPr>
          <w:p w14:paraId="3E46FF57"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160FE4DB" w14:textId="77777777" w:rsidTr="0026694E">
        <w:trPr>
          <w:jc w:val="center"/>
        </w:trPr>
        <w:tc>
          <w:tcPr>
            <w:tcW w:w="1677" w:type="pct"/>
            <w:vMerge/>
            <w:vAlign w:val="center"/>
          </w:tcPr>
          <w:p w14:paraId="5A5E4A6C"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6E5A066B"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979" w:type="pct"/>
            <w:tcMar>
              <w:top w:w="0" w:type="dxa"/>
              <w:left w:w="0" w:type="dxa"/>
              <w:bottom w:w="0" w:type="dxa"/>
              <w:right w:w="0" w:type="dxa"/>
            </w:tcMar>
            <w:vAlign w:val="center"/>
          </w:tcPr>
          <w:p w14:paraId="0EB53A60"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33" w:type="pct"/>
            <w:tcMar>
              <w:top w:w="0" w:type="dxa"/>
              <w:left w:w="0" w:type="dxa"/>
              <w:bottom w:w="0" w:type="dxa"/>
              <w:right w:w="0" w:type="dxa"/>
            </w:tcMar>
            <w:vAlign w:val="center"/>
          </w:tcPr>
          <w:p w14:paraId="598D1FF5"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0,050</w:t>
            </w:r>
          </w:p>
        </w:tc>
      </w:tr>
      <w:tr w:rsidR="00FE5472" w:rsidRPr="00A01F48" w14:paraId="711307BC" w14:textId="77777777" w:rsidTr="0026694E">
        <w:trPr>
          <w:jc w:val="center"/>
        </w:trPr>
        <w:tc>
          <w:tcPr>
            <w:tcW w:w="1677" w:type="pct"/>
            <w:vMerge/>
            <w:vAlign w:val="center"/>
          </w:tcPr>
          <w:p w14:paraId="7ACB59C8"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66403EA5"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79" w:type="pct"/>
            <w:tcMar>
              <w:top w:w="0" w:type="dxa"/>
              <w:left w:w="0" w:type="dxa"/>
              <w:bottom w:w="0" w:type="dxa"/>
              <w:right w:w="0" w:type="dxa"/>
            </w:tcMar>
            <w:vAlign w:val="center"/>
          </w:tcPr>
          <w:p w14:paraId="49B03CD9"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p>
        </w:tc>
        <w:tc>
          <w:tcPr>
            <w:tcW w:w="733" w:type="pct"/>
            <w:tcMar>
              <w:top w:w="0" w:type="dxa"/>
              <w:left w:w="0" w:type="dxa"/>
              <w:bottom w:w="0" w:type="dxa"/>
              <w:right w:w="0" w:type="dxa"/>
            </w:tcMar>
            <w:vAlign w:val="center"/>
          </w:tcPr>
          <w:p w14:paraId="091B22CF"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p>
        </w:tc>
      </w:tr>
      <w:tr w:rsidR="00FE5472" w:rsidRPr="00A01F48" w14:paraId="65719B1F" w14:textId="77777777" w:rsidTr="0026694E">
        <w:trPr>
          <w:jc w:val="center"/>
        </w:trPr>
        <w:tc>
          <w:tcPr>
            <w:tcW w:w="1677" w:type="pct"/>
            <w:vMerge/>
            <w:vAlign w:val="center"/>
          </w:tcPr>
          <w:p w14:paraId="021C9B68"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1E828BAC"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979" w:type="pct"/>
            <w:tcMar>
              <w:top w:w="0" w:type="dxa"/>
              <w:left w:w="0" w:type="dxa"/>
              <w:bottom w:w="0" w:type="dxa"/>
              <w:right w:w="0" w:type="dxa"/>
            </w:tcMar>
            <w:vAlign w:val="center"/>
          </w:tcPr>
          <w:p w14:paraId="11350361"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33" w:type="pct"/>
            <w:tcMar>
              <w:top w:w="0" w:type="dxa"/>
              <w:left w:w="0" w:type="dxa"/>
              <w:bottom w:w="0" w:type="dxa"/>
              <w:right w:w="0" w:type="dxa"/>
            </w:tcMar>
            <w:vAlign w:val="center"/>
          </w:tcPr>
          <w:p w14:paraId="39CF6C11"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0,048</w:t>
            </w:r>
          </w:p>
        </w:tc>
      </w:tr>
      <w:tr w:rsidR="00FE5472" w:rsidRPr="00A01F48" w14:paraId="5881D750" w14:textId="77777777" w:rsidTr="0026694E">
        <w:trPr>
          <w:jc w:val="center"/>
        </w:trPr>
        <w:tc>
          <w:tcPr>
            <w:tcW w:w="1677" w:type="pct"/>
            <w:vMerge/>
            <w:vAlign w:val="center"/>
          </w:tcPr>
          <w:p w14:paraId="5258D106"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3457A813"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79" w:type="pct"/>
            <w:tcMar>
              <w:top w:w="0" w:type="dxa"/>
              <w:left w:w="0" w:type="dxa"/>
              <w:bottom w:w="0" w:type="dxa"/>
              <w:right w:w="0" w:type="dxa"/>
            </w:tcMar>
            <w:vAlign w:val="center"/>
          </w:tcPr>
          <w:p w14:paraId="21D7B307"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p>
        </w:tc>
        <w:tc>
          <w:tcPr>
            <w:tcW w:w="733" w:type="pct"/>
            <w:tcMar>
              <w:top w:w="0" w:type="dxa"/>
              <w:left w:w="0" w:type="dxa"/>
              <w:bottom w:w="0" w:type="dxa"/>
              <w:right w:w="0" w:type="dxa"/>
            </w:tcMar>
            <w:vAlign w:val="center"/>
          </w:tcPr>
          <w:p w14:paraId="6AFBCA03"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p>
        </w:tc>
      </w:tr>
      <w:tr w:rsidR="00FE5472" w:rsidRPr="00A01F48" w14:paraId="5A363CA6" w14:textId="77777777" w:rsidTr="0026694E">
        <w:trPr>
          <w:jc w:val="center"/>
        </w:trPr>
        <w:tc>
          <w:tcPr>
            <w:tcW w:w="1677" w:type="pct"/>
            <w:vMerge/>
            <w:vAlign w:val="center"/>
          </w:tcPr>
          <w:p w14:paraId="082E0C94"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69A54E8C"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979" w:type="pct"/>
            <w:tcMar>
              <w:top w:w="0" w:type="dxa"/>
              <w:left w:w="0" w:type="dxa"/>
              <w:bottom w:w="0" w:type="dxa"/>
              <w:right w:w="0" w:type="dxa"/>
            </w:tcMar>
            <w:vAlign w:val="center"/>
          </w:tcPr>
          <w:p w14:paraId="05C34753"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33" w:type="pct"/>
            <w:tcMar>
              <w:top w:w="0" w:type="dxa"/>
              <w:left w:w="0" w:type="dxa"/>
              <w:bottom w:w="0" w:type="dxa"/>
              <w:right w:w="0" w:type="dxa"/>
            </w:tcMar>
            <w:vAlign w:val="center"/>
          </w:tcPr>
          <w:p w14:paraId="2F93F54C"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0,038</w:t>
            </w:r>
          </w:p>
        </w:tc>
      </w:tr>
      <w:tr w:rsidR="00FE5472" w:rsidRPr="00A01F48" w14:paraId="014A5D9C" w14:textId="77777777" w:rsidTr="0026694E">
        <w:trPr>
          <w:jc w:val="center"/>
        </w:trPr>
        <w:tc>
          <w:tcPr>
            <w:tcW w:w="1677" w:type="pct"/>
            <w:vMerge/>
            <w:vAlign w:val="center"/>
          </w:tcPr>
          <w:p w14:paraId="6DC1968D"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36B98ECB"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979" w:type="pct"/>
            <w:tcMar>
              <w:top w:w="0" w:type="dxa"/>
              <w:left w:w="0" w:type="dxa"/>
              <w:bottom w:w="0" w:type="dxa"/>
              <w:right w:w="0" w:type="dxa"/>
            </w:tcMar>
            <w:vAlign w:val="center"/>
          </w:tcPr>
          <w:p w14:paraId="07A7C70F"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33" w:type="pct"/>
            <w:tcMar>
              <w:top w:w="0" w:type="dxa"/>
              <w:left w:w="0" w:type="dxa"/>
              <w:bottom w:w="0" w:type="dxa"/>
              <w:right w:w="0" w:type="dxa"/>
            </w:tcMar>
            <w:vAlign w:val="center"/>
          </w:tcPr>
          <w:p w14:paraId="4A8C3E99"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bl>
    <w:p w14:paraId="1CF5DDF9" w14:textId="2FCB0882" w:rsidR="00FE5472" w:rsidRPr="00A01F48" w:rsidRDefault="0026694E" w:rsidP="008B179A">
      <w:pPr>
        <w:pStyle w:val="Heading3"/>
        <w:rPr>
          <w:rFonts w:cs="Times New Roman"/>
        </w:rPr>
      </w:pPr>
      <w:r>
        <w:t xml:space="preserve">8.3. </w:t>
      </w:r>
      <w:r w:rsidR="00FE5472" w:rsidRPr="00A01F48">
        <w:t xml:space="preserve">ĐN.12.08.03 </w:t>
      </w:r>
      <w:r w:rsidR="00FE5472" w:rsidRPr="00A01F48">
        <w:rPr>
          <w:rFonts w:cs="Times New Roman"/>
        </w:rPr>
        <w:t>Modem</w:t>
      </w:r>
      <w:r w:rsidR="00FE5472" w:rsidRPr="00A01F48" w:rsidDel="00F3738B">
        <w:rPr>
          <w:rFonts w:cs="Times New Roman"/>
        </w:rPr>
        <w:t xml:space="preserve"> </w:t>
      </w:r>
    </w:p>
    <w:p w14:paraId="1F516B0F" w14:textId="320DD4F4" w:rsidR="00FE5472" w:rsidRPr="00A01F48" w:rsidRDefault="0026694E" w:rsidP="0026694E">
      <w:pPr>
        <w:pStyle w:val="Heading4"/>
        <w:keepNext w:val="0"/>
        <w:keepLines w:val="0"/>
        <w:spacing w:before="120" w:after="0"/>
        <w:ind w:left="567" w:firstLine="0"/>
        <w:jc w:val="both"/>
        <w:rPr>
          <w:rFonts w:cs="Times New Roman"/>
          <w:color w:val="000000" w:themeColor="text1"/>
          <w:szCs w:val="28"/>
          <w:u w:color="000000" w:themeColor="text1"/>
          <w:lang w:val="vi-VN"/>
        </w:rPr>
      </w:pPr>
      <w:r>
        <w:rPr>
          <w:color w:val="000000" w:themeColor="text1"/>
          <w:u w:color="000000" w:themeColor="text1"/>
        </w:rPr>
        <w:lastRenderedPageBreak/>
        <w:t xml:space="preserve">8.3.1 </w:t>
      </w:r>
      <w:r w:rsidR="00FE5472" w:rsidRPr="00A01F48">
        <w:rPr>
          <w:color w:val="000000" w:themeColor="text1"/>
          <w:u w:color="000000" w:themeColor="text1"/>
          <w:lang w:val="vi-VN"/>
        </w:rPr>
        <w:t>ĐN.12.08.03.01</w:t>
      </w:r>
      <w:r w:rsidR="00FE5472" w:rsidRPr="00A01F48">
        <w:rPr>
          <w:color w:val="000000" w:themeColor="text1"/>
          <w:u w:color="000000" w:themeColor="text1"/>
        </w:rPr>
        <w:t xml:space="preserve"> </w:t>
      </w:r>
      <w:r w:rsidR="00FE5472" w:rsidRPr="00A01F48">
        <w:rPr>
          <w:rFonts w:cs="Times New Roman"/>
          <w:color w:val="000000" w:themeColor="text1"/>
          <w:szCs w:val="28"/>
          <w:u w:color="000000" w:themeColor="text1"/>
          <w:lang w:val="vi-VN"/>
        </w:rPr>
        <w:t xml:space="preserve">Vận hành </w:t>
      </w:r>
    </w:p>
    <w:p w14:paraId="1184D603"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3012EBB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 xml:space="preserve">Thực hiện công tác kiểm tra, giám sát; </w:t>
      </w:r>
    </w:p>
    <w:p w14:paraId="60E9E3FF"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Phân tích cảnh báo và xử lý cảnh báo; Ghi nhật ký lại toàn bộ công việc.</w:t>
      </w:r>
    </w:p>
    <w:p w14:paraId="07DC904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3397E5D6"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Thiết bị/ngày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40"/>
        <w:gridCol w:w="3049"/>
        <w:gridCol w:w="1853"/>
        <w:gridCol w:w="1386"/>
      </w:tblGrid>
      <w:tr w:rsidR="00FE5472" w:rsidRPr="00A01F48" w14:paraId="5B0AB6C3" w14:textId="77777777" w:rsidTr="0026694E">
        <w:trPr>
          <w:jc w:val="center"/>
        </w:trPr>
        <w:tc>
          <w:tcPr>
            <w:tcW w:w="1734" w:type="pct"/>
            <w:tcMar>
              <w:top w:w="0" w:type="dxa"/>
              <w:left w:w="0" w:type="dxa"/>
              <w:bottom w:w="0" w:type="dxa"/>
              <w:right w:w="0" w:type="dxa"/>
            </w:tcMar>
            <w:vAlign w:val="center"/>
          </w:tcPr>
          <w:p w14:paraId="655907C0"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583" w:type="pct"/>
            <w:tcMar>
              <w:top w:w="0" w:type="dxa"/>
              <w:left w:w="0" w:type="dxa"/>
              <w:bottom w:w="0" w:type="dxa"/>
              <w:right w:w="0" w:type="dxa"/>
            </w:tcMar>
            <w:vAlign w:val="center"/>
          </w:tcPr>
          <w:p w14:paraId="238B35C1"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62" w:type="pct"/>
            <w:tcMar>
              <w:top w:w="0" w:type="dxa"/>
              <w:left w:w="0" w:type="dxa"/>
              <w:bottom w:w="0" w:type="dxa"/>
              <w:right w:w="0" w:type="dxa"/>
            </w:tcMar>
            <w:vAlign w:val="center"/>
          </w:tcPr>
          <w:p w14:paraId="2E9A0142"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20" w:type="pct"/>
            <w:tcMar>
              <w:top w:w="0" w:type="dxa"/>
              <w:left w:w="0" w:type="dxa"/>
              <w:bottom w:w="0" w:type="dxa"/>
              <w:right w:w="0" w:type="dxa"/>
            </w:tcMar>
            <w:vAlign w:val="center"/>
          </w:tcPr>
          <w:p w14:paraId="652F1A24"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7A10B543" w14:textId="77777777" w:rsidTr="0026694E">
        <w:trPr>
          <w:jc w:val="center"/>
        </w:trPr>
        <w:tc>
          <w:tcPr>
            <w:tcW w:w="1734" w:type="pct"/>
            <w:vMerge w:val="restart"/>
            <w:tcMar>
              <w:top w:w="0" w:type="dxa"/>
              <w:left w:w="0" w:type="dxa"/>
              <w:bottom w:w="0" w:type="dxa"/>
              <w:right w:w="0" w:type="dxa"/>
            </w:tcMar>
            <w:vAlign w:val="center"/>
          </w:tcPr>
          <w:p w14:paraId="45122EF5"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ĐN.12.08.03.01</w:t>
            </w:r>
          </w:p>
        </w:tc>
        <w:tc>
          <w:tcPr>
            <w:tcW w:w="1583" w:type="pct"/>
            <w:tcMar>
              <w:top w:w="0" w:type="dxa"/>
              <w:left w:w="0" w:type="dxa"/>
              <w:bottom w:w="0" w:type="dxa"/>
              <w:right w:w="0" w:type="dxa"/>
            </w:tcMar>
            <w:vAlign w:val="center"/>
          </w:tcPr>
          <w:p w14:paraId="65A037DB"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962" w:type="pct"/>
            <w:tcMar>
              <w:top w:w="0" w:type="dxa"/>
              <w:left w:w="0" w:type="dxa"/>
              <w:bottom w:w="0" w:type="dxa"/>
              <w:right w:w="0" w:type="dxa"/>
            </w:tcMar>
            <w:vAlign w:val="center"/>
          </w:tcPr>
          <w:p w14:paraId="4E8BB801"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p>
        </w:tc>
        <w:tc>
          <w:tcPr>
            <w:tcW w:w="720" w:type="pct"/>
            <w:tcMar>
              <w:top w:w="0" w:type="dxa"/>
              <w:left w:w="0" w:type="dxa"/>
              <w:bottom w:w="0" w:type="dxa"/>
              <w:right w:w="0" w:type="dxa"/>
            </w:tcMar>
            <w:vAlign w:val="center"/>
          </w:tcPr>
          <w:p w14:paraId="611EEA55"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p>
        </w:tc>
      </w:tr>
      <w:tr w:rsidR="00FE5472" w:rsidRPr="00A01F48" w14:paraId="45B4C4CC" w14:textId="77777777" w:rsidTr="0026694E">
        <w:trPr>
          <w:jc w:val="center"/>
        </w:trPr>
        <w:tc>
          <w:tcPr>
            <w:tcW w:w="1734" w:type="pct"/>
            <w:vMerge/>
            <w:vAlign w:val="center"/>
          </w:tcPr>
          <w:p w14:paraId="6E06CB3D"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583" w:type="pct"/>
            <w:tcMar>
              <w:top w:w="0" w:type="dxa"/>
              <w:left w:w="0" w:type="dxa"/>
              <w:bottom w:w="0" w:type="dxa"/>
              <w:right w:w="0" w:type="dxa"/>
            </w:tcMar>
            <w:vAlign w:val="center"/>
          </w:tcPr>
          <w:p w14:paraId="15AFE5C3"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962" w:type="pct"/>
            <w:tcMar>
              <w:top w:w="0" w:type="dxa"/>
              <w:left w:w="0" w:type="dxa"/>
              <w:bottom w:w="0" w:type="dxa"/>
              <w:right w:w="0" w:type="dxa"/>
            </w:tcMar>
            <w:vAlign w:val="center"/>
          </w:tcPr>
          <w:p w14:paraId="180E3465"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20" w:type="pct"/>
            <w:tcMar>
              <w:top w:w="0" w:type="dxa"/>
              <w:left w:w="0" w:type="dxa"/>
              <w:bottom w:w="0" w:type="dxa"/>
              <w:right w:w="0" w:type="dxa"/>
            </w:tcMar>
            <w:vAlign w:val="center"/>
          </w:tcPr>
          <w:p w14:paraId="73FCD643"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0,006</w:t>
            </w:r>
          </w:p>
        </w:tc>
      </w:tr>
      <w:tr w:rsidR="00FE5472" w:rsidRPr="00A01F48" w14:paraId="252177BD" w14:textId="77777777" w:rsidTr="0026694E">
        <w:trPr>
          <w:jc w:val="center"/>
        </w:trPr>
        <w:tc>
          <w:tcPr>
            <w:tcW w:w="1734" w:type="pct"/>
            <w:vMerge/>
            <w:vAlign w:val="center"/>
          </w:tcPr>
          <w:p w14:paraId="42EE94B6"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583" w:type="pct"/>
            <w:tcMar>
              <w:top w:w="0" w:type="dxa"/>
              <w:left w:w="0" w:type="dxa"/>
              <w:bottom w:w="0" w:type="dxa"/>
              <w:right w:w="0" w:type="dxa"/>
            </w:tcMar>
            <w:vAlign w:val="center"/>
          </w:tcPr>
          <w:p w14:paraId="55CBD259"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962" w:type="pct"/>
            <w:tcMar>
              <w:top w:w="0" w:type="dxa"/>
              <w:left w:w="0" w:type="dxa"/>
              <w:bottom w:w="0" w:type="dxa"/>
              <w:right w:w="0" w:type="dxa"/>
            </w:tcMar>
            <w:vAlign w:val="center"/>
          </w:tcPr>
          <w:p w14:paraId="07517E12"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20" w:type="pct"/>
            <w:tcMar>
              <w:top w:w="0" w:type="dxa"/>
              <w:left w:w="0" w:type="dxa"/>
              <w:bottom w:w="0" w:type="dxa"/>
              <w:right w:w="0" w:type="dxa"/>
            </w:tcMar>
            <w:vAlign w:val="center"/>
          </w:tcPr>
          <w:p w14:paraId="5C5E34EE"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0,001</w:t>
            </w:r>
          </w:p>
        </w:tc>
      </w:tr>
      <w:tr w:rsidR="00FE5472" w:rsidRPr="00A01F48" w14:paraId="7981E703" w14:textId="77777777" w:rsidTr="0026694E">
        <w:trPr>
          <w:jc w:val="center"/>
        </w:trPr>
        <w:tc>
          <w:tcPr>
            <w:tcW w:w="1734" w:type="pct"/>
            <w:vMerge/>
            <w:vAlign w:val="center"/>
          </w:tcPr>
          <w:p w14:paraId="0FFB4902"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583" w:type="pct"/>
            <w:tcMar>
              <w:top w:w="0" w:type="dxa"/>
              <w:left w:w="0" w:type="dxa"/>
              <w:bottom w:w="0" w:type="dxa"/>
              <w:right w:w="0" w:type="dxa"/>
            </w:tcMar>
            <w:vAlign w:val="center"/>
          </w:tcPr>
          <w:p w14:paraId="362C7FCF"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62" w:type="pct"/>
            <w:tcMar>
              <w:top w:w="0" w:type="dxa"/>
              <w:left w:w="0" w:type="dxa"/>
              <w:bottom w:w="0" w:type="dxa"/>
              <w:right w:w="0" w:type="dxa"/>
            </w:tcMar>
            <w:vAlign w:val="center"/>
          </w:tcPr>
          <w:p w14:paraId="642FF6DF"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p>
        </w:tc>
        <w:tc>
          <w:tcPr>
            <w:tcW w:w="720" w:type="pct"/>
            <w:tcMar>
              <w:top w:w="0" w:type="dxa"/>
              <w:left w:w="0" w:type="dxa"/>
              <w:bottom w:w="0" w:type="dxa"/>
              <w:right w:w="0" w:type="dxa"/>
            </w:tcMar>
            <w:vAlign w:val="center"/>
          </w:tcPr>
          <w:p w14:paraId="1F1EBE94"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p>
        </w:tc>
      </w:tr>
      <w:tr w:rsidR="00FE5472" w:rsidRPr="00A01F48" w14:paraId="54AE18E3" w14:textId="77777777" w:rsidTr="0026694E">
        <w:trPr>
          <w:jc w:val="center"/>
        </w:trPr>
        <w:tc>
          <w:tcPr>
            <w:tcW w:w="1734" w:type="pct"/>
            <w:vMerge/>
            <w:vAlign w:val="center"/>
          </w:tcPr>
          <w:p w14:paraId="07886796"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583" w:type="pct"/>
            <w:tcMar>
              <w:top w:w="0" w:type="dxa"/>
              <w:left w:w="0" w:type="dxa"/>
              <w:bottom w:w="0" w:type="dxa"/>
              <w:right w:w="0" w:type="dxa"/>
            </w:tcMar>
            <w:vAlign w:val="center"/>
          </w:tcPr>
          <w:p w14:paraId="16FAA4F6"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962" w:type="pct"/>
            <w:tcMar>
              <w:top w:w="0" w:type="dxa"/>
              <w:left w:w="0" w:type="dxa"/>
              <w:bottom w:w="0" w:type="dxa"/>
              <w:right w:w="0" w:type="dxa"/>
            </w:tcMar>
            <w:vAlign w:val="center"/>
          </w:tcPr>
          <w:p w14:paraId="28971F13"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20" w:type="pct"/>
            <w:tcMar>
              <w:top w:w="0" w:type="dxa"/>
              <w:left w:w="0" w:type="dxa"/>
              <w:bottom w:w="0" w:type="dxa"/>
              <w:right w:w="0" w:type="dxa"/>
            </w:tcMar>
            <w:vAlign w:val="center"/>
          </w:tcPr>
          <w:p w14:paraId="488FEE19"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0,023</w:t>
            </w:r>
          </w:p>
        </w:tc>
      </w:tr>
      <w:tr w:rsidR="00FE5472" w:rsidRPr="00A01F48" w14:paraId="42FDD80C" w14:textId="77777777" w:rsidTr="0026694E">
        <w:trPr>
          <w:jc w:val="center"/>
        </w:trPr>
        <w:tc>
          <w:tcPr>
            <w:tcW w:w="1734" w:type="pct"/>
            <w:vMerge/>
            <w:vAlign w:val="center"/>
          </w:tcPr>
          <w:p w14:paraId="35FD9435"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583" w:type="pct"/>
            <w:tcMar>
              <w:top w:w="0" w:type="dxa"/>
              <w:left w:w="0" w:type="dxa"/>
              <w:bottom w:w="0" w:type="dxa"/>
              <w:right w:w="0" w:type="dxa"/>
            </w:tcMar>
            <w:vAlign w:val="center"/>
          </w:tcPr>
          <w:p w14:paraId="5C2B83A1"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962" w:type="pct"/>
            <w:tcMar>
              <w:top w:w="0" w:type="dxa"/>
              <w:left w:w="0" w:type="dxa"/>
              <w:bottom w:w="0" w:type="dxa"/>
              <w:right w:w="0" w:type="dxa"/>
            </w:tcMar>
            <w:vAlign w:val="center"/>
          </w:tcPr>
          <w:p w14:paraId="0C65912E"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20" w:type="pct"/>
            <w:tcMar>
              <w:top w:w="0" w:type="dxa"/>
              <w:left w:w="0" w:type="dxa"/>
              <w:bottom w:w="0" w:type="dxa"/>
              <w:right w:w="0" w:type="dxa"/>
            </w:tcMar>
            <w:vAlign w:val="center"/>
          </w:tcPr>
          <w:p w14:paraId="2F7F5573"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0,025</w:t>
            </w:r>
          </w:p>
        </w:tc>
      </w:tr>
      <w:tr w:rsidR="00FE5472" w:rsidRPr="00A01F48" w14:paraId="3DFEAB87" w14:textId="77777777" w:rsidTr="0026694E">
        <w:trPr>
          <w:jc w:val="center"/>
        </w:trPr>
        <w:tc>
          <w:tcPr>
            <w:tcW w:w="1734" w:type="pct"/>
            <w:vMerge/>
            <w:vAlign w:val="center"/>
          </w:tcPr>
          <w:p w14:paraId="1F5611D6"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583" w:type="pct"/>
            <w:tcMar>
              <w:top w:w="0" w:type="dxa"/>
              <w:left w:w="0" w:type="dxa"/>
              <w:bottom w:w="0" w:type="dxa"/>
              <w:right w:w="0" w:type="dxa"/>
            </w:tcMar>
            <w:vAlign w:val="center"/>
          </w:tcPr>
          <w:p w14:paraId="43F7118A"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62" w:type="pct"/>
            <w:tcMar>
              <w:top w:w="0" w:type="dxa"/>
              <w:left w:w="0" w:type="dxa"/>
              <w:bottom w:w="0" w:type="dxa"/>
              <w:right w:w="0" w:type="dxa"/>
            </w:tcMar>
            <w:vAlign w:val="center"/>
          </w:tcPr>
          <w:p w14:paraId="7868A9F4"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p>
        </w:tc>
        <w:tc>
          <w:tcPr>
            <w:tcW w:w="720" w:type="pct"/>
            <w:tcMar>
              <w:top w:w="0" w:type="dxa"/>
              <w:left w:w="0" w:type="dxa"/>
              <w:bottom w:w="0" w:type="dxa"/>
              <w:right w:w="0" w:type="dxa"/>
            </w:tcMar>
            <w:vAlign w:val="center"/>
          </w:tcPr>
          <w:p w14:paraId="624CF923"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p>
        </w:tc>
      </w:tr>
      <w:tr w:rsidR="00FE5472" w:rsidRPr="00A01F48" w14:paraId="048C3DF0" w14:textId="77777777" w:rsidTr="0026694E">
        <w:trPr>
          <w:jc w:val="center"/>
        </w:trPr>
        <w:tc>
          <w:tcPr>
            <w:tcW w:w="1734" w:type="pct"/>
            <w:vMerge/>
            <w:vAlign w:val="center"/>
          </w:tcPr>
          <w:p w14:paraId="6E071E86"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583" w:type="pct"/>
            <w:tcMar>
              <w:top w:w="0" w:type="dxa"/>
              <w:left w:w="0" w:type="dxa"/>
              <w:bottom w:w="0" w:type="dxa"/>
              <w:right w:w="0" w:type="dxa"/>
            </w:tcMar>
            <w:vAlign w:val="center"/>
          </w:tcPr>
          <w:p w14:paraId="222AFBA2"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962" w:type="pct"/>
            <w:tcMar>
              <w:top w:w="0" w:type="dxa"/>
              <w:left w:w="0" w:type="dxa"/>
              <w:bottom w:w="0" w:type="dxa"/>
              <w:right w:w="0" w:type="dxa"/>
            </w:tcMar>
            <w:vAlign w:val="center"/>
          </w:tcPr>
          <w:p w14:paraId="6604408E"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20" w:type="pct"/>
            <w:tcMar>
              <w:top w:w="0" w:type="dxa"/>
              <w:left w:w="0" w:type="dxa"/>
              <w:bottom w:w="0" w:type="dxa"/>
              <w:right w:w="0" w:type="dxa"/>
            </w:tcMar>
            <w:vAlign w:val="center"/>
          </w:tcPr>
          <w:p w14:paraId="4C2D6519"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0,048</w:t>
            </w:r>
          </w:p>
        </w:tc>
      </w:tr>
    </w:tbl>
    <w:p w14:paraId="1330C91A" w14:textId="78197F4D" w:rsidR="00FE5472" w:rsidRPr="00A01F48" w:rsidRDefault="0026694E" w:rsidP="0026694E">
      <w:pPr>
        <w:pStyle w:val="Heading4"/>
        <w:keepNext w:val="0"/>
        <w:keepLines w:val="0"/>
        <w:spacing w:before="120" w:after="0"/>
        <w:ind w:firstLine="567"/>
        <w:jc w:val="both"/>
        <w:rPr>
          <w:rFonts w:cs="Times New Roman"/>
          <w:color w:val="000000" w:themeColor="text1"/>
          <w:szCs w:val="28"/>
          <w:u w:color="000000" w:themeColor="text1"/>
          <w:lang w:val="vi-VN"/>
        </w:rPr>
      </w:pPr>
      <w:r>
        <w:rPr>
          <w:color w:val="000000" w:themeColor="text1"/>
          <w:u w:color="000000" w:themeColor="text1"/>
        </w:rPr>
        <w:t xml:space="preserve">8.3.2 </w:t>
      </w:r>
      <w:r w:rsidR="00FE5472" w:rsidRPr="00A01F48">
        <w:rPr>
          <w:color w:val="000000" w:themeColor="text1"/>
          <w:u w:color="000000" w:themeColor="text1"/>
          <w:lang w:val="vi-VN"/>
        </w:rPr>
        <w:t>ĐN.12.08.03.02</w:t>
      </w:r>
      <w:r w:rsidR="00FE5472" w:rsidRPr="00A01F48">
        <w:rPr>
          <w:color w:val="000000" w:themeColor="text1"/>
          <w:u w:color="000000" w:themeColor="text1"/>
        </w:rPr>
        <w:t xml:space="preserve"> </w:t>
      </w:r>
      <w:r w:rsidR="00FE5472" w:rsidRPr="00A01F48">
        <w:rPr>
          <w:rFonts w:cs="Times New Roman"/>
          <w:color w:val="000000" w:themeColor="text1"/>
          <w:szCs w:val="28"/>
          <w:u w:color="000000" w:themeColor="text1"/>
          <w:lang w:val="vi-VN"/>
        </w:rPr>
        <w:t>Khắc phục sự cố</w:t>
      </w:r>
    </w:p>
    <w:p w14:paraId="519FA4AA"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Ghi chép, lưu trữ thông số, trạng thái Hệ thống và kiểm tra các thông số, cấu hình, thiết lập; Xử lý sự cố kỹ thuật liên quan đến Hệ thống; Thiết lập lại các thông số cài đặt, cấu hình; Kiểm tra, chạy thử; Ghi lại tình trạng, các thông số liên quan đến thiết bị và lưu sổ vận hành.</w:t>
      </w:r>
    </w:p>
    <w:p w14:paraId="747CECC4"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77940154"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30"/>
        <w:gridCol w:w="3102"/>
        <w:gridCol w:w="1885"/>
        <w:gridCol w:w="1411"/>
      </w:tblGrid>
      <w:tr w:rsidR="00FE5472" w:rsidRPr="00A01F48" w14:paraId="7D33E86A" w14:textId="77777777" w:rsidTr="0026694E">
        <w:trPr>
          <w:jc w:val="center"/>
        </w:trPr>
        <w:tc>
          <w:tcPr>
            <w:tcW w:w="1677" w:type="pct"/>
            <w:tcMar>
              <w:top w:w="0" w:type="dxa"/>
              <w:left w:w="0" w:type="dxa"/>
              <w:bottom w:w="0" w:type="dxa"/>
              <w:right w:w="0" w:type="dxa"/>
            </w:tcMar>
            <w:vAlign w:val="center"/>
          </w:tcPr>
          <w:p w14:paraId="0403E38A"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11" w:type="pct"/>
            <w:tcMar>
              <w:top w:w="0" w:type="dxa"/>
              <w:left w:w="0" w:type="dxa"/>
              <w:bottom w:w="0" w:type="dxa"/>
              <w:right w:w="0" w:type="dxa"/>
            </w:tcMar>
            <w:vAlign w:val="center"/>
          </w:tcPr>
          <w:p w14:paraId="243CC787"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79" w:type="pct"/>
            <w:tcMar>
              <w:top w:w="0" w:type="dxa"/>
              <w:left w:w="0" w:type="dxa"/>
              <w:bottom w:w="0" w:type="dxa"/>
              <w:right w:w="0" w:type="dxa"/>
            </w:tcMar>
            <w:vAlign w:val="center"/>
          </w:tcPr>
          <w:p w14:paraId="4ABF47D4"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33" w:type="pct"/>
            <w:tcMar>
              <w:top w:w="0" w:type="dxa"/>
              <w:left w:w="0" w:type="dxa"/>
              <w:bottom w:w="0" w:type="dxa"/>
              <w:right w:w="0" w:type="dxa"/>
            </w:tcMar>
            <w:vAlign w:val="center"/>
          </w:tcPr>
          <w:p w14:paraId="27337C4A"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11E40493" w14:textId="77777777" w:rsidTr="0026694E">
        <w:trPr>
          <w:jc w:val="center"/>
        </w:trPr>
        <w:tc>
          <w:tcPr>
            <w:tcW w:w="1677" w:type="pct"/>
            <w:vMerge w:val="restart"/>
            <w:tcMar>
              <w:top w:w="0" w:type="dxa"/>
              <w:left w:w="0" w:type="dxa"/>
              <w:bottom w:w="0" w:type="dxa"/>
              <w:right w:w="0" w:type="dxa"/>
            </w:tcMar>
            <w:vAlign w:val="center"/>
          </w:tcPr>
          <w:p w14:paraId="4B6819ED"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ĐN.12.08.03.02</w:t>
            </w:r>
          </w:p>
        </w:tc>
        <w:tc>
          <w:tcPr>
            <w:tcW w:w="1611" w:type="pct"/>
            <w:tcMar>
              <w:top w:w="0" w:type="dxa"/>
              <w:left w:w="0" w:type="dxa"/>
              <w:bottom w:w="0" w:type="dxa"/>
              <w:right w:w="0" w:type="dxa"/>
            </w:tcMar>
            <w:vAlign w:val="center"/>
          </w:tcPr>
          <w:p w14:paraId="73B776D5"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979" w:type="pct"/>
            <w:tcMar>
              <w:top w:w="0" w:type="dxa"/>
              <w:left w:w="0" w:type="dxa"/>
              <w:bottom w:w="0" w:type="dxa"/>
              <w:right w:w="0" w:type="dxa"/>
            </w:tcMar>
            <w:vAlign w:val="center"/>
          </w:tcPr>
          <w:p w14:paraId="6056AC22"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p>
        </w:tc>
        <w:tc>
          <w:tcPr>
            <w:tcW w:w="733" w:type="pct"/>
            <w:tcMar>
              <w:top w:w="0" w:type="dxa"/>
              <w:left w:w="0" w:type="dxa"/>
              <w:bottom w:w="0" w:type="dxa"/>
              <w:right w:w="0" w:type="dxa"/>
            </w:tcMar>
            <w:vAlign w:val="center"/>
          </w:tcPr>
          <w:p w14:paraId="78167DC6"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p>
        </w:tc>
      </w:tr>
      <w:tr w:rsidR="00FE5472" w:rsidRPr="00A01F48" w14:paraId="55AB4924" w14:textId="77777777" w:rsidTr="0026694E">
        <w:trPr>
          <w:jc w:val="center"/>
        </w:trPr>
        <w:tc>
          <w:tcPr>
            <w:tcW w:w="1677" w:type="pct"/>
            <w:vMerge/>
            <w:vAlign w:val="center"/>
          </w:tcPr>
          <w:p w14:paraId="739047C0"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011D947A"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979" w:type="pct"/>
            <w:tcMar>
              <w:top w:w="0" w:type="dxa"/>
              <w:left w:w="0" w:type="dxa"/>
              <w:bottom w:w="0" w:type="dxa"/>
              <w:right w:w="0" w:type="dxa"/>
            </w:tcMar>
            <w:vAlign w:val="center"/>
          </w:tcPr>
          <w:p w14:paraId="66D5CC62"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33" w:type="pct"/>
            <w:tcMar>
              <w:top w:w="0" w:type="dxa"/>
              <w:left w:w="0" w:type="dxa"/>
              <w:bottom w:w="0" w:type="dxa"/>
              <w:right w:w="0" w:type="dxa"/>
            </w:tcMar>
            <w:vAlign w:val="center"/>
          </w:tcPr>
          <w:p w14:paraId="330EB10F"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591054E8" w14:textId="77777777" w:rsidTr="0026694E">
        <w:trPr>
          <w:jc w:val="center"/>
        </w:trPr>
        <w:tc>
          <w:tcPr>
            <w:tcW w:w="1677" w:type="pct"/>
            <w:vMerge/>
            <w:vAlign w:val="center"/>
          </w:tcPr>
          <w:p w14:paraId="2721C8DD"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56239782"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979" w:type="pct"/>
            <w:tcMar>
              <w:top w:w="0" w:type="dxa"/>
              <w:left w:w="0" w:type="dxa"/>
              <w:bottom w:w="0" w:type="dxa"/>
              <w:right w:w="0" w:type="dxa"/>
            </w:tcMar>
            <w:vAlign w:val="center"/>
          </w:tcPr>
          <w:p w14:paraId="2E782C2C"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33" w:type="pct"/>
            <w:tcMar>
              <w:top w:w="0" w:type="dxa"/>
              <w:left w:w="0" w:type="dxa"/>
              <w:bottom w:w="0" w:type="dxa"/>
              <w:right w:w="0" w:type="dxa"/>
            </w:tcMar>
            <w:vAlign w:val="center"/>
          </w:tcPr>
          <w:p w14:paraId="53435492"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0,050</w:t>
            </w:r>
          </w:p>
        </w:tc>
      </w:tr>
      <w:tr w:rsidR="00FE5472" w:rsidRPr="00A01F48" w14:paraId="42F23DE0" w14:textId="77777777" w:rsidTr="0026694E">
        <w:trPr>
          <w:jc w:val="center"/>
        </w:trPr>
        <w:tc>
          <w:tcPr>
            <w:tcW w:w="1677" w:type="pct"/>
            <w:vMerge/>
            <w:vAlign w:val="center"/>
          </w:tcPr>
          <w:p w14:paraId="62962963"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35BEA464"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79" w:type="pct"/>
            <w:tcMar>
              <w:top w:w="0" w:type="dxa"/>
              <w:left w:w="0" w:type="dxa"/>
              <w:bottom w:w="0" w:type="dxa"/>
              <w:right w:w="0" w:type="dxa"/>
            </w:tcMar>
            <w:vAlign w:val="center"/>
          </w:tcPr>
          <w:p w14:paraId="6DB5599B"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p>
        </w:tc>
        <w:tc>
          <w:tcPr>
            <w:tcW w:w="733" w:type="pct"/>
            <w:tcMar>
              <w:top w:w="0" w:type="dxa"/>
              <w:left w:w="0" w:type="dxa"/>
              <w:bottom w:w="0" w:type="dxa"/>
              <w:right w:w="0" w:type="dxa"/>
            </w:tcMar>
            <w:vAlign w:val="center"/>
          </w:tcPr>
          <w:p w14:paraId="613B81DF"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p>
        </w:tc>
      </w:tr>
      <w:tr w:rsidR="00FE5472" w:rsidRPr="00A01F48" w14:paraId="49F322D5" w14:textId="77777777" w:rsidTr="0026694E">
        <w:trPr>
          <w:jc w:val="center"/>
        </w:trPr>
        <w:tc>
          <w:tcPr>
            <w:tcW w:w="1677" w:type="pct"/>
            <w:vMerge/>
            <w:vAlign w:val="center"/>
          </w:tcPr>
          <w:p w14:paraId="623C897F"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4773C625"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979" w:type="pct"/>
            <w:tcMar>
              <w:top w:w="0" w:type="dxa"/>
              <w:left w:w="0" w:type="dxa"/>
              <w:bottom w:w="0" w:type="dxa"/>
              <w:right w:w="0" w:type="dxa"/>
            </w:tcMar>
            <w:vAlign w:val="center"/>
          </w:tcPr>
          <w:p w14:paraId="3F8560B1"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33" w:type="pct"/>
            <w:tcMar>
              <w:top w:w="0" w:type="dxa"/>
              <w:left w:w="0" w:type="dxa"/>
              <w:bottom w:w="0" w:type="dxa"/>
              <w:right w:w="0" w:type="dxa"/>
            </w:tcMar>
            <w:vAlign w:val="center"/>
          </w:tcPr>
          <w:p w14:paraId="7ADB4BAD"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0,075</w:t>
            </w:r>
          </w:p>
        </w:tc>
      </w:tr>
      <w:tr w:rsidR="00FE5472" w:rsidRPr="00A01F48" w14:paraId="5C89238C" w14:textId="77777777" w:rsidTr="0026694E">
        <w:trPr>
          <w:jc w:val="center"/>
        </w:trPr>
        <w:tc>
          <w:tcPr>
            <w:tcW w:w="1677" w:type="pct"/>
            <w:vMerge/>
            <w:vAlign w:val="center"/>
          </w:tcPr>
          <w:p w14:paraId="0F8C304E"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1025DB88"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79" w:type="pct"/>
            <w:tcMar>
              <w:top w:w="0" w:type="dxa"/>
              <w:left w:w="0" w:type="dxa"/>
              <w:bottom w:w="0" w:type="dxa"/>
              <w:right w:w="0" w:type="dxa"/>
            </w:tcMar>
            <w:vAlign w:val="center"/>
          </w:tcPr>
          <w:p w14:paraId="1763B6EB"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p>
        </w:tc>
        <w:tc>
          <w:tcPr>
            <w:tcW w:w="733" w:type="pct"/>
            <w:tcMar>
              <w:top w:w="0" w:type="dxa"/>
              <w:left w:w="0" w:type="dxa"/>
              <w:bottom w:w="0" w:type="dxa"/>
              <w:right w:w="0" w:type="dxa"/>
            </w:tcMar>
            <w:vAlign w:val="center"/>
          </w:tcPr>
          <w:p w14:paraId="676D05EC"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p>
        </w:tc>
      </w:tr>
      <w:tr w:rsidR="00FE5472" w:rsidRPr="00A01F48" w14:paraId="213CFAE1" w14:textId="77777777" w:rsidTr="0026694E">
        <w:trPr>
          <w:jc w:val="center"/>
        </w:trPr>
        <w:tc>
          <w:tcPr>
            <w:tcW w:w="1677" w:type="pct"/>
            <w:vMerge/>
            <w:vAlign w:val="center"/>
          </w:tcPr>
          <w:p w14:paraId="14259285"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0072B7EF"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979" w:type="pct"/>
            <w:tcMar>
              <w:top w:w="0" w:type="dxa"/>
              <w:left w:w="0" w:type="dxa"/>
              <w:bottom w:w="0" w:type="dxa"/>
              <w:right w:w="0" w:type="dxa"/>
            </w:tcMar>
            <w:vAlign w:val="center"/>
          </w:tcPr>
          <w:p w14:paraId="4C070777"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33" w:type="pct"/>
            <w:tcMar>
              <w:top w:w="0" w:type="dxa"/>
              <w:left w:w="0" w:type="dxa"/>
              <w:bottom w:w="0" w:type="dxa"/>
              <w:right w:w="0" w:type="dxa"/>
            </w:tcMar>
            <w:vAlign w:val="center"/>
          </w:tcPr>
          <w:p w14:paraId="44B6508D"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0,054</w:t>
            </w:r>
          </w:p>
        </w:tc>
      </w:tr>
      <w:tr w:rsidR="00FE5472" w:rsidRPr="00A01F48" w14:paraId="75967F06" w14:textId="77777777" w:rsidTr="0026694E">
        <w:trPr>
          <w:jc w:val="center"/>
        </w:trPr>
        <w:tc>
          <w:tcPr>
            <w:tcW w:w="1677" w:type="pct"/>
            <w:vMerge/>
            <w:vAlign w:val="center"/>
          </w:tcPr>
          <w:p w14:paraId="3B71526B"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0573B40F"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979" w:type="pct"/>
            <w:tcMar>
              <w:top w:w="0" w:type="dxa"/>
              <w:left w:w="0" w:type="dxa"/>
              <w:bottom w:w="0" w:type="dxa"/>
              <w:right w:w="0" w:type="dxa"/>
            </w:tcMar>
            <w:vAlign w:val="center"/>
          </w:tcPr>
          <w:p w14:paraId="42CF471E"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33" w:type="pct"/>
            <w:tcMar>
              <w:top w:w="0" w:type="dxa"/>
              <w:left w:w="0" w:type="dxa"/>
              <w:bottom w:w="0" w:type="dxa"/>
              <w:right w:w="0" w:type="dxa"/>
            </w:tcMar>
            <w:vAlign w:val="center"/>
          </w:tcPr>
          <w:p w14:paraId="24E80F0F"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bl>
    <w:p w14:paraId="2993FB72" w14:textId="4BE9FB6F" w:rsidR="00FE5472" w:rsidRPr="00A01F48" w:rsidRDefault="0026694E" w:rsidP="008B179A">
      <w:pPr>
        <w:pStyle w:val="Heading3"/>
      </w:pPr>
      <w:r>
        <w:t xml:space="preserve">8.4. </w:t>
      </w:r>
      <w:r w:rsidR="00FE5472" w:rsidRPr="00A01F48">
        <w:t xml:space="preserve">ĐN.12.08.04 Patch Panel </w:t>
      </w:r>
    </w:p>
    <w:p w14:paraId="2D221E68" w14:textId="536A2317" w:rsidR="00FE5472" w:rsidRPr="00A01F48" w:rsidRDefault="0026694E" w:rsidP="0026694E">
      <w:pPr>
        <w:pStyle w:val="Heading4"/>
        <w:keepNext w:val="0"/>
        <w:keepLines w:val="0"/>
        <w:spacing w:before="120" w:after="0"/>
        <w:ind w:left="567" w:firstLine="0"/>
        <w:jc w:val="both"/>
        <w:rPr>
          <w:rFonts w:cs="Times New Roman"/>
          <w:color w:val="000000" w:themeColor="text1"/>
          <w:szCs w:val="28"/>
          <w:u w:color="000000" w:themeColor="text1"/>
          <w:lang w:val="vi-VN"/>
        </w:rPr>
      </w:pPr>
      <w:r>
        <w:rPr>
          <w:color w:val="000000" w:themeColor="text1"/>
          <w:u w:color="000000" w:themeColor="text1"/>
        </w:rPr>
        <w:t xml:space="preserve">8.4.1 </w:t>
      </w:r>
      <w:r w:rsidR="00FE5472" w:rsidRPr="00A01F48">
        <w:rPr>
          <w:color w:val="000000" w:themeColor="text1"/>
          <w:u w:color="000000" w:themeColor="text1"/>
          <w:lang w:val="vi-VN"/>
        </w:rPr>
        <w:t>ĐN.12.08.04.01</w:t>
      </w:r>
      <w:r w:rsidR="00FE5472" w:rsidRPr="00A01F48">
        <w:rPr>
          <w:color w:val="000000" w:themeColor="text1"/>
          <w:u w:color="000000" w:themeColor="text1"/>
        </w:rPr>
        <w:t xml:space="preserve"> </w:t>
      </w:r>
      <w:r w:rsidR="00FE5472" w:rsidRPr="00A01F48">
        <w:rPr>
          <w:rFonts w:cs="Times New Roman"/>
          <w:color w:val="000000" w:themeColor="text1"/>
          <w:szCs w:val="28"/>
          <w:u w:color="000000" w:themeColor="text1"/>
          <w:lang w:val="vi-VN"/>
        </w:rPr>
        <w:t>Vận hành</w:t>
      </w:r>
    </w:p>
    <w:p w14:paraId="10F5350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rPr>
        <w:t>: T</w:t>
      </w:r>
      <w:r w:rsidRPr="00A01F48">
        <w:rPr>
          <w:rFonts w:cs="Times New Roman"/>
          <w:color w:val="000000" w:themeColor="text1"/>
          <w:szCs w:val="28"/>
          <w:u w:color="000000" w:themeColor="text1"/>
          <w:lang w:val="vi-VN"/>
        </w:rPr>
        <w:t>hực hiện công tác kiểm tra, giám sát chế độ vận hành của thiết bị; Ghi nhật ký lại toàn bộ công việc.</w:t>
      </w:r>
    </w:p>
    <w:p w14:paraId="2A001EB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lastRenderedPageBreak/>
        <w:t>b) Định mức</w:t>
      </w:r>
    </w:p>
    <w:p w14:paraId="61A63B46"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Thiết bị/ngày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60"/>
        <w:gridCol w:w="3129"/>
        <w:gridCol w:w="1814"/>
        <w:gridCol w:w="1425"/>
      </w:tblGrid>
      <w:tr w:rsidR="00FE5472" w:rsidRPr="00A01F48" w14:paraId="2E596EE6" w14:textId="77777777" w:rsidTr="0026694E">
        <w:trPr>
          <w:jc w:val="center"/>
        </w:trPr>
        <w:tc>
          <w:tcPr>
            <w:tcW w:w="1693" w:type="pct"/>
            <w:tcMar>
              <w:top w:w="0" w:type="dxa"/>
              <w:left w:w="0" w:type="dxa"/>
              <w:bottom w:w="0" w:type="dxa"/>
              <w:right w:w="0" w:type="dxa"/>
            </w:tcMar>
            <w:vAlign w:val="center"/>
          </w:tcPr>
          <w:p w14:paraId="413CD781"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25" w:type="pct"/>
            <w:tcMar>
              <w:top w:w="0" w:type="dxa"/>
              <w:left w:w="0" w:type="dxa"/>
              <w:bottom w:w="0" w:type="dxa"/>
              <w:right w:w="0" w:type="dxa"/>
            </w:tcMar>
            <w:vAlign w:val="center"/>
          </w:tcPr>
          <w:p w14:paraId="562438FE"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42" w:type="pct"/>
            <w:tcMar>
              <w:top w:w="0" w:type="dxa"/>
              <w:left w:w="0" w:type="dxa"/>
              <w:bottom w:w="0" w:type="dxa"/>
              <w:right w:w="0" w:type="dxa"/>
            </w:tcMar>
            <w:vAlign w:val="center"/>
          </w:tcPr>
          <w:p w14:paraId="46AB4CE7"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40" w:type="pct"/>
            <w:tcMar>
              <w:top w:w="0" w:type="dxa"/>
              <w:left w:w="0" w:type="dxa"/>
              <w:bottom w:w="0" w:type="dxa"/>
              <w:right w:w="0" w:type="dxa"/>
            </w:tcMar>
            <w:vAlign w:val="center"/>
          </w:tcPr>
          <w:p w14:paraId="34B21196"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6BBA9173" w14:textId="77777777" w:rsidTr="0026694E">
        <w:trPr>
          <w:jc w:val="center"/>
        </w:trPr>
        <w:tc>
          <w:tcPr>
            <w:tcW w:w="1693" w:type="pct"/>
            <w:vMerge w:val="restart"/>
            <w:tcMar>
              <w:top w:w="0" w:type="dxa"/>
              <w:left w:w="0" w:type="dxa"/>
              <w:bottom w:w="0" w:type="dxa"/>
              <w:right w:w="0" w:type="dxa"/>
            </w:tcMar>
            <w:vAlign w:val="center"/>
          </w:tcPr>
          <w:p w14:paraId="38004B5E"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ĐN.12.08.04.01</w:t>
            </w:r>
          </w:p>
        </w:tc>
        <w:tc>
          <w:tcPr>
            <w:tcW w:w="1625" w:type="pct"/>
            <w:tcMar>
              <w:top w:w="0" w:type="dxa"/>
              <w:left w:w="0" w:type="dxa"/>
              <w:bottom w:w="0" w:type="dxa"/>
              <w:right w:w="0" w:type="dxa"/>
            </w:tcMar>
            <w:vAlign w:val="center"/>
          </w:tcPr>
          <w:p w14:paraId="7E581881"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942" w:type="pct"/>
            <w:tcMar>
              <w:top w:w="0" w:type="dxa"/>
              <w:left w:w="0" w:type="dxa"/>
              <w:bottom w:w="0" w:type="dxa"/>
              <w:right w:w="0" w:type="dxa"/>
            </w:tcMar>
            <w:vAlign w:val="center"/>
          </w:tcPr>
          <w:p w14:paraId="14B11862"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p>
        </w:tc>
        <w:tc>
          <w:tcPr>
            <w:tcW w:w="740" w:type="pct"/>
            <w:tcMar>
              <w:top w:w="0" w:type="dxa"/>
              <w:left w:w="0" w:type="dxa"/>
              <w:bottom w:w="0" w:type="dxa"/>
              <w:right w:w="0" w:type="dxa"/>
            </w:tcMar>
            <w:vAlign w:val="center"/>
          </w:tcPr>
          <w:p w14:paraId="69012378"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p>
        </w:tc>
      </w:tr>
      <w:tr w:rsidR="00FE5472" w:rsidRPr="00A01F48" w14:paraId="1EFC988A" w14:textId="77777777" w:rsidTr="0026694E">
        <w:trPr>
          <w:jc w:val="center"/>
        </w:trPr>
        <w:tc>
          <w:tcPr>
            <w:tcW w:w="1693" w:type="pct"/>
            <w:vMerge/>
            <w:vAlign w:val="center"/>
          </w:tcPr>
          <w:p w14:paraId="6F6AE754"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625" w:type="pct"/>
            <w:tcMar>
              <w:top w:w="0" w:type="dxa"/>
              <w:left w:w="0" w:type="dxa"/>
              <w:bottom w:w="0" w:type="dxa"/>
              <w:right w:w="0" w:type="dxa"/>
            </w:tcMar>
            <w:vAlign w:val="center"/>
          </w:tcPr>
          <w:p w14:paraId="733979C6"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942" w:type="pct"/>
            <w:tcMar>
              <w:top w:w="0" w:type="dxa"/>
              <w:left w:w="0" w:type="dxa"/>
              <w:bottom w:w="0" w:type="dxa"/>
              <w:right w:w="0" w:type="dxa"/>
            </w:tcMar>
            <w:vAlign w:val="center"/>
          </w:tcPr>
          <w:p w14:paraId="7F018F4C"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40" w:type="pct"/>
            <w:tcMar>
              <w:top w:w="0" w:type="dxa"/>
              <w:left w:w="0" w:type="dxa"/>
              <w:bottom w:w="0" w:type="dxa"/>
              <w:right w:w="0" w:type="dxa"/>
            </w:tcMar>
            <w:vAlign w:val="center"/>
          </w:tcPr>
          <w:p w14:paraId="79E345E0"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0,006</w:t>
            </w:r>
          </w:p>
        </w:tc>
      </w:tr>
      <w:tr w:rsidR="00FE5472" w:rsidRPr="00A01F48" w14:paraId="4A54FA13" w14:textId="77777777" w:rsidTr="0026694E">
        <w:trPr>
          <w:jc w:val="center"/>
        </w:trPr>
        <w:tc>
          <w:tcPr>
            <w:tcW w:w="1693" w:type="pct"/>
            <w:vMerge/>
            <w:vAlign w:val="center"/>
          </w:tcPr>
          <w:p w14:paraId="5B74AAD7"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625" w:type="pct"/>
            <w:tcMar>
              <w:top w:w="0" w:type="dxa"/>
              <w:left w:w="0" w:type="dxa"/>
              <w:bottom w:w="0" w:type="dxa"/>
              <w:right w:w="0" w:type="dxa"/>
            </w:tcMar>
            <w:vAlign w:val="center"/>
          </w:tcPr>
          <w:p w14:paraId="25CAE99A"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942" w:type="pct"/>
            <w:tcMar>
              <w:top w:w="0" w:type="dxa"/>
              <w:left w:w="0" w:type="dxa"/>
              <w:bottom w:w="0" w:type="dxa"/>
              <w:right w:w="0" w:type="dxa"/>
            </w:tcMar>
            <w:vAlign w:val="center"/>
          </w:tcPr>
          <w:p w14:paraId="74707735"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40" w:type="pct"/>
            <w:tcMar>
              <w:top w:w="0" w:type="dxa"/>
              <w:left w:w="0" w:type="dxa"/>
              <w:bottom w:w="0" w:type="dxa"/>
              <w:right w:w="0" w:type="dxa"/>
            </w:tcMar>
            <w:vAlign w:val="center"/>
          </w:tcPr>
          <w:p w14:paraId="199A2A49"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0,001</w:t>
            </w:r>
          </w:p>
        </w:tc>
      </w:tr>
      <w:tr w:rsidR="00FE5472" w:rsidRPr="00A01F48" w14:paraId="643C3101" w14:textId="77777777" w:rsidTr="0026694E">
        <w:trPr>
          <w:jc w:val="center"/>
        </w:trPr>
        <w:tc>
          <w:tcPr>
            <w:tcW w:w="1693" w:type="pct"/>
            <w:vMerge/>
            <w:vAlign w:val="center"/>
          </w:tcPr>
          <w:p w14:paraId="390A96A6"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625" w:type="pct"/>
            <w:tcMar>
              <w:top w:w="0" w:type="dxa"/>
              <w:left w:w="0" w:type="dxa"/>
              <w:bottom w:w="0" w:type="dxa"/>
              <w:right w:w="0" w:type="dxa"/>
            </w:tcMar>
            <w:vAlign w:val="center"/>
          </w:tcPr>
          <w:p w14:paraId="66423FC9"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42" w:type="pct"/>
            <w:tcMar>
              <w:top w:w="0" w:type="dxa"/>
              <w:left w:w="0" w:type="dxa"/>
              <w:bottom w:w="0" w:type="dxa"/>
              <w:right w:w="0" w:type="dxa"/>
            </w:tcMar>
            <w:vAlign w:val="center"/>
          </w:tcPr>
          <w:p w14:paraId="1695E7ED"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p>
        </w:tc>
        <w:tc>
          <w:tcPr>
            <w:tcW w:w="740" w:type="pct"/>
            <w:tcMar>
              <w:top w:w="0" w:type="dxa"/>
              <w:left w:w="0" w:type="dxa"/>
              <w:bottom w:w="0" w:type="dxa"/>
              <w:right w:w="0" w:type="dxa"/>
            </w:tcMar>
            <w:vAlign w:val="center"/>
          </w:tcPr>
          <w:p w14:paraId="0FEF23C7"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p>
        </w:tc>
      </w:tr>
      <w:tr w:rsidR="00FE5472" w:rsidRPr="00A01F48" w14:paraId="51EFDB12" w14:textId="77777777" w:rsidTr="0026694E">
        <w:trPr>
          <w:jc w:val="center"/>
        </w:trPr>
        <w:tc>
          <w:tcPr>
            <w:tcW w:w="1693" w:type="pct"/>
            <w:vMerge/>
            <w:vAlign w:val="center"/>
          </w:tcPr>
          <w:p w14:paraId="7430D78A"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625" w:type="pct"/>
            <w:tcMar>
              <w:top w:w="0" w:type="dxa"/>
              <w:left w:w="0" w:type="dxa"/>
              <w:bottom w:w="0" w:type="dxa"/>
              <w:right w:w="0" w:type="dxa"/>
            </w:tcMar>
            <w:vAlign w:val="center"/>
          </w:tcPr>
          <w:p w14:paraId="10C9C3B8"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942" w:type="pct"/>
            <w:tcMar>
              <w:top w:w="0" w:type="dxa"/>
              <w:left w:w="0" w:type="dxa"/>
              <w:bottom w:w="0" w:type="dxa"/>
              <w:right w:w="0" w:type="dxa"/>
            </w:tcMar>
            <w:vAlign w:val="center"/>
          </w:tcPr>
          <w:p w14:paraId="2766239E"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40" w:type="pct"/>
            <w:tcMar>
              <w:top w:w="0" w:type="dxa"/>
              <w:left w:w="0" w:type="dxa"/>
              <w:bottom w:w="0" w:type="dxa"/>
              <w:right w:w="0" w:type="dxa"/>
            </w:tcMar>
            <w:vAlign w:val="center"/>
          </w:tcPr>
          <w:p w14:paraId="1471199A"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0,008</w:t>
            </w:r>
          </w:p>
        </w:tc>
      </w:tr>
      <w:tr w:rsidR="00FE5472" w:rsidRPr="00A01F48" w14:paraId="72C80A90" w14:textId="77777777" w:rsidTr="0026694E">
        <w:trPr>
          <w:jc w:val="center"/>
        </w:trPr>
        <w:tc>
          <w:tcPr>
            <w:tcW w:w="1693" w:type="pct"/>
            <w:vMerge/>
            <w:vAlign w:val="center"/>
          </w:tcPr>
          <w:p w14:paraId="79B42F3B"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625" w:type="pct"/>
            <w:tcMar>
              <w:top w:w="0" w:type="dxa"/>
              <w:left w:w="0" w:type="dxa"/>
              <w:bottom w:w="0" w:type="dxa"/>
              <w:right w:w="0" w:type="dxa"/>
            </w:tcMar>
            <w:vAlign w:val="center"/>
          </w:tcPr>
          <w:p w14:paraId="1084E7A4"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942" w:type="pct"/>
            <w:tcMar>
              <w:top w:w="0" w:type="dxa"/>
              <w:left w:w="0" w:type="dxa"/>
              <w:bottom w:w="0" w:type="dxa"/>
              <w:right w:w="0" w:type="dxa"/>
            </w:tcMar>
            <w:vAlign w:val="center"/>
          </w:tcPr>
          <w:p w14:paraId="55B74622"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40" w:type="pct"/>
            <w:tcMar>
              <w:top w:w="0" w:type="dxa"/>
              <w:left w:w="0" w:type="dxa"/>
              <w:bottom w:w="0" w:type="dxa"/>
              <w:right w:w="0" w:type="dxa"/>
            </w:tcMar>
            <w:vAlign w:val="center"/>
          </w:tcPr>
          <w:p w14:paraId="730A7218"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3C063369" w14:textId="77777777" w:rsidTr="0026694E">
        <w:trPr>
          <w:jc w:val="center"/>
        </w:trPr>
        <w:tc>
          <w:tcPr>
            <w:tcW w:w="1693" w:type="pct"/>
            <w:vMerge/>
            <w:vAlign w:val="center"/>
          </w:tcPr>
          <w:p w14:paraId="7F4A1C49"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625" w:type="pct"/>
            <w:tcMar>
              <w:top w:w="0" w:type="dxa"/>
              <w:left w:w="0" w:type="dxa"/>
              <w:bottom w:w="0" w:type="dxa"/>
              <w:right w:w="0" w:type="dxa"/>
            </w:tcMar>
            <w:vAlign w:val="center"/>
          </w:tcPr>
          <w:p w14:paraId="592C24F6"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42" w:type="pct"/>
            <w:tcMar>
              <w:top w:w="0" w:type="dxa"/>
              <w:left w:w="0" w:type="dxa"/>
              <w:bottom w:w="0" w:type="dxa"/>
              <w:right w:w="0" w:type="dxa"/>
            </w:tcMar>
            <w:vAlign w:val="center"/>
          </w:tcPr>
          <w:p w14:paraId="0D92E8BB"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p>
        </w:tc>
        <w:tc>
          <w:tcPr>
            <w:tcW w:w="740" w:type="pct"/>
            <w:tcMar>
              <w:top w:w="0" w:type="dxa"/>
              <w:left w:w="0" w:type="dxa"/>
              <w:bottom w:w="0" w:type="dxa"/>
              <w:right w:w="0" w:type="dxa"/>
            </w:tcMar>
            <w:vAlign w:val="center"/>
          </w:tcPr>
          <w:p w14:paraId="57F70EF8"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p>
        </w:tc>
      </w:tr>
      <w:tr w:rsidR="00FE5472" w:rsidRPr="00A01F48" w14:paraId="61505774" w14:textId="77777777" w:rsidTr="0026694E">
        <w:trPr>
          <w:jc w:val="center"/>
        </w:trPr>
        <w:tc>
          <w:tcPr>
            <w:tcW w:w="1693" w:type="pct"/>
            <w:vMerge/>
            <w:vAlign w:val="center"/>
          </w:tcPr>
          <w:p w14:paraId="54EF0B86"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625" w:type="pct"/>
            <w:tcMar>
              <w:top w:w="0" w:type="dxa"/>
              <w:left w:w="0" w:type="dxa"/>
              <w:bottom w:w="0" w:type="dxa"/>
              <w:right w:w="0" w:type="dxa"/>
            </w:tcMar>
            <w:vAlign w:val="center"/>
          </w:tcPr>
          <w:p w14:paraId="7199FF59"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942" w:type="pct"/>
            <w:tcMar>
              <w:top w:w="0" w:type="dxa"/>
              <w:left w:w="0" w:type="dxa"/>
              <w:bottom w:w="0" w:type="dxa"/>
              <w:right w:w="0" w:type="dxa"/>
            </w:tcMar>
            <w:vAlign w:val="center"/>
          </w:tcPr>
          <w:p w14:paraId="3BE5FA36"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40" w:type="pct"/>
            <w:tcMar>
              <w:top w:w="0" w:type="dxa"/>
              <w:left w:w="0" w:type="dxa"/>
              <w:bottom w:w="0" w:type="dxa"/>
              <w:right w:w="0" w:type="dxa"/>
            </w:tcMar>
            <w:vAlign w:val="center"/>
          </w:tcPr>
          <w:p w14:paraId="00BCAD48"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0,019</w:t>
            </w:r>
          </w:p>
        </w:tc>
      </w:tr>
    </w:tbl>
    <w:p w14:paraId="6237F51A" w14:textId="479C82AD" w:rsidR="00FE5472" w:rsidRPr="00A01F48" w:rsidRDefault="0026694E" w:rsidP="0026694E">
      <w:pPr>
        <w:pStyle w:val="Heading4"/>
        <w:keepNext w:val="0"/>
        <w:keepLines w:val="0"/>
        <w:spacing w:before="120" w:after="0"/>
        <w:ind w:left="567" w:firstLine="0"/>
        <w:jc w:val="both"/>
        <w:rPr>
          <w:rFonts w:cs="Times New Roman"/>
          <w:color w:val="000000" w:themeColor="text1"/>
          <w:szCs w:val="28"/>
          <w:u w:color="000000" w:themeColor="text1"/>
          <w:lang w:val="vi-VN"/>
        </w:rPr>
      </w:pPr>
      <w:r>
        <w:rPr>
          <w:color w:val="000000" w:themeColor="text1"/>
          <w:u w:color="000000" w:themeColor="text1"/>
        </w:rPr>
        <w:t xml:space="preserve">8.4. 2 </w:t>
      </w:r>
      <w:r w:rsidR="00FE5472" w:rsidRPr="00A01F48">
        <w:rPr>
          <w:color w:val="000000" w:themeColor="text1"/>
          <w:u w:color="000000" w:themeColor="text1"/>
          <w:lang w:val="vi-VN"/>
        </w:rPr>
        <w:t>ĐN.12.08.04.02</w:t>
      </w:r>
      <w:r w:rsidR="00FE5472" w:rsidRPr="00A01F48">
        <w:rPr>
          <w:color w:val="000000" w:themeColor="text1"/>
          <w:u w:color="000000" w:themeColor="text1"/>
        </w:rPr>
        <w:t xml:space="preserve"> </w:t>
      </w:r>
      <w:r w:rsidR="00FE5472" w:rsidRPr="00A01F48">
        <w:rPr>
          <w:rFonts w:cs="Times New Roman"/>
          <w:color w:val="000000" w:themeColor="text1"/>
          <w:szCs w:val="28"/>
          <w:u w:color="000000" w:themeColor="text1"/>
          <w:lang w:val="vi-VN"/>
        </w:rPr>
        <w:t>Khắc phục sự cố</w:t>
      </w:r>
    </w:p>
    <w:p w14:paraId="17C2C45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Ghi chép, lưu trữ thông số, trạng thái Hệ thống và kiểm tra các thông số, cấu hình, thiết lập; Xử lý sự cố kỹ thuật liên quan đến Hệ thống; Thiết lập lại các thông số cài đặt, cấu hình; Kiểm tra, chạy thử; Ghi lại tình trạng, các thông số liên quan đến thiết bị và lưu sổ vận hành.</w:t>
      </w:r>
    </w:p>
    <w:p w14:paraId="25F2BB36"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6C04C149"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30"/>
        <w:gridCol w:w="3102"/>
        <w:gridCol w:w="1885"/>
        <w:gridCol w:w="1411"/>
      </w:tblGrid>
      <w:tr w:rsidR="00FE5472" w:rsidRPr="00A01F48" w14:paraId="17A794A6" w14:textId="77777777" w:rsidTr="0026694E">
        <w:trPr>
          <w:jc w:val="center"/>
        </w:trPr>
        <w:tc>
          <w:tcPr>
            <w:tcW w:w="1677" w:type="pct"/>
            <w:tcMar>
              <w:top w:w="0" w:type="dxa"/>
              <w:left w:w="0" w:type="dxa"/>
              <w:bottom w:w="0" w:type="dxa"/>
              <w:right w:w="0" w:type="dxa"/>
            </w:tcMar>
            <w:vAlign w:val="center"/>
          </w:tcPr>
          <w:p w14:paraId="0D77EFFB"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11" w:type="pct"/>
            <w:tcMar>
              <w:top w:w="0" w:type="dxa"/>
              <w:left w:w="0" w:type="dxa"/>
              <w:bottom w:w="0" w:type="dxa"/>
              <w:right w:w="0" w:type="dxa"/>
            </w:tcMar>
            <w:vAlign w:val="center"/>
          </w:tcPr>
          <w:p w14:paraId="4D3E175F"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79" w:type="pct"/>
            <w:tcMar>
              <w:top w:w="0" w:type="dxa"/>
              <w:left w:w="0" w:type="dxa"/>
              <w:bottom w:w="0" w:type="dxa"/>
              <w:right w:w="0" w:type="dxa"/>
            </w:tcMar>
            <w:vAlign w:val="center"/>
          </w:tcPr>
          <w:p w14:paraId="62137146"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33" w:type="pct"/>
            <w:tcMar>
              <w:top w:w="0" w:type="dxa"/>
              <w:left w:w="0" w:type="dxa"/>
              <w:bottom w:w="0" w:type="dxa"/>
              <w:right w:w="0" w:type="dxa"/>
            </w:tcMar>
            <w:vAlign w:val="center"/>
          </w:tcPr>
          <w:p w14:paraId="1EED7B80"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317392DE" w14:textId="77777777" w:rsidTr="0026694E">
        <w:trPr>
          <w:jc w:val="center"/>
        </w:trPr>
        <w:tc>
          <w:tcPr>
            <w:tcW w:w="1677" w:type="pct"/>
            <w:vMerge w:val="restart"/>
            <w:tcMar>
              <w:top w:w="0" w:type="dxa"/>
              <w:left w:w="0" w:type="dxa"/>
              <w:bottom w:w="0" w:type="dxa"/>
              <w:right w:w="0" w:type="dxa"/>
            </w:tcMar>
            <w:vAlign w:val="center"/>
          </w:tcPr>
          <w:p w14:paraId="12FE7229"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ĐN.12.08.04.02</w:t>
            </w:r>
          </w:p>
        </w:tc>
        <w:tc>
          <w:tcPr>
            <w:tcW w:w="1611" w:type="pct"/>
            <w:tcMar>
              <w:top w:w="0" w:type="dxa"/>
              <w:left w:w="0" w:type="dxa"/>
              <w:bottom w:w="0" w:type="dxa"/>
              <w:right w:w="0" w:type="dxa"/>
            </w:tcMar>
            <w:vAlign w:val="center"/>
          </w:tcPr>
          <w:p w14:paraId="466E37CE"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979" w:type="pct"/>
            <w:tcMar>
              <w:top w:w="0" w:type="dxa"/>
              <w:left w:w="0" w:type="dxa"/>
              <w:bottom w:w="0" w:type="dxa"/>
              <w:right w:w="0" w:type="dxa"/>
            </w:tcMar>
            <w:vAlign w:val="center"/>
          </w:tcPr>
          <w:p w14:paraId="0D5FBA6C"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p>
        </w:tc>
        <w:tc>
          <w:tcPr>
            <w:tcW w:w="733" w:type="pct"/>
            <w:tcMar>
              <w:top w:w="0" w:type="dxa"/>
              <w:left w:w="0" w:type="dxa"/>
              <w:bottom w:w="0" w:type="dxa"/>
              <w:right w:w="0" w:type="dxa"/>
            </w:tcMar>
            <w:vAlign w:val="center"/>
          </w:tcPr>
          <w:p w14:paraId="2C7F79E2"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p>
        </w:tc>
      </w:tr>
      <w:tr w:rsidR="00FE5472" w:rsidRPr="00A01F48" w14:paraId="6A3F18AD" w14:textId="77777777" w:rsidTr="0026694E">
        <w:trPr>
          <w:jc w:val="center"/>
        </w:trPr>
        <w:tc>
          <w:tcPr>
            <w:tcW w:w="1677" w:type="pct"/>
            <w:vMerge/>
            <w:vAlign w:val="center"/>
          </w:tcPr>
          <w:p w14:paraId="39D6183B"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656C5125"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979" w:type="pct"/>
            <w:tcMar>
              <w:top w:w="0" w:type="dxa"/>
              <w:left w:w="0" w:type="dxa"/>
              <w:bottom w:w="0" w:type="dxa"/>
              <w:right w:w="0" w:type="dxa"/>
            </w:tcMar>
            <w:vAlign w:val="center"/>
          </w:tcPr>
          <w:p w14:paraId="0771DDC0"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33" w:type="pct"/>
            <w:tcMar>
              <w:top w:w="0" w:type="dxa"/>
              <w:left w:w="0" w:type="dxa"/>
              <w:bottom w:w="0" w:type="dxa"/>
              <w:right w:w="0" w:type="dxa"/>
            </w:tcMar>
            <w:vAlign w:val="center"/>
          </w:tcPr>
          <w:p w14:paraId="3654B20B"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1E88FE8D" w14:textId="77777777" w:rsidTr="0026694E">
        <w:trPr>
          <w:jc w:val="center"/>
        </w:trPr>
        <w:tc>
          <w:tcPr>
            <w:tcW w:w="1677" w:type="pct"/>
            <w:vMerge/>
            <w:vAlign w:val="center"/>
          </w:tcPr>
          <w:p w14:paraId="11A28608"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22FCAAF0"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979" w:type="pct"/>
            <w:tcMar>
              <w:top w:w="0" w:type="dxa"/>
              <w:left w:w="0" w:type="dxa"/>
              <w:bottom w:w="0" w:type="dxa"/>
              <w:right w:w="0" w:type="dxa"/>
            </w:tcMar>
            <w:vAlign w:val="center"/>
          </w:tcPr>
          <w:p w14:paraId="52367E58"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33" w:type="pct"/>
            <w:tcMar>
              <w:top w:w="0" w:type="dxa"/>
              <w:left w:w="0" w:type="dxa"/>
              <w:bottom w:w="0" w:type="dxa"/>
              <w:right w:w="0" w:type="dxa"/>
            </w:tcMar>
            <w:vAlign w:val="center"/>
          </w:tcPr>
          <w:p w14:paraId="0F99E8E9"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0,050</w:t>
            </w:r>
          </w:p>
        </w:tc>
      </w:tr>
      <w:tr w:rsidR="00FE5472" w:rsidRPr="00A01F48" w14:paraId="2562F735" w14:textId="77777777" w:rsidTr="0026694E">
        <w:trPr>
          <w:jc w:val="center"/>
        </w:trPr>
        <w:tc>
          <w:tcPr>
            <w:tcW w:w="1677" w:type="pct"/>
            <w:vMerge/>
            <w:vAlign w:val="center"/>
          </w:tcPr>
          <w:p w14:paraId="089A1AC7"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1B01F693"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79" w:type="pct"/>
            <w:tcMar>
              <w:top w:w="0" w:type="dxa"/>
              <w:left w:w="0" w:type="dxa"/>
              <w:bottom w:w="0" w:type="dxa"/>
              <w:right w:w="0" w:type="dxa"/>
            </w:tcMar>
            <w:vAlign w:val="center"/>
          </w:tcPr>
          <w:p w14:paraId="355D144F"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p>
        </w:tc>
        <w:tc>
          <w:tcPr>
            <w:tcW w:w="733" w:type="pct"/>
            <w:tcMar>
              <w:top w:w="0" w:type="dxa"/>
              <w:left w:w="0" w:type="dxa"/>
              <w:bottom w:w="0" w:type="dxa"/>
              <w:right w:w="0" w:type="dxa"/>
            </w:tcMar>
            <w:vAlign w:val="center"/>
          </w:tcPr>
          <w:p w14:paraId="4EE0E94C"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p>
        </w:tc>
      </w:tr>
      <w:tr w:rsidR="00FE5472" w:rsidRPr="00A01F48" w14:paraId="0C04728F" w14:textId="77777777" w:rsidTr="0026694E">
        <w:trPr>
          <w:jc w:val="center"/>
        </w:trPr>
        <w:tc>
          <w:tcPr>
            <w:tcW w:w="1677" w:type="pct"/>
            <w:vMerge/>
            <w:vAlign w:val="center"/>
          </w:tcPr>
          <w:p w14:paraId="60B263A0"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36A4D3E2"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979" w:type="pct"/>
            <w:tcMar>
              <w:top w:w="0" w:type="dxa"/>
              <w:left w:w="0" w:type="dxa"/>
              <w:bottom w:w="0" w:type="dxa"/>
              <w:right w:w="0" w:type="dxa"/>
            </w:tcMar>
            <w:vAlign w:val="center"/>
          </w:tcPr>
          <w:p w14:paraId="6C614803"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33" w:type="pct"/>
            <w:tcMar>
              <w:top w:w="0" w:type="dxa"/>
              <w:left w:w="0" w:type="dxa"/>
              <w:bottom w:w="0" w:type="dxa"/>
              <w:right w:w="0" w:type="dxa"/>
            </w:tcMar>
            <w:vAlign w:val="center"/>
          </w:tcPr>
          <w:p w14:paraId="6B147CCB"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0,046</w:t>
            </w:r>
          </w:p>
        </w:tc>
      </w:tr>
      <w:tr w:rsidR="00FE5472" w:rsidRPr="00A01F48" w14:paraId="299D7B14" w14:textId="77777777" w:rsidTr="0026694E">
        <w:trPr>
          <w:jc w:val="center"/>
        </w:trPr>
        <w:tc>
          <w:tcPr>
            <w:tcW w:w="1677" w:type="pct"/>
            <w:vMerge/>
            <w:vAlign w:val="center"/>
          </w:tcPr>
          <w:p w14:paraId="21AB8056"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4B673969"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79" w:type="pct"/>
            <w:tcMar>
              <w:top w:w="0" w:type="dxa"/>
              <w:left w:w="0" w:type="dxa"/>
              <w:bottom w:w="0" w:type="dxa"/>
              <w:right w:w="0" w:type="dxa"/>
            </w:tcMar>
            <w:vAlign w:val="center"/>
          </w:tcPr>
          <w:p w14:paraId="521246A3"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p>
        </w:tc>
        <w:tc>
          <w:tcPr>
            <w:tcW w:w="733" w:type="pct"/>
            <w:tcMar>
              <w:top w:w="0" w:type="dxa"/>
              <w:left w:w="0" w:type="dxa"/>
              <w:bottom w:w="0" w:type="dxa"/>
              <w:right w:w="0" w:type="dxa"/>
            </w:tcMar>
            <w:vAlign w:val="center"/>
          </w:tcPr>
          <w:p w14:paraId="222CBEB9"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p>
        </w:tc>
      </w:tr>
      <w:tr w:rsidR="00FE5472" w:rsidRPr="00A01F48" w14:paraId="1306EA8A" w14:textId="77777777" w:rsidTr="0026694E">
        <w:trPr>
          <w:jc w:val="center"/>
        </w:trPr>
        <w:tc>
          <w:tcPr>
            <w:tcW w:w="1677" w:type="pct"/>
            <w:vMerge/>
            <w:vAlign w:val="center"/>
          </w:tcPr>
          <w:p w14:paraId="198766C4"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7A7E1F07"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979" w:type="pct"/>
            <w:tcMar>
              <w:top w:w="0" w:type="dxa"/>
              <w:left w:w="0" w:type="dxa"/>
              <w:bottom w:w="0" w:type="dxa"/>
              <w:right w:w="0" w:type="dxa"/>
            </w:tcMar>
            <w:vAlign w:val="center"/>
          </w:tcPr>
          <w:p w14:paraId="537947BA"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33" w:type="pct"/>
            <w:tcMar>
              <w:top w:w="0" w:type="dxa"/>
              <w:left w:w="0" w:type="dxa"/>
              <w:bottom w:w="0" w:type="dxa"/>
              <w:right w:w="0" w:type="dxa"/>
            </w:tcMar>
            <w:vAlign w:val="center"/>
          </w:tcPr>
          <w:p w14:paraId="6EC191E5"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0,029</w:t>
            </w:r>
          </w:p>
        </w:tc>
      </w:tr>
      <w:tr w:rsidR="00FE5472" w:rsidRPr="00A01F48" w14:paraId="46B4110A" w14:textId="77777777" w:rsidTr="0026694E">
        <w:trPr>
          <w:jc w:val="center"/>
        </w:trPr>
        <w:tc>
          <w:tcPr>
            <w:tcW w:w="1677" w:type="pct"/>
            <w:vMerge/>
            <w:vAlign w:val="center"/>
          </w:tcPr>
          <w:p w14:paraId="0B607CCA"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0F9FFDE5"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979" w:type="pct"/>
            <w:tcMar>
              <w:top w:w="0" w:type="dxa"/>
              <w:left w:w="0" w:type="dxa"/>
              <w:bottom w:w="0" w:type="dxa"/>
              <w:right w:w="0" w:type="dxa"/>
            </w:tcMar>
            <w:vAlign w:val="center"/>
          </w:tcPr>
          <w:p w14:paraId="07DBE9A0"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33" w:type="pct"/>
            <w:tcMar>
              <w:top w:w="0" w:type="dxa"/>
              <w:left w:w="0" w:type="dxa"/>
              <w:bottom w:w="0" w:type="dxa"/>
              <w:right w:w="0" w:type="dxa"/>
            </w:tcMar>
            <w:vAlign w:val="center"/>
          </w:tcPr>
          <w:p w14:paraId="1A9E51C7"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bl>
    <w:p w14:paraId="04FE8CFF" w14:textId="473536D7" w:rsidR="00FE5472" w:rsidRPr="00A01F48" w:rsidRDefault="0026694E" w:rsidP="008B179A">
      <w:pPr>
        <w:pStyle w:val="Heading3"/>
        <w:rPr>
          <w:rFonts w:cs="Times New Roman"/>
        </w:rPr>
      </w:pPr>
      <w:r>
        <w:t xml:space="preserve">8.5. </w:t>
      </w:r>
      <w:r w:rsidR="00FE5472" w:rsidRPr="00A01F48">
        <w:t xml:space="preserve">ĐN.12.08.05 </w:t>
      </w:r>
      <w:r w:rsidR="00FE5472" w:rsidRPr="00A01F48">
        <w:rPr>
          <w:rFonts w:cs="Times New Roman"/>
        </w:rPr>
        <w:t>ODF</w:t>
      </w:r>
    </w:p>
    <w:p w14:paraId="3473B661" w14:textId="0E522ABB" w:rsidR="00FE5472" w:rsidRPr="00A01F48" w:rsidRDefault="0026694E" w:rsidP="0026694E">
      <w:pPr>
        <w:pStyle w:val="Heading4"/>
        <w:keepNext w:val="0"/>
        <w:keepLines w:val="0"/>
        <w:spacing w:before="120" w:after="0"/>
        <w:ind w:left="567" w:firstLine="0"/>
        <w:jc w:val="both"/>
        <w:rPr>
          <w:rFonts w:cs="Times New Roman"/>
          <w:color w:val="000000" w:themeColor="text1"/>
          <w:szCs w:val="28"/>
          <w:u w:color="000000" w:themeColor="text1"/>
          <w:lang w:val="vi-VN"/>
        </w:rPr>
      </w:pPr>
      <w:r>
        <w:rPr>
          <w:color w:val="000000" w:themeColor="text1"/>
          <w:u w:color="000000" w:themeColor="text1"/>
        </w:rPr>
        <w:t xml:space="preserve">8.5.1 </w:t>
      </w:r>
      <w:r w:rsidR="00FE5472" w:rsidRPr="00A01F48">
        <w:rPr>
          <w:color w:val="000000" w:themeColor="text1"/>
          <w:u w:color="000000" w:themeColor="text1"/>
          <w:lang w:val="vi-VN"/>
        </w:rPr>
        <w:t>ĐN.12.08.05.01</w:t>
      </w:r>
      <w:r w:rsidR="00FE5472" w:rsidRPr="00A01F48">
        <w:rPr>
          <w:color w:val="000000" w:themeColor="text1"/>
          <w:u w:color="000000" w:themeColor="text1"/>
        </w:rPr>
        <w:t xml:space="preserve"> </w:t>
      </w:r>
      <w:r w:rsidR="00FE5472" w:rsidRPr="00A01F48">
        <w:rPr>
          <w:rFonts w:cs="Times New Roman"/>
          <w:color w:val="000000" w:themeColor="text1"/>
          <w:szCs w:val="28"/>
          <w:u w:color="000000" w:themeColor="text1"/>
          <w:lang w:val="vi-VN"/>
        </w:rPr>
        <w:t>Vận hành</w:t>
      </w:r>
    </w:p>
    <w:p w14:paraId="5628735D"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rPr>
        <w:t>: T</w:t>
      </w:r>
      <w:r w:rsidRPr="00A01F48">
        <w:rPr>
          <w:rFonts w:cs="Times New Roman"/>
          <w:color w:val="000000" w:themeColor="text1"/>
          <w:szCs w:val="28"/>
          <w:u w:color="000000" w:themeColor="text1"/>
          <w:lang w:val="vi-VN"/>
        </w:rPr>
        <w:t>hực hiện công tác kiểm tra, giám sát, chế độ vận hành của thiết bị; Ghi nhật ký lại toàn bộ công việc.</w:t>
      </w:r>
    </w:p>
    <w:p w14:paraId="68DEA59A"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4083F796"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Thiết bị/ngày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30"/>
        <w:gridCol w:w="3102"/>
        <w:gridCol w:w="1885"/>
        <w:gridCol w:w="1411"/>
      </w:tblGrid>
      <w:tr w:rsidR="00FE5472" w:rsidRPr="00A01F48" w14:paraId="00E35346" w14:textId="77777777" w:rsidTr="0026694E">
        <w:trPr>
          <w:jc w:val="center"/>
        </w:trPr>
        <w:tc>
          <w:tcPr>
            <w:tcW w:w="1677" w:type="pct"/>
            <w:tcMar>
              <w:top w:w="0" w:type="dxa"/>
              <w:left w:w="0" w:type="dxa"/>
              <w:bottom w:w="0" w:type="dxa"/>
              <w:right w:w="0" w:type="dxa"/>
            </w:tcMar>
            <w:vAlign w:val="center"/>
          </w:tcPr>
          <w:p w14:paraId="21BE0BE3"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11" w:type="pct"/>
            <w:tcMar>
              <w:top w:w="0" w:type="dxa"/>
              <w:left w:w="0" w:type="dxa"/>
              <w:bottom w:w="0" w:type="dxa"/>
              <w:right w:w="0" w:type="dxa"/>
            </w:tcMar>
            <w:vAlign w:val="center"/>
          </w:tcPr>
          <w:p w14:paraId="12DAC781"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79" w:type="pct"/>
            <w:tcMar>
              <w:top w:w="0" w:type="dxa"/>
              <w:left w:w="0" w:type="dxa"/>
              <w:bottom w:w="0" w:type="dxa"/>
              <w:right w:w="0" w:type="dxa"/>
            </w:tcMar>
            <w:vAlign w:val="center"/>
          </w:tcPr>
          <w:p w14:paraId="6E2450A4"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33" w:type="pct"/>
            <w:tcMar>
              <w:top w:w="0" w:type="dxa"/>
              <w:left w:w="0" w:type="dxa"/>
              <w:bottom w:w="0" w:type="dxa"/>
              <w:right w:w="0" w:type="dxa"/>
            </w:tcMar>
            <w:vAlign w:val="center"/>
          </w:tcPr>
          <w:p w14:paraId="023686F0"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0E23585B" w14:textId="77777777" w:rsidTr="0026694E">
        <w:trPr>
          <w:jc w:val="center"/>
        </w:trPr>
        <w:tc>
          <w:tcPr>
            <w:tcW w:w="1677" w:type="pct"/>
            <w:vMerge w:val="restart"/>
            <w:tcMar>
              <w:top w:w="0" w:type="dxa"/>
              <w:left w:w="0" w:type="dxa"/>
              <w:bottom w:w="0" w:type="dxa"/>
              <w:right w:w="0" w:type="dxa"/>
            </w:tcMar>
            <w:vAlign w:val="center"/>
          </w:tcPr>
          <w:p w14:paraId="2BFE4CBF"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ĐN.12.08.05.01</w:t>
            </w:r>
          </w:p>
        </w:tc>
        <w:tc>
          <w:tcPr>
            <w:tcW w:w="1611" w:type="pct"/>
            <w:tcMar>
              <w:top w:w="0" w:type="dxa"/>
              <w:left w:w="0" w:type="dxa"/>
              <w:bottom w:w="0" w:type="dxa"/>
              <w:right w:w="0" w:type="dxa"/>
            </w:tcMar>
            <w:vAlign w:val="center"/>
          </w:tcPr>
          <w:p w14:paraId="55D2FB38"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979" w:type="pct"/>
            <w:tcMar>
              <w:top w:w="0" w:type="dxa"/>
              <w:left w:w="0" w:type="dxa"/>
              <w:bottom w:w="0" w:type="dxa"/>
              <w:right w:w="0" w:type="dxa"/>
            </w:tcMar>
            <w:vAlign w:val="center"/>
          </w:tcPr>
          <w:p w14:paraId="19FC771D"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p>
        </w:tc>
        <w:tc>
          <w:tcPr>
            <w:tcW w:w="733" w:type="pct"/>
            <w:tcMar>
              <w:top w:w="0" w:type="dxa"/>
              <w:left w:w="0" w:type="dxa"/>
              <w:bottom w:w="0" w:type="dxa"/>
              <w:right w:w="0" w:type="dxa"/>
            </w:tcMar>
            <w:vAlign w:val="center"/>
          </w:tcPr>
          <w:p w14:paraId="05725494"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p>
        </w:tc>
      </w:tr>
      <w:tr w:rsidR="00FE5472" w:rsidRPr="00A01F48" w14:paraId="4A2FAD63" w14:textId="77777777" w:rsidTr="0026694E">
        <w:trPr>
          <w:jc w:val="center"/>
        </w:trPr>
        <w:tc>
          <w:tcPr>
            <w:tcW w:w="1677" w:type="pct"/>
            <w:vMerge/>
            <w:vAlign w:val="center"/>
          </w:tcPr>
          <w:p w14:paraId="7D016370"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3950AB5C"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979" w:type="pct"/>
            <w:tcMar>
              <w:top w:w="0" w:type="dxa"/>
              <w:left w:w="0" w:type="dxa"/>
              <w:bottom w:w="0" w:type="dxa"/>
              <w:right w:w="0" w:type="dxa"/>
            </w:tcMar>
            <w:vAlign w:val="center"/>
          </w:tcPr>
          <w:p w14:paraId="66CAC302"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33" w:type="pct"/>
            <w:tcMar>
              <w:top w:w="0" w:type="dxa"/>
              <w:left w:w="0" w:type="dxa"/>
              <w:bottom w:w="0" w:type="dxa"/>
              <w:right w:w="0" w:type="dxa"/>
            </w:tcMar>
            <w:vAlign w:val="center"/>
          </w:tcPr>
          <w:p w14:paraId="0BA814B9"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0,006</w:t>
            </w:r>
          </w:p>
        </w:tc>
      </w:tr>
      <w:tr w:rsidR="00FE5472" w:rsidRPr="00A01F48" w14:paraId="25A18B23" w14:textId="77777777" w:rsidTr="0026694E">
        <w:trPr>
          <w:jc w:val="center"/>
        </w:trPr>
        <w:tc>
          <w:tcPr>
            <w:tcW w:w="1677" w:type="pct"/>
            <w:vMerge/>
            <w:vAlign w:val="center"/>
          </w:tcPr>
          <w:p w14:paraId="221B80F0"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142E4617"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979" w:type="pct"/>
            <w:tcMar>
              <w:top w:w="0" w:type="dxa"/>
              <w:left w:w="0" w:type="dxa"/>
              <w:bottom w:w="0" w:type="dxa"/>
              <w:right w:w="0" w:type="dxa"/>
            </w:tcMar>
            <w:vAlign w:val="center"/>
          </w:tcPr>
          <w:p w14:paraId="4E439E19"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33" w:type="pct"/>
            <w:tcMar>
              <w:top w:w="0" w:type="dxa"/>
              <w:left w:w="0" w:type="dxa"/>
              <w:bottom w:w="0" w:type="dxa"/>
              <w:right w:w="0" w:type="dxa"/>
            </w:tcMar>
            <w:vAlign w:val="center"/>
          </w:tcPr>
          <w:p w14:paraId="1314F256"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0,001</w:t>
            </w:r>
          </w:p>
        </w:tc>
      </w:tr>
      <w:tr w:rsidR="00FE5472" w:rsidRPr="00A01F48" w14:paraId="52FD9358" w14:textId="77777777" w:rsidTr="0026694E">
        <w:trPr>
          <w:jc w:val="center"/>
        </w:trPr>
        <w:tc>
          <w:tcPr>
            <w:tcW w:w="1677" w:type="pct"/>
            <w:vMerge/>
            <w:vAlign w:val="center"/>
          </w:tcPr>
          <w:p w14:paraId="4163728A"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1F2DF426"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79" w:type="pct"/>
            <w:tcMar>
              <w:top w:w="0" w:type="dxa"/>
              <w:left w:w="0" w:type="dxa"/>
              <w:bottom w:w="0" w:type="dxa"/>
              <w:right w:w="0" w:type="dxa"/>
            </w:tcMar>
            <w:vAlign w:val="center"/>
          </w:tcPr>
          <w:p w14:paraId="40FC0B61"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p>
        </w:tc>
        <w:tc>
          <w:tcPr>
            <w:tcW w:w="733" w:type="pct"/>
            <w:tcMar>
              <w:top w:w="0" w:type="dxa"/>
              <w:left w:w="0" w:type="dxa"/>
              <w:bottom w:w="0" w:type="dxa"/>
              <w:right w:w="0" w:type="dxa"/>
            </w:tcMar>
            <w:vAlign w:val="center"/>
          </w:tcPr>
          <w:p w14:paraId="204D5D36"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p>
        </w:tc>
      </w:tr>
      <w:tr w:rsidR="00FE5472" w:rsidRPr="00A01F48" w14:paraId="57311228" w14:textId="77777777" w:rsidTr="0026694E">
        <w:trPr>
          <w:jc w:val="center"/>
        </w:trPr>
        <w:tc>
          <w:tcPr>
            <w:tcW w:w="1677" w:type="pct"/>
            <w:vMerge/>
            <w:vAlign w:val="center"/>
          </w:tcPr>
          <w:p w14:paraId="650A6FAF"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5C6B68CF"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979" w:type="pct"/>
            <w:tcMar>
              <w:top w:w="0" w:type="dxa"/>
              <w:left w:w="0" w:type="dxa"/>
              <w:bottom w:w="0" w:type="dxa"/>
              <w:right w:w="0" w:type="dxa"/>
            </w:tcMar>
            <w:vAlign w:val="center"/>
          </w:tcPr>
          <w:p w14:paraId="1FA0BE0B"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33" w:type="pct"/>
            <w:tcMar>
              <w:top w:w="0" w:type="dxa"/>
              <w:left w:w="0" w:type="dxa"/>
              <w:bottom w:w="0" w:type="dxa"/>
              <w:right w:w="0" w:type="dxa"/>
            </w:tcMar>
            <w:vAlign w:val="center"/>
          </w:tcPr>
          <w:p w14:paraId="74A77499"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0,006</w:t>
            </w:r>
          </w:p>
        </w:tc>
      </w:tr>
      <w:tr w:rsidR="00FE5472" w:rsidRPr="00A01F48" w14:paraId="2876569F" w14:textId="77777777" w:rsidTr="0026694E">
        <w:trPr>
          <w:jc w:val="center"/>
        </w:trPr>
        <w:tc>
          <w:tcPr>
            <w:tcW w:w="1677" w:type="pct"/>
            <w:vMerge/>
            <w:vAlign w:val="center"/>
          </w:tcPr>
          <w:p w14:paraId="10927D0C"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5ED3FA24"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979" w:type="pct"/>
            <w:tcMar>
              <w:top w:w="0" w:type="dxa"/>
              <w:left w:w="0" w:type="dxa"/>
              <w:bottom w:w="0" w:type="dxa"/>
              <w:right w:w="0" w:type="dxa"/>
            </w:tcMar>
            <w:vAlign w:val="center"/>
          </w:tcPr>
          <w:p w14:paraId="05302D8B"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33" w:type="pct"/>
            <w:tcMar>
              <w:top w:w="0" w:type="dxa"/>
              <w:left w:w="0" w:type="dxa"/>
              <w:bottom w:w="0" w:type="dxa"/>
              <w:right w:w="0" w:type="dxa"/>
            </w:tcMar>
            <w:vAlign w:val="center"/>
          </w:tcPr>
          <w:p w14:paraId="244FE7A4"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0,006</w:t>
            </w:r>
          </w:p>
        </w:tc>
      </w:tr>
      <w:tr w:rsidR="00FE5472" w:rsidRPr="00A01F48" w14:paraId="35FE1E4F" w14:textId="77777777" w:rsidTr="0026694E">
        <w:trPr>
          <w:jc w:val="center"/>
        </w:trPr>
        <w:tc>
          <w:tcPr>
            <w:tcW w:w="1677" w:type="pct"/>
            <w:vMerge/>
            <w:vAlign w:val="center"/>
          </w:tcPr>
          <w:p w14:paraId="5EE5D5A5"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32420A83"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79" w:type="pct"/>
            <w:tcMar>
              <w:top w:w="0" w:type="dxa"/>
              <w:left w:w="0" w:type="dxa"/>
              <w:bottom w:w="0" w:type="dxa"/>
              <w:right w:w="0" w:type="dxa"/>
            </w:tcMar>
            <w:vAlign w:val="center"/>
          </w:tcPr>
          <w:p w14:paraId="2A9A08D3"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p>
        </w:tc>
        <w:tc>
          <w:tcPr>
            <w:tcW w:w="733" w:type="pct"/>
            <w:tcMar>
              <w:top w:w="0" w:type="dxa"/>
              <w:left w:w="0" w:type="dxa"/>
              <w:bottom w:w="0" w:type="dxa"/>
              <w:right w:w="0" w:type="dxa"/>
            </w:tcMar>
            <w:vAlign w:val="center"/>
          </w:tcPr>
          <w:p w14:paraId="72515A32"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p>
        </w:tc>
      </w:tr>
      <w:tr w:rsidR="00FE5472" w:rsidRPr="00A01F48" w14:paraId="04A429F9" w14:textId="77777777" w:rsidTr="0026694E">
        <w:trPr>
          <w:jc w:val="center"/>
        </w:trPr>
        <w:tc>
          <w:tcPr>
            <w:tcW w:w="1677" w:type="pct"/>
            <w:vMerge/>
            <w:vAlign w:val="center"/>
          </w:tcPr>
          <w:p w14:paraId="70DD9723"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7FFBFCC4"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979" w:type="pct"/>
            <w:tcMar>
              <w:top w:w="0" w:type="dxa"/>
              <w:left w:w="0" w:type="dxa"/>
              <w:bottom w:w="0" w:type="dxa"/>
              <w:right w:w="0" w:type="dxa"/>
            </w:tcMar>
            <w:vAlign w:val="center"/>
          </w:tcPr>
          <w:p w14:paraId="011CF081"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33" w:type="pct"/>
            <w:tcMar>
              <w:top w:w="0" w:type="dxa"/>
              <w:left w:w="0" w:type="dxa"/>
              <w:bottom w:w="0" w:type="dxa"/>
              <w:right w:w="0" w:type="dxa"/>
            </w:tcMar>
            <w:vAlign w:val="center"/>
          </w:tcPr>
          <w:p w14:paraId="4E433DBC"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0,013</w:t>
            </w:r>
          </w:p>
        </w:tc>
      </w:tr>
    </w:tbl>
    <w:p w14:paraId="28EAD7C7" w14:textId="3C63883E" w:rsidR="00FE5472" w:rsidRPr="00A01F48" w:rsidRDefault="0026694E" w:rsidP="0026694E">
      <w:pPr>
        <w:pStyle w:val="Heading4"/>
        <w:keepNext w:val="0"/>
        <w:keepLines w:val="0"/>
        <w:spacing w:before="120" w:after="0"/>
        <w:ind w:left="567" w:firstLine="0"/>
        <w:jc w:val="both"/>
        <w:rPr>
          <w:rFonts w:cs="Times New Roman"/>
          <w:color w:val="000000" w:themeColor="text1"/>
          <w:szCs w:val="28"/>
          <w:u w:color="000000" w:themeColor="text1"/>
          <w:lang w:val="vi-VN"/>
        </w:rPr>
      </w:pPr>
      <w:r>
        <w:rPr>
          <w:color w:val="000000" w:themeColor="text1"/>
          <w:u w:color="000000" w:themeColor="text1"/>
        </w:rPr>
        <w:t xml:space="preserve">8.5.2 </w:t>
      </w:r>
      <w:r w:rsidR="00FE5472" w:rsidRPr="00A01F48">
        <w:rPr>
          <w:color w:val="000000" w:themeColor="text1"/>
          <w:u w:color="000000" w:themeColor="text1"/>
          <w:lang w:val="vi-VN"/>
        </w:rPr>
        <w:t>ĐN.12.08.05.02</w:t>
      </w:r>
      <w:r w:rsidR="00FE5472" w:rsidRPr="00A01F48">
        <w:rPr>
          <w:color w:val="000000" w:themeColor="text1"/>
          <w:u w:color="000000" w:themeColor="text1"/>
        </w:rPr>
        <w:t xml:space="preserve"> </w:t>
      </w:r>
      <w:r w:rsidR="00FE5472" w:rsidRPr="00A01F48">
        <w:rPr>
          <w:rFonts w:cs="Times New Roman"/>
          <w:color w:val="000000" w:themeColor="text1"/>
          <w:szCs w:val="28"/>
          <w:u w:color="000000" w:themeColor="text1"/>
          <w:lang w:val="vi-VN"/>
        </w:rPr>
        <w:t>Khắc phục sự cố</w:t>
      </w:r>
    </w:p>
    <w:p w14:paraId="5464A81C"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34922A91"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Ghi chép, lưu trữ thông số, trạng thái Hệ thống và kiểm tra các thông số, cấu hình, thiết lập</w:t>
      </w:r>
      <w:r w:rsidRPr="00A01F48">
        <w:rPr>
          <w:rFonts w:cs="Times New Roman"/>
          <w:color w:val="000000" w:themeColor="text1"/>
          <w:szCs w:val="28"/>
          <w:u w:color="000000" w:themeColor="text1"/>
        </w:rPr>
        <w:t>;</w:t>
      </w:r>
    </w:p>
    <w:p w14:paraId="6677C1D5"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Xử lý sự cố kỹ thuật liên quan đến Hệ thống; Thiết lập lại các thông số cài đặt, cấu hình</w:t>
      </w:r>
      <w:r w:rsidRPr="00A01F48">
        <w:rPr>
          <w:rFonts w:cs="Times New Roman"/>
          <w:color w:val="000000" w:themeColor="text1"/>
          <w:szCs w:val="28"/>
          <w:u w:color="000000" w:themeColor="text1"/>
        </w:rPr>
        <w:t>;</w:t>
      </w:r>
    </w:p>
    <w:p w14:paraId="1B53FB5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Kiểm tra, chạy thử; Ghi lại tình trạng, các thông số liên quan đến thiết bị và lưu sổ vận hành.</w:t>
      </w:r>
    </w:p>
    <w:p w14:paraId="7FDD44B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xml:space="preserve">b) Định mức </w:t>
      </w:r>
    </w:p>
    <w:p w14:paraId="66A11436"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32"/>
        <w:gridCol w:w="3100"/>
        <w:gridCol w:w="1885"/>
        <w:gridCol w:w="1411"/>
      </w:tblGrid>
      <w:tr w:rsidR="00FE5472" w:rsidRPr="00A01F48" w14:paraId="48272D2F" w14:textId="77777777" w:rsidTr="0026694E">
        <w:trPr>
          <w:jc w:val="center"/>
        </w:trPr>
        <w:tc>
          <w:tcPr>
            <w:tcW w:w="1678" w:type="pct"/>
            <w:tcMar>
              <w:top w:w="0" w:type="dxa"/>
              <w:left w:w="0" w:type="dxa"/>
              <w:bottom w:w="0" w:type="dxa"/>
              <w:right w:w="0" w:type="dxa"/>
            </w:tcMar>
            <w:vAlign w:val="center"/>
          </w:tcPr>
          <w:p w14:paraId="4C915A9F"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10" w:type="pct"/>
            <w:tcMar>
              <w:top w:w="0" w:type="dxa"/>
              <w:left w:w="0" w:type="dxa"/>
              <w:bottom w:w="0" w:type="dxa"/>
              <w:right w:w="0" w:type="dxa"/>
            </w:tcMar>
            <w:vAlign w:val="center"/>
          </w:tcPr>
          <w:p w14:paraId="7F4E5B07"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79" w:type="pct"/>
            <w:tcMar>
              <w:top w:w="0" w:type="dxa"/>
              <w:left w:w="0" w:type="dxa"/>
              <w:bottom w:w="0" w:type="dxa"/>
              <w:right w:w="0" w:type="dxa"/>
            </w:tcMar>
            <w:vAlign w:val="center"/>
          </w:tcPr>
          <w:p w14:paraId="7C071081"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33" w:type="pct"/>
            <w:tcMar>
              <w:top w:w="0" w:type="dxa"/>
              <w:left w:w="0" w:type="dxa"/>
              <w:bottom w:w="0" w:type="dxa"/>
              <w:right w:w="0" w:type="dxa"/>
            </w:tcMar>
            <w:vAlign w:val="center"/>
          </w:tcPr>
          <w:p w14:paraId="36111389"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76E115AB" w14:textId="77777777" w:rsidTr="0026694E">
        <w:trPr>
          <w:jc w:val="center"/>
        </w:trPr>
        <w:tc>
          <w:tcPr>
            <w:tcW w:w="1678" w:type="pct"/>
            <w:vMerge w:val="restart"/>
            <w:tcMar>
              <w:top w:w="0" w:type="dxa"/>
              <w:left w:w="0" w:type="dxa"/>
              <w:bottom w:w="0" w:type="dxa"/>
              <w:right w:w="0" w:type="dxa"/>
            </w:tcMar>
            <w:vAlign w:val="center"/>
          </w:tcPr>
          <w:p w14:paraId="21FD49AE"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ĐN.12.08.05.02</w:t>
            </w:r>
          </w:p>
        </w:tc>
        <w:tc>
          <w:tcPr>
            <w:tcW w:w="1610" w:type="pct"/>
            <w:tcMar>
              <w:top w:w="0" w:type="dxa"/>
              <w:left w:w="0" w:type="dxa"/>
              <w:bottom w:w="0" w:type="dxa"/>
              <w:right w:w="0" w:type="dxa"/>
            </w:tcMar>
            <w:vAlign w:val="center"/>
          </w:tcPr>
          <w:p w14:paraId="0D005761"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979" w:type="pct"/>
            <w:tcMar>
              <w:top w:w="0" w:type="dxa"/>
              <w:left w:w="0" w:type="dxa"/>
              <w:bottom w:w="0" w:type="dxa"/>
              <w:right w:w="0" w:type="dxa"/>
            </w:tcMar>
            <w:vAlign w:val="center"/>
          </w:tcPr>
          <w:p w14:paraId="6124DC6F"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p>
        </w:tc>
        <w:tc>
          <w:tcPr>
            <w:tcW w:w="733" w:type="pct"/>
            <w:tcMar>
              <w:top w:w="0" w:type="dxa"/>
              <w:left w:w="0" w:type="dxa"/>
              <w:bottom w:w="0" w:type="dxa"/>
              <w:right w:w="0" w:type="dxa"/>
            </w:tcMar>
            <w:vAlign w:val="center"/>
          </w:tcPr>
          <w:p w14:paraId="5E297101"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p>
        </w:tc>
      </w:tr>
      <w:tr w:rsidR="00FE5472" w:rsidRPr="00A01F48" w14:paraId="572F36C6" w14:textId="77777777" w:rsidTr="0026694E">
        <w:trPr>
          <w:jc w:val="center"/>
        </w:trPr>
        <w:tc>
          <w:tcPr>
            <w:tcW w:w="1678" w:type="pct"/>
            <w:vMerge/>
            <w:vAlign w:val="center"/>
          </w:tcPr>
          <w:p w14:paraId="340926F3"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610" w:type="pct"/>
            <w:tcMar>
              <w:top w:w="0" w:type="dxa"/>
              <w:left w:w="0" w:type="dxa"/>
              <w:bottom w:w="0" w:type="dxa"/>
              <w:right w:w="0" w:type="dxa"/>
            </w:tcMar>
            <w:vAlign w:val="center"/>
          </w:tcPr>
          <w:p w14:paraId="5E280C6C"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979" w:type="pct"/>
            <w:tcMar>
              <w:top w:w="0" w:type="dxa"/>
              <w:left w:w="0" w:type="dxa"/>
              <w:bottom w:w="0" w:type="dxa"/>
              <w:right w:w="0" w:type="dxa"/>
            </w:tcMar>
            <w:vAlign w:val="center"/>
          </w:tcPr>
          <w:p w14:paraId="41716466"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33" w:type="pct"/>
            <w:tcMar>
              <w:top w:w="0" w:type="dxa"/>
              <w:left w:w="0" w:type="dxa"/>
              <w:bottom w:w="0" w:type="dxa"/>
              <w:right w:w="0" w:type="dxa"/>
            </w:tcMar>
            <w:vAlign w:val="center"/>
          </w:tcPr>
          <w:p w14:paraId="36257CBD"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276140A9" w14:textId="77777777" w:rsidTr="0026694E">
        <w:trPr>
          <w:jc w:val="center"/>
        </w:trPr>
        <w:tc>
          <w:tcPr>
            <w:tcW w:w="1678" w:type="pct"/>
            <w:vMerge/>
            <w:vAlign w:val="center"/>
          </w:tcPr>
          <w:p w14:paraId="49553B25"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610" w:type="pct"/>
            <w:tcMar>
              <w:top w:w="0" w:type="dxa"/>
              <w:left w:w="0" w:type="dxa"/>
              <w:bottom w:w="0" w:type="dxa"/>
              <w:right w:w="0" w:type="dxa"/>
            </w:tcMar>
            <w:vAlign w:val="center"/>
          </w:tcPr>
          <w:p w14:paraId="65CAE5E3"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979" w:type="pct"/>
            <w:tcMar>
              <w:top w:w="0" w:type="dxa"/>
              <w:left w:w="0" w:type="dxa"/>
              <w:bottom w:w="0" w:type="dxa"/>
              <w:right w:w="0" w:type="dxa"/>
            </w:tcMar>
            <w:vAlign w:val="center"/>
          </w:tcPr>
          <w:p w14:paraId="33E22170"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33" w:type="pct"/>
            <w:tcMar>
              <w:top w:w="0" w:type="dxa"/>
              <w:left w:w="0" w:type="dxa"/>
              <w:bottom w:w="0" w:type="dxa"/>
              <w:right w:w="0" w:type="dxa"/>
            </w:tcMar>
            <w:vAlign w:val="center"/>
          </w:tcPr>
          <w:p w14:paraId="052995B7"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0,050</w:t>
            </w:r>
          </w:p>
        </w:tc>
      </w:tr>
      <w:tr w:rsidR="00FE5472" w:rsidRPr="00A01F48" w14:paraId="7805F831" w14:textId="77777777" w:rsidTr="0026694E">
        <w:trPr>
          <w:jc w:val="center"/>
        </w:trPr>
        <w:tc>
          <w:tcPr>
            <w:tcW w:w="1678" w:type="pct"/>
            <w:vMerge/>
            <w:vAlign w:val="center"/>
          </w:tcPr>
          <w:p w14:paraId="58FA4931"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610" w:type="pct"/>
            <w:tcMar>
              <w:top w:w="0" w:type="dxa"/>
              <w:left w:w="0" w:type="dxa"/>
              <w:bottom w:w="0" w:type="dxa"/>
              <w:right w:w="0" w:type="dxa"/>
            </w:tcMar>
            <w:vAlign w:val="center"/>
          </w:tcPr>
          <w:p w14:paraId="14D6C6AD"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79" w:type="pct"/>
            <w:tcMar>
              <w:top w:w="0" w:type="dxa"/>
              <w:left w:w="0" w:type="dxa"/>
              <w:bottom w:w="0" w:type="dxa"/>
              <w:right w:w="0" w:type="dxa"/>
            </w:tcMar>
            <w:vAlign w:val="center"/>
          </w:tcPr>
          <w:p w14:paraId="0E90A794"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p>
        </w:tc>
        <w:tc>
          <w:tcPr>
            <w:tcW w:w="733" w:type="pct"/>
            <w:tcMar>
              <w:top w:w="0" w:type="dxa"/>
              <w:left w:w="0" w:type="dxa"/>
              <w:bottom w:w="0" w:type="dxa"/>
              <w:right w:w="0" w:type="dxa"/>
            </w:tcMar>
            <w:vAlign w:val="center"/>
          </w:tcPr>
          <w:p w14:paraId="5E798C3D"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p>
        </w:tc>
      </w:tr>
      <w:tr w:rsidR="00FE5472" w:rsidRPr="00A01F48" w14:paraId="6F266A80" w14:textId="77777777" w:rsidTr="0026694E">
        <w:trPr>
          <w:jc w:val="center"/>
        </w:trPr>
        <w:tc>
          <w:tcPr>
            <w:tcW w:w="1678" w:type="pct"/>
            <w:vMerge/>
            <w:vAlign w:val="center"/>
          </w:tcPr>
          <w:p w14:paraId="180F6F8E"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610" w:type="pct"/>
            <w:tcMar>
              <w:top w:w="0" w:type="dxa"/>
              <w:left w:w="0" w:type="dxa"/>
              <w:bottom w:w="0" w:type="dxa"/>
              <w:right w:w="0" w:type="dxa"/>
            </w:tcMar>
            <w:vAlign w:val="center"/>
          </w:tcPr>
          <w:p w14:paraId="233768E3"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979" w:type="pct"/>
            <w:tcMar>
              <w:top w:w="0" w:type="dxa"/>
              <w:left w:w="0" w:type="dxa"/>
              <w:bottom w:w="0" w:type="dxa"/>
              <w:right w:w="0" w:type="dxa"/>
            </w:tcMar>
            <w:vAlign w:val="center"/>
          </w:tcPr>
          <w:p w14:paraId="1FBF9F30"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33" w:type="pct"/>
            <w:tcMar>
              <w:top w:w="0" w:type="dxa"/>
              <w:left w:w="0" w:type="dxa"/>
              <w:bottom w:w="0" w:type="dxa"/>
              <w:right w:w="0" w:type="dxa"/>
            </w:tcMar>
            <w:vAlign w:val="center"/>
          </w:tcPr>
          <w:p w14:paraId="154ABC4C"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0,031</w:t>
            </w:r>
          </w:p>
        </w:tc>
      </w:tr>
      <w:tr w:rsidR="00FE5472" w:rsidRPr="00A01F48" w14:paraId="66760863" w14:textId="77777777" w:rsidTr="0026694E">
        <w:trPr>
          <w:jc w:val="center"/>
        </w:trPr>
        <w:tc>
          <w:tcPr>
            <w:tcW w:w="1678" w:type="pct"/>
            <w:vMerge/>
            <w:vAlign w:val="center"/>
          </w:tcPr>
          <w:p w14:paraId="2FD0A7DD"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610" w:type="pct"/>
            <w:tcMar>
              <w:top w:w="0" w:type="dxa"/>
              <w:left w:w="0" w:type="dxa"/>
              <w:bottom w:w="0" w:type="dxa"/>
              <w:right w:w="0" w:type="dxa"/>
            </w:tcMar>
            <w:vAlign w:val="center"/>
          </w:tcPr>
          <w:p w14:paraId="72C48A65"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79" w:type="pct"/>
            <w:tcMar>
              <w:top w:w="0" w:type="dxa"/>
              <w:left w:w="0" w:type="dxa"/>
              <w:bottom w:w="0" w:type="dxa"/>
              <w:right w:w="0" w:type="dxa"/>
            </w:tcMar>
            <w:vAlign w:val="center"/>
          </w:tcPr>
          <w:p w14:paraId="78FE3EF9"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p>
        </w:tc>
        <w:tc>
          <w:tcPr>
            <w:tcW w:w="733" w:type="pct"/>
            <w:tcMar>
              <w:top w:w="0" w:type="dxa"/>
              <w:left w:w="0" w:type="dxa"/>
              <w:bottom w:w="0" w:type="dxa"/>
              <w:right w:w="0" w:type="dxa"/>
            </w:tcMar>
            <w:vAlign w:val="center"/>
          </w:tcPr>
          <w:p w14:paraId="4CC2C114"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p>
        </w:tc>
      </w:tr>
      <w:tr w:rsidR="00FE5472" w:rsidRPr="00A01F48" w14:paraId="7C1E652B" w14:textId="77777777" w:rsidTr="0026694E">
        <w:trPr>
          <w:jc w:val="center"/>
        </w:trPr>
        <w:tc>
          <w:tcPr>
            <w:tcW w:w="1678" w:type="pct"/>
            <w:vMerge/>
            <w:vAlign w:val="center"/>
          </w:tcPr>
          <w:p w14:paraId="592C9BEC"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610" w:type="pct"/>
            <w:tcMar>
              <w:top w:w="0" w:type="dxa"/>
              <w:left w:w="0" w:type="dxa"/>
              <w:bottom w:w="0" w:type="dxa"/>
              <w:right w:w="0" w:type="dxa"/>
            </w:tcMar>
            <w:vAlign w:val="center"/>
          </w:tcPr>
          <w:p w14:paraId="1F66A466"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979" w:type="pct"/>
            <w:tcMar>
              <w:top w:w="0" w:type="dxa"/>
              <w:left w:w="0" w:type="dxa"/>
              <w:bottom w:w="0" w:type="dxa"/>
              <w:right w:w="0" w:type="dxa"/>
            </w:tcMar>
            <w:vAlign w:val="center"/>
          </w:tcPr>
          <w:p w14:paraId="3FBD939A"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33" w:type="pct"/>
            <w:tcMar>
              <w:top w:w="0" w:type="dxa"/>
              <w:left w:w="0" w:type="dxa"/>
              <w:bottom w:w="0" w:type="dxa"/>
              <w:right w:w="0" w:type="dxa"/>
            </w:tcMar>
            <w:vAlign w:val="center"/>
          </w:tcPr>
          <w:p w14:paraId="66D45DC6"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0,021</w:t>
            </w:r>
          </w:p>
        </w:tc>
      </w:tr>
      <w:tr w:rsidR="00FE5472" w:rsidRPr="00A01F48" w14:paraId="28E602B0" w14:textId="77777777" w:rsidTr="0026694E">
        <w:trPr>
          <w:jc w:val="center"/>
        </w:trPr>
        <w:tc>
          <w:tcPr>
            <w:tcW w:w="1678" w:type="pct"/>
            <w:vMerge/>
            <w:vAlign w:val="center"/>
          </w:tcPr>
          <w:p w14:paraId="351C2692"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p>
        </w:tc>
        <w:tc>
          <w:tcPr>
            <w:tcW w:w="1610" w:type="pct"/>
            <w:tcMar>
              <w:top w:w="0" w:type="dxa"/>
              <w:left w:w="0" w:type="dxa"/>
              <w:bottom w:w="0" w:type="dxa"/>
              <w:right w:w="0" w:type="dxa"/>
            </w:tcMar>
            <w:vAlign w:val="center"/>
          </w:tcPr>
          <w:p w14:paraId="140083F0" w14:textId="77777777" w:rsidR="00FE5472" w:rsidRPr="00A01F48" w:rsidRDefault="00FE5472" w:rsidP="0026694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979" w:type="pct"/>
            <w:tcMar>
              <w:top w:w="0" w:type="dxa"/>
              <w:left w:w="0" w:type="dxa"/>
              <w:bottom w:w="0" w:type="dxa"/>
              <w:right w:w="0" w:type="dxa"/>
            </w:tcMar>
            <w:vAlign w:val="center"/>
          </w:tcPr>
          <w:p w14:paraId="72D239F1"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33" w:type="pct"/>
            <w:tcMar>
              <w:top w:w="0" w:type="dxa"/>
              <w:left w:w="0" w:type="dxa"/>
              <w:bottom w:w="0" w:type="dxa"/>
              <w:right w:w="0" w:type="dxa"/>
            </w:tcMar>
            <w:vAlign w:val="center"/>
          </w:tcPr>
          <w:p w14:paraId="0605D5C1" w14:textId="77777777" w:rsidR="00FE5472" w:rsidRPr="00A01F48" w:rsidRDefault="00FE5472" w:rsidP="0026694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bl>
    <w:p w14:paraId="1B01EEE9" w14:textId="1209F87B" w:rsidR="00FE5472" w:rsidRPr="00A01F48" w:rsidRDefault="0026694E" w:rsidP="008B179A">
      <w:pPr>
        <w:pStyle w:val="Heading3"/>
      </w:pPr>
      <w:r>
        <w:t xml:space="preserve">9. </w:t>
      </w:r>
      <w:r w:rsidR="00FE5472" w:rsidRPr="00A01F48">
        <w:t xml:space="preserve">ĐN.12.09 Vận hành Hệ thống thiết bị viễn thông khác </w:t>
      </w:r>
    </w:p>
    <w:p w14:paraId="3437135F" w14:textId="6A282667" w:rsidR="00FE5472" w:rsidRPr="00A01F48" w:rsidRDefault="0045585A" w:rsidP="008B179A">
      <w:pPr>
        <w:pStyle w:val="Heading3"/>
        <w:rPr>
          <w:rFonts w:cs="Times New Roman"/>
        </w:rPr>
      </w:pPr>
      <w:r>
        <w:t xml:space="preserve">9.1. </w:t>
      </w:r>
      <w:r w:rsidR="00FE5472" w:rsidRPr="00A01F48">
        <w:t xml:space="preserve">ĐN.12.09.01 </w:t>
      </w:r>
      <w:r w:rsidR="00FE5472" w:rsidRPr="00A01F48">
        <w:rPr>
          <w:rFonts w:cs="Times New Roman"/>
        </w:rPr>
        <w:t xml:space="preserve">Vận hành </w:t>
      </w:r>
    </w:p>
    <w:p w14:paraId="3FEEFC3A"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lang w:val="en-GB"/>
        </w:rPr>
        <w:t xml:space="preserve">: </w:t>
      </w:r>
      <w:r w:rsidRPr="00A01F48">
        <w:rPr>
          <w:rFonts w:cs="Times New Roman"/>
          <w:color w:val="000000" w:themeColor="text1"/>
          <w:szCs w:val="28"/>
          <w:u w:color="000000" w:themeColor="text1"/>
          <w:lang w:val="vi-VN"/>
        </w:rPr>
        <w:t>Thực hiện công tác kiểm tra, giám sát; Phân tích cảnh báo và xử lý cảnh báo; Ghi nhật ký lại toàn bộ công việc.</w:t>
      </w:r>
    </w:p>
    <w:p w14:paraId="4E4F194E"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xml:space="preserve">b) Định mức </w:t>
      </w:r>
    </w:p>
    <w:p w14:paraId="4B8AB62D"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Thiết bị/ngày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30"/>
        <w:gridCol w:w="3102"/>
        <w:gridCol w:w="1885"/>
        <w:gridCol w:w="1411"/>
      </w:tblGrid>
      <w:tr w:rsidR="00FE5472" w:rsidRPr="00A01F48" w14:paraId="09CE99F2" w14:textId="77777777" w:rsidTr="0045585A">
        <w:trPr>
          <w:jc w:val="center"/>
        </w:trPr>
        <w:tc>
          <w:tcPr>
            <w:tcW w:w="1677" w:type="pct"/>
            <w:tcMar>
              <w:top w:w="0" w:type="dxa"/>
              <w:left w:w="0" w:type="dxa"/>
              <w:bottom w:w="0" w:type="dxa"/>
              <w:right w:w="0" w:type="dxa"/>
            </w:tcMar>
            <w:vAlign w:val="center"/>
          </w:tcPr>
          <w:p w14:paraId="237BCB52"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11" w:type="pct"/>
            <w:tcMar>
              <w:top w:w="0" w:type="dxa"/>
              <w:left w:w="0" w:type="dxa"/>
              <w:bottom w:w="0" w:type="dxa"/>
              <w:right w:w="0" w:type="dxa"/>
            </w:tcMar>
            <w:vAlign w:val="center"/>
          </w:tcPr>
          <w:p w14:paraId="5F33BCA3"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79" w:type="pct"/>
            <w:tcMar>
              <w:top w:w="0" w:type="dxa"/>
              <w:left w:w="0" w:type="dxa"/>
              <w:bottom w:w="0" w:type="dxa"/>
              <w:right w:w="0" w:type="dxa"/>
            </w:tcMar>
            <w:vAlign w:val="center"/>
          </w:tcPr>
          <w:p w14:paraId="5ED8ADBA"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33" w:type="pct"/>
            <w:tcMar>
              <w:top w:w="0" w:type="dxa"/>
              <w:left w:w="0" w:type="dxa"/>
              <w:bottom w:w="0" w:type="dxa"/>
              <w:right w:w="0" w:type="dxa"/>
            </w:tcMar>
            <w:vAlign w:val="center"/>
          </w:tcPr>
          <w:p w14:paraId="398DA3B8"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1DE2082E" w14:textId="77777777" w:rsidTr="0045585A">
        <w:trPr>
          <w:jc w:val="center"/>
        </w:trPr>
        <w:tc>
          <w:tcPr>
            <w:tcW w:w="1677" w:type="pct"/>
            <w:vMerge w:val="restart"/>
            <w:tcMar>
              <w:top w:w="0" w:type="dxa"/>
              <w:left w:w="0" w:type="dxa"/>
              <w:bottom w:w="0" w:type="dxa"/>
              <w:right w:w="0" w:type="dxa"/>
            </w:tcMar>
            <w:vAlign w:val="center"/>
          </w:tcPr>
          <w:p w14:paraId="55F4930F"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ĐN.12.09.01</w:t>
            </w:r>
          </w:p>
        </w:tc>
        <w:tc>
          <w:tcPr>
            <w:tcW w:w="1611" w:type="pct"/>
            <w:tcMar>
              <w:top w:w="0" w:type="dxa"/>
              <w:left w:w="0" w:type="dxa"/>
              <w:bottom w:w="0" w:type="dxa"/>
              <w:right w:w="0" w:type="dxa"/>
            </w:tcMar>
            <w:vAlign w:val="center"/>
          </w:tcPr>
          <w:p w14:paraId="22BA7E7E"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979" w:type="pct"/>
            <w:tcMar>
              <w:top w:w="0" w:type="dxa"/>
              <w:left w:w="0" w:type="dxa"/>
              <w:bottom w:w="0" w:type="dxa"/>
              <w:right w:w="0" w:type="dxa"/>
            </w:tcMar>
            <w:vAlign w:val="center"/>
          </w:tcPr>
          <w:p w14:paraId="67936BA8"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c>
          <w:tcPr>
            <w:tcW w:w="733" w:type="pct"/>
            <w:tcMar>
              <w:top w:w="0" w:type="dxa"/>
              <w:left w:w="0" w:type="dxa"/>
              <w:bottom w:w="0" w:type="dxa"/>
              <w:right w:w="0" w:type="dxa"/>
            </w:tcMar>
            <w:vAlign w:val="center"/>
          </w:tcPr>
          <w:p w14:paraId="1D95FB9A"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r>
      <w:tr w:rsidR="00FE5472" w:rsidRPr="00A01F48" w14:paraId="689857D0" w14:textId="77777777" w:rsidTr="0045585A">
        <w:trPr>
          <w:jc w:val="center"/>
        </w:trPr>
        <w:tc>
          <w:tcPr>
            <w:tcW w:w="1677" w:type="pct"/>
            <w:vMerge/>
            <w:vAlign w:val="center"/>
          </w:tcPr>
          <w:p w14:paraId="0360A043"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2CF0CBC2"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979" w:type="pct"/>
            <w:tcMar>
              <w:top w:w="0" w:type="dxa"/>
              <w:left w:w="0" w:type="dxa"/>
              <w:bottom w:w="0" w:type="dxa"/>
              <w:right w:w="0" w:type="dxa"/>
            </w:tcMar>
            <w:vAlign w:val="center"/>
          </w:tcPr>
          <w:p w14:paraId="2CC5ABC4"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33" w:type="pct"/>
            <w:tcMar>
              <w:top w:w="0" w:type="dxa"/>
              <w:left w:w="0" w:type="dxa"/>
              <w:bottom w:w="0" w:type="dxa"/>
              <w:right w:w="0" w:type="dxa"/>
            </w:tcMar>
            <w:vAlign w:val="center"/>
          </w:tcPr>
          <w:p w14:paraId="365B5353"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0,006</w:t>
            </w:r>
          </w:p>
        </w:tc>
      </w:tr>
      <w:tr w:rsidR="00FE5472" w:rsidRPr="00A01F48" w14:paraId="69E34796" w14:textId="77777777" w:rsidTr="0045585A">
        <w:trPr>
          <w:jc w:val="center"/>
        </w:trPr>
        <w:tc>
          <w:tcPr>
            <w:tcW w:w="1677" w:type="pct"/>
            <w:vMerge/>
            <w:vAlign w:val="center"/>
          </w:tcPr>
          <w:p w14:paraId="376DBD66"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0807CF0B"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979" w:type="pct"/>
            <w:tcMar>
              <w:top w:w="0" w:type="dxa"/>
              <w:left w:w="0" w:type="dxa"/>
              <w:bottom w:w="0" w:type="dxa"/>
              <w:right w:w="0" w:type="dxa"/>
            </w:tcMar>
            <w:vAlign w:val="center"/>
          </w:tcPr>
          <w:p w14:paraId="2E9E9C6F"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33" w:type="pct"/>
            <w:tcMar>
              <w:top w:w="0" w:type="dxa"/>
              <w:left w:w="0" w:type="dxa"/>
              <w:bottom w:w="0" w:type="dxa"/>
              <w:right w:w="0" w:type="dxa"/>
            </w:tcMar>
            <w:vAlign w:val="center"/>
          </w:tcPr>
          <w:p w14:paraId="15E41416"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0,001</w:t>
            </w:r>
          </w:p>
        </w:tc>
      </w:tr>
      <w:tr w:rsidR="00FE5472" w:rsidRPr="00A01F48" w14:paraId="2BD5EAF4" w14:textId="77777777" w:rsidTr="0045585A">
        <w:trPr>
          <w:jc w:val="center"/>
        </w:trPr>
        <w:tc>
          <w:tcPr>
            <w:tcW w:w="1677" w:type="pct"/>
            <w:vMerge/>
            <w:vAlign w:val="center"/>
          </w:tcPr>
          <w:p w14:paraId="4F3E3D27"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21BCDE15"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79" w:type="pct"/>
            <w:tcMar>
              <w:top w:w="0" w:type="dxa"/>
              <w:left w:w="0" w:type="dxa"/>
              <w:bottom w:w="0" w:type="dxa"/>
              <w:right w:w="0" w:type="dxa"/>
            </w:tcMar>
            <w:vAlign w:val="center"/>
          </w:tcPr>
          <w:p w14:paraId="65A08818"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c>
          <w:tcPr>
            <w:tcW w:w="733" w:type="pct"/>
            <w:tcMar>
              <w:top w:w="0" w:type="dxa"/>
              <w:left w:w="0" w:type="dxa"/>
              <w:bottom w:w="0" w:type="dxa"/>
              <w:right w:w="0" w:type="dxa"/>
            </w:tcMar>
            <w:vAlign w:val="center"/>
          </w:tcPr>
          <w:p w14:paraId="5A91F0F6"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r>
      <w:tr w:rsidR="00FE5472" w:rsidRPr="00A01F48" w14:paraId="472CFE78" w14:textId="77777777" w:rsidTr="0045585A">
        <w:trPr>
          <w:jc w:val="center"/>
        </w:trPr>
        <w:tc>
          <w:tcPr>
            <w:tcW w:w="1677" w:type="pct"/>
            <w:vMerge/>
            <w:vAlign w:val="center"/>
          </w:tcPr>
          <w:p w14:paraId="48A36776"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3FC4E505"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1</w:t>
            </w:r>
          </w:p>
        </w:tc>
        <w:tc>
          <w:tcPr>
            <w:tcW w:w="979" w:type="pct"/>
            <w:tcMar>
              <w:top w:w="0" w:type="dxa"/>
              <w:left w:w="0" w:type="dxa"/>
              <w:bottom w:w="0" w:type="dxa"/>
              <w:right w:w="0" w:type="dxa"/>
            </w:tcMar>
            <w:vAlign w:val="center"/>
          </w:tcPr>
          <w:p w14:paraId="7F92D1C5"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33" w:type="pct"/>
            <w:tcMar>
              <w:top w:w="0" w:type="dxa"/>
              <w:left w:w="0" w:type="dxa"/>
              <w:bottom w:w="0" w:type="dxa"/>
              <w:right w:w="0" w:type="dxa"/>
            </w:tcMar>
            <w:vAlign w:val="center"/>
          </w:tcPr>
          <w:p w14:paraId="3E86746B"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r w:rsidR="00FE5472" w:rsidRPr="00A01F48" w14:paraId="7CBC13C9" w14:textId="77777777" w:rsidTr="0045585A">
        <w:trPr>
          <w:jc w:val="center"/>
        </w:trPr>
        <w:tc>
          <w:tcPr>
            <w:tcW w:w="1677" w:type="pct"/>
            <w:vMerge/>
            <w:vAlign w:val="center"/>
          </w:tcPr>
          <w:p w14:paraId="242B1404"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23ABAFCD"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979" w:type="pct"/>
            <w:tcMar>
              <w:top w:w="0" w:type="dxa"/>
              <w:left w:w="0" w:type="dxa"/>
              <w:bottom w:w="0" w:type="dxa"/>
              <w:right w:w="0" w:type="dxa"/>
            </w:tcMar>
            <w:vAlign w:val="center"/>
          </w:tcPr>
          <w:p w14:paraId="0C8416DB"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33" w:type="pct"/>
            <w:tcMar>
              <w:top w:w="0" w:type="dxa"/>
              <w:left w:w="0" w:type="dxa"/>
              <w:bottom w:w="0" w:type="dxa"/>
              <w:right w:w="0" w:type="dxa"/>
            </w:tcMar>
            <w:vAlign w:val="center"/>
          </w:tcPr>
          <w:p w14:paraId="426D78B2"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0,006</w:t>
            </w:r>
          </w:p>
        </w:tc>
      </w:tr>
      <w:tr w:rsidR="00FE5472" w:rsidRPr="00A01F48" w14:paraId="0CC5DF04" w14:textId="77777777" w:rsidTr="0045585A">
        <w:trPr>
          <w:jc w:val="center"/>
        </w:trPr>
        <w:tc>
          <w:tcPr>
            <w:tcW w:w="1677" w:type="pct"/>
            <w:vMerge/>
            <w:vAlign w:val="center"/>
          </w:tcPr>
          <w:p w14:paraId="564FFF07"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55F796DE"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79" w:type="pct"/>
            <w:tcMar>
              <w:top w:w="0" w:type="dxa"/>
              <w:left w:w="0" w:type="dxa"/>
              <w:bottom w:w="0" w:type="dxa"/>
              <w:right w:w="0" w:type="dxa"/>
            </w:tcMar>
            <w:vAlign w:val="center"/>
          </w:tcPr>
          <w:p w14:paraId="1663AEFF"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c>
          <w:tcPr>
            <w:tcW w:w="733" w:type="pct"/>
            <w:tcMar>
              <w:top w:w="0" w:type="dxa"/>
              <w:left w:w="0" w:type="dxa"/>
              <w:bottom w:w="0" w:type="dxa"/>
              <w:right w:w="0" w:type="dxa"/>
            </w:tcMar>
            <w:vAlign w:val="center"/>
          </w:tcPr>
          <w:p w14:paraId="093D3924"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r>
      <w:tr w:rsidR="00FE5472" w:rsidRPr="00A01F48" w14:paraId="1D066EAB" w14:textId="77777777" w:rsidTr="0045585A">
        <w:trPr>
          <w:jc w:val="center"/>
        </w:trPr>
        <w:tc>
          <w:tcPr>
            <w:tcW w:w="1677" w:type="pct"/>
            <w:vMerge/>
            <w:vAlign w:val="center"/>
          </w:tcPr>
          <w:p w14:paraId="1E095421"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66ED27E3"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979" w:type="pct"/>
            <w:tcMar>
              <w:top w:w="0" w:type="dxa"/>
              <w:left w:w="0" w:type="dxa"/>
              <w:bottom w:w="0" w:type="dxa"/>
              <w:right w:w="0" w:type="dxa"/>
            </w:tcMar>
            <w:vAlign w:val="center"/>
          </w:tcPr>
          <w:p w14:paraId="33202E9F"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33" w:type="pct"/>
            <w:tcMar>
              <w:top w:w="0" w:type="dxa"/>
              <w:left w:w="0" w:type="dxa"/>
              <w:bottom w:w="0" w:type="dxa"/>
              <w:right w:w="0" w:type="dxa"/>
            </w:tcMar>
            <w:vAlign w:val="center"/>
          </w:tcPr>
          <w:p w14:paraId="74A9469A"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bl>
    <w:p w14:paraId="1AD05F2E" w14:textId="5F06AEB3" w:rsidR="00FE5472" w:rsidRPr="00A01F48" w:rsidRDefault="0045585A" w:rsidP="008B179A">
      <w:pPr>
        <w:pStyle w:val="Heading3"/>
      </w:pPr>
      <w:r>
        <w:t xml:space="preserve">9.2. </w:t>
      </w:r>
      <w:r w:rsidR="00FE5472" w:rsidRPr="00A01F48">
        <w:t>ĐN.12.09.02 Khắc phục sự cố</w:t>
      </w:r>
    </w:p>
    <w:p w14:paraId="46E01F02"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rPr>
        <w:t xml:space="preserve">: </w:t>
      </w:r>
    </w:p>
    <w:p w14:paraId="1F126B84" w14:textId="77777777" w:rsidR="00FE5472" w:rsidRPr="00A01F48" w:rsidRDefault="00FE5472" w:rsidP="00A01F48">
      <w:pPr>
        <w:spacing w:before="120" w:after="0"/>
        <w:ind w:firstLine="567"/>
        <w:jc w:val="both"/>
        <w:rPr>
          <w:rFonts w:cs="Times New Roman"/>
          <w:color w:val="000000" w:themeColor="text1"/>
          <w:szCs w:val="28"/>
          <w:u w:color="000000" w:themeColor="text1"/>
          <w:lang w:val="en-GB"/>
        </w:rPr>
      </w:pPr>
      <w:r w:rsidRPr="00A01F48">
        <w:rPr>
          <w:rFonts w:cs="Times New Roman"/>
          <w:color w:val="000000" w:themeColor="text1"/>
          <w:szCs w:val="28"/>
          <w:u w:color="000000" w:themeColor="text1"/>
          <w:lang w:val="en-GB"/>
        </w:rPr>
        <w:t xml:space="preserve">- </w:t>
      </w:r>
      <w:r w:rsidRPr="00A01F48">
        <w:rPr>
          <w:rFonts w:cs="Times New Roman"/>
          <w:color w:val="000000" w:themeColor="text1"/>
          <w:szCs w:val="28"/>
          <w:u w:color="000000" w:themeColor="text1"/>
          <w:lang w:val="vi-VN"/>
        </w:rPr>
        <w:t xml:space="preserve">Ghi chép, lưu trữ thông số, trạng thái Hệ thống và kiểm tra các thông số, cấu hình, thiết lập; </w:t>
      </w:r>
    </w:p>
    <w:p w14:paraId="20B36DFD" w14:textId="77777777" w:rsidR="00FE5472" w:rsidRPr="00A01F48" w:rsidRDefault="00FE5472" w:rsidP="00A01F48">
      <w:pPr>
        <w:spacing w:before="120" w:after="0"/>
        <w:ind w:firstLine="567"/>
        <w:jc w:val="both"/>
        <w:rPr>
          <w:rFonts w:cs="Times New Roman"/>
          <w:color w:val="000000" w:themeColor="text1"/>
          <w:szCs w:val="28"/>
          <w:u w:color="000000" w:themeColor="text1"/>
          <w:lang w:val="en-GB"/>
        </w:rPr>
      </w:pPr>
      <w:r w:rsidRPr="00A01F48">
        <w:rPr>
          <w:rFonts w:cs="Times New Roman"/>
          <w:color w:val="000000" w:themeColor="text1"/>
          <w:szCs w:val="28"/>
          <w:u w:color="000000" w:themeColor="text1"/>
          <w:lang w:val="en-GB"/>
        </w:rPr>
        <w:t xml:space="preserve">- </w:t>
      </w:r>
      <w:r w:rsidRPr="00A01F48">
        <w:rPr>
          <w:rFonts w:cs="Times New Roman"/>
          <w:color w:val="000000" w:themeColor="text1"/>
          <w:szCs w:val="28"/>
          <w:u w:color="000000" w:themeColor="text1"/>
          <w:lang w:val="vi-VN"/>
        </w:rPr>
        <w:t xml:space="preserve">Xử lý sự cố kỹ thuật liên quan đến Hệ thống; </w:t>
      </w:r>
    </w:p>
    <w:p w14:paraId="1E8F3DE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en-GB"/>
        </w:rPr>
        <w:t xml:space="preserve">- </w:t>
      </w:r>
      <w:r w:rsidRPr="00A01F48">
        <w:rPr>
          <w:rFonts w:cs="Times New Roman"/>
          <w:color w:val="000000" w:themeColor="text1"/>
          <w:szCs w:val="28"/>
          <w:u w:color="000000" w:themeColor="text1"/>
          <w:lang w:val="vi-VN"/>
        </w:rPr>
        <w:t>Thiết lập lại các thông số cài đặt, cấu hình; Kiểm tra, chạy thử; Ghi lại tình trạng, các thông số liên quan đến thiết bị và lưu sổ vận hành.</w:t>
      </w:r>
    </w:p>
    <w:p w14:paraId="7845B8B3"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25CBB4AC"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42"/>
        <w:gridCol w:w="3048"/>
        <w:gridCol w:w="1852"/>
        <w:gridCol w:w="1386"/>
      </w:tblGrid>
      <w:tr w:rsidR="00FE5472" w:rsidRPr="00A01F48" w14:paraId="72B89434" w14:textId="77777777" w:rsidTr="0045585A">
        <w:trPr>
          <w:jc w:val="center"/>
        </w:trPr>
        <w:tc>
          <w:tcPr>
            <w:tcW w:w="1735" w:type="pct"/>
            <w:tcMar>
              <w:top w:w="0" w:type="dxa"/>
              <w:left w:w="0" w:type="dxa"/>
              <w:bottom w:w="0" w:type="dxa"/>
              <w:right w:w="0" w:type="dxa"/>
            </w:tcMar>
            <w:vAlign w:val="center"/>
          </w:tcPr>
          <w:p w14:paraId="12DEF7E3"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583" w:type="pct"/>
            <w:tcMar>
              <w:top w:w="0" w:type="dxa"/>
              <w:left w:w="0" w:type="dxa"/>
              <w:bottom w:w="0" w:type="dxa"/>
              <w:right w:w="0" w:type="dxa"/>
            </w:tcMar>
            <w:vAlign w:val="center"/>
          </w:tcPr>
          <w:p w14:paraId="0ED88B4C"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62" w:type="pct"/>
            <w:tcMar>
              <w:top w:w="0" w:type="dxa"/>
              <w:left w:w="0" w:type="dxa"/>
              <w:bottom w:w="0" w:type="dxa"/>
              <w:right w:w="0" w:type="dxa"/>
            </w:tcMar>
            <w:vAlign w:val="center"/>
          </w:tcPr>
          <w:p w14:paraId="24648F32"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20" w:type="pct"/>
            <w:tcMar>
              <w:top w:w="0" w:type="dxa"/>
              <w:left w:w="0" w:type="dxa"/>
              <w:bottom w:w="0" w:type="dxa"/>
              <w:right w:w="0" w:type="dxa"/>
            </w:tcMar>
            <w:vAlign w:val="center"/>
          </w:tcPr>
          <w:p w14:paraId="40D62790"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77DF2248" w14:textId="77777777" w:rsidTr="0045585A">
        <w:trPr>
          <w:jc w:val="center"/>
        </w:trPr>
        <w:tc>
          <w:tcPr>
            <w:tcW w:w="1735" w:type="pct"/>
            <w:vMerge w:val="restart"/>
            <w:tcMar>
              <w:top w:w="0" w:type="dxa"/>
              <w:left w:w="0" w:type="dxa"/>
              <w:bottom w:w="0" w:type="dxa"/>
              <w:right w:w="0" w:type="dxa"/>
            </w:tcMar>
            <w:vAlign w:val="center"/>
          </w:tcPr>
          <w:p w14:paraId="2E1A8760"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ĐN.12.09.02</w:t>
            </w:r>
          </w:p>
        </w:tc>
        <w:tc>
          <w:tcPr>
            <w:tcW w:w="1583" w:type="pct"/>
            <w:tcMar>
              <w:top w:w="0" w:type="dxa"/>
              <w:left w:w="0" w:type="dxa"/>
              <w:bottom w:w="0" w:type="dxa"/>
              <w:right w:w="0" w:type="dxa"/>
            </w:tcMar>
            <w:vAlign w:val="center"/>
          </w:tcPr>
          <w:p w14:paraId="4AC84AB6"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962" w:type="pct"/>
            <w:tcMar>
              <w:top w:w="0" w:type="dxa"/>
              <w:left w:w="0" w:type="dxa"/>
              <w:bottom w:w="0" w:type="dxa"/>
              <w:right w:w="0" w:type="dxa"/>
            </w:tcMar>
            <w:vAlign w:val="center"/>
          </w:tcPr>
          <w:p w14:paraId="00E703FC"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c>
          <w:tcPr>
            <w:tcW w:w="720" w:type="pct"/>
            <w:tcMar>
              <w:top w:w="0" w:type="dxa"/>
              <w:left w:w="0" w:type="dxa"/>
              <w:bottom w:w="0" w:type="dxa"/>
              <w:right w:w="0" w:type="dxa"/>
            </w:tcMar>
            <w:vAlign w:val="center"/>
          </w:tcPr>
          <w:p w14:paraId="3990822F"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r>
      <w:tr w:rsidR="00FE5472" w:rsidRPr="00A01F48" w14:paraId="4EC5E5F5" w14:textId="77777777" w:rsidTr="0045585A">
        <w:trPr>
          <w:jc w:val="center"/>
        </w:trPr>
        <w:tc>
          <w:tcPr>
            <w:tcW w:w="1735" w:type="pct"/>
            <w:vMerge/>
            <w:vAlign w:val="center"/>
          </w:tcPr>
          <w:p w14:paraId="46332E53"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583" w:type="pct"/>
            <w:tcMar>
              <w:top w:w="0" w:type="dxa"/>
              <w:left w:w="0" w:type="dxa"/>
              <w:bottom w:w="0" w:type="dxa"/>
              <w:right w:w="0" w:type="dxa"/>
            </w:tcMar>
            <w:vAlign w:val="center"/>
          </w:tcPr>
          <w:p w14:paraId="3484FDE5"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962" w:type="pct"/>
            <w:tcMar>
              <w:top w:w="0" w:type="dxa"/>
              <w:left w:w="0" w:type="dxa"/>
              <w:bottom w:w="0" w:type="dxa"/>
              <w:right w:w="0" w:type="dxa"/>
            </w:tcMar>
            <w:vAlign w:val="center"/>
          </w:tcPr>
          <w:p w14:paraId="6D0D0890"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20" w:type="pct"/>
            <w:tcMar>
              <w:top w:w="0" w:type="dxa"/>
              <w:left w:w="0" w:type="dxa"/>
              <w:bottom w:w="0" w:type="dxa"/>
              <w:right w:w="0" w:type="dxa"/>
            </w:tcMar>
            <w:vAlign w:val="center"/>
          </w:tcPr>
          <w:p w14:paraId="280E7C5E"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0D3933BD" w14:textId="77777777" w:rsidTr="0045585A">
        <w:trPr>
          <w:jc w:val="center"/>
        </w:trPr>
        <w:tc>
          <w:tcPr>
            <w:tcW w:w="1735" w:type="pct"/>
            <w:vMerge/>
            <w:vAlign w:val="center"/>
          </w:tcPr>
          <w:p w14:paraId="1913D09B"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583" w:type="pct"/>
            <w:tcMar>
              <w:top w:w="0" w:type="dxa"/>
              <w:left w:w="0" w:type="dxa"/>
              <w:bottom w:w="0" w:type="dxa"/>
              <w:right w:w="0" w:type="dxa"/>
            </w:tcMar>
            <w:vAlign w:val="center"/>
          </w:tcPr>
          <w:p w14:paraId="283693AA"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962" w:type="pct"/>
            <w:tcMar>
              <w:top w:w="0" w:type="dxa"/>
              <w:left w:w="0" w:type="dxa"/>
              <w:bottom w:w="0" w:type="dxa"/>
              <w:right w:w="0" w:type="dxa"/>
            </w:tcMar>
            <w:vAlign w:val="center"/>
          </w:tcPr>
          <w:p w14:paraId="50CBB3ED"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20" w:type="pct"/>
            <w:tcMar>
              <w:top w:w="0" w:type="dxa"/>
              <w:left w:w="0" w:type="dxa"/>
              <w:bottom w:w="0" w:type="dxa"/>
              <w:right w:w="0" w:type="dxa"/>
            </w:tcMar>
            <w:vAlign w:val="center"/>
          </w:tcPr>
          <w:p w14:paraId="31C27CC4"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0,050</w:t>
            </w:r>
          </w:p>
        </w:tc>
      </w:tr>
      <w:tr w:rsidR="00FE5472" w:rsidRPr="00A01F48" w14:paraId="0E4894CE" w14:textId="77777777" w:rsidTr="0045585A">
        <w:trPr>
          <w:jc w:val="center"/>
        </w:trPr>
        <w:tc>
          <w:tcPr>
            <w:tcW w:w="1735" w:type="pct"/>
            <w:vMerge/>
            <w:vAlign w:val="center"/>
          </w:tcPr>
          <w:p w14:paraId="6682868A"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583" w:type="pct"/>
            <w:tcMar>
              <w:top w:w="0" w:type="dxa"/>
              <w:left w:w="0" w:type="dxa"/>
              <w:bottom w:w="0" w:type="dxa"/>
              <w:right w:w="0" w:type="dxa"/>
            </w:tcMar>
            <w:vAlign w:val="center"/>
          </w:tcPr>
          <w:p w14:paraId="387054C5"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62" w:type="pct"/>
            <w:tcMar>
              <w:top w:w="0" w:type="dxa"/>
              <w:left w:w="0" w:type="dxa"/>
              <w:bottom w:w="0" w:type="dxa"/>
              <w:right w:w="0" w:type="dxa"/>
            </w:tcMar>
            <w:vAlign w:val="center"/>
          </w:tcPr>
          <w:p w14:paraId="4870CDFA"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c>
          <w:tcPr>
            <w:tcW w:w="720" w:type="pct"/>
            <w:tcMar>
              <w:top w:w="0" w:type="dxa"/>
              <w:left w:w="0" w:type="dxa"/>
              <w:bottom w:w="0" w:type="dxa"/>
              <w:right w:w="0" w:type="dxa"/>
            </w:tcMar>
            <w:vAlign w:val="center"/>
          </w:tcPr>
          <w:p w14:paraId="2A9AC371"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r>
      <w:tr w:rsidR="00FE5472" w:rsidRPr="00A01F48" w14:paraId="21DCBD02" w14:textId="77777777" w:rsidTr="0045585A">
        <w:trPr>
          <w:jc w:val="center"/>
        </w:trPr>
        <w:tc>
          <w:tcPr>
            <w:tcW w:w="1735" w:type="pct"/>
            <w:vMerge/>
            <w:vAlign w:val="center"/>
          </w:tcPr>
          <w:p w14:paraId="118152A5"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583" w:type="pct"/>
            <w:tcMar>
              <w:top w:w="0" w:type="dxa"/>
              <w:left w:w="0" w:type="dxa"/>
              <w:bottom w:w="0" w:type="dxa"/>
              <w:right w:w="0" w:type="dxa"/>
            </w:tcMar>
            <w:vAlign w:val="center"/>
          </w:tcPr>
          <w:p w14:paraId="294C3313"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962" w:type="pct"/>
            <w:tcMar>
              <w:top w:w="0" w:type="dxa"/>
              <w:left w:w="0" w:type="dxa"/>
              <w:bottom w:w="0" w:type="dxa"/>
              <w:right w:w="0" w:type="dxa"/>
            </w:tcMar>
            <w:vAlign w:val="center"/>
          </w:tcPr>
          <w:p w14:paraId="6B501D0B"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20" w:type="pct"/>
            <w:tcMar>
              <w:top w:w="0" w:type="dxa"/>
              <w:left w:w="0" w:type="dxa"/>
              <w:bottom w:w="0" w:type="dxa"/>
              <w:right w:w="0" w:type="dxa"/>
            </w:tcMar>
            <w:vAlign w:val="center"/>
          </w:tcPr>
          <w:p w14:paraId="7B771139"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0,031</w:t>
            </w:r>
          </w:p>
        </w:tc>
      </w:tr>
      <w:tr w:rsidR="00FE5472" w:rsidRPr="00A01F48" w14:paraId="38ECD097" w14:textId="77777777" w:rsidTr="0045585A">
        <w:trPr>
          <w:jc w:val="center"/>
        </w:trPr>
        <w:tc>
          <w:tcPr>
            <w:tcW w:w="1735" w:type="pct"/>
            <w:vMerge/>
            <w:vAlign w:val="center"/>
          </w:tcPr>
          <w:p w14:paraId="2C4BAE99"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583" w:type="pct"/>
            <w:tcMar>
              <w:top w:w="0" w:type="dxa"/>
              <w:left w:w="0" w:type="dxa"/>
              <w:bottom w:w="0" w:type="dxa"/>
              <w:right w:w="0" w:type="dxa"/>
            </w:tcMar>
            <w:vAlign w:val="center"/>
          </w:tcPr>
          <w:p w14:paraId="6E75F840"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62" w:type="pct"/>
            <w:tcMar>
              <w:top w:w="0" w:type="dxa"/>
              <w:left w:w="0" w:type="dxa"/>
              <w:bottom w:w="0" w:type="dxa"/>
              <w:right w:w="0" w:type="dxa"/>
            </w:tcMar>
            <w:vAlign w:val="center"/>
          </w:tcPr>
          <w:p w14:paraId="3EC192D5"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c>
          <w:tcPr>
            <w:tcW w:w="720" w:type="pct"/>
            <w:tcMar>
              <w:top w:w="0" w:type="dxa"/>
              <w:left w:w="0" w:type="dxa"/>
              <w:bottom w:w="0" w:type="dxa"/>
              <w:right w:w="0" w:type="dxa"/>
            </w:tcMar>
            <w:vAlign w:val="center"/>
          </w:tcPr>
          <w:p w14:paraId="232AB84B"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r>
      <w:tr w:rsidR="00FE5472" w:rsidRPr="00A01F48" w14:paraId="6938C91A" w14:textId="77777777" w:rsidTr="0045585A">
        <w:trPr>
          <w:jc w:val="center"/>
        </w:trPr>
        <w:tc>
          <w:tcPr>
            <w:tcW w:w="1735" w:type="pct"/>
            <w:vMerge/>
            <w:vAlign w:val="center"/>
          </w:tcPr>
          <w:p w14:paraId="700B054C"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583" w:type="pct"/>
            <w:tcMar>
              <w:top w:w="0" w:type="dxa"/>
              <w:left w:w="0" w:type="dxa"/>
              <w:bottom w:w="0" w:type="dxa"/>
              <w:right w:w="0" w:type="dxa"/>
            </w:tcMar>
            <w:vAlign w:val="center"/>
          </w:tcPr>
          <w:p w14:paraId="71D729A5"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962" w:type="pct"/>
            <w:tcMar>
              <w:top w:w="0" w:type="dxa"/>
              <w:left w:w="0" w:type="dxa"/>
              <w:bottom w:w="0" w:type="dxa"/>
              <w:right w:w="0" w:type="dxa"/>
            </w:tcMar>
            <w:vAlign w:val="center"/>
          </w:tcPr>
          <w:p w14:paraId="666594A7"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20" w:type="pct"/>
            <w:tcMar>
              <w:top w:w="0" w:type="dxa"/>
              <w:left w:w="0" w:type="dxa"/>
              <w:bottom w:w="0" w:type="dxa"/>
              <w:right w:w="0" w:type="dxa"/>
            </w:tcMar>
            <w:vAlign w:val="center"/>
          </w:tcPr>
          <w:p w14:paraId="6204B24B"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0,021</w:t>
            </w:r>
          </w:p>
        </w:tc>
      </w:tr>
      <w:tr w:rsidR="00FE5472" w:rsidRPr="00A01F48" w14:paraId="0A67B53C" w14:textId="77777777" w:rsidTr="0045585A">
        <w:trPr>
          <w:jc w:val="center"/>
        </w:trPr>
        <w:tc>
          <w:tcPr>
            <w:tcW w:w="1735" w:type="pct"/>
            <w:vMerge/>
            <w:vAlign w:val="center"/>
          </w:tcPr>
          <w:p w14:paraId="4287CCD4"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583" w:type="pct"/>
            <w:tcMar>
              <w:top w:w="0" w:type="dxa"/>
              <w:left w:w="0" w:type="dxa"/>
              <w:bottom w:w="0" w:type="dxa"/>
              <w:right w:w="0" w:type="dxa"/>
            </w:tcMar>
            <w:vAlign w:val="center"/>
          </w:tcPr>
          <w:p w14:paraId="6EC9A772"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962" w:type="pct"/>
            <w:tcMar>
              <w:top w:w="0" w:type="dxa"/>
              <w:left w:w="0" w:type="dxa"/>
              <w:bottom w:w="0" w:type="dxa"/>
              <w:right w:w="0" w:type="dxa"/>
            </w:tcMar>
            <w:vAlign w:val="center"/>
          </w:tcPr>
          <w:p w14:paraId="4929B6BA"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20" w:type="pct"/>
            <w:tcMar>
              <w:top w:w="0" w:type="dxa"/>
              <w:left w:w="0" w:type="dxa"/>
              <w:bottom w:w="0" w:type="dxa"/>
              <w:right w:w="0" w:type="dxa"/>
            </w:tcMar>
            <w:vAlign w:val="center"/>
          </w:tcPr>
          <w:p w14:paraId="6053D037"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bl>
    <w:p w14:paraId="47A07DD0" w14:textId="71F5D4D8" w:rsidR="00FE5472" w:rsidRPr="00A01F48" w:rsidRDefault="0045585A" w:rsidP="008B179A">
      <w:pPr>
        <w:pStyle w:val="Heading3"/>
      </w:pPr>
      <w:r>
        <w:t xml:space="preserve">10. </w:t>
      </w:r>
      <w:r w:rsidR="00FE5472" w:rsidRPr="00A01F48">
        <w:t xml:space="preserve">ĐN.12.10 Vận hành Hệ thống camera giám sát </w:t>
      </w:r>
    </w:p>
    <w:p w14:paraId="7307652F" w14:textId="3FC51449" w:rsidR="00FE5472" w:rsidRPr="00A01F48" w:rsidRDefault="0045585A" w:rsidP="008B179A">
      <w:pPr>
        <w:pStyle w:val="Heading3"/>
      </w:pPr>
      <w:r>
        <w:t xml:space="preserve">10.1. </w:t>
      </w:r>
      <w:r w:rsidR="00FE5472" w:rsidRPr="00A01F48">
        <w:t xml:space="preserve">ĐN.12.10.01 Hệ thống camera ngoài trời </w:t>
      </w:r>
    </w:p>
    <w:p w14:paraId="7DC1A6FE" w14:textId="3AE386D9" w:rsidR="00FE5472" w:rsidRPr="00A01F48" w:rsidRDefault="0045585A" w:rsidP="0045585A">
      <w:pPr>
        <w:pStyle w:val="Heading4"/>
        <w:keepNext w:val="0"/>
        <w:keepLines w:val="0"/>
        <w:spacing w:before="120" w:after="0"/>
        <w:ind w:left="567" w:firstLine="0"/>
        <w:jc w:val="both"/>
        <w:rPr>
          <w:rFonts w:cs="Times New Roman"/>
          <w:color w:val="000000" w:themeColor="text1"/>
          <w:szCs w:val="28"/>
          <w:u w:color="000000" w:themeColor="text1"/>
          <w:lang w:val="vi-VN"/>
        </w:rPr>
      </w:pPr>
      <w:r>
        <w:rPr>
          <w:color w:val="000000" w:themeColor="text1"/>
          <w:u w:color="000000" w:themeColor="text1"/>
        </w:rPr>
        <w:t xml:space="preserve">10.1.1 </w:t>
      </w:r>
      <w:r w:rsidR="00FE5472" w:rsidRPr="00A01F48">
        <w:rPr>
          <w:color w:val="000000" w:themeColor="text1"/>
          <w:u w:color="000000" w:themeColor="text1"/>
          <w:lang w:val="vi-VN"/>
        </w:rPr>
        <w:t>ĐN.12.10.01</w:t>
      </w:r>
      <w:r w:rsidR="00FE5472" w:rsidRPr="00A01F48">
        <w:rPr>
          <w:color w:val="000000" w:themeColor="text1"/>
          <w:u w:color="000000" w:themeColor="text1"/>
        </w:rPr>
        <w:t xml:space="preserve">.01 </w:t>
      </w:r>
      <w:r w:rsidR="00FE5472" w:rsidRPr="00A01F48">
        <w:rPr>
          <w:rFonts w:cs="Times New Roman"/>
          <w:color w:val="000000" w:themeColor="text1"/>
          <w:szCs w:val="28"/>
          <w:u w:color="000000" w:themeColor="text1"/>
          <w:lang w:val="vi-VN"/>
        </w:rPr>
        <w:t>Vận hành</w:t>
      </w:r>
    </w:p>
    <w:p w14:paraId="09306646"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20D0329F"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Thu thập thông số cấu hình thiết bị, công cụ để kết nối kiểm tra</w:t>
      </w:r>
      <w:r w:rsidRPr="00A01F48">
        <w:rPr>
          <w:rFonts w:cs="Times New Roman"/>
          <w:color w:val="000000" w:themeColor="text1"/>
          <w:szCs w:val="28"/>
          <w:u w:color="000000" w:themeColor="text1"/>
        </w:rPr>
        <w:t>;</w:t>
      </w:r>
    </w:p>
    <w:p w14:paraId="6E32B129"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Thực hiện kiểm tra, giám sát Hệ thống</w:t>
      </w:r>
      <w:r w:rsidRPr="00A01F48">
        <w:rPr>
          <w:rFonts w:cs="Times New Roman"/>
          <w:color w:val="000000" w:themeColor="text1"/>
          <w:szCs w:val="28"/>
          <w:u w:color="000000" w:themeColor="text1"/>
        </w:rPr>
        <w:t>;</w:t>
      </w:r>
    </w:p>
    <w:p w14:paraId="29C362F7"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Sử dụng app quản trị Hệ thống camera</w:t>
      </w:r>
      <w:r w:rsidRPr="00A01F48">
        <w:rPr>
          <w:rFonts w:cs="Times New Roman"/>
          <w:color w:val="000000" w:themeColor="text1"/>
          <w:szCs w:val="28"/>
          <w:u w:color="000000" w:themeColor="text1"/>
        </w:rPr>
        <w:t>;</w:t>
      </w:r>
    </w:p>
    <w:p w14:paraId="47B854F4"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Kiểm tra lần lượt các điểm camera trên app</w:t>
      </w:r>
      <w:r w:rsidRPr="00A01F48">
        <w:rPr>
          <w:rFonts w:cs="Times New Roman"/>
          <w:color w:val="000000" w:themeColor="text1"/>
          <w:szCs w:val="28"/>
          <w:u w:color="000000" w:themeColor="text1"/>
        </w:rPr>
        <w:t>;</w:t>
      </w:r>
    </w:p>
    <w:p w14:paraId="059FE977"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Căn chỉnh camera khi có sự thay đổi</w:t>
      </w:r>
      <w:r w:rsidRPr="00A01F48">
        <w:rPr>
          <w:rFonts w:cs="Times New Roman"/>
          <w:color w:val="000000" w:themeColor="text1"/>
          <w:szCs w:val="28"/>
          <w:u w:color="000000" w:themeColor="text1"/>
        </w:rPr>
        <w:t>;</w:t>
      </w:r>
    </w:p>
    <w:p w14:paraId="62CC1F05"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Tổng hợp những sự cố mất kết nối tại các điểm</w:t>
      </w:r>
      <w:r w:rsidRPr="00A01F48">
        <w:rPr>
          <w:rFonts w:cs="Times New Roman"/>
          <w:color w:val="000000" w:themeColor="text1"/>
          <w:szCs w:val="28"/>
          <w:u w:color="000000" w:themeColor="text1"/>
        </w:rPr>
        <w:t>;</w:t>
      </w:r>
    </w:p>
    <w:p w14:paraId="4BCEE3C6"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Phân tích cảnh báo và xử lý cảnh báo</w:t>
      </w:r>
      <w:r w:rsidRPr="00A01F48">
        <w:rPr>
          <w:rFonts w:cs="Times New Roman"/>
          <w:color w:val="000000" w:themeColor="text1"/>
          <w:szCs w:val="28"/>
          <w:u w:color="000000" w:themeColor="text1"/>
        </w:rPr>
        <w:t>;</w:t>
      </w:r>
    </w:p>
    <w:p w14:paraId="5B04FE6A"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lastRenderedPageBreak/>
        <w:t xml:space="preserve">- </w:t>
      </w:r>
      <w:r w:rsidRPr="00A01F48">
        <w:rPr>
          <w:rFonts w:cs="Times New Roman"/>
          <w:color w:val="000000" w:themeColor="text1"/>
          <w:szCs w:val="28"/>
          <w:u w:color="000000" w:themeColor="text1"/>
          <w:lang w:val="vi-VN"/>
        </w:rPr>
        <w:t>Ghi nhật ký lại toàn bộ công việc.</w:t>
      </w:r>
    </w:p>
    <w:p w14:paraId="69A12064"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r w:rsidRPr="00A01F48">
        <w:rPr>
          <w:rFonts w:cs="Times New Roman"/>
          <w:i/>
          <w:iCs/>
          <w:color w:val="000000" w:themeColor="text1"/>
          <w:szCs w:val="28"/>
          <w:u w:color="000000" w:themeColor="text1"/>
          <w:lang w:val="vi-VN"/>
        </w:rPr>
        <w:t xml:space="preserve"> </w:t>
      </w:r>
    </w:p>
    <w:p w14:paraId="65648E24"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11"/>
        <w:gridCol w:w="3241"/>
        <w:gridCol w:w="1964"/>
        <w:gridCol w:w="1512"/>
      </w:tblGrid>
      <w:tr w:rsidR="00FE5472" w:rsidRPr="00A01F48" w14:paraId="3E3290E0" w14:textId="77777777" w:rsidTr="0045585A">
        <w:trPr>
          <w:jc w:val="center"/>
        </w:trPr>
        <w:tc>
          <w:tcPr>
            <w:tcW w:w="1512" w:type="pct"/>
            <w:tcMar>
              <w:top w:w="0" w:type="dxa"/>
              <w:left w:w="0" w:type="dxa"/>
              <w:bottom w:w="0" w:type="dxa"/>
              <w:right w:w="0" w:type="dxa"/>
            </w:tcMar>
            <w:vAlign w:val="center"/>
          </w:tcPr>
          <w:p w14:paraId="5DADF7E8"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83" w:type="pct"/>
            <w:tcMar>
              <w:top w:w="0" w:type="dxa"/>
              <w:left w:w="0" w:type="dxa"/>
              <w:bottom w:w="0" w:type="dxa"/>
              <w:right w:w="0" w:type="dxa"/>
            </w:tcMar>
            <w:vAlign w:val="center"/>
          </w:tcPr>
          <w:p w14:paraId="760C70A5"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20" w:type="pct"/>
            <w:tcMar>
              <w:top w:w="0" w:type="dxa"/>
              <w:left w:w="0" w:type="dxa"/>
              <w:bottom w:w="0" w:type="dxa"/>
              <w:right w:w="0" w:type="dxa"/>
            </w:tcMar>
            <w:vAlign w:val="center"/>
          </w:tcPr>
          <w:p w14:paraId="564A6353"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86" w:type="pct"/>
            <w:tcMar>
              <w:top w:w="0" w:type="dxa"/>
              <w:left w:w="0" w:type="dxa"/>
              <w:bottom w:w="0" w:type="dxa"/>
              <w:right w:w="0" w:type="dxa"/>
            </w:tcMar>
            <w:vAlign w:val="center"/>
          </w:tcPr>
          <w:p w14:paraId="7ED14AE1"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42FE640C" w14:textId="77777777" w:rsidTr="0045585A">
        <w:trPr>
          <w:jc w:val="center"/>
        </w:trPr>
        <w:tc>
          <w:tcPr>
            <w:tcW w:w="1512" w:type="pct"/>
            <w:vMerge w:val="restart"/>
            <w:tcMar>
              <w:top w:w="0" w:type="dxa"/>
              <w:left w:w="0" w:type="dxa"/>
              <w:bottom w:w="0" w:type="dxa"/>
              <w:right w:w="0" w:type="dxa"/>
            </w:tcMar>
            <w:vAlign w:val="center"/>
          </w:tcPr>
          <w:p w14:paraId="34ECB406" w14:textId="77777777" w:rsidR="00FE5472" w:rsidRPr="00A01F48" w:rsidRDefault="00FE5472" w:rsidP="0045585A">
            <w:pPr>
              <w:spacing w:before="40" w:after="40"/>
              <w:ind w:left="113"/>
              <w:jc w:val="center"/>
              <w:rPr>
                <w:rFonts w:cs="Times New Roman"/>
                <w:color w:val="000000" w:themeColor="text1"/>
                <w:szCs w:val="28"/>
                <w:u w:color="000000" w:themeColor="text1"/>
              </w:rPr>
            </w:pPr>
            <w:r w:rsidRPr="00A01F48">
              <w:rPr>
                <w:color w:val="000000" w:themeColor="text1"/>
                <w:u w:color="000000" w:themeColor="text1"/>
                <w:lang w:val="vi-VN"/>
              </w:rPr>
              <w:t>ĐN.12.10.01</w:t>
            </w:r>
            <w:r w:rsidRPr="00A01F48">
              <w:rPr>
                <w:color w:val="000000" w:themeColor="text1"/>
                <w:u w:color="000000" w:themeColor="text1"/>
              </w:rPr>
              <w:t>.01</w:t>
            </w:r>
          </w:p>
        </w:tc>
        <w:tc>
          <w:tcPr>
            <w:tcW w:w="1683" w:type="pct"/>
            <w:tcMar>
              <w:top w:w="0" w:type="dxa"/>
              <w:left w:w="0" w:type="dxa"/>
              <w:bottom w:w="0" w:type="dxa"/>
              <w:right w:w="0" w:type="dxa"/>
            </w:tcMar>
            <w:vAlign w:val="center"/>
          </w:tcPr>
          <w:p w14:paraId="77C30B11"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20" w:type="pct"/>
            <w:tcMar>
              <w:top w:w="0" w:type="dxa"/>
              <w:left w:w="0" w:type="dxa"/>
              <w:bottom w:w="0" w:type="dxa"/>
              <w:right w:w="0" w:type="dxa"/>
            </w:tcMar>
            <w:vAlign w:val="center"/>
          </w:tcPr>
          <w:p w14:paraId="108C708F"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c>
          <w:tcPr>
            <w:tcW w:w="786" w:type="pct"/>
            <w:tcMar>
              <w:top w:w="0" w:type="dxa"/>
              <w:left w:w="0" w:type="dxa"/>
              <w:bottom w:w="0" w:type="dxa"/>
              <w:right w:w="0" w:type="dxa"/>
            </w:tcMar>
            <w:vAlign w:val="center"/>
          </w:tcPr>
          <w:p w14:paraId="76C6C848"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r>
      <w:tr w:rsidR="00FE5472" w:rsidRPr="00A01F48" w14:paraId="5123790C" w14:textId="77777777" w:rsidTr="0045585A">
        <w:trPr>
          <w:jc w:val="center"/>
        </w:trPr>
        <w:tc>
          <w:tcPr>
            <w:tcW w:w="1512" w:type="pct"/>
            <w:vMerge/>
            <w:vAlign w:val="center"/>
          </w:tcPr>
          <w:p w14:paraId="3450FDCC"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222541FE"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20" w:type="pct"/>
            <w:tcMar>
              <w:top w:w="0" w:type="dxa"/>
              <w:left w:w="0" w:type="dxa"/>
              <w:bottom w:w="0" w:type="dxa"/>
              <w:right w:w="0" w:type="dxa"/>
            </w:tcMar>
            <w:vAlign w:val="center"/>
          </w:tcPr>
          <w:p w14:paraId="0A6180AC"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86" w:type="pct"/>
            <w:tcMar>
              <w:top w:w="0" w:type="dxa"/>
              <w:left w:w="0" w:type="dxa"/>
              <w:bottom w:w="0" w:type="dxa"/>
              <w:right w:w="0" w:type="dxa"/>
            </w:tcMar>
            <w:vAlign w:val="center"/>
          </w:tcPr>
          <w:p w14:paraId="59920054"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0,006</w:t>
            </w:r>
          </w:p>
        </w:tc>
      </w:tr>
      <w:tr w:rsidR="00FE5472" w:rsidRPr="00A01F48" w14:paraId="48DE1E79" w14:textId="77777777" w:rsidTr="0045585A">
        <w:trPr>
          <w:jc w:val="center"/>
        </w:trPr>
        <w:tc>
          <w:tcPr>
            <w:tcW w:w="1512" w:type="pct"/>
            <w:vMerge/>
            <w:vAlign w:val="center"/>
          </w:tcPr>
          <w:p w14:paraId="58E795BA"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4767EEA4"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20" w:type="pct"/>
            <w:tcMar>
              <w:top w:w="0" w:type="dxa"/>
              <w:left w:w="0" w:type="dxa"/>
              <w:bottom w:w="0" w:type="dxa"/>
              <w:right w:w="0" w:type="dxa"/>
            </w:tcMar>
            <w:vAlign w:val="center"/>
          </w:tcPr>
          <w:p w14:paraId="793ADCE5"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86" w:type="pct"/>
            <w:tcMar>
              <w:top w:w="0" w:type="dxa"/>
              <w:left w:w="0" w:type="dxa"/>
              <w:bottom w:w="0" w:type="dxa"/>
              <w:right w:w="0" w:type="dxa"/>
            </w:tcMar>
            <w:vAlign w:val="center"/>
          </w:tcPr>
          <w:p w14:paraId="62393CCB"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0,001</w:t>
            </w:r>
          </w:p>
        </w:tc>
      </w:tr>
      <w:tr w:rsidR="00FE5472" w:rsidRPr="00A01F48" w14:paraId="168558DB" w14:textId="77777777" w:rsidTr="0045585A">
        <w:trPr>
          <w:jc w:val="center"/>
        </w:trPr>
        <w:tc>
          <w:tcPr>
            <w:tcW w:w="1512" w:type="pct"/>
            <w:vMerge/>
            <w:vAlign w:val="center"/>
          </w:tcPr>
          <w:p w14:paraId="0C43E2EC"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23653ED8"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20" w:type="pct"/>
            <w:tcMar>
              <w:top w:w="0" w:type="dxa"/>
              <w:left w:w="0" w:type="dxa"/>
              <w:bottom w:w="0" w:type="dxa"/>
              <w:right w:w="0" w:type="dxa"/>
            </w:tcMar>
            <w:vAlign w:val="center"/>
          </w:tcPr>
          <w:p w14:paraId="7E28A667"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c>
          <w:tcPr>
            <w:tcW w:w="786" w:type="pct"/>
            <w:tcMar>
              <w:top w:w="0" w:type="dxa"/>
              <w:left w:w="0" w:type="dxa"/>
              <w:bottom w:w="0" w:type="dxa"/>
              <w:right w:w="0" w:type="dxa"/>
            </w:tcMar>
            <w:vAlign w:val="center"/>
          </w:tcPr>
          <w:p w14:paraId="7884B79F"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r>
      <w:tr w:rsidR="00FE5472" w:rsidRPr="00A01F48" w14:paraId="5B00CAB1" w14:textId="77777777" w:rsidTr="0045585A">
        <w:trPr>
          <w:jc w:val="center"/>
        </w:trPr>
        <w:tc>
          <w:tcPr>
            <w:tcW w:w="1512" w:type="pct"/>
            <w:vMerge/>
            <w:vAlign w:val="center"/>
          </w:tcPr>
          <w:p w14:paraId="14AE9A69"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09666140"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20" w:type="pct"/>
            <w:tcMar>
              <w:top w:w="0" w:type="dxa"/>
              <w:left w:w="0" w:type="dxa"/>
              <w:bottom w:w="0" w:type="dxa"/>
              <w:right w:w="0" w:type="dxa"/>
            </w:tcMar>
            <w:vAlign w:val="center"/>
          </w:tcPr>
          <w:p w14:paraId="37AD8315"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86" w:type="pct"/>
            <w:tcMar>
              <w:top w:w="0" w:type="dxa"/>
              <w:left w:w="0" w:type="dxa"/>
              <w:bottom w:w="0" w:type="dxa"/>
              <w:right w:w="0" w:type="dxa"/>
            </w:tcMar>
            <w:vAlign w:val="center"/>
          </w:tcPr>
          <w:p w14:paraId="168A8443"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0,115</w:t>
            </w:r>
          </w:p>
        </w:tc>
      </w:tr>
      <w:tr w:rsidR="00FE5472" w:rsidRPr="00A01F48" w14:paraId="7142D46E" w14:textId="77777777" w:rsidTr="0045585A">
        <w:trPr>
          <w:jc w:val="center"/>
        </w:trPr>
        <w:tc>
          <w:tcPr>
            <w:tcW w:w="1512" w:type="pct"/>
            <w:vMerge/>
            <w:vAlign w:val="center"/>
          </w:tcPr>
          <w:p w14:paraId="486CC5A9"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0FE7CAAD"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20" w:type="pct"/>
            <w:tcMar>
              <w:top w:w="0" w:type="dxa"/>
              <w:left w:w="0" w:type="dxa"/>
              <w:bottom w:w="0" w:type="dxa"/>
              <w:right w:w="0" w:type="dxa"/>
            </w:tcMar>
            <w:vAlign w:val="center"/>
          </w:tcPr>
          <w:p w14:paraId="4A570000"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c>
          <w:tcPr>
            <w:tcW w:w="786" w:type="pct"/>
            <w:tcMar>
              <w:top w:w="0" w:type="dxa"/>
              <w:left w:w="0" w:type="dxa"/>
              <w:bottom w:w="0" w:type="dxa"/>
              <w:right w:w="0" w:type="dxa"/>
            </w:tcMar>
            <w:vAlign w:val="center"/>
          </w:tcPr>
          <w:p w14:paraId="06A7DFD6"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r>
      <w:tr w:rsidR="00FE5472" w:rsidRPr="00A01F48" w14:paraId="2DB15AE1" w14:textId="77777777" w:rsidTr="0045585A">
        <w:trPr>
          <w:jc w:val="center"/>
        </w:trPr>
        <w:tc>
          <w:tcPr>
            <w:tcW w:w="1512" w:type="pct"/>
            <w:vMerge/>
            <w:vAlign w:val="center"/>
          </w:tcPr>
          <w:p w14:paraId="2BDC68F0"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41B28519"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20" w:type="pct"/>
            <w:tcMar>
              <w:top w:w="0" w:type="dxa"/>
              <w:left w:w="0" w:type="dxa"/>
              <w:bottom w:w="0" w:type="dxa"/>
              <w:right w:w="0" w:type="dxa"/>
            </w:tcMar>
            <w:vAlign w:val="center"/>
          </w:tcPr>
          <w:p w14:paraId="78A8D59D"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86" w:type="pct"/>
            <w:tcMar>
              <w:top w:w="0" w:type="dxa"/>
              <w:left w:w="0" w:type="dxa"/>
              <w:bottom w:w="0" w:type="dxa"/>
              <w:right w:w="0" w:type="dxa"/>
            </w:tcMar>
            <w:vAlign w:val="center"/>
          </w:tcPr>
          <w:p w14:paraId="0017D775"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0,115</w:t>
            </w:r>
          </w:p>
        </w:tc>
      </w:tr>
    </w:tbl>
    <w:p w14:paraId="07F82623" w14:textId="79FD9BB1" w:rsidR="00FE5472" w:rsidRPr="00A01F48" w:rsidRDefault="0045585A" w:rsidP="0045585A">
      <w:pPr>
        <w:pStyle w:val="Heading4"/>
        <w:keepNext w:val="0"/>
        <w:keepLines w:val="0"/>
        <w:spacing w:before="120" w:after="0"/>
        <w:ind w:left="567" w:firstLine="0"/>
        <w:jc w:val="both"/>
        <w:rPr>
          <w:rFonts w:cs="Times New Roman"/>
          <w:color w:val="000000" w:themeColor="text1"/>
          <w:szCs w:val="28"/>
          <w:u w:color="000000" w:themeColor="text1"/>
          <w:lang w:val="vi-VN"/>
        </w:rPr>
      </w:pPr>
      <w:r>
        <w:rPr>
          <w:color w:val="000000" w:themeColor="text1"/>
          <w:u w:color="000000" w:themeColor="text1"/>
        </w:rPr>
        <w:t xml:space="preserve">10.1.2. </w:t>
      </w:r>
      <w:r w:rsidR="00FE5472" w:rsidRPr="00A01F48">
        <w:rPr>
          <w:color w:val="000000" w:themeColor="text1"/>
          <w:u w:color="000000" w:themeColor="text1"/>
          <w:lang w:val="vi-VN"/>
        </w:rPr>
        <w:t>ĐN.12.10.0</w:t>
      </w:r>
      <w:r w:rsidR="00FE5472" w:rsidRPr="00A01F48">
        <w:rPr>
          <w:color w:val="000000" w:themeColor="text1"/>
          <w:u w:color="000000" w:themeColor="text1"/>
        </w:rPr>
        <w:t xml:space="preserve">1.02 </w:t>
      </w:r>
      <w:r w:rsidR="00FE5472" w:rsidRPr="00A01F48">
        <w:rPr>
          <w:rFonts w:cs="Times New Roman"/>
          <w:color w:val="000000" w:themeColor="text1"/>
          <w:szCs w:val="28"/>
          <w:u w:color="000000" w:themeColor="text1"/>
          <w:lang w:val="vi-VN"/>
        </w:rPr>
        <w:t>Khắc phục sự cố</w:t>
      </w:r>
    </w:p>
    <w:p w14:paraId="55DBB6E6"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69047982"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Xây dựng Kế hoạch kiểm tra và phương án khắc phục</w:t>
      </w:r>
      <w:r w:rsidRPr="00A01F48">
        <w:rPr>
          <w:rFonts w:cs="Times New Roman"/>
          <w:color w:val="000000" w:themeColor="text1"/>
          <w:szCs w:val="28"/>
          <w:u w:color="000000" w:themeColor="text1"/>
        </w:rPr>
        <w:t>;</w:t>
      </w:r>
    </w:p>
    <w:p w14:paraId="6BB655E7"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Sao lưu, back up dữ liệu trước khi xử lý sự cố; Ghi chép, lưu trữ thông số, trạng thái Hệ thống và kiểm tra các thông số, phần mềm, cấu hình, thiết lập</w:t>
      </w:r>
      <w:r w:rsidRPr="00A01F48">
        <w:rPr>
          <w:rFonts w:cs="Times New Roman"/>
          <w:color w:val="000000" w:themeColor="text1"/>
          <w:szCs w:val="28"/>
          <w:u w:color="000000" w:themeColor="text1"/>
        </w:rPr>
        <w:t>;</w:t>
      </w:r>
    </w:p>
    <w:p w14:paraId="4D0A6B6A"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Xử lý sự cố kỹ thuật liên quan đến Hệ thống</w:t>
      </w:r>
      <w:r w:rsidRPr="00A01F48">
        <w:rPr>
          <w:rFonts w:cs="Times New Roman"/>
          <w:color w:val="000000" w:themeColor="text1"/>
          <w:szCs w:val="28"/>
          <w:u w:color="000000" w:themeColor="text1"/>
        </w:rPr>
        <w:t>;</w:t>
      </w:r>
    </w:p>
    <w:p w14:paraId="23C79BF3"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Sự cố do hỏng camera; sự cố do đứt cáp LAN; sự cố do đứt cáp quang 4FO; sự cố do đứt cáp quang 24FO</w:t>
      </w:r>
      <w:r w:rsidRPr="00A01F48">
        <w:rPr>
          <w:rFonts w:cs="Times New Roman"/>
          <w:color w:val="000000" w:themeColor="text1"/>
          <w:szCs w:val="28"/>
          <w:u w:color="000000" w:themeColor="text1"/>
        </w:rPr>
        <w:t>;</w:t>
      </w:r>
    </w:p>
    <w:p w14:paraId="3BB675F8"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Kiểm tra, chạy thử</w:t>
      </w:r>
      <w:r w:rsidRPr="00A01F48">
        <w:rPr>
          <w:rFonts w:cs="Times New Roman"/>
          <w:color w:val="000000" w:themeColor="text1"/>
          <w:szCs w:val="28"/>
          <w:u w:color="000000" w:themeColor="text1"/>
        </w:rPr>
        <w:t>;</w:t>
      </w:r>
    </w:p>
    <w:p w14:paraId="61D889E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Ghi lại tình trạng, các thông số liên quan đến thiết bị và lưu sổ vận hành.</w:t>
      </w:r>
    </w:p>
    <w:p w14:paraId="4B2E4DF6"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4A71AC4F"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11"/>
        <w:gridCol w:w="3241"/>
        <w:gridCol w:w="1964"/>
        <w:gridCol w:w="1512"/>
      </w:tblGrid>
      <w:tr w:rsidR="00FE5472" w:rsidRPr="00A01F48" w14:paraId="4A436AF0" w14:textId="77777777" w:rsidTr="0045585A">
        <w:trPr>
          <w:jc w:val="center"/>
        </w:trPr>
        <w:tc>
          <w:tcPr>
            <w:tcW w:w="1512" w:type="pct"/>
            <w:tcMar>
              <w:top w:w="0" w:type="dxa"/>
              <w:left w:w="0" w:type="dxa"/>
              <w:bottom w:w="0" w:type="dxa"/>
              <w:right w:w="0" w:type="dxa"/>
            </w:tcMar>
            <w:vAlign w:val="center"/>
          </w:tcPr>
          <w:p w14:paraId="05EC39A8"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83" w:type="pct"/>
            <w:tcMar>
              <w:top w:w="0" w:type="dxa"/>
              <w:left w:w="0" w:type="dxa"/>
              <w:bottom w:w="0" w:type="dxa"/>
              <w:right w:w="0" w:type="dxa"/>
            </w:tcMar>
            <w:vAlign w:val="center"/>
          </w:tcPr>
          <w:p w14:paraId="526C852C"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20" w:type="pct"/>
            <w:tcMar>
              <w:top w:w="0" w:type="dxa"/>
              <w:left w:w="0" w:type="dxa"/>
              <w:bottom w:w="0" w:type="dxa"/>
              <w:right w:w="0" w:type="dxa"/>
            </w:tcMar>
            <w:vAlign w:val="center"/>
          </w:tcPr>
          <w:p w14:paraId="283DCA18"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86" w:type="pct"/>
            <w:tcMar>
              <w:top w:w="0" w:type="dxa"/>
              <w:left w:w="0" w:type="dxa"/>
              <w:bottom w:w="0" w:type="dxa"/>
              <w:right w:w="0" w:type="dxa"/>
            </w:tcMar>
            <w:vAlign w:val="center"/>
          </w:tcPr>
          <w:p w14:paraId="657EBDC7"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5B90CB41" w14:textId="77777777" w:rsidTr="0045585A">
        <w:trPr>
          <w:jc w:val="center"/>
        </w:trPr>
        <w:tc>
          <w:tcPr>
            <w:tcW w:w="1512" w:type="pct"/>
            <w:vMerge w:val="restart"/>
            <w:tcMar>
              <w:top w:w="0" w:type="dxa"/>
              <w:left w:w="0" w:type="dxa"/>
              <w:bottom w:w="0" w:type="dxa"/>
              <w:right w:w="0" w:type="dxa"/>
            </w:tcMar>
            <w:vAlign w:val="center"/>
          </w:tcPr>
          <w:p w14:paraId="176A4564" w14:textId="77777777" w:rsidR="00FE5472" w:rsidRPr="00A01F48" w:rsidRDefault="00FE5472" w:rsidP="0045585A">
            <w:pPr>
              <w:spacing w:before="40" w:after="40"/>
              <w:ind w:left="113"/>
              <w:jc w:val="center"/>
              <w:rPr>
                <w:rFonts w:cs="Times New Roman"/>
                <w:color w:val="000000" w:themeColor="text1"/>
                <w:szCs w:val="28"/>
                <w:u w:color="000000" w:themeColor="text1"/>
              </w:rPr>
            </w:pPr>
            <w:r w:rsidRPr="00A01F48">
              <w:rPr>
                <w:color w:val="000000" w:themeColor="text1"/>
                <w:u w:color="000000" w:themeColor="text1"/>
                <w:lang w:val="vi-VN"/>
              </w:rPr>
              <w:t>ĐN.12.10.0</w:t>
            </w:r>
            <w:r w:rsidRPr="00A01F48">
              <w:rPr>
                <w:color w:val="000000" w:themeColor="text1"/>
                <w:u w:color="000000" w:themeColor="text1"/>
              </w:rPr>
              <w:t>1.02</w:t>
            </w:r>
          </w:p>
        </w:tc>
        <w:tc>
          <w:tcPr>
            <w:tcW w:w="1683" w:type="pct"/>
            <w:tcMar>
              <w:top w:w="0" w:type="dxa"/>
              <w:left w:w="0" w:type="dxa"/>
              <w:bottom w:w="0" w:type="dxa"/>
              <w:right w:w="0" w:type="dxa"/>
            </w:tcMar>
            <w:vAlign w:val="center"/>
          </w:tcPr>
          <w:p w14:paraId="62F4DCC0"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20" w:type="pct"/>
            <w:tcMar>
              <w:top w:w="0" w:type="dxa"/>
              <w:left w:w="0" w:type="dxa"/>
              <w:bottom w:w="0" w:type="dxa"/>
              <w:right w:w="0" w:type="dxa"/>
            </w:tcMar>
            <w:vAlign w:val="center"/>
          </w:tcPr>
          <w:p w14:paraId="66C5A044"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c>
          <w:tcPr>
            <w:tcW w:w="786" w:type="pct"/>
            <w:tcMar>
              <w:top w:w="0" w:type="dxa"/>
              <w:left w:w="0" w:type="dxa"/>
              <w:bottom w:w="0" w:type="dxa"/>
              <w:right w:w="0" w:type="dxa"/>
            </w:tcMar>
            <w:vAlign w:val="center"/>
          </w:tcPr>
          <w:p w14:paraId="46A24DD5"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r>
      <w:tr w:rsidR="00FE5472" w:rsidRPr="00A01F48" w14:paraId="259EA892" w14:textId="77777777" w:rsidTr="0045585A">
        <w:trPr>
          <w:jc w:val="center"/>
        </w:trPr>
        <w:tc>
          <w:tcPr>
            <w:tcW w:w="1512" w:type="pct"/>
            <w:vMerge/>
            <w:vAlign w:val="center"/>
          </w:tcPr>
          <w:p w14:paraId="5CD26583"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0E8D37D2"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20" w:type="pct"/>
            <w:tcMar>
              <w:top w:w="0" w:type="dxa"/>
              <w:left w:w="0" w:type="dxa"/>
              <w:bottom w:w="0" w:type="dxa"/>
              <w:right w:w="0" w:type="dxa"/>
            </w:tcMar>
            <w:vAlign w:val="center"/>
          </w:tcPr>
          <w:p w14:paraId="5AA335F9"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86" w:type="pct"/>
            <w:tcMar>
              <w:top w:w="0" w:type="dxa"/>
              <w:left w:w="0" w:type="dxa"/>
              <w:bottom w:w="0" w:type="dxa"/>
              <w:right w:w="0" w:type="dxa"/>
            </w:tcMar>
            <w:vAlign w:val="center"/>
          </w:tcPr>
          <w:p w14:paraId="425A849F"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0,011</w:t>
            </w:r>
          </w:p>
        </w:tc>
      </w:tr>
      <w:tr w:rsidR="00FE5472" w:rsidRPr="00A01F48" w14:paraId="6DB6F6DF" w14:textId="77777777" w:rsidTr="0045585A">
        <w:trPr>
          <w:jc w:val="center"/>
        </w:trPr>
        <w:tc>
          <w:tcPr>
            <w:tcW w:w="1512" w:type="pct"/>
            <w:vMerge/>
            <w:vAlign w:val="center"/>
          </w:tcPr>
          <w:p w14:paraId="52B5B697"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202A989F"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20" w:type="pct"/>
            <w:tcMar>
              <w:top w:w="0" w:type="dxa"/>
              <w:left w:w="0" w:type="dxa"/>
              <w:bottom w:w="0" w:type="dxa"/>
              <w:right w:w="0" w:type="dxa"/>
            </w:tcMar>
            <w:vAlign w:val="center"/>
          </w:tcPr>
          <w:p w14:paraId="1D2DD678"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86" w:type="pct"/>
            <w:tcMar>
              <w:top w:w="0" w:type="dxa"/>
              <w:left w:w="0" w:type="dxa"/>
              <w:bottom w:w="0" w:type="dxa"/>
              <w:right w:w="0" w:type="dxa"/>
            </w:tcMar>
            <w:vAlign w:val="center"/>
          </w:tcPr>
          <w:p w14:paraId="028970BF"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0,055</w:t>
            </w:r>
          </w:p>
        </w:tc>
      </w:tr>
      <w:tr w:rsidR="00FE5472" w:rsidRPr="00A01F48" w14:paraId="1D009507" w14:textId="77777777" w:rsidTr="0045585A">
        <w:trPr>
          <w:jc w:val="center"/>
        </w:trPr>
        <w:tc>
          <w:tcPr>
            <w:tcW w:w="1512" w:type="pct"/>
            <w:vMerge/>
            <w:vAlign w:val="center"/>
          </w:tcPr>
          <w:p w14:paraId="1F29BEA7"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1F83DDF8"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20" w:type="pct"/>
            <w:tcMar>
              <w:top w:w="0" w:type="dxa"/>
              <w:left w:w="0" w:type="dxa"/>
              <w:bottom w:w="0" w:type="dxa"/>
              <w:right w:w="0" w:type="dxa"/>
            </w:tcMar>
            <w:vAlign w:val="center"/>
          </w:tcPr>
          <w:p w14:paraId="20E729A5"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c>
          <w:tcPr>
            <w:tcW w:w="786" w:type="pct"/>
            <w:tcMar>
              <w:top w:w="0" w:type="dxa"/>
              <w:left w:w="0" w:type="dxa"/>
              <w:bottom w:w="0" w:type="dxa"/>
              <w:right w:w="0" w:type="dxa"/>
            </w:tcMar>
            <w:vAlign w:val="center"/>
          </w:tcPr>
          <w:p w14:paraId="5F355B68"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r>
      <w:tr w:rsidR="00FE5472" w:rsidRPr="00A01F48" w14:paraId="12501762" w14:textId="77777777" w:rsidTr="0045585A">
        <w:trPr>
          <w:jc w:val="center"/>
        </w:trPr>
        <w:tc>
          <w:tcPr>
            <w:tcW w:w="1512" w:type="pct"/>
            <w:vMerge/>
            <w:vAlign w:val="center"/>
          </w:tcPr>
          <w:p w14:paraId="3A61E4C4"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58920805"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20" w:type="pct"/>
            <w:tcMar>
              <w:top w:w="0" w:type="dxa"/>
              <w:left w:w="0" w:type="dxa"/>
              <w:bottom w:w="0" w:type="dxa"/>
              <w:right w:w="0" w:type="dxa"/>
            </w:tcMar>
            <w:vAlign w:val="center"/>
          </w:tcPr>
          <w:p w14:paraId="754A9954"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86" w:type="pct"/>
            <w:tcMar>
              <w:top w:w="0" w:type="dxa"/>
              <w:left w:w="0" w:type="dxa"/>
              <w:bottom w:w="0" w:type="dxa"/>
              <w:right w:w="0" w:type="dxa"/>
            </w:tcMar>
            <w:vAlign w:val="center"/>
          </w:tcPr>
          <w:p w14:paraId="49E932D6"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0,104</w:t>
            </w:r>
          </w:p>
        </w:tc>
      </w:tr>
      <w:tr w:rsidR="00FE5472" w:rsidRPr="00A01F48" w14:paraId="6B35A1B3" w14:textId="77777777" w:rsidTr="0045585A">
        <w:trPr>
          <w:jc w:val="center"/>
        </w:trPr>
        <w:tc>
          <w:tcPr>
            <w:tcW w:w="1512" w:type="pct"/>
            <w:vMerge/>
            <w:vAlign w:val="center"/>
          </w:tcPr>
          <w:p w14:paraId="259DC3B3"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30696D3D"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20" w:type="pct"/>
            <w:tcMar>
              <w:top w:w="0" w:type="dxa"/>
              <w:left w:w="0" w:type="dxa"/>
              <w:bottom w:w="0" w:type="dxa"/>
              <w:right w:w="0" w:type="dxa"/>
            </w:tcMar>
            <w:vAlign w:val="center"/>
          </w:tcPr>
          <w:p w14:paraId="57909460"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c>
          <w:tcPr>
            <w:tcW w:w="786" w:type="pct"/>
            <w:tcMar>
              <w:top w:w="0" w:type="dxa"/>
              <w:left w:w="0" w:type="dxa"/>
              <w:bottom w:w="0" w:type="dxa"/>
              <w:right w:w="0" w:type="dxa"/>
            </w:tcMar>
            <w:vAlign w:val="center"/>
          </w:tcPr>
          <w:p w14:paraId="60991132"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r>
      <w:tr w:rsidR="00FE5472" w:rsidRPr="00A01F48" w14:paraId="678D3C4C" w14:textId="77777777" w:rsidTr="0045585A">
        <w:trPr>
          <w:jc w:val="center"/>
        </w:trPr>
        <w:tc>
          <w:tcPr>
            <w:tcW w:w="1512" w:type="pct"/>
            <w:vMerge/>
            <w:vAlign w:val="center"/>
          </w:tcPr>
          <w:p w14:paraId="03893782"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422323DC"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20" w:type="pct"/>
            <w:tcMar>
              <w:top w:w="0" w:type="dxa"/>
              <w:left w:w="0" w:type="dxa"/>
              <w:bottom w:w="0" w:type="dxa"/>
              <w:right w:w="0" w:type="dxa"/>
            </w:tcMar>
            <w:vAlign w:val="center"/>
          </w:tcPr>
          <w:p w14:paraId="59237A26"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86" w:type="pct"/>
            <w:tcMar>
              <w:top w:w="0" w:type="dxa"/>
              <w:left w:w="0" w:type="dxa"/>
              <w:bottom w:w="0" w:type="dxa"/>
              <w:right w:w="0" w:type="dxa"/>
            </w:tcMar>
            <w:vAlign w:val="center"/>
          </w:tcPr>
          <w:p w14:paraId="4111EBBB"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0,104</w:t>
            </w:r>
          </w:p>
        </w:tc>
      </w:tr>
      <w:tr w:rsidR="00FE5472" w:rsidRPr="00A01F48" w14:paraId="109DDA66" w14:textId="77777777" w:rsidTr="0045585A">
        <w:trPr>
          <w:jc w:val="center"/>
        </w:trPr>
        <w:tc>
          <w:tcPr>
            <w:tcW w:w="1512" w:type="pct"/>
            <w:vMerge/>
            <w:vAlign w:val="center"/>
          </w:tcPr>
          <w:p w14:paraId="304F27DF"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67B95DF1"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20" w:type="pct"/>
            <w:tcMar>
              <w:top w:w="0" w:type="dxa"/>
              <w:left w:w="0" w:type="dxa"/>
              <w:bottom w:w="0" w:type="dxa"/>
              <w:right w:w="0" w:type="dxa"/>
            </w:tcMar>
            <w:vAlign w:val="center"/>
          </w:tcPr>
          <w:p w14:paraId="4D55CEC7"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86" w:type="pct"/>
            <w:tcMar>
              <w:top w:w="0" w:type="dxa"/>
              <w:left w:w="0" w:type="dxa"/>
              <w:bottom w:w="0" w:type="dxa"/>
              <w:right w:w="0" w:type="dxa"/>
            </w:tcMar>
            <w:vAlign w:val="center"/>
          </w:tcPr>
          <w:p w14:paraId="6FEA752B"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bl>
    <w:p w14:paraId="12D04490" w14:textId="6F5C1BED" w:rsidR="00FE5472" w:rsidRPr="00A01F48" w:rsidRDefault="0045585A" w:rsidP="008B179A">
      <w:pPr>
        <w:pStyle w:val="Heading3"/>
      </w:pPr>
      <w:r>
        <w:t xml:space="preserve">10.2. </w:t>
      </w:r>
      <w:r w:rsidR="00FE5472" w:rsidRPr="00A01F48">
        <w:t xml:space="preserve">ĐN.12.10.02 Hệ thống camera trong nhà </w:t>
      </w:r>
    </w:p>
    <w:p w14:paraId="5AE3030E" w14:textId="6722AA08" w:rsidR="00FE5472" w:rsidRPr="00A01F48" w:rsidRDefault="0045585A" w:rsidP="0045585A">
      <w:pPr>
        <w:pStyle w:val="Heading4"/>
        <w:keepNext w:val="0"/>
        <w:keepLines w:val="0"/>
        <w:spacing w:before="120" w:after="0"/>
        <w:ind w:firstLine="567"/>
        <w:jc w:val="both"/>
        <w:rPr>
          <w:rFonts w:cs="Times New Roman"/>
          <w:color w:val="000000" w:themeColor="text1"/>
          <w:szCs w:val="28"/>
          <w:u w:color="000000" w:themeColor="text1"/>
          <w:lang w:val="vi-VN"/>
        </w:rPr>
      </w:pPr>
      <w:r>
        <w:rPr>
          <w:color w:val="000000" w:themeColor="text1"/>
          <w:u w:color="000000" w:themeColor="text1"/>
        </w:rPr>
        <w:t xml:space="preserve">10.2.1 </w:t>
      </w:r>
      <w:r w:rsidR="00FE5472" w:rsidRPr="00A01F48">
        <w:rPr>
          <w:color w:val="000000" w:themeColor="text1"/>
          <w:u w:color="000000" w:themeColor="text1"/>
          <w:lang w:val="vi-VN"/>
        </w:rPr>
        <w:t>ĐN.12.10.02.01</w:t>
      </w:r>
      <w:r w:rsidR="00FE5472" w:rsidRPr="00A01F48">
        <w:rPr>
          <w:color w:val="000000" w:themeColor="text1"/>
          <w:u w:color="000000" w:themeColor="text1"/>
        </w:rPr>
        <w:t xml:space="preserve"> </w:t>
      </w:r>
      <w:r w:rsidR="00FE5472" w:rsidRPr="00A01F48">
        <w:rPr>
          <w:rFonts w:cs="Times New Roman"/>
          <w:color w:val="000000" w:themeColor="text1"/>
          <w:szCs w:val="28"/>
          <w:u w:color="000000" w:themeColor="text1"/>
          <w:lang w:val="vi-VN"/>
        </w:rPr>
        <w:t xml:space="preserve">Vận hành </w:t>
      </w:r>
    </w:p>
    <w:p w14:paraId="51F9198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5C547FDE"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lastRenderedPageBreak/>
        <w:t xml:space="preserve">- </w:t>
      </w:r>
      <w:r w:rsidRPr="00A01F48">
        <w:rPr>
          <w:rFonts w:cs="Times New Roman"/>
          <w:color w:val="000000" w:themeColor="text1"/>
          <w:szCs w:val="28"/>
          <w:u w:color="000000" w:themeColor="text1"/>
          <w:lang w:val="vi-VN"/>
        </w:rPr>
        <w:t>Thu thập thông số cấu hình thiết bị, công cụ để kết nối kiểm tra</w:t>
      </w:r>
      <w:r w:rsidRPr="00A01F48">
        <w:rPr>
          <w:rFonts w:cs="Times New Roman"/>
          <w:color w:val="000000" w:themeColor="text1"/>
          <w:szCs w:val="28"/>
          <w:u w:color="000000" w:themeColor="text1"/>
        </w:rPr>
        <w:t>;</w:t>
      </w:r>
    </w:p>
    <w:p w14:paraId="30BA5A37"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Thực hiện kiểm tra, giám sát Hệ thống</w:t>
      </w:r>
      <w:r w:rsidRPr="00A01F48">
        <w:rPr>
          <w:rFonts w:cs="Times New Roman"/>
          <w:color w:val="000000" w:themeColor="text1"/>
          <w:szCs w:val="28"/>
          <w:u w:color="000000" w:themeColor="text1"/>
        </w:rPr>
        <w:t>;</w:t>
      </w:r>
    </w:p>
    <w:p w14:paraId="7823BF67"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Sử dụng app quản trị Hệ thống camera</w:t>
      </w:r>
      <w:r w:rsidRPr="00A01F48">
        <w:rPr>
          <w:rFonts w:cs="Times New Roman"/>
          <w:color w:val="000000" w:themeColor="text1"/>
          <w:szCs w:val="28"/>
          <w:u w:color="000000" w:themeColor="text1"/>
        </w:rPr>
        <w:t>;</w:t>
      </w:r>
    </w:p>
    <w:p w14:paraId="0E72C0F1"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Kiểm tra lần lượt các điểm camera trên app</w:t>
      </w:r>
      <w:r w:rsidRPr="00A01F48">
        <w:rPr>
          <w:rFonts w:cs="Times New Roman"/>
          <w:color w:val="000000" w:themeColor="text1"/>
          <w:szCs w:val="28"/>
          <w:u w:color="000000" w:themeColor="text1"/>
        </w:rPr>
        <w:t>;</w:t>
      </w:r>
    </w:p>
    <w:p w14:paraId="63608E07"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Căn chỉnh camera khi có sự thay đổi</w:t>
      </w:r>
      <w:r w:rsidRPr="00A01F48">
        <w:rPr>
          <w:rFonts w:cs="Times New Roman"/>
          <w:color w:val="000000" w:themeColor="text1"/>
          <w:szCs w:val="28"/>
          <w:u w:color="000000" w:themeColor="text1"/>
        </w:rPr>
        <w:t>;</w:t>
      </w:r>
    </w:p>
    <w:p w14:paraId="0A359064"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Tổng hợp những sự cố mất kết nối tại các điểm</w:t>
      </w:r>
      <w:r w:rsidRPr="00A01F48">
        <w:rPr>
          <w:rFonts w:cs="Times New Roman"/>
          <w:color w:val="000000" w:themeColor="text1"/>
          <w:szCs w:val="28"/>
          <w:u w:color="000000" w:themeColor="text1"/>
        </w:rPr>
        <w:t>;</w:t>
      </w:r>
    </w:p>
    <w:p w14:paraId="43F10ABE"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Phân tích cảnh báo và xử lý cảnh báo</w:t>
      </w:r>
      <w:r w:rsidRPr="00A01F48">
        <w:rPr>
          <w:rFonts w:cs="Times New Roman"/>
          <w:color w:val="000000" w:themeColor="text1"/>
          <w:szCs w:val="28"/>
          <w:u w:color="000000" w:themeColor="text1"/>
        </w:rPr>
        <w:t>;</w:t>
      </w:r>
    </w:p>
    <w:p w14:paraId="113600A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Ghi nhật ký lại toàn bộ công việc.</w:t>
      </w:r>
    </w:p>
    <w:p w14:paraId="5FC2DFA7"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b) Định mức</w:t>
      </w:r>
    </w:p>
    <w:p w14:paraId="077BDBC1"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11"/>
        <w:gridCol w:w="3241"/>
        <w:gridCol w:w="1964"/>
        <w:gridCol w:w="1512"/>
      </w:tblGrid>
      <w:tr w:rsidR="00FE5472" w:rsidRPr="00A01F48" w14:paraId="1C6229C0" w14:textId="77777777" w:rsidTr="0045585A">
        <w:trPr>
          <w:jc w:val="center"/>
        </w:trPr>
        <w:tc>
          <w:tcPr>
            <w:tcW w:w="1512" w:type="pct"/>
            <w:tcMar>
              <w:top w:w="0" w:type="dxa"/>
              <w:left w:w="0" w:type="dxa"/>
              <w:bottom w:w="0" w:type="dxa"/>
              <w:right w:w="0" w:type="dxa"/>
            </w:tcMar>
            <w:vAlign w:val="center"/>
          </w:tcPr>
          <w:p w14:paraId="35AA370F"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83" w:type="pct"/>
            <w:tcMar>
              <w:top w:w="0" w:type="dxa"/>
              <w:left w:w="0" w:type="dxa"/>
              <w:bottom w:w="0" w:type="dxa"/>
              <w:right w:w="0" w:type="dxa"/>
            </w:tcMar>
            <w:vAlign w:val="center"/>
          </w:tcPr>
          <w:p w14:paraId="5E0EF9E9"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20" w:type="pct"/>
            <w:tcMar>
              <w:top w:w="0" w:type="dxa"/>
              <w:left w:w="0" w:type="dxa"/>
              <w:bottom w:w="0" w:type="dxa"/>
              <w:right w:w="0" w:type="dxa"/>
            </w:tcMar>
            <w:vAlign w:val="center"/>
          </w:tcPr>
          <w:p w14:paraId="7F965A13"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86" w:type="pct"/>
            <w:tcMar>
              <w:top w:w="0" w:type="dxa"/>
              <w:left w:w="0" w:type="dxa"/>
              <w:bottom w:w="0" w:type="dxa"/>
              <w:right w:w="0" w:type="dxa"/>
            </w:tcMar>
            <w:vAlign w:val="center"/>
          </w:tcPr>
          <w:p w14:paraId="460A8376"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09528ACD" w14:textId="77777777" w:rsidTr="0045585A">
        <w:trPr>
          <w:jc w:val="center"/>
        </w:trPr>
        <w:tc>
          <w:tcPr>
            <w:tcW w:w="1512" w:type="pct"/>
            <w:vMerge w:val="restart"/>
            <w:tcMar>
              <w:top w:w="0" w:type="dxa"/>
              <w:left w:w="0" w:type="dxa"/>
              <w:bottom w:w="0" w:type="dxa"/>
              <w:right w:w="0" w:type="dxa"/>
            </w:tcMar>
            <w:vAlign w:val="center"/>
          </w:tcPr>
          <w:p w14:paraId="7CE86318"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ĐN.12.10.02.01</w:t>
            </w:r>
          </w:p>
        </w:tc>
        <w:tc>
          <w:tcPr>
            <w:tcW w:w="1683" w:type="pct"/>
            <w:tcMar>
              <w:top w:w="0" w:type="dxa"/>
              <w:left w:w="0" w:type="dxa"/>
              <w:bottom w:w="0" w:type="dxa"/>
              <w:right w:w="0" w:type="dxa"/>
            </w:tcMar>
            <w:vAlign w:val="center"/>
          </w:tcPr>
          <w:p w14:paraId="7A2E8055"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20" w:type="pct"/>
            <w:tcMar>
              <w:top w:w="0" w:type="dxa"/>
              <w:left w:w="0" w:type="dxa"/>
              <w:bottom w:w="0" w:type="dxa"/>
              <w:right w:w="0" w:type="dxa"/>
            </w:tcMar>
            <w:vAlign w:val="center"/>
          </w:tcPr>
          <w:p w14:paraId="64FE3D61"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c>
          <w:tcPr>
            <w:tcW w:w="786" w:type="pct"/>
            <w:tcMar>
              <w:top w:w="0" w:type="dxa"/>
              <w:left w:w="0" w:type="dxa"/>
              <w:bottom w:w="0" w:type="dxa"/>
              <w:right w:w="0" w:type="dxa"/>
            </w:tcMar>
            <w:vAlign w:val="center"/>
          </w:tcPr>
          <w:p w14:paraId="08859FDD"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r>
      <w:tr w:rsidR="00FE5472" w:rsidRPr="00A01F48" w14:paraId="26781EFA" w14:textId="77777777" w:rsidTr="0045585A">
        <w:trPr>
          <w:jc w:val="center"/>
        </w:trPr>
        <w:tc>
          <w:tcPr>
            <w:tcW w:w="1512" w:type="pct"/>
            <w:vMerge/>
            <w:vAlign w:val="center"/>
          </w:tcPr>
          <w:p w14:paraId="3EA37FB6"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21674D86"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20" w:type="pct"/>
            <w:tcMar>
              <w:top w:w="0" w:type="dxa"/>
              <w:left w:w="0" w:type="dxa"/>
              <w:bottom w:w="0" w:type="dxa"/>
              <w:right w:w="0" w:type="dxa"/>
            </w:tcMar>
            <w:vAlign w:val="center"/>
          </w:tcPr>
          <w:p w14:paraId="1315D072"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86" w:type="pct"/>
            <w:tcMar>
              <w:top w:w="0" w:type="dxa"/>
              <w:left w:w="0" w:type="dxa"/>
              <w:bottom w:w="0" w:type="dxa"/>
              <w:right w:w="0" w:type="dxa"/>
            </w:tcMar>
            <w:vAlign w:val="center"/>
          </w:tcPr>
          <w:p w14:paraId="46EA52D2"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0,006</w:t>
            </w:r>
          </w:p>
        </w:tc>
      </w:tr>
      <w:tr w:rsidR="00FE5472" w:rsidRPr="00A01F48" w14:paraId="6DD229FF" w14:textId="77777777" w:rsidTr="0045585A">
        <w:trPr>
          <w:jc w:val="center"/>
        </w:trPr>
        <w:tc>
          <w:tcPr>
            <w:tcW w:w="1512" w:type="pct"/>
            <w:vMerge/>
            <w:vAlign w:val="center"/>
          </w:tcPr>
          <w:p w14:paraId="69492ABE"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36F9B7A1"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20" w:type="pct"/>
            <w:tcMar>
              <w:top w:w="0" w:type="dxa"/>
              <w:left w:w="0" w:type="dxa"/>
              <w:bottom w:w="0" w:type="dxa"/>
              <w:right w:w="0" w:type="dxa"/>
            </w:tcMar>
            <w:vAlign w:val="center"/>
          </w:tcPr>
          <w:p w14:paraId="250677F4"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86" w:type="pct"/>
            <w:tcMar>
              <w:top w:w="0" w:type="dxa"/>
              <w:left w:w="0" w:type="dxa"/>
              <w:bottom w:w="0" w:type="dxa"/>
              <w:right w:w="0" w:type="dxa"/>
            </w:tcMar>
            <w:vAlign w:val="center"/>
          </w:tcPr>
          <w:p w14:paraId="043484AA"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0,001</w:t>
            </w:r>
          </w:p>
        </w:tc>
      </w:tr>
      <w:tr w:rsidR="00FE5472" w:rsidRPr="00A01F48" w14:paraId="461DADCF" w14:textId="77777777" w:rsidTr="0045585A">
        <w:trPr>
          <w:jc w:val="center"/>
        </w:trPr>
        <w:tc>
          <w:tcPr>
            <w:tcW w:w="1512" w:type="pct"/>
            <w:vMerge/>
            <w:vAlign w:val="center"/>
          </w:tcPr>
          <w:p w14:paraId="32A21D57"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104C5645"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20" w:type="pct"/>
            <w:tcMar>
              <w:top w:w="0" w:type="dxa"/>
              <w:left w:w="0" w:type="dxa"/>
              <w:bottom w:w="0" w:type="dxa"/>
              <w:right w:w="0" w:type="dxa"/>
            </w:tcMar>
            <w:vAlign w:val="center"/>
          </w:tcPr>
          <w:p w14:paraId="5B96495D"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c>
          <w:tcPr>
            <w:tcW w:w="786" w:type="pct"/>
            <w:tcMar>
              <w:top w:w="0" w:type="dxa"/>
              <w:left w:w="0" w:type="dxa"/>
              <w:bottom w:w="0" w:type="dxa"/>
              <w:right w:w="0" w:type="dxa"/>
            </w:tcMar>
            <w:vAlign w:val="center"/>
          </w:tcPr>
          <w:p w14:paraId="2F896CBF"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r>
      <w:tr w:rsidR="00FE5472" w:rsidRPr="00A01F48" w14:paraId="5C6047BE" w14:textId="77777777" w:rsidTr="0045585A">
        <w:trPr>
          <w:jc w:val="center"/>
        </w:trPr>
        <w:tc>
          <w:tcPr>
            <w:tcW w:w="1512" w:type="pct"/>
            <w:vMerge/>
            <w:vAlign w:val="center"/>
          </w:tcPr>
          <w:p w14:paraId="7BA1B08B"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04FEB63E"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20" w:type="pct"/>
            <w:tcMar>
              <w:top w:w="0" w:type="dxa"/>
              <w:left w:w="0" w:type="dxa"/>
              <w:bottom w:w="0" w:type="dxa"/>
              <w:right w:w="0" w:type="dxa"/>
            </w:tcMar>
            <w:vAlign w:val="center"/>
          </w:tcPr>
          <w:p w14:paraId="3AA211CF"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86" w:type="pct"/>
            <w:tcMar>
              <w:top w:w="0" w:type="dxa"/>
              <w:left w:w="0" w:type="dxa"/>
              <w:bottom w:w="0" w:type="dxa"/>
              <w:right w:w="0" w:type="dxa"/>
            </w:tcMar>
            <w:vAlign w:val="center"/>
          </w:tcPr>
          <w:p w14:paraId="76920F42"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0,083</w:t>
            </w:r>
          </w:p>
        </w:tc>
      </w:tr>
      <w:tr w:rsidR="00FE5472" w:rsidRPr="00A01F48" w14:paraId="562D733B" w14:textId="77777777" w:rsidTr="0045585A">
        <w:trPr>
          <w:jc w:val="center"/>
        </w:trPr>
        <w:tc>
          <w:tcPr>
            <w:tcW w:w="1512" w:type="pct"/>
            <w:vMerge/>
            <w:vAlign w:val="center"/>
          </w:tcPr>
          <w:p w14:paraId="74AD2C19"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3281A063"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20" w:type="pct"/>
            <w:tcMar>
              <w:top w:w="0" w:type="dxa"/>
              <w:left w:w="0" w:type="dxa"/>
              <w:bottom w:w="0" w:type="dxa"/>
              <w:right w:w="0" w:type="dxa"/>
            </w:tcMar>
            <w:vAlign w:val="center"/>
          </w:tcPr>
          <w:p w14:paraId="31F2BF9F"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c>
          <w:tcPr>
            <w:tcW w:w="786" w:type="pct"/>
            <w:tcMar>
              <w:top w:w="0" w:type="dxa"/>
              <w:left w:w="0" w:type="dxa"/>
              <w:bottom w:w="0" w:type="dxa"/>
              <w:right w:w="0" w:type="dxa"/>
            </w:tcMar>
            <w:vAlign w:val="center"/>
          </w:tcPr>
          <w:p w14:paraId="48ADFF71"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r>
      <w:tr w:rsidR="00FE5472" w:rsidRPr="00A01F48" w14:paraId="70C1E3E9" w14:textId="77777777" w:rsidTr="0045585A">
        <w:trPr>
          <w:jc w:val="center"/>
        </w:trPr>
        <w:tc>
          <w:tcPr>
            <w:tcW w:w="1512" w:type="pct"/>
            <w:vMerge/>
            <w:vAlign w:val="center"/>
          </w:tcPr>
          <w:p w14:paraId="28AA8ED4"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3236202D"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20" w:type="pct"/>
            <w:tcMar>
              <w:top w:w="0" w:type="dxa"/>
              <w:left w:w="0" w:type="dxa"/>
              <w:bottom w:w="0" w:type="dxa"/>
              <w:right w:w="0" w:type="dxa"/>
            </w:tcMar>
            <w:vAlign w:val="center"/>
          </w:tcPr>
          <w:p w14:paraId="617D2AEC"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86" w:type="pct"/>
            <w:tcMar>
              <w:top w:w="0" w:type="dxa"/>
              <w:left w:w="0" w:type="dxa"/>
              <w:bottom w:w="0" w:type="dxa"/>
              <w:right w:w="0" w:type="dxa"/>
            </w:tcMar>
            <w:vAlign w:val="center"/>
          </w:tcPr>
          <w:p w14:paraId="19E49201"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0,083</w:t>
            </w:r>
          </w:p>
        </w:tc>
      </w:tr>
    </w:tbl>
    <w:p w14:paraId="595160A6" w14:textId="48338971" w:rsidR="00FE5472" w:rsidRPr="00A01F48" w:rsidRDefault="0045585A" w:rsidP="0045585A">
      <w:pPr>
        <w:pStyle w:val="Heading4"/>
        <w:keepNext w:val="0"/>
        <w:keepLines w:val="0"/>
        <w:spacing w:before="120" w:after="0"/>
        <w:ind w:left="567" w:firstLine="0"/>
        <w:jc w:val="both"/>
        <w:rPr>
          <w:rFonts w:cs="Times New Roman"/>
          <w:color w:val="000000" w:themeColor="text1"/>
          <w:szCs w:val="28"/>
          <w:u w:color="000000" w:themeColor="text1"/>
          <w:lang w:val="vi-VN"/>
        </w:rPr>
      </w:pPr>
      <w:r>
        <w:rPr>
          <w:color w:val="000000" w:themeColor="text1"/>
          <w:u w:color="000000" w:themeColor="text1"/>
        </w:rPr>
        <w:t xml:space="preserve">10.2.2 </w:t>
      </w:r>
      <w:r w:rsidR="00FE5472" w:rsidRPr="00A01F48">
        <w:rPr>
          <w:color w:val="000000" w:themeColor="text1"/>
          <w:u w:color="000000" w:themeColor="text1"/>
          <w:lang w:val="vi-VN"/>
        </w:rPr>
        <w:t>ĐN.12.10.02.02</w:t>
      </w:r>
      <w:r w:rsidR="00FE5472" w:rsidRPr="00A01F48">
        <w:rPr>
          <w:color w:val="000000" w:themeColor="text1"/>
          <w:u w:color="000000" w:themeColor="text1"/>
        </w:rPr>
        <w:t xml:space="preserve"> </w:t>
      </w:r>
      <w:r w:rsidR="00FE5472" w:rsidRPr="00A01F48">
        <w:rPr>
          <w:rFonts w:cs="Times New Roman"/>
          <w:color w:val="000000" w:themeColor="text1"/>
          <w:szCs w:val="28"/>
          <w:u w:color="000000" w:themeColor="text1"/>
          <w:lang w:val="vi-VN"/>
        </w:rPr>
        <w:t xml:space="preserve">Khắc phục sự cố </w:t>
      </w:r>
    </w:p>
    <w:p w14:paraId="21F595A6"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657AD6DF"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Xây dựng Kế hoạch kiểm tra và phương án khắc phục</w:t>
      </w:r>
      <w:r w:rsidRPr="00A01F48">
        <w:rPr>
          <w:rFonts w:cs="Times New Roman"/>
          <w:color w:val="000000" w:themeColor="text1"/>
          <w:szCs w:val="28"/>
          <w:u w:color="000000" w:themeColor="text1"/>
        </w:rPr>
        <w:t>;</w:t>
      </w:r>
    </w:p>
    <w:p w14:paraId="3492137C"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Sao lưu, back up dữ liệu trước khi xử lý sự cố; Ghi chép, lưu trữ thông số, trạng thái Hệ thống và kiểm tra các thông số, phần mềm, cấu hình, thiết lập</w:t>
      </w:r>
      <w:r w:rsidRPr="00A01F48">
        <w:rPr>
          <w:rFonts w:cs="Times New Roman"/>
          <w:color w:val="000000" w:themeColor="text1"/>
          <w:szCs w:val="28"/>
          <w:u w:color="000000" w:themeColor="text1"/>
        </w:rPr>
        <w:t>;</w:t>
      </w:r>
    </w:p>
    <w:p w14:paraId="63025A28"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Xử lý sự cố kỹ thuật liên quan đến Hệ thống: Sự cố do hỏng camera; Sự cố do đứt cáp LAN; Sự cố do đứt cáp quang 4FO; Sự cố do đứt cáp quang 24FO</w:t>
      </w:r>
      <w:r w:rsidRPr="00A01F48">
        <w:rPr>
          <w:rFonts w:cs="Times New Roman"/>
          <w:color w:val="000000" w:themeColor="text1"/>
          <w:szCs w:val="28"/>
          <w:u w:color="000000" w:themeColor="text1"/>
        </w:rPr>
        <w:t>;</w:t>
      </w:r>
    </w:p>
    <w:p w14:paraId="6C498FC3"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Kiểm tra, chạy thử; Ghi lại tình trạng, các thông số liên quan đến thiết bị và lưu sổ vận hành</w:t>
      </w:r>
      <w:r w:rsidRPr="00A01F48">
        <w:rPr>
          <w:rFonts w:cs="Times New Roman"/>
          <w:color w:val="000000" w:themeColor="text1"/>
          <w:szCs w:val="28"/>
          <w:u w:color="000000" w:themeColor="text1"/>
        </w:rPr>
        <w:t>.</w:t>
      </w:r>
    </w:p>
    <w:p w14:paraId="5D1D26DF"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42691CBE"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64"/>
        <w:gridCol w:w="3257"/>
        <w:gridCol w:w="1897"/>
        <w:gridCol w:w="1510"/>
      </w:tblGrid>
      <w:tr w:rsidR="00FE5472" w:rsidRPr="00A01F48" w14:paraId="0161007B" w14:textId="77777777" w:rsidTr="0045585A">
        <w:trPr>
          <w:jc w:val="center"/>
        </w:trPr>
        <w:tc>
          <w:tcPr>
            <w:tcW w:w="1539" w:type="pct"/>
            <w:tcMar>
              <w:top w:w="0" w:type="dxa"/>
              <w:left w:w="0" w:type="dxa"/>
              <w:bottom w:w="0" w:type="dxa"/>
              <w:right w:w="0" w:type="dxa"/>
            </w:tcMar>
            <w:vAlign w:val="center"/>
          </w:tcPr>
          <w:p w14:paraId="558075CC"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91" w:type="pct"/>
            <w:tcMar>
              <w:top w:w="0" w:type="dxa"/>
              <w:left w:w="0" w:type="dxa"/>
              <w:bottom w:w="0" w:type="dxa"/>
              <w:right w:w="0" w:type="dxa"/>
            </w:tcMar>
            <w:vAlign w:val="center"/>
          </w:tcPr>
          <w:p w14:paraId="3C33E59B"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85" w:type="pct"/>
            <w:tcMar>
              <w:top w:w="0" w:type="dxa"/>
              <w:left w:w="0" w:type="dxa"/>
              <w:bottom w:w="0" w:type="dxa"/>
              <w:right w:w="0" w:type="dxa"/>
            </w:tcMar>
            <w:vAlign w:val="center"/>
          </w:tcPr>
          <w:p w14:paraId="2DFC44A0"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84" w:type="pct"/>
            <w:tcMar>
              <w:top w:w="0" w:type="dxa"/>
              <w:left w:w="0" w:type="dxa"/>
              <w:bottom w:w="0" w:type="dxa"/>
              <w:right w:w="0" w:type="dxa"/>
            </w:tcMar>
            <w:vAlign w:val="center"/>
          </w:tcPr>
          <w:p w14:paraId="41E17562"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30524EEB" w14:textId="77777777" w:rsidTr="0045585A">
        <w:trPr>
          <w:jc w:val="center"/>
        </w:trPr>
        <w:tc>
          <w:tcPr>
            <w:tcW w:w="1539" w:type="pct"/>
            <w:vMerge w:val="restart"/>
            <w:tcMar>
              <w:top w:w="0" w:type="dxa"/>
              <w:left w:w="0" w:type="dxa"/>
              <w:bottom w:w="0" w:type="dxa"/>
              <w:right w:w="0" w:type="dxa"/>
            </w:tcMar>
            <w:vAlign w:val="center"/>
          </w:tcPr>
          <w:p w14:paraId="015C13ED"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ĐN.12.10.02.02</w:t>
            </w:r>
          </w:p>
        </w:tc>
        <w:tc>
          <w:tcPr>
            <w:tcW w:w="1691" w:type="pct"/>
            <w:tcMar>
              <w:top w:w="0" w:type="dxa"/>
              <w:left w:w="0" w:type="dxa"/>
              <w:bottom w:w="0" w:type="dxa"/>
              <w:right w:w="0" w:type="dxa"/>
            </w:tcMar>
            <w:vAlign w:val="center"/>
          </w:tcPr>
          <w:p w14:paraId="44752924"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985" w:type="pct"/>
            <w:tcMar>
              <w:top w:w="0" w:type="dxa"/>
              <w:left w:w="0" w:type="dxa"/>
              <w:bottom w:w="0" w:type="dxa"/>
              <w:right w:w="0" w:type="dxa"/>
            </w:tcMar>
            <w:vAlign w:val="center"/>
          </w:tcPr>
          <w:p w14:paraId="5DB81856"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c>
          <w:tcPr>
            <w:tcW w:w="784" w:type="pct"/>
            <w:tcMar>
              <w:top w:w="0" w:type="dxa"/>
              <w:left w:w="0" w:type="dxa"/>
              <w:bottom w:w="0" w:type="dxa"/>
              <w:right w:w="0" w:type="dxa"/>
            </w:tcMar>
            <w:vAlign w:val="center"/>
          </w:tcPr>
          <w:p w14:paraId="7A8A8D0E"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r>
      <w:tr w:rsidR="00FE5472" w:rsidRPr="00A01F48" w14:paraId="19947E77" w14:textId="77777777" w:rsidTr="0045585A">
        <w:trPr>
          <w:jc w:val="center"/>
        </w:trPr>
        <w:tc>
          <w:tcPr>
            <w:tcW w:w="1539" w:type="pct"/>
            <w:vMerge/>
            <w:vAlign w:val="center"/>
          </w:tcPr>
          <w:p w14:paraId="60AA5886"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691" w:type="pct"/>
            <w:tcMar>
              <w:top w:w="0" w:type="dxa"/>
              <w:left w:w="0" w:type="dxa"/>
              <w:bottom w:w="0" w:type="dxa"/>
              <w:right w:w="0" w:type="dxa"/>
            </w:tcMar>
            <w:vAlign w:val="center"/>
          </w:tcPr>
          <w:p w14:paraId="0212EDA4"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985" w:type="pct"/>
            <w:tcMar>
              <w:top w:w="0" w:type="dxa"/>
              <w:left w:w="0" w:type="dxa"/>
              <w:bottom w:w="0" w:type="dxa"/>
              <w:right w:w="0" w:type="dxa"/>
            </w:tcMar>
            <w:vAlign w:val="center"/>
          </w:tcPr>
          <w:p w14:paraId="2B3361B4"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84" w:type="pct"/>
            <w:tcMar>
              <w:top w:w="0" w:type="dxa"/>
              <w:left w:w="0" w:type="dxa"/>
              <w:bottom w:w="0" w:type="dxa"/>
              <w:right w:w="0" w:type="dxa"/>
            </w:tcMar>
            <w:vAlign w:val="center"/>
          </w:tcPr>
          <w:p w14:paraId="6D3807EA"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0,011</w:t>
            </w:r>
          </w:p>
        </w:tc>
      </w:tr>
      <w:tr w:rsidR="00FE5472" w:rsidRPr="00A01F48" w14:paraId="3494FBCF" w14:textId="77777777" w:rsidTr="0045585A">
        <w:trPr>
          <w:jc w:val="center"/>
        </w:trPr>
        <w:tc>
          <w:tcPr>
            <w:tcW w:w="1539" w:type="pct"/>
            <w:vMerge/>
            <w:vAlign w:val="center"/>
          </w:tcPr>
          <w:p w14:paraId="70C468C7"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691" w:type="pct"/>
            <w:tcMar>
              <w:top w:w="0" w:type="dxa"/>
              <w:left w:w="0" w:type="dxa"/>
              <w:bottom w:w="0" w:type="dxa"/>
              <w:right w:w="0" w:type="dxa"/>
            </w:tcMar>
            <w:vAlign w:val="center"/>
          </w:tcPr>
          <w:p w14:paraId="39F49A6C"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985" w:type="pct"/>
            <w:tcMar>
              <w:top w:w="0" w:type="dxa"/>
              <w:left w:w="0" w:type="dxa"/>
              <w:bottom w:w="0" w:type="dxa"/>
              <w:right w:w="0" w:type="dxa"/>
            </w:tcMar>
            <w:vAlign w:val="center"/>
          </w:tcPr>
          <w:p w14:paraId="77D4EC16"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84" w:type="pct"/>
            <w:tcMar>
              <w:top w:w="0" w:type="dxa"/>
              <w:left w:w="0" w:type="dxa"/>
              <w:bottom w:w="0" w:type="dxa"/>
              <w:right w:w="0" w:type="dxa"/>
            </w:tcMar>
            <w:vAlign w:val="center"/>
          </w:tcPr>
          <w:p w14:paraId="3E71F371"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0,055</w:t>
            </w:r>
          </w:p>
        </w:tc>
      </w:tr>
      <w:tr w:rsidR="00FE5472" w:rsidRPr="00A01F48" w14:paraId="68F11028" w14:textId="77777777" w:rsidTr="0045585A">
        <w:trPr>
          <w:jc w:val="center"/>
        </w:trPr>
        <w:tc>
          <w:tcPr>
            <w:tcW w:w="1539" w:type="pct"/>
            <w:vMerge/>
            <w:vAlign w:val="center"/>
          </w:tcPr>
          <w:p w14:paraId="528D1229"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691" w:type="pct"/>
            <w:tcMar>
              <w:top w:w="0" w:type="dxa"/>
              <w:left w:w="0" w:type="dxa"/>
              <w:bottom w:w="0" w:type="dxa"/>
              <w:right w:w="0" w:type="dxa"/>
            </w:tcMar>
            <w:vAlign w:val="center"/>
          </w:tcPr>
          <w:p w14:paraId="08FE8032"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85" w:type="pct"/>
            <w:tcMar>
              <w:top w:w="0" w:type="dxa"/>
              <w:left w:w="0" w:type="dxa"/>
              <w:bottom w:w="0" w:type="dxa"/>
              <w:right w:w="0" w:type="dxa"/>
            </w:tcMar>
            <w:vAlign w:val="center"/>
          </w:tcPr>
          <w:p w14:paraId="2688B4B7"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c>
          <w:tcPr>
            <w:tcW w:w="784" w:type="pct"/>
            <w:tcMar>
              <w:top w:w="0" w:type="dxa"/>
              <w:left w:w="0" w:type="dxa"/>
              <w:bottom w:w="0" w:type="dxa"/>
              <w:right w:w="0" w:type="dxa"/>
            </w:tcMar>
            <w:vAlign w:val="center"/>
          </w:tcPr>
          <w:p w14:paraId="65898CF2"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r>
      <w:tr w:rsidR="00FE5472" w:rsidRPr="00A01F48" w14:paraId="50ED29FE" w14:textId="77777777" w:rsidTr="0045585A">
        <w:trPr>
          <w:jc w:val="center"/>
        </w:trPr>
        <w:tc>
          <w:tcPr>
            <w:tcW w:w="1539" w:type="pct"/>
            <w:vMerge/>
            <w:vAlign w:val="center"/>
          </w:tcPr>
          <w:p w14:paraId="0305AC1F"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691" w:type="pct"/>
            <w:tcMar>
              <w:top w:w="0" w:type="dxa"/>
              <w:left w:w="0" w:type="dxa"/>
              <w:bottom w:w="0" w:type="dxa"/>
              <w:right w:w="0" w:type="dxa"/>
            </w:tcMar>
            <w:vAlign w:val="center"/>
          </w:tcPr>
          <w:p w14:paraId="0BA8CFB9"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985" w:type="pct"/>
            <w:tcMar>
              <w:top w:w="0" w:type="dxa"/>
              <w:left w:w="0" w:type="dxa"/>
              <w:bottom w:w="0" w:type="dxa"/>
              <w:right w:w="0" w:type="dxa"/>
            </w:tcMar>
            <w:vAlign w:val="center"/>
          </w:tcPr>
          <w:p w14:paraId="663590FF"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84" w:type="pct"/>
            <w:tcMar>
              <w:top w:w="0" w:type="dxa"/>
              <w:left w:w="0" w:type="dxa"/>
              <w:bottom w:w="0" w:type="dxa"/>
              <w:right w:w="0" w:type="dxa"/>
            </w:tcMar>
            <w:vAlign w:val="center"/>
          </w:tcPr>
          <w:p w14:paraId="30087E97"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0,104</w:t>
            </w:r>
          </w:p>
        </w:tc>
      </w:tr>
      <w:tr w:rsidR="00FE5472" w:rsidRPr="00A01F48" w14:paraId="7E766124" w14:textId="77777777" w:rsidTr="0045585A">
        <w:trPr>
          <w:jc w:val="center"/>
        </w:trPr>
        <w:tc>
          <w:tcPr>
            <w:tcW w:w="1539" w:type="pct"/>
            <w:vMerge/>
            <w:vAlign w:val="center"/>
          </w:tcPr>
          <w:p w14:paraId="3570C586"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691" w:type="pct"/>
            <w:tcMar>
              <w:top w:w="0" w:type="dxa"/>
              <w:left w:w="0" w:type="dxa"/>
              <w:bottom w:w="0" w:type="dxa"/>
              <w:right w:w="0" w:type="dxa"/>
            </w:tcMar>
            <w:vAlign w:val="center"/>
          </w:tcPr>
          <w:p w14:paraId="42566DC3"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85" w:type="pct"/>
            <w:tcMar>
              <w:top w:w="0" w:type="dxa"/>
              <w:left w:w="0" w:type="dxa"/>
              <w:bottom w:w="0" w:type="dxa"/>
              <w:right w:w="0" w:type="dxa"/>
            </w:tcMar>
            <w:vAlign w:val="center"/>
          </w:tcPr>
          <w:p w14:paraId="08BDA1A4"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c>
          <w:tcPr>
            <w:tcW w:w="784" w:type="pct"/>
            <w:tcMar>
              <w:top w:w="0" w:type="dxa"/>
              <w:left w:w="0" w:type="dxa"/>
              <w:bottom w:w="0" w:type="dxa"/>
              <w:right w:w="0" w:type="dxa"/>
            </w:tcMar>
            <w:vAlign w:val="center"/>
          </w:tcPr>
          <w:p w14:paraId="6DEED536"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r>
      <w:tr w:rsidR="00FE5472" w:rsidRPr="00A01F48" w14:paraId="0E32988F" w14:textId="77777777" w:rsidTr="0045585A">
        <w:trPr>
          <w:jc w:val="center"/>
        </w:trPr>
        <w:tc>
          <w:tcPr>
            <w:tcW w:w="1539" w:type="pct"/>
            <w:vMerge/>
            <w:vAlign w:val="center"/>
          </w:tcPr>
          <w:p w14:paraId="1E798AE8"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691" w:type="pct"/>
            <w:tcMar>
              <w:top w:w="0" w:type="dxa"/>
              <w:left w:w="0" w:type="dxa"/>
              <w:bottom w:w="0" w:type="dxa"/>
              <w:right w:w="0" w:type="dxa"/>
            </w:tcMar>
            <w:vAlign w:val="center"/>
          </w:tcPr>
          <w:p w14:paraId="37D29E41"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985" w:type="pct"/>
            <w:tcMar>
              <w:top w:w="0" w:type="dxa"/>
              <w:left w:w="0" w:type="dxa"/>
              <w:bottom w:w="0" w:type="dxa"/>
              <w:right w:w="0" w:type="dxa"/>
            </w:tcMar>
            <w:vAlign w:val="center"/>
          </w:tcPr>
          <w:p w14:paraId="260DF164"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84" w:type="pct"/>
            <w:tcMar>
              <w:top w:w="0" w:type="dxa"/>
              <w:left w:w="0" w:type="dxa"/>
              <w:bottom w:w="0" w:type="dxa"/>
              <w:right w:w="0" w:type="dxa"/>
            </w:tcMar>
            <w:vAlign w:val="center"/>
          </w:tcPr>
          <w:p w14:paraId="7FF251A1"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0,104</w:t>
            </w:r>
          </w:p>
        </w:tc>
      </w:tr>
      <w:tr w:rsidR="00FE5472" w:rsidRPr="00A01F48" w14:paraId="6373E32C" w14:textId="77777777" w:rsidTr="0045585A">
        <w:trPr>
          <w:jc w:val="center"/>
        </w:trPr>
        <w:tc>
          <w:tcPr>
            <w:tcW w:w="1539" w:type="pct"/>
            <w:vMerge/>
            <w:vAlign w:val="center"/>
          </w:tcPr>
          <w:p w14:paraId="46135E38"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691" w:type="pct"/>
            <w:tcMar>
              <w:top w:w="0" w:type="dxa"/>
              <w:left w:w="0" w:type="dxa"/>
              <w:bottom w:w="0" w:type="dxa"/>
              <w:right w:w="0" w:type="dxa"/>
            </w:tcMar>
            <w:vAlign w:val="center"/>
          </w:tcPr>
          <w:p w14:paraId="701273FD"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985" w:type="pct"/>
            <w:tcMar>
              <w:top w:w="0" w:type="dxa"/>
              <w:left w:w="0" w:type="dxa"/>
              <w:bottom w:w="0" w:type="dxa"/>
              <w:right w:w="0" w:type="dxa"/>
            </w:tcMar>
            <w:vAlign w:val="center"/>
          </w:tcPr>
          <w:p w14:paraId="0EF8B576"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84" w:type="pct"/>
            <w:tcMar>
              <w:top w:w="0" w:type="dxa"/>
              <w:left w:w="0" w:type="dxa"/>
              <w:bottom w:w="0" w:type="dxa"/>
              <w:right w:w="0" w:type="dxa"/>
            </w:tcMar>
            <w:vAlign w:val="center"/>
          </w:tcPr>
          <w:p w14:paraId="76562FC7"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bl>
    <w:p w14:paraId="6FDEEED1" w14:textId="116C270A" w:rsidR="00FE5472" w:rsidRPr="00A01F48" w:rsidRDefault="0045585A" w:rsidP="008B179A">
      <w:pPr>
        <w:pStyle w:val="Heading3"/>
      </w:pPr>
      <w:r>
        <w:t xml:space="preserve">11. </w:t>
      </w:r>
      <w:r w:rsidR="00FE5472" w:rsidRPr="00A01F48">
        <w:t>ĐN.12.11 Vận hành bảng led điện tử</w:t>
      </w:r>
    </w:p>
    <w:p w14:paraId="567CADFA" w14:textId="7F7D6024" w:rsidR="00FE5472" w:rsidRPr="00A01F48" w:rsidRDefault="0045585A" w:rsidP="008B179A">
      <w:pPr>
        <w:pStyle w:val="Heading3"/>
      </w:pPr>
      <w:r>
        <w:t xml:space="preserve">11.1. </w:t>
      </w:r>
      <w:r w:rsidR="00FE5472" w:rsidRPr="00A01F48">
        <w:t>ĐN.12.11.01 Quản lý, vận hành</w:t>
      </w:r>
    </w:p>
    <w:p w14:paraId="082B38F3"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7D346FAE"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Kiểm tra trạng thái đang hoạt động của bộ điều khiển; kiểm tra trạng thái hoạt động của các tấm module trên màn hình; kiểm tra trạng thái hoạt động của máy tính trình chiếu, thiết kế market trình chiếu</w:t>
      </w:r>
      <w:r w:rsidRPr="00A01F48">
        <w:rPr>
          <w:rFonts w:cs="Times New Roman"/>
          <w:color w:val="000000" w:themeColor="text1"/>
          <w:szCs w:val="28"/>
          <w:u w:color="000000" w:themeColor="text1"/>
        </w:rPr>
        <w:t>;</w:t>
      </w:r>
      <w:r w:rsidRPr="00A01F48">
        <w:rPr>
          <w:rFonts w:cs="Times New Roman"/>
          <w:color w:val="000000" w:themeColor="text1"/>
          <w:szCs w:val="28"/>
          <w:u w:color="000000" w:themeColor="text1"/>
          <w:lang w:val="vi-VN"/>
        </w:rPr>
        <w:t xml:space="preserve"> </w:t>
      </w:r>
    </w:p>
    <w:p w14:paraId="5FAD694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Dựng Slide trình chiếu. Duyệt market và slide trình chiếu. Thực hiện trình chiếu market và slide.</w:t>
      </w:r>
    </w:p>
    <w:p w14:paraId="1AABFD5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xml:space="preserve">b) Định mức </w:t>
      </w:r>
    </w:p>
    <w:p w14:paraId="5322CFD1"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Thiết bị/ngày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82"/>
        <w:gridCol w:w="3318"/>
        <w:gridCol w:w="2039"/>
        <w:gridCol w:w="1589"/>
      </w:tblGrid>
      <w:tr w:rsidR="00FE5472" w:rsidRPr="00A01F48" w14:paraId="60BC68FC" w14:textId="77777777" w:rsidTr="0045585A">
        <w:trPr>
          <w:jc w:val="center"/>
        </w:trPr>
        <w:tc>
          <w:tcPr>
            <w:tcW w:w="1393" w:type="pct"/>
            <w:tcMar>
              <w:top w:w="0" w:type="dxa"/>
              <w:left w:w="0" w:type="dxa"/>
              <w:bottom w:w="0" w:type="dxa"/>
              <w:right w:w="0" w:type="dxa"/>
            </w:tcMar>
            <w:vAlign w:val="center"/>
          </w:tcPr>
          <w:p w14:paraId="798B5D43"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723" w:type="pct"/>
            <w:tcMar>
              <w:top w:w="0" w:type="dxa"/>
              <w:left w:w="0" w:type="dxa"/>
              <w:bottom w:w="0" w:type="dxa"/>
              <w:right w:w="0" w:type="dxa"/>
            </w:tcMar>
            <w:vAlign w:val="center"/>
          </w:tcPr>
          <w:p w14:paraId="7285D975"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59" w:type="pct"/>
            <w:tcMar>
              <w:top w:w="0" w:type="dxa"/>
              <w:left w:w="0" w:type="dxa"/>
              <w:bottom w:w="0" w:type="dxa"/>
              <w:right w:w="0" w:type="dxa"/>
            </w:tcMar>
            <w:vAlign w:val="center"/>
          </w:tcPr>
          <w:p w14:paraId="13F4631B"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25" w:type="pct"/>
            <w:tcMar>
              <w:top w:w="0" w:type="dxa"/>
              <w:left w:w="0" w:type="dxa"/>
              <w:bottom w:w="0" w:type="dxa"/>
              <w:right w:w="0" w:type="dxa"/>
            </w:tcMar>
            <w:vAlign w:val="center"/>
          </w:tcPr>
          <w:p w14:paraId="218AB131"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54E41ADF" w14:textId="77777777" w:rsidTr="0045585A">
        <w:trPr>
          <w:jc w:val="center"/>
        </w:trPr>
        <w:tc>
          <w:tcPr>
            <w:tcW w:w="1393" w:type="pct"/>
            <w:vMerge w:val="restart"/>
            <w:tcMar>
              <w:top w:w="0" w:type="dxa"/>
              <w:left w:w="0" w:type="dxa"/>
              <w:bottom w:w="0" w:type="dxa"/>
              <w:right w:w="0" w:type="dxa"/>
            </w:tcMar>
            <w:vAlign w:val="center"/>
          </w:tcPr>
          <w:p w14:paraId="371470A0"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ĐN.12.11.01</w:t>
            </w:r>
          </w:p>
        </w:tc>
        <w:tc>
          <w:tcPr>
            <w:tcW w:w="1723" w:type="pct"/>
            <w:tcMar>
              <w:top w:w="0" w:type="dxa"/>
              <w:left w:w="0" w:type="dxa"/>
              <w:bottom w:w="0" w:type="dxa"/>
              <w:right w:w="0" w:type="dxa"/>
            </w:tcMar>
            <w:vAlign w:val="center"/>
          </w:tcPr>
          <w:p w14:paraId="2631853D"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59" w:type="pct"/>
            <w:tcMar>
              <w:top w:w="0" w:type="dxa"/>
              <w:left w:w="0" w:type="dxa"/>
              <w:bottom w:w="0" w:type="dxa"/>
              <w:right w:w="0" w:type="dxa"/>
            </w:tcMar>
            <w:vAlign w:val="center"/>
          </w:tcPr>
          <w:p w14:paraId="54D14A34"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7C188CF2"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r>
      <w:tr w:rsidR="00FE5472" w:rsidRPr="00A01F48" w14:paraId="293244B3" w14:textId="77777777" w:rsidTr="0045585A">
        <w:trPr>
          <w:jc w:val="center"/>
        </w:trPr>
        <w:tc>
          <w:tcPr>
            <w:tcW w:w="1393" w:type="pct"/>
            <w:vMerge/>
            <w:vAlign w:val="center"/>
          </w:tcPr>
          <w:p w14:paraId="4DE7B9B3"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4DCBD5F4"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59" w:type="pct"/>
            <w:tcMar>
              <w:top w:w="0" w:type="dxa"/>
              <w:left w:w="0" w:type="dxa"/>
              <w:bottom w:w="0" w:type="dxa"/>
              <w:right w:w="0" w:type="dxa"/>
            </w:tcMar>
            <w:vAlign w:val="center"/>
          </w:tcPr>
          <w:p w14:paraId="1FDBC7E3"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25" w:type="pct"/>
            <w:tcMar>
              <w:top w:w="0" w:type="dxa"/>
              <w:left w:w="0" w:type="dxa"/>
              <w:bottom w:w="0" w:type="dxa"/>
              <w:right w:w="0" w:type="dxa"/>
            </w:tcMar>
            <w:vAlign w:val="center"/>
          </w:tcPr>
          <w:p w14:paraId="4D900590"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0,150</w:t>
            </w:r>
          </w:p>
        </w:tc>
      </w:tr>
      <w:tr w:rsidR="00FE5472" w:rsidRPr="00A01F48" w14:paraId="28526730" w14:textId="77777777" w:rsidTr="0045585A">
        <w:trPr>
          <w:jc w:val="center"/>
        </w:trPr>
        <w:tc>
          <w:tcPr>
            <w:tcW w:w="1393" w:type="pct"/>
            <w:vMerge/>
            <w:vAlign w:val="center"/>
          </w:tcPr>
          <w:p w14:paraId="08824346"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085B8968"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59" w:type="pct"/>
            <w:tcMar>
              <w:top w:w="0" w:type="dxa"/>
              <w:left w:w="0" w:type="dxa"/>
              <w:bottom w:w="0" w:type="dxa"/>
              <w:right w:w="0" w:type="dxa"/>
            </w:tcMar>
            <w:vAlign w:val="center"/>
          </w:tcPr>
          <w:p w14:paraId="3AB31E5E"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25" w:type="pct"/>
            <w:tcMar>
              <w:top w:w="0" w:type="dxa"/>
              <w:left w:w="0" w:type="dxa"/>
              <w:bottom w:w="0" w:type="dxa"/>
              <w:right w:w="0" w:type="dxa"/>
            </w:tcMar>
            <w:vAlign w:val="center"/>
          </w:tcPr>
          <w:p w14:paraId="04A0CFD9"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0,003</w:t>
            </w:r>
          </w:p>
        </w:tc>
      </w:tr>
      <w:tr w:rsidR="00FE5472" w:rsidRPr="00A01F48" w14:paraId="05BDC539" w14:textId="77777777" w:rsidTr="0045585A">
        <w:trPr>
          <w:jc w:val="center"/>
        </w:trPr>
        <w:tc>
          <w:tcPr>
            <w:tcW w:w="1393" w:type="pct"/>
            <w:vMerge/>
            <w:vAlign w:val="center"/>
          </w:tcPr>
          <w:p w14:paraId="7C4D6E7B"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419460EA"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59" w:type="pct"/>
            <w:tcMar>
              <w:top w:w="0" w:type="dxa"/>
              <w:left w:w="0" w:type="dxa"/>
              <w:bottom w:w="0" w:type="dxa"/>
              <w:right w:w="0" w:type="dxa"/>
            </w:tcMar>
            <w:vAlign w:val="center"/>
          </w:tcPr>
          <w:p w14:paraId="7456D123"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41A22DA4"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r>
      <w:tr w:rsidR="00FE5472" w:rsidRPr="00A01F48" w14:paraId="0D190B90" w14:textId="77777777" w:rsidTr="0045585A">
        <w:trPr>
          <w:jc w:val="center"/>
        </w:trPr>
        <w:tc>
          <w:tcPr>
            <w:tcW w:w="1393" w:type="pct"/>
            <w:vMerge/>
            <w:vAlign w:val="center"/>
          </w:tcPr>
          <w:p w14:paraId="5C43CA9C"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2FC0B7A3"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59" w:type="pct"/>
            <w:tcMar>
              <w:top w:w="0" w:type="dxa"/>
              <w:left w:w="0" w:type="dxa"/>
              <w:bottom w:w="0" w:type="dxa"/>
              <w:right w:w="0" w:type="dxa"/>
            </w:tcMar>
            <w:vAlign w:val="center"/>
          </w:tcPr>
          <w:p w14:paraId="0F51B073"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4BEAE326"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0,042</w:t>
            </w:r>
          </w:p>
        </w:tc>
      </w:tr>
      <w:tr w:rsidR="00FE5472" w:rsidRPr="00A01F48" w14:paraId="3423ADA0" w14:textId="77777777" w:rsidTr="0045585A">
        <w:trPr>
          <w:jc w:val="center"/>
        </w:trPr>
        <w:tc>
          <w:tcPr>
            <w:tcW w:w="1393" w:type="pct"/>
            <w:vMerge/>
            <w:vAlign w:val="center"/>
          </w:tcPr>
          <w:p w14:paraId="14DD563A"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0A41AA6B"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59" w:type="pct"/>
            <w:tcMar>
              <w:top w:w="0" w:type="dxa"/>
              <w:left w:w="0" w:type="dxa"/>
              <w:bottom w:w="0" w:type="dxa"/>
              <w:right w:w="0" w:type="dxa"/>
            </w:tcMar>
            <w:vAlign w:val="center"/>
          </w:tcPr>
          <w:p w14:paraId="143378F4"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15B3F751"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0,073</w:t>
            </w:r>
          </w:p>
        </w:tc>
      </w:tr>
      <w:tr w:rsidR="00FE5472" w:rsidRPr="00A01F48" w14:paraId="373E5F52" w14:textId="77777777" w:rsidTr="0045585A">
        <w:trPr>
          <w:jc w:val="center"/>
        </w:trPr>
        <w:tc>
          <w:tcPr>
            <w:tcW w:w="1393" w:type="pct"/>
            <w:vMerge/>
            <w:vAlign w:val="center"/>
          </w:tcPr>
          <w:p w14:paraId="57C8ACBD"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4897B1CA"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59" w:type="pct"/>
            <w:tcMar>
              <w:top w:w="0" w:type="dxa"/>
              <w:left w:w="0" w:type="dxa"/>
              <w:bottom w:w="0" w:type="dxa"/>
              <w:right w:w="0" w:type="dxa"/>
            </w:tcMar>
            <w:vAlign w:val="center"/>
          </w:tcPr>
          <w:p w14:paraId="7E8C7822"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6DE9A3D0"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r>
      <w:tr w:rsidR="00FE5472" w:rsidRPr="00A01F48" w14:paraId="3C210600" w14:textId="77777777" w:rsidTr="0045585A">
        <w:trPr>
          <w:jc w:val="center"/>
        </w:trPr>
        <w:tc>
          <w:tcPr>
            <w:tcW w:w="1393" w:type="pct"/>
            <w:vMerge/>
            <w:vAlign w:val="center"/>
          </w:tcPr>
          <w:p w14:paraId="6EDB90E5"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7852A5A9"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59" w:type="pct"/>
            <w:tcMar>
              <w:top w:w="0" w:type="dxa"/>
              <w:left w:w="0" w:type="dxa"/>
              <w:bottom w:w="0" w:type="dxa"/>
              <w:right w:w="0" w:type="dxa"/>
            </w:tcMar>
            <w:vAlign w:val="center"/>
          </w:tcPr>
          <w:p w14:paraId="15AA49FF"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40E56A05"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0,031</w:t>
            </w:r>
          </w:p>
        </w:tc>
      </w:tr>
      <w:tr w:rsidR="00FE5472" w:rsidRPr="00A01F48" w14:paraId="11106794" w14:textId="77777777" w:rsidTr="0045585A">
        <w:trPr>
          <w:jc w:val="center"/>
        </w:trPr>
        <w:tc>
          <w:tcPr>
            <w:tcW w:w="1393" w:type="pct"/>
            <w:vMerge/>
            <w:vAlign w:val="center"/>
          </w:tcPr>
          <w:p w14:paraId="59F01314"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6A18C160"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59" w:type="pct"/>
            <w:tcMar>
              <w:top w:w="0" w:type="dxa"/>
              <w:left w:w="0" w:type="dxa"/>
              <w:bottom w:w="0" w:type="dxa"/>
              <w:right w:w="0" w:type="dxa"/>
            </w:tcMar>
            <w:vAlign w:val="center"/>
          </w:tcPr>
          <w:p w14:paraId="52BF7B48"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16E95938"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0,115</w:t>
            </w:r>
          </w:p>
        </w:tc>
      </w:tr>
    </w:tbl>
    <w:p w14:paraId="3D624F04" w14:textId="76A55CF5" w:rsidR="00FE5472" w:rsidRPr="00A01F48" w:rsidRDefault="0045585A" w:rsidP="008B179A">
      <w:pPr>
        <w:pStyle w:val="Heading3"/>
      </w:pPr>
      <w:r>
        <w:t xml:space="preserve">11.2. </w:t>
      </w:r>
      <w:r w:rsidR="00FE5472" w:rsidRPr="00A01F48">
        <w:t xml:space="preserve">ĐN.12.11.02 Sản xuất market/slide </w:t>
      </w:r>
    </w:p>
    <w:p w14:paraId="7F7E136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lang w:val="en-GB"/>
        </w:rPr>
        <w:t xml:space="preserve">: </w:t>
      </w:r>
      <w:r w:rsidRPr="00A01F48">
        <w:rPr>
          <w:rFonts w:cs="Times New Roman"/>
          <w:color w:val="000000" w:themeColor="text1"/>
          <w:szCs w:val="28"/>
          <w:u w:color="000000" w:themeColor="text1"/>
          <w:lang w:val="vi-VN"/>
        </w:rPr>
        <w:t>Sản xuất market</w:t>
      </w: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Duyệt và điều chỉnh market.</w:t>
      </w:r>
    </w:p>
    <w:p w14:paraId="22BB7D83"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0DCAC077"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Thiết bị/lần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82"/>
        <w:gridCol w:w="3318"/>
        <w:gridCol w:w="2039"/>
        <w:gridCol w:w="1589"/>
      </w:tblGrid>
      <w:tr w:rsidR="00FE5472" w:rsidRPr="00A01F48" w14:paraId="12F8C3C1" w14:textId="77777777" w:rsidTr="0045585A">
        <w:trPr>
          <w:jc w:val="center"/>
        </w:trPr>
        <w:tc>
          <w:tcPr>
            <w:tcW w:w="1393" w:type="pct"/>
            <w:tcMar>
              <w:top w:w="0" w:type="dxa"/>
              <w:left w:w="0" w:type="dxa"/>
              <w:bottom w:w="0" w:type="dxa"/>
              <w:right w:w="0" w:type="dxa"/>
            </w:tcMar>
            <w:vAlign w:val="center"/>
          </w:tcPr>
          <w:p w14:paraId="36465FB6"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723" w:type="pct"/>
            <w:tcMar>
              <w:top w:w="0" w:type="dxa"/>
              <w:left w:w="0" w:type="dxa"/>
              <w:bottom w:w="0" w:type="dxa"/>
              <w:right w:w="0" w:type="dxa"/>
            </w:tcMar>
            <w:vAlign w:val="center"/>
          </w:tcPr>
          <w:p w14:paraId="44D291B9"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59" w:type="pct"/>
            <w:tcMar>
              <w:top w:w="0" w:type="dxa"/>
              <w:left w:w="0" w:type="dxa"/>
              <w:bottom w:w="0" w:type="dxa"/>
              <w:right w:w="0" w:type="dxa"/>
            </w:tcMar>
            <w:vAlign w:val="center"/>
          </w:tcPr>
          <w:p w14:paraId="5D2D406B"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25" w:type="pct"/>
            <w:tcMar>
              <w:top w:w="0" w:type="dxa"/>
              <w:left w:w="0" w:type="dxa"/>
              <w:bottom w:w="0" w:type="dxa"/>
              <w:right w:w="0" w:type="dxa"/>
            </w:tcMar>
            <w:vAlign w:val="center"/>
          </w:tcPr>
          <w:p w14:paraId="2C0D3D63"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5EB88301" w14:textId="77777777" w:rsidTr="0045585A">
        <w:trPr>
          <w:jc w:val="center"/>
        </w:trPr>
        <w:tc>
          <w:tcPr>
            <w:tcW w:w="1393" w:type="pct"/>
            <w:vMerge w:val="restart"/>
            <w:tcMar>
              <w:top w:w="0" w:type="dxa"/>
              <w:left w:w="0" w:type="dxa"/>
              <w:bottom w:w="0" w:type="dxa"/>
              <w:right w:w="0" w:type="dxa"/>
            </w:tcMar>
            <w:vAlign w:val="center"/>
          </w:tcPr>
          <w:p w14:paraId="6C7A6CD9"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ĐN.12.11.02</w:t>
            </w:r>
          </w:p>
        </w:tc>
        <w:tc>
          <w:tcPr>
            <w:tcW w:w="1723" w:type="pct"/>
            <w:tcMar>
              <w:top w:w="0" w:type="dxa"/>
              <w:left w:w="0" w:type="dxa"/>
              <w:bottom w:w="0" w:type="dxa"/>
              <w:right w:w="0" w:type="dxa"/>
            </w:tcMar>
            <w:vAlign w:val="center"/>
          </w:tcPr>
          <w:p w14:paraId="2FAEA157"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59" w:type="pct"/>
            <w:tcMar>
              <w:top w:w="0" w:type="dxa"/>
              <w:left w:w="0" w:type="dxa"/>
              <w:bottom w:w="0" w:type="dxa"/>
              <w:right w:w="0" w:type="dxa"/>
            </w:tcMar>
            <w:vAlign w:val="center"/>
          </w:tcPr>
          <w:p w14:paraId="59705EA5"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46EBCA31"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r>
      <w:tr w:rsidR="00FE5472" w:rsidRPr="00A01F48" w14:paraId="4F730E9A" w14:textId="77777777" w:rsidTr="0045585A">
        <w:trPr>
          <w:jc w:val="center"/>
        </w:trPr>
        <w:tc>
          <w:tcPr>
            <w:tcW w:w="1393" w:type="pct"/>
            <w:vMerge/>
            <w:vAlign w:val="center"/>
          </w:tcPr>
          <w:p w14:paraId="6786A8F5"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340CB8EA"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59" w:type="pct"/>
            <w:tcMar>
              <w:top w:w="0" w:type="dxa"/>
              <w:left w:w="0" w:type="dxa"/>
              <w:bottom w:w="0" w:type="dxa"/>
              <w:right w:w="0" w:type="dxa"/>
            </w:tcMar>
            <w:vAlign w:val="center"/>
          </w:tcPr>
          <w:p w14:paraId="671EB0C9"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25" w:type="pct"/>
            <w:tcMar>
              <w:top w:w="0" w:type="dxa"/>
              <w:left w:w="0" w:type="dxa"/>
              <w:bottom w:w="0" w:type="dxa"/>
              <w:right w:w="0" w:type="dxa"/>
            </w:tcMar>
            <w:vAlign w:val="center"/>
          </w:tcPr>
          <w:p w14:paraId="1F710FAC"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0,100</w:t>
            </w:r>
          </w:p>
        </w:tc>
      </w:tr>
      <w:tr w:rsidR="00FE5472" w:rsidRPr="00A01F48" w14:paraId="515555BD" w14:textId="77777777" w:rsidTr="0045585A">
        <w:trPr>
          <w:jc w:val="center"/>
        </w:trPr>
        <w:tc>
          <w:tcPr>
            <w:tcW w:w="1393" w:type="pct"/>
            <w:vMerge/>
            <w:vAlign w:val="center"/>
          </w:tcPr>
          <w:p w14:paraId="0C0410FA"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130BF0EF"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59" w:type="pct"/>
            <w:tcMar>
              <w:top w:w="0" w:type="dxa"/>
              <w:left w:w="0" w:type="dxa"/>
              <w:bottom w:w="0" w:type="dxa"/>
              <w:right w:w="0" w:type="dxa"/>
            </w:tcMar>
            <w:vAlign w:val="center"/>
          </w:tcPr>
          <w:p w14:paraId="4C26B772"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25" w:type="pct"/>
            <w:tcMar>
              <w:top w:w="0" w:type="dxa"/>
              <w:left w:w="0" w:type="dxa"/>
              <w:bottom w:w="0" w:type="dxa"/>
              <w:right w:w="0" w:type="dxa"/>
            </w:tcMar>
            <w:vAlign w:val="center"/>
          </w:tcPr>
          <w:p w14:paraId="04587A37"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0,002</w:t>
            </w:r>
          </w:p>
        </w:tc>
      </w:tr>
      <w:tr w:rsidR="00FE5472" w:rsidRPr="00A01F48" w14:paraId="56D3197E" w14:textId="77777777" w:rsidTr="0045585A">
        <w:trPr>
          <w:jc w:val="center"/>
        </w:trPr>
        <w:tc>
          <w:tcPr>
            <w:tcW w:w="1393" w:type="pct"/>
            <w:vMerge/>
            <w:vAlign w:val="center"/>
          </w:tcPr>
          <w:p w14:paraId="51C7119F"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5CFBD20F"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59" w:type="pct"/>
            <w:tcMar>
              <w:top w:w="0" w:type="dxa"/>
              <w:left w:w="0" w:type="dxa"/>
              <w:bottom w:w="0" w:type="dxa"/>
              <w:right w:w="0" w:type="dxa"/>
            </w:tcMar>
            <w:vAlign w:val="center"/>
          </w:tcPr>
          <w:p w14:paraId="43B6665C"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4781BA41"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r>
      <w:tr w:rsidR="00FE5472" w:rsidRPr="00A01F48" w14:paraId="350CDA53" w14:textId="77777777" w:rsidTr="0045585A">
        <w:trPr>
          <w:jc w:val="center"/>
        </w:trPr>
        <w:tc>
          <w:tcPr>
            <w:tcW w:w="1393" w:type="pct"/>
            <w:vMerge/>
            <w:vAlign w:val="center"/>
          </w:tcPr>
          <w:p w14:paraId="7B85D45B"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5830A23D"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59" w:type="pct"/>
            <w:tcMar>
              <w:top w:w="0" w:type="dxa"/>
              <w:left w:w="0" w:type="dxa"/>
              <w:bottom w:w="0" w:type="dxa"/>
              <w:right w:w="0" w:type="dxa"/>
            </w:tcMar>
            <w:vAlign w:val="center"/>
          </w:tcPr>
          <w:p w14:paraId="5CCCEFAD"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3D13A0CE"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0,479</w:t>
            </w:r>
          </w:p>
        </w:tc>
      </w:tr>
      <w:tr w:rsidR="00FE5472" w:rsidRPr="00A01F48" w14:paraId="54C518D9" w14:textId="77777777" w:rsidTr="0045585A">
        <w:trPr>
          <w:jc w:val="center"/>
        </w:trPr>
        <w:tc>
          <w:tcPr>
            <w:tcW w:w="1393" w:type="pct"/>
            <w:vMerge/>
            <w:vAlign w:val="center"/>
          </w:tcPr>
          <w:p w14:paraId="492073AD"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7D027F4C"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59" w:type="pct"/>
            <w:tcMar>
              <w:top w:w="0" w:type="dxa"/>
              <w:left w:w="0" w:type="dxa"/>
              <w:bottom w:w="0" w:type="dxa"/>
              <w:right w:w="0" w:type="dxa"/>
            </w:tcMar>
            <w:vAlign w:val="center"/>
          </w:tcPr>
          <w:p w14:paraId="63DA8370"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50F15134"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r>
      <w:tr w:rsidR="00FE5472" w:rsidRPr="00A01F48" w14:paraId="76DF873C" w14:textId="77777777" w:rsidTr="0045585A">
        <w:trPr>
          <w:jc w:val="center"/>
        </w:trPr>
        <w:tc>
          <w:tcPr>
            <w:tcW w:w="1393" w:type="pct"/>
            <w:vMerge/>
            <w:vAlign w:val="center"/>
          </w:tcPr>
          <w:p w14:paraId="28571852"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304CD350"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59" w:type="pct"/>
            <w:tcMar>
              <w:top w:w="0" w:type="dxa"/>
              <w:left w:w="0" w:type="dxa"/>
              <w:bottom w:w="0" w:type="dxa"/>
              <w:right w:w="0" w:type="dxa"/>
            </w:tcMar>
            <w:vAlign w:val="center"/>
          </w:tcPr>
          <w:p w14:paraId="0E536F85"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31E9F16C"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0,479</w:t>
            </w:r>
          </w:p>
        </w:tc>
      </w:tr>
      <w:tr w:rsidR="00FE5472" w:rsidRPr="00A01F48" w14:paraId="5FA88302" w14:textId="77777777" w:rsidTr="0045585A">
        <w:trPr>
          <w:jc w:val="center"/>
        </w:trPr>
        <w:tc>
          <w:tcPr>
            <w:tcW w:w="1393" w:type="pct"/>
            <w:vMerge/>
            <w:vAlign w:val="center"/>
          </w:tcPr>
          <w:p w14:paraId="7854022D"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49E48271"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59" w:type="pct"/>
            <w:tcMar>
              <w:top w:w="0" w:type="dxa"/>
              <w:left w:w="0" w:type="dxa"/>
              <w:bottom w:w="0" w:type="dxa"/>
              <w:right w:w="0" w:type="dxa"/>
            </w:tcMar>
            <w:vAlign w:val="center"/>
          </w:tcPr>
          <w:p w14:paraId="5E6CF9E6"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15BBC606"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0,021</w:t>
            </w:r>
          </w:p>
        </w:tc>
      </w:tr>
    </w:tbl>
    <w:p w14:paraId="5EB6D1B8" w14:textId="46234AB6" w:rsidR="00FE5472" w:rsidRPr="00A01F48" w:rsidRDefault="0045585A" w:rsidP="008B179A">
      <w:pPr>
        <w:pStyle w:val="Heading3"/>
      </w:pPr>
      <w:r>
        <w:t xml:space="preserve">11.3. </w:t>
      </w:r>
      <w:r w:rsidR="00FE5472" w:rsidRPr="00A01F48">
        <w:t>ĐN.12.11.03 Khắc phục sự cố</w:t>
      </w:r>
    </w:p>
    <w:p w14:paraId="2698729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lang w:val="en-GB"/>
        </w:rPr>
        <w:t xml:space="preserve">: </w:t>
      </w:r>
      <w:r w:rsidRPr="00A01F48">
        <w:rPr>
          <w:rFonts w:cs="Times New Roman"/>
          <w:color w:val="000000" w:themeColor="text1"/>
          <w:szCs w:val="28"/>
          <w:u w:color="000000" w:themeColor="text1"/>
          <w:lang w:val="vi-VN"/>
        </w:rPr>
        <w:t>Xử lý sự cố kỹ thuật liên quan đến bảng LED; kiểm tra, chạy thử</w:t>
      </w: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 xml:space="preserve">Ghi lại tình trạng, các thông số liên quan đến thiết bị và lưu sổ vận hành. </w:t>
      </w:r>
    </w:p>
    <w:p w14:paraId="416FB54F"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758B7DF9"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Thiết bị/lần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82"/>
        <w:gridCol w:w="3318"/>
        <w:gridCol w:w="2039"/>
        <w:gridCol w:w="1589"/>
      </w:tblGrid>
      <w:tr w:rsidR="00FE5472" w:rsidRPr="00A01F48" w14:paraId="3EF68BF9" w14:textId="77777777" w:rsidTr="0045585A">
        <w:trPr>
          <w:jc w:val="center"/>
        </w:trPr>
        <w:tc>
          <w:tcPr>
            <w:tcW w:w="1393" w:type="pct"/>
            <w:tcMar>
              <w:top w:w="0" w:type="dxa"/>
              <w:left w:w="0" w:type="dxa"/>
              <w:bottom w:w="0" w:type="dxa"/>
              <w:right w:w="0" w:type="dxa"/>
            </w:tcMar>
            <w:vAlign w:val="center"/>
          </w:tcPr>
          <w:p w14:paraId="036CB757"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723" w:type="pct"/>
            <w:tcMar>
              <w:top w:w="0" w:type="dxa"/>
              <w:left w:w="0" w:type="dxa"/>
              <w:bottom w:w="0" w:type="dxa"/>
              <w:right w:w="0" w:type="dxa"/>
            </w:tcMar>
            <w:vAlign w:val="center"/>
          </w:tcPr>
          <w:p w14:paraId="7CC23E12"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59" w:type="pct"/>
            <w:tcMar>
              <w:top w:w="0" w:type="dxa"/>
              <w:left w:w="0" w:type="dxa"/>
              <w:bottom w:w="0" w:type="dxa"/>
              <w:right w:w="0" w:type="dxa"/>
            </w:tcMar>
            <w:vAlign w:val="center"/>
          </w:tcPr>
          <w:p w14:paraId="42D444F4"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25" w:type="pct"/>
            <w:tcMar>
              <w:top w:w="0" w:type="dxa"/>
              <w:left w:w="0" w:type="dxa"/>
              <w:bottom w:w="0" w:type="dxa"/>
              <w:right w:w="0" w:type="dxa"/>
            </w:tcMar>
            <w:vAlign w:val="center"/>
          </w:tcPr>
          <w:p w14:paraId="64662DC3"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610011C4" w14:textId="77777777" w:rsidTr="0045585A">
        <w:trPr>
          <w:jc w:val="center"/>
        </w:trPr>
        <w:tc>
          <w:tcPr>
            <w:tcW w:w="1393" w:type="pct"/>
            <w:vMerge w:val="restart"/>
            <w:tcMar>
              <w:top w:w="0" w:type="dxa"/>
              <w:left w:w="0" w:type="dxa"/>
              <w:bottom w:w="0" w:type="dxa"/>
              <w:right w:w="0" w:type="dxa"/>
            </w:tcMar>
            <w:vAlign w:val="center"/>
          </w:tcPr>
          <w:p w14:paraId="1364AC25"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ĐN.12.11.03</w:t>
            </w:r>
          </w:p>
        </w:tc>
        <w:tc>
          <w:tcPr>
            <w:tcW w:w="1723" w:type="pct"/>
            <w:tcMar>
              <w:top w:w="0" w:type="dxa"/>
              <w:left w:w="0" w:type="dxa"/>
              <w:bottom w:w="0" w:type="dxa"/>
              <w:right w:w="0" w:type="dxa"/>
            </w:tcMar>
            <w:vAlign w:val="center"/>
          </w:tcPr>
          <w:p w14:paraId="182CD55F"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59" w:type="pct"/>
            <w:tcMar>
              <w:top w:w="0" w:type="dxa"/>
              <w:left w:w="0" w:type="dxa"/>
              <w:bottom w:w="0" w:type="dxa"/>
              <w:right w:w="0" w:type="dxa"/>
            </w:tcMar>
            <w:vAlign w:val="center"/>
          </w:tcPr>
          <w:p w14:paraId="0B024D65"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725FD1C9"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r>
      <w:tr w:rsidR="00FE5472" w:rsidRPr="00A01F48" w14:paraId="6F4F5038" w14:textId="77777777" w:rsidTr="0045585A">
        <w:trPr>
          <w:jc w:val="center"/>
        </w:trPr>
        <w:tc>
          <w:tcPr>
            <w:tcW w:w="1393" w:type="pct"/>
            <w:vMerge/>
            <w:vAlign w:val="center"/>
          </w:tcPr>
          <w:p w14:paraId="5AB66EE2"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23C8B669"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59" w:type="pct"/>
            <w:tcMar>
              <w:top w:w="0" w:type="dxa"/>
              <w:left w:w="0" w:type="dxa"/>
              <w:bottom w:w="0" w:type="dxa"/>
              <w:right w:w="0" w:type="dxa"/>
            </w:tcMar>
            <w:vAlign w:val="center"/>
          </w:tcPr>
          <w:p w14:paraId="660A999B"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25" w:type="pct"/>
            <w:tcMar>
              <w:top w:w="0" w:type="dxa"/>
              <w:left w:w="0" w:type="dxa"/>
              <w:bottom w:w="0" w:type="dxa"/>
              <w:right w:w="0" w:type="dxa"/>
            </w:tcMar>
            <w:vAlign w:val="center"/>
          </w:tcPr>
          <w:p w14:paraId="3FB3C9BE"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0,050</w:t>
            </w:r>
          </w:p>
        </w:tc>
      </w:tr>
      <w:tr w:rsidR="00FE5472" w:rsidRPr="00A01F48" w14:paraId="2ACDF039" w14:textId="77777777" w:rsidTr="0045585A">
        <w:trPr>
          <w:jc w:val="center"/>
        </w:trPr>
        <w:tc>
          <w:tcPr>
            <w:tcW w:w="1393" w:type="pct"/>
            <w:vMerge/>
            <w:vAlign w:val="center"/>
          </w:tcPr>
          <w:p w14:paraId="50C55826"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3DD3818C"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59" w:type="pct"/>
            <w:tcMar>
              <w:top w:w="0" w:type="dxa"/>
              <w:left w:w="0" w:type="dxa"/>
              <w:bottom w:w="0" w:type="dxa"/>
              <w:right w:w="0" w:type="dxa"/>
            </w:tcMar>
            <w:vAlign w:val="center"/>
          </w:tcPr>
          <w:p w14:paraId="761DA63B"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25" w:type="pct"/>
            <w:tcMar>
              <w:top w:w="0" w:type="dxa"/>
              <w:left w:w="0" w:type="dxa"/>
              <w:bottom w:w="0" w:type="dxa"/>
              <w:right w:w="0" w:type="dxa"/>
            </w:tcMar>
            <w:vAlign w:val="center"/>
          </w:tcPr>
          <w:p w14:paraId="6A7F257C"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0,001</w:t>
            </w:r>
          </w:p>
        </w:tc>
      </w:tr>
      <w:tr w:rsidR="00FE5472" w:rsidRPr="00A01F48" w14:paraId="24BDE7D7" w14:textId="77777777" w:rsidTr="0045585A">
        <w:trPr>
          <w:jc w:val="center"/>
        </w:trPr>
        <w:tc>
          <w:tcPr>
            <w:tcW w:w="1393" w:type="pct"/>
            <w:vMerge/>
            <w:vAlign w:val="center"/>
          </w:tcPr>
          <w:p w14:paraId="39857CF2"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51171945"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59" w:type="pct"/>
            <w:tcMar>
              <w:top w:w="0" w:type="dxa"/>
              <w:left w:w="0" w:type="dxa"/>
              <w:bottom w:w="0" w:type="dxa"/>
              <w:right w:w="0" w:type="dxa"/>
            </w:tcMar>
            <w:vAlign w:val="center"/>
          </w:tcPr>
          <w:p w14:paraId="7E313F3C"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4253D277"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r>
      <w:tr w:rsidR="00FE5472" w:rsidRPr="00A01F48" w14:paraId="3480A630" w14:textId="77777777" w:rsidTr="0045585A">
        <w:trPr>
          <w:jc w:val="center"/>
        </w:trPr>
        <w:tc>
          <w:tcPr>
            <w:tcW w:w="1393" w:type="pct"/>
            <w:vMerge/>
            <w:vAlign w:val="center"/>
          </w:tcPr>
          <w:p w14:paraId="2473D6F5"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0B0A4328"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59" w:type="pct"/>
            <w:tcMar>
              <w:top w:w="0" w:type="dxa"/>
              <w:left w:w="0" w:type="dxa"/>
              <w:bottom w:w="0" w:type="dxa"/>
              <w:right w:w="0" w:type="dxa"/>
            </w:tcMar>
            <w:vAlign w:val="center"/>
          </w:tcPr>
          <w:p w14:paraId="23BF1A51"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75616585"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0,146</w:t>
            </w:r>
          </w:p>
        </w:tc>
      </w:tr>
      <w:tr w:rsidR="00FE5472" w:rsidRPr="00A01F48" w14:paraId="4A8B71AD" w14:textId="77777777" w:rsidTr="0045585A">
        <w:trPr>
          <w:jc w:val="center"/>
        </w:trPr>
        <w:tc>
          <w:tcPr>
            <w:tcW w:w="1393" w:type="pct"/>
            <w:vMerge/>
            <w:vAlign w:val="center"/>
          </w:tcPr>
          <w:p w14:paraId="4674577A"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784CCD91"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59" w:type="pct"/>
            <w:tcMar>
              <w:top w:w="0" w:type="dxa"/>
              <w:left w:w="0" w:type="dxa"/>
              <w:bottom w:w="0" w:type="dxa"/>
              <w:right w:w="0" w:type="dxa"/>
            </w:tcMar>
            <w:vAlign w:val="center"/>
          </w:tcPr>
          <w:p w14:paraId="3577233F"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368FED32"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r>
      <w:tr w:rsidR="00FE5472" w:rsidRPr="00A01F48" w14:paraId="62B6A916" w14:textId="77777777" w:rsidTr="0045585A">
        <w:trPr>
          <w:jc w:val="center"/>
        </w:trPr>
        <w:tc>
          <w:tcPr>
            <w:tcW w:w="1393" w:type="pct"/>
            <w:vMerge/>
            <w:vAlign w:val="center"/>
          </w:tcPr>
          <w:p w14:paraId="6294E3DF"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04F6BCAE"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59" w:type="pct"/>
            <w:tcMar>
              <w:top w:w="0" w:type="dxa"/>
              <w:left w:w="0" w:type="dxa"/>
              <w:bottom w:w="0" w:type="dxa"/>
              <w:right w:w="0" w:type="dxa"/>
            </w:tcMar>
            <w:vAlign w:val="center"/>
          </w:tcPr>
          <w:p w14:paraId="08B10A73"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0AEA89D7"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0,135</w:t>
            </w:r>
          </w:p>
        </w:tc>
      </w:tr>
    </w:tbl>
    <w:p w14:paraId="1481A2BC" w14:textId="44CAD243" w:rsidR="00FE5472" w:rsidRPr="00A01F48" w:rsidRDefault="0045585A" w:rsidP="008B179A">
      <w:pPr>
        <w:pStyle w:val="Heading3"/>
      </w:pPr>
      <w:r>
        <w:t xml:space="preserve">12. </w:t>
      </w:r>
      <w:r w:rsidR="00FE5472" w:rsidRPr="00A01F48">
        <w:t>ĐN.12.12 Vận hành Hệ thống kiểm soát truy cập mạng - NAC</w:t>
      </w:r>
    </w:p>
    <w:p w14:paraId="4C4CD5CC" w14:textId="70B3AE79" w:rsidR="00FE5472" w:rsidRPr="00A01F48" w:rsidRDefault="0045585A" w:rsidP="008B179A">
      <w:pPr>
        <w:pStyle w:val="Heading3"/>
      </w:pPr>
      <w:r>
        <w:t xml:space="preserve">12.1. </w:t>
      </w:r>
      <w:r w:rsidR="00FE5472" w:rsidRPr="00A01F48">
        <w:t xml:space="preserve">ĐN.12.12.01 Vận hành </w:t>
      </w:r>
    </w:p>
    <w:p w14:paraId="3AB2C23C"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76D24A7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Thực hiện các nghiệp vụ quản trị, giám sát Hệ thống, theo dõi, cập nhật cảnh báo tình trạng hoạt động;</w:t>
      </w:r>
    </w:p>
    <w:p w14:paraId="7C7EB84C"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Phân tích cảnh báo và xử lý cảnh báo;</w:t>
      </w:r>
    </w:p>
    <w:p w14:paraId="2471478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xml:space="preserve">- Sao lưu, back up dữ liệu định kỳ (01 tháng/lần) </w:t>
      </w:r>
    </w:p>
    <w:p w14:paraId="28D0D823"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b) Định mức</w:t>
      </w:r>
    </w:p>
    <w:p w14:paraId="6F0079FF"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w:t>
      </w:r>
    </w:p>
    <w:tbl>
      <w:tblPr>
        <w:tblStyle w:val="TableGridLight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6"/>
        <w:gridCol w:w="3229"/>
        <w:gridCol w:w="2214"/>
        <w:gridCol w:w="1619"/>
      </w:tblGrid>
      <w:tr w:rsidR="00FE5472" w:rsidRPr="00A01F48" w14:paraId="3EC59D00" w14:textId="77777777" w:rsidTr="0045585A">
        <w:trPr>
          <w:jc w:val="center"/>
        </w:trPr>
        <w:tc>
          <w:tcPr>
            <w:tcW w:w="1332" w:type="pct"/>
            <w:hideMark/>
          </w:tcPr>
          <w:p w14:paraId="00553030"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rPr>
            </w:pPr>
            <w:r w:rsidRPr="00A01F48">
              <w:rPr>
                <w:rFonts w:ascii="Times New Roman" w:hAnsi="Times New Roman" w:cs="Times New Roman"/>
                <w:b/>
                <w:bCs/>
                <w:color w:val="000000" w:themeColor="text1"/>
                <w:szCs w:val="28"/>
                <w:u w:color="000000" w:themeColor="text1"/>
                <w:lang w:val="vi-VN"/>
              </w:rPr>
              <w:t xml:space="preserve">Mã </w:t>
            </w:r>
            <w:r w:rsidRPr="00A01F48">
              <w:rPr>
                <w:rFonts w:ascii="Times New Roman" w:hAnsi="Times New Roman" w:cs="Times New Roman"/>
                <w:b/>
                <w:bCs/>
                <w:color w:val="000000" w:themeColor="text1"/>
                <w:szCs w:val="28"/>
                <w:u w:color="000000" w:themeColor="text1"/>
              </w:rPr>
              <w:t>hiệu</w:t>
            </w:r>
          </w:p>
        </w:tc>
        <w:tc>
          <w:tcPr>
            <w:tcW w:w="1677" w:type="pct"/>
            <w:hideMark/>
          </w:tcPr>
          <w:p w14:paraId="5F26615A"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b/>
                <w:bCs/>
                <w:color w:val="000000" w:themeColor="text1"/>
                <w:szCs w:val="28"/>
                <w:u w:color="000000" w:themeColor="text1"/>
                <w:lang w:val="vi-VN"/>
              </w:rPr>
              <w:t>Thành phần hao phí</w:t>
            </w:r>
          </w:p>
        </w:tc>
        <w:tc>
          <w:tcPr>
            <w:tcW w:w="1150" w:type="pct"/>
            <w:hideMark/>
          </w:tcPr>
          <w:p w14:paraId="5E719136"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b/>
                <w:bCs/>
                <w:color w:val="000000" w:themeColor="text1"/>
                <w:szCs w:val="28"/>
                <w:u w:color="000000" w:themeColor="text1"/>
                <w:lang w:val="vi-VN"/>
              </w:rPr>
              <w:t>Đơn vị tính</w:t>
            </w:r>
          </w:p>
        </w:tc>
        <w:tc>
          <w:tcPr>
            <w:tcW w:w="841" w:type="pct"/>
            <w:hideMark/>
          </w:tcPr>
          <w:p w14:paraId="45DCB2D6"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b/>
                <w:bCs/>
                <w:color w:val="000000" w:themeColor="text1"/>
                <w:szCs w:val="28"/>
                <w:u w:color="000000" w:themeColor="text1"/>
                <w:lang w:val="vi-VN"/>
              </w:rPr>
              <w:t>Hao phí</w:t>
            </w:r>
          </w:p>
        </w:tc>
      </w:tr>
      <w:tr w:rsidR="00FE5472" w:rsidRPr="00A01F48" w14:paraId="13F2BBD6" w14:textId="77777777" w:rsidTr="0045585A">
        <w:trPr>
          <w:jc w:val="center"/>
        </w:trPr>
        <w:tc>
          <w:tcPr>
            <w:tcW w:w="1332" w:type="pct"/>
            <w:vMerge w:val="restart"/>
            <w:vAlign w:val="center"/>
            <w:hideMark/>
          </w:tcPr>
          <w:p w14:paraId="3E24D9FF"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r w:rsidRPr="00A01F48">
              <w:rPr>
                <w:rFonts w:ascii="Times New Roman" w:hAnsi="Times New Roman"/>
                <w:color w:val="000000" w:themeColor="text1"/>
                <w:u w:color="000000" w:themeColor="text1"/>
                <w:lang w:val="vi-VN"/>
              </w:rPr>
              <w:t>ĐN.12.12.01</w:t>
            </w:r>
          </w:p>
        </w:tc>
        <w:tc>
          <w:tcPr>
            <w:tcW w:w="1677" w:type="pct"/>
            <w:hideMark/>
          </w:tcPr>
          <w:p w14:paraId="26CBF30A" w14:textId="77777777" w:rsidR="00FE5472" w:rsidRPr="00A01F48" w:rsidRDefault="00FE5472" w:rsidP="0045585A">
            <w:pPr>
              <w:spacing w:before="40" w:after="40"/>
              <w:ind w:left="113"/>
              <w:jc w:val="both"/>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i/>
                <w:iCs/>
                <w:color w:val="000000" w:themeColor="text1"/>
                <w:szCs w:val="28"/>
                <w:u w:color="000000" w:themeColor="text1"/>
                <w:lang w:val="vi-VN"/>
              </w:rPr>
              <w:t>Nhân công</w:t>
            </w:r>
          </w:p>
        </w:tc>
        <w:tc>
          <w:tcPr>
            <w:tcW w:w="1150" w:type="pct"/>
            <w:hideMark/>
          </w:tcPr>
          <w:p w14:paraId="79379395"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p>
        </w:tc>
        <w:tc>
          <w:tcPr>
            <w:tcW w:w="841" w:type="pct"/>
            <w:hideMark/>
          </w:tcPr>
          <w:p w14:paraId="6425A9DF"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p>
        </w:tc>
      </w:tr>
      <w:tr w:rsidR="00FE5472" w:rsidRPr="00A01F48" w14:paraId="35CA055F" w14:textId="77777777" w:rsidTr="0045585A">
        <w:trPr>
          <w:jc w:val="center"/>
        </w:trPr>
        <w:tc>
          <w:tcPr>
            <w:tcW w:w="1332" w:type="pct"/>
            <w:vMerge/>
            <w:hideMark/>
          </w:tcPr>
          <w:p w14:paraId="621CC2D4" w14:textId="77777777" w:rsidR="00FE5472" w:rsidRPr="00A01F48" w:rsidRDefault="00FE5472" w:rsidP="0045585A">
            <w:pPr>
              <w:spacing w:before="40" w:after="40"/>
              <w:ind w:left="113"/>
              <w:jc w:val="both"/>
              <w:rPr>
                <w:rFonts w:ascii="Times New Roman" w:hAnsi="Times New Roman" w:cs="Times New Roman"/>
                <w:color w:val="000000" w:themeColor="text1"/>
                <w:szCs w:val="28"/>
                <w:u w:color="000000" w:themeColor="text1"/>
                <w:lang w:val="vi-VN"/>
              </w:rPr>
            </w:pPr>
          </w:p>
        </w:tc>
        <w:tc>
          <w:tcPr>
            <w:tcW w:w="1677" w:type="pct"/>
            <w:hideMark/>
          </w:tcPr>
          <w:p w14:paraId="046B20CD" w14:textId="77777777" w:rsidR="00FE5472" w:rsidRPr="00A01F48" w:rsidRDefault="00FE5472" w:rsidP="0045585A">
            <w:pPr>
              <w:spacing w:before="40" w:after="40"/>
              <w:ind w:left="113"/>
              <w:jc w:val="both"/>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Kỹ sư 3/8</w:t>
            </w:r>
          </w:p>
        </w:tc>
        <w:tc>
          <w:tcPr>
            <w:tcW w:w="1150" w:type="pct"/>
            <w:hideMark/>
          </w:tcPr>
          <w:p w14:paraId="1CD60D86"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Công</w:t>
            </w:r>
          </w:p>
        </w:tc>
        <w:tc>
          <w:tcPr>
            <w:tcW w:w="841" w:type="pct"/>
            <w:hideMark/>
          </w:tcPr>
          <w:p w14:paraId="5AD1983B"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0,188</w:t>
            </w:r>
          </w:p>
        </w:tc>
      </w:tr>
      <w:tr w:rsidR="00FE5472" w:rsidRPr="00A01F48" w14:paraId="51F854BA" w14:textId="77777777" w:rsidTr="0045585A">
        <w:trPr>
          <w:jc w:val="center"/>
        </w:trPr>
        <w:tc>
          <w:tcPr>
            <w:tcW w:w="1332" w:type="pct"/>
            <w:vMerge/>
            <w:hideMark/>
          </w:tcPr>
          <w:p w14:paraId="223CE39B" w14:textId="77777777" w:rsidR="00FE5472" w:rsidRPr="00A01F48" w:rsidRDefault="00FE5472" w:rsidP="0045585A">
            <w:pPr>
              <w:spacing w:before="40" w:after="40"/>
              <w:ind w:left="113"/>
              <w:jc w:val="both"/>
              <w:rPr>
                <w:rFonts w:ascii="Times New Roman" w:hAnsi="Times New Roman" w:cs="Times New Roman"/>
                <w:color w:val="000000" w:themeColor="text1"/>
                <w:szCs w:val="28"/>
                <w:u w:color="000000" w:themeColor="text1"/>
                <w:lang w:val="vi-VN"/>
              </w:rPr>
            </w:pPr>
          </w:p>
        </w:tc>
        <w:tc>
          <w:tcPr>
            <w:tcW w:w="1677" w:type="pct"/>
            <w:hideMark/>
          </w:tcPr>
          <w:p w14:paraId="14F47FD6" w14:textId="77777777" w:rsidR="00FE5472" w:rsidRPr="00A01F48" w:rsidRDefault="00FE5472" w:rsidP="0045585A">
            <w:pPr>
              <w:spacing w:before="40" w:after="40"/>
              <w:ind w:left="113"/>
              <w:jc w:val="both"/>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i/>
                <w:iCs/>
                <w:color w:val="000000" w:themeColor="text1"/>
                <w:szCs w:val="28"/>
                <w:u w:color="000000" w:themeColor="text1"/>
                <w:lang w:val="vi-VN"/>
              </w:rPr>
              <w:t>Máy, thiết bị</w:t>
            </w:r>
          </w:p>
        </w:tc>
        <w:tc>
          <w:tcPr>
            <w:tcW w:w="1150" w:type="pct"/>
            <w:hideMark/>
          </w:tcPr>
          <w:p w14:paraId="02D8F602"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p>
        </w:tc>
        <w:tc>
          <w:tcPr>
            <w:tcW w:w="841" w:type="pct"/>
            <w:hideMark/>
          </w:tcPr>
          <w:p w14:paraId="58626638"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p>
        </w:tc>
      </w:tr>
      <w:tr w:rsidR="00FE5472" w:rsidRPr="00A01F48" w14:paraId="7F8B1221" w14:textId="77777777" w:rsidTr="0045585A">
        <w:trPr>
          <w:jc w:val="center"/>
        </w:trPr>
        <w:tc>
          <w:tcPr>
            <w:tcW w:w="1332" w:type="pct"/>
            <w:vMerge/>
            <w:hideMark/>
          </w:tcPr>
          <w:p w14:paraId="3ED74102" w14:textId="77777777" w:rsidR="00FE5472" w:rsidRPr="00A01F48" w:rsidRDefault="00FE5472" w:rsidP="0045585A">
            <w:pPr>
              <w:spacing w:before="40" w:after="40"/>
              <w:ind w:left="113"/>
              <w:jc w:val="both"/>
              <w:rPr>
                <w:rFonts w:ascii="Times New Roman" w:hAnsi="Times New Roman" w:cs="Times New Roman"/>
                <w:color w:val="000000" w:themeColor="text1"/>
                <w:szCs w:val="28"/>
                <w:u w:color="000000" w:themeColor="text1"/>
                <w:lang w:val="vi-VN"/>
              </w:rPr>
            </w:pPr>
          </w:p>
        </w:tc>
        <w:tc>
          <w:tcPr>
            <w:tcW w:w="1677" w:type="pct"/>
            <w:hideMark/>
          </w:tcPr>
          <w:p w14:paraId="62E5B09B" w14:textId="77777777" w:rsidR="00FE5472" w:rsidRPr="00A01F48" w:rsidRDefault="00FE5472" w:rsidP="0045585A">
            <w:pPr>
              <w:spacing w:before="40" w:after="40"/>
              <w:ind w:left="113"/>
              <w:jc w:val="both"/>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Máy tính xách tay</w:t>
            </w:r>
          </w:p>
        </w:tc>
        <w:tc>
          <w:tcPr>
            <w:tcW w:w="1150" w:type="pct"/>
            <w:hideMark/>
          </w:tcPr>
          <w:p w14:paraId="20B52412"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Ca</w:t>
            </w:r>
          </w:p>
        </w:tc>
        <w:tc>
          <w:tcPr>
            <w:tcW w:w="841" w:type="pct"/>
            <w:hideMark/>
          </w:tcPr>
          <w:p w14:paraId="60358062"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0,188</w:t>
            </w:r>
          </w:p>
        </w:tc>
      </w:tr>
    </w:tbl>
    <w:p w14:paraId="154376B9" w14:textId="63068734" w:rsidR="00FE5472" w:rsidRPr="00A01F48" w:rsidRDefault="0045585A" w:rsidP="008B179A">
      <w:pPr>
        <w:pStyle w:val="Heading3"/>
      </w:pPr>
      <w:r>
        <w:t xml:space="preserve">12.2. </w:t>
      </w:r>
      <w:r w:rsidR="00FE5472" w:rsidRPr="00A01F48">
        <w:t>ĐN.12.12.02 Cập nhật, nâng cấp</w:t>
      </w:r>
    </w:p>
    <w:p w14:paraId="582E5F1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0601CA13"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Cài đặt bản cập nhật, bản vá lỗi, cấu hình thiết bị;</w:t>
      </w:r>
    </w:p>
    <w:p w14:paraId="0DB1E58A"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Khôi phục cài đặt, thiết lập tham số;</w:t>
      </w:r>
    </w:p>
    <w:p w14:paraId="7CBFA02B"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Kiểm tra, chạy thử; Ghi lại tình trạng, các thông số liên quan đến thiết bị và lưu sổ vận hành; Lập báo cáo cập nhật, nâng cấp.</w:t>
      </w:r>
    </w:p>
    <w:p w14:paraId="5E7084EF"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1DA8B3A5"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lastRenderedPageBreak/>
        <w:t>Đơn vị tính: Lần/Hệ thống</w:t>
      </w:r>
    </w:p>
    <w:tbl>
      <w:tblPr>
        <w:tblStyle w:val="TableGridLight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3"/>
        <w:gridCol w:w="3186"/>
        <w:gridCol w:w="2155"/>
        <w:gridCol w:w="1804"/>
      </w:tblGrid>
      <w:tr w:rsidR="00FE5472" w:rsidRPr="00A01F48" w14:paraId="46AA27F4" w14:textId="77777777" w:rsidTr="0045585A">
        <w:trPr>
          <w:jc w:val="center"/>
        </w:trPr>
        <w:tc>
          <w:tcPr>
            <w:tcW w:w="1289" w:type="pct"/>
            <w:hideMark/>
          </w:tcPr>
          <w:p w14:paraId="6C008D37"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rPr>
            </w:pPr>
            <w:r w:rsidRPr="00A01F48">
              <w:rPr>
                <w:rFonts w:ascii="Times New Roman" w:hAnsi="Times New Roman" w:cs="Times New Roman"/>
                <w:b/>
                <w:bCs/>
                <w:color w:val="000000" w:themeColor="text1"/>
                <w:szCs w:val="28"/>
                <w:u w:color="000000" w:themeColor="text1"/>
                <w:lang w:val="vi-VN"/>
              </w:rPr>
              <w:t xml:space="preserve">Mã </w:t>
            </w:r>
            <w:r w:rsidRPr="00A01F48">
              <w:rPr>
                <w:rFonts w:ascii="Times New Roman" w:hAnsi="Times New Roman" w:cs="Times New Roman"/>
                <w:b/>
                <w:bCs/>
                <w:color w:val="000000" w:themeColor="text1"/>
                <w:szCs w:val="28"/>
                <w:u w:color="000000" w:themeColor="text1"/>
              </w:rPr>
              <w:t>hiệu</w:t>
            </w:r>
          </w:p>
        </w:tc>
        <w:tc>
          <w:tcPr>
            <w:tcW w:w="1654" w:type="pct"/>
            <w:hideMark/>
          </w:tcPr>
          <w:p w14:paraId="6C3673BC"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b/>
                <w:bCs/>
                <w:color w:val="000000" w:themeColor="text1"/>
                <w:szCs w:val="28"/>
                <w:u w:color="000000" w:themeColor="text1"/>
                <w:lang w:val="vi-VN"/>
              </w:rPr>
              <w:t>Thành phần hao phí</w:t>
            </w:r>
          </w:p>
        </w:tc>
        <w:tc>
          <w:tcPr>
            <w:tcW w:w="1119" w:type="pct"/>
            <w:hideMark/>
          </w:tcPr>
          <w:p w14:paraId="0002DDC6"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b/>
                <w:bCs/>
                <w:color w:val="000000" w:themeColor="text1"/>
                <w:szCs w:val="28"/>
                <w:u w:color="000000" w:themeColor="text1"/>
                <w:lang w:val="vi-VN"/>
              </w:rPr>
              <w:t>Đơn vị tính</w:t>
            </w:r>
          </w:p>
        </w:tc>
        <w:tc>
          <w:tcPr>
            <w:tcW w:w="937" w:type="pct"/>
            <w:hideMark/>
          </w:tcPr>
          <w:p w14:paraId="0902ACC1"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b/>
                <w:bCs/>
                <w:color w:val="000000" w:themeColor="text1"/>
                <w:szCs w:val="28"/>
                <w:u w:color="000000" w:themeColor="text1"/>
                <w:lang w:val="vi-VN"/>
              </w:rPr>
              <w:t>Hao phí</w:t>
            </w:r>
          </w:p>
        </w:tc>
      </w:tr>
      <w:tr w:rsidR="00FE5472" w:rsidRPr="00A01F48" w14:paraId="4DFB4BD6" w14:textId="77777777" w:rsidTr="0045585A">
        <w:trPr>
          <w:jc w:val="center"/>
        </w:trPr>
        <w:tc>
          <w:tcPr>
            <w:tcW w:w="1289" w:type="pct"/>
            <w:vMerge w:val="restart"/>
            <w:vAlign w:val="center"/>
            <w:hideMark/>
          </w:tcPr>
          <w:p w14:paraId="08CB9A07"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r w:rsidRPr="00A01F48">
              <w:rPr>
                <w:rFonts w:ascii="Times New Roman" w:hAnsi="Times New Roman"/>
                <w:color w:val="000000" w:themeColor="text1"/>
                <w:u w:color="000000" w:themeColor="text1"/>
                <w:lang w:val="vi-VN"/>
              </w:rPr>
              <w:t>ĐN.12.12.02</w:t>
            </w:r>
          </w:p>
        </w:tc>
        <w:tc>
          <w:tcPr>
            <w:tcW w:w="1654" w:type="pct"/>
            <w:hideMark/>
          </w:tcPr>
          <w:p w14:paraId="05E0A582" w14:textId="77777777" w:rsidR="00FE5472" w:rsidRPr="00A01F48" w:rsidRDefault="00FE5472" w:rsidP="0045585A">
            <w:pPr>
              <w:spacing w:before="40" w:after="40"/>
              <w:ind w:left="113"/>
              <w:jc w:val="both"/>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i/>
                <w:iCs/>
                <w:color w:val="000000" w:themeColor="text1"/>
                <w:szCs w:val="28"/>
                <w:u w:color="000000" w:themeColor="text1"/>
                <w:lang w:val="vi-VN"/>
              </w:rPr>
              <w:t>Vật liệu</w:t>
            </w:r>
          </w:p>
        </w:tc>
        <w:tc>
          <w:tcPr>
            <w:tcW w:w="1119" w:type="pct"/>
            <w:hideMark/>
          </w:tcPr>
          <w:p w14:paraId="163A3117"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p>
        </w:tc>
        <w:tc>
          <w:tcPr>
            <w:tcW w:w="937" w:type="pct"/>
            <w:hideMark/>
          </w:tcPr>
          <w:p w14:paraId="5179F00F"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p>
        </w:tc>
      </w:tr>
      <w:tr w:rsidR="00FE5472" w:rsidRPr="00A01F48" w14:paraId="50B20968" w14:textId="77777777" w:rsidTr="0045585A">
        <w:trPr>
          <w:jc w:val="center"/>
        </w:trPr>
        <w:tc>
          <w:tcPr>
            <w:tcW w:w="1289" w:type="pct"/>
            <w:vMerge/>
            <w:hideMark/>
          </w:tcPr>
          <w:p w14:paraId="3C992928" w14:textId="77777777" w:rsidR="00FE5472" w:rsidRPr="00A01F48" w:rsidRDefault="00FE5472" w:rsidP="0045585A">
            <w:pPr>
              <w:spacing w:before="40" w:after="40"/>
              <w:ind w:left="113"/>
              <w:jc w:val="both"/>
              <w:rPr>
                <w:rFonts w:ascii="Times New Roman" w:hAnsi="Times New Roman" w:cs="Times New Roman"/>
                <w:color w:val="000000" w:themeColor="text1"/>
                <w:szCs w:val="28"/>
                <w:u w:color="000000" w:themeColor="text1"/>
                <w:lang w:val="vi-VN"/>
              </w:rPr>
            </w:pPr>
          </w:p>
        </w:tc>
        <w:tc>
          <w:tcPr>
            <w:tcW w:w="1654" w:type="pct"/>
            <w:hideMark/>
          </w:tcPr>
          <w:p w14:paraId="5ACCCA42" w14:textId="77777777" w:rsidR="00FE5472" w:rsidRPr="00A01F48" w:rsidRDefault="00FE5472" w:rsidP="0045585A">
            <w:pPr>
              <w:spacing w:before="40" w:after="40"/>
              <w:ind w:left="113"/>
              <w:jc w:val="both"/>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Giấy A4</w:t>
            </w:r>
          </w:p>
        </w:tc>
        <w:tc>
          <w:tcPr>
            <w:tcW w:w="1119" w:type="pct"/>
            <w:hideMark/>
          </w:tcPr>
          <w:p w14:paraId="7D7820F0"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Gram</w:t>
            </w:r>
          </w:p>
        </w:tc>
        <w:tc>
          <w:tcPr>
            <w:tcW w:w="937" w:type="pct"/>
            <w:hideMark/>
          </w:tcPr>
          <w:p w14:paraId="049484A9"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0,100</w:t>
            </w:r>
          </w:p>
        </w:tc>
      </w:tr>
      <w:tr w:rsidR="00FE5472" w:rsidRPr="00A01F48" w14:paraId="466DAD4E" w14:textId="77777777" w:rsidTr="0045585A">
        <w:trPr>
          <w:jc w:val="center"/>
        </w:trPr>
        <w:tc>
          <w:tcPr>
            <w:tcW w:w="1289" w:type="pct"/>
            <w:vMerge/>
            <w:hideMark/>
          </w:tcPr>
          <w:p w14:paraId="591FB598" w14:textId="77777777" w:rsidR="00FE5472" w:rsidRPr="00A01F48" w:rsidRDefault="00FE5472" w:rsidP="0045585A">
            <w:pPr>
              <w:spacing w:before="40" w:after="40"/>
              <w:ind w:left="113"/>
              <w:jc w:val="both"/>
              <w:rPr>
                <w:rFonts w:ascii="Times New Roman" w:hAnsi="Times New Roman" w:cs="Times New Roman"/>
                <w:color w:val="000000" w:themeColor="text1"/>
                <w:szCs w:val="28"/>
                <w:u w:color="000000" w:themeColor="text1"/>
                <w:lang w:val="vi-VN"/>
              </w:rPr>
            </w:pPr>
          </w:p>
        </w:tc>
        <w:tc>
          <w:tcPr>
            <w:tcW w:w="1654" w:type="pct"/>
            <w:hideMark/>
          </w:tcPr>
          <w:p w14:paraId="308667C1" w14:textId="77777777" w:rsidR="00FE5472" w:rsidRPr="00A01F48" w:rsidRDefault="00FE5472" w:rsidP="0045585A">
            <w:pPr>
              <w:spacing w:before="40" w:after="40"/>
              <w:ind w:left="113"/>
              <w:jc w:val="both"/>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i/>
                <w:iCs/>
                <w:color w:val="000000" w:themeColor="text1"/>
                <w:szCs w:val="28"/>
                <w:u w:color="000000" w:themeColor="text1"/>
                <w:lang w:val="vi-VN"/>
              </w:rPr>
              <w:t>Nhân công</w:t>
            </w:r>
          </w:p>
        </w:tc>
        <w:tc>
          <w:tcPr>
            <w:tcW w:w="1119" w:type="pct"/>
            <w:hideMark/>
          </w:tcPr>
          <w:p w14:paraId="2F47214B"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p>
        </w:tc>
        <w:tc>
          <w:tcPr>
            <w:tcW w:w="937" w:type="pct"/>
            <w:hideMark/>
          </w:tcPr>
          <w:p w14:paraId="56D50D57"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p>
        </w:tc>
      </w:tr>
      <w:tr w:rsidR="00FE5472" w:rsidRPr="00A01F48" w14:paraId="55A60425" w14:textId="77777777" w:rsidTr="0045585A">
        <w:trPr>
          <w:jc w:val="center"/>
        </w:trPr>
        <w:tc>
          <w:tcPr>
            <w:tcW w:w="1289" w:type="pct"/>
            <w:vMerge/>
            <w:hideMark/>
          </w:tcPr>
          <w:p w14:paraId="789E55FC" w14:textId="77777777" w:rsidR="00FE5472" w:rsidRPr="00A01F48" w:rsidRDefault="00FE5472" w:rsidP="0045585A">
            <w:pPr>
              <w:spacing w:before="40" w:after="40"/>
              <w:ind w:left="113"/>
              <w:jc w:val="both"/>
              <w:rPr>
                <w:rFonts w:ascii="Times New Roman" w:hAnsi="Times New Roman" w:cs="Times New Roman"/>
                <w:color w:val="000000" w:themeColor="text1"/>
                <w:szCs w:val="28"/>
                <w:u w:color="000000" w:themeColor="text1"/>
                <w:lang w:val="vi-VN"/>
              </w:rPr>
            </w:pPr>
          </w:p>
        </w:tc>
        <w:tc>
          <w:tcPr>
            <w:tcW w:w="1654" w:type="pct"/>
            <w:hideMark/>
          </w:tcPr>
          <w:p w14:paraId="6D559DC7" w14:textId="77777777" w:rsidR="00FE5472" w:rsidRPr="00A01F48" w:rsidRDefault="00FE5472" w:rsidP="0045585A">
            <w:pPr>
              <w:spacing w:before="40" w:after="40"/>
              <w:ind w:left="113"/>
              <w:jc w:val="both"/>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Kỹ sư 3/8</w:t>
            </w:r>
          </w:p>
        </w:tc>
        <w:tc>
          <w:tcPr>
            <w:tcW w:w="1119" w:type="pct"/>
            <w:hideMark/>
          </w:tcPr>
          <w:p w14:paraId="0892D79A"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Công</w:t>
            </w:r>
          </w:p>
        </w:tc>
        <w:tc>
          <w:tcPr>
            <w:tcW w:w="937" w:type="pct"/>
            <w:hideMark/>
          </w:tcPr>
          <w:p w14:paraId="0465EF9D"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0,502</w:t>
            </w:r>
          </w:p>
        </w:tc>
      </w:tr>
      <w:tr w:rsidR="00FE5472" w:rsidRPr="00A01F48" w14:paraId="3220DFD9" w14:textId="77777777" w:rsidTr="0045585A">
        <w:trPr>
          <w:jc w:val="center"/>
        </w:trPr>
        <w:tc>
          <w:tcPr>
            <w:tcW w:w="1289" w:type="pct"/>
            <w:vMerge/>
            <w:hideMark/>
          </w:tcPr>
          <w:p w14:paraId="5CF9DC6D" w14:textId="77777777" w:rsidR="00FE5472" w:rsidRPr="00A01F48" w:rsidRDefault="00FE5472" w:rsidP="0045585A">
            <w:pPr>
              <w:spacing w:before="40" w:after="40"/>
              <w:ind w:left="113"/>
              <w:jc w:val="both"/>
              <w:rPr>
                <w:rFonts w:ascii="Times New Roman" w:hAnsi="Times New Roman" w:cs="Times New Roman"/>
                <w:color w:val="000000" w:themeColor="text1"/>
                <w:szCs w:val="28"/>
                <w:u w:color="000000" w:themeColor="text1"/>
                <w:lang w:val="vi-VN"/>
              </w:rPr>
            </w:pPr>
          </w:p>
        </w:tc>
        <w:tc>
          <w:tcPr>
            <w:tcW w:w="1654" w:type="pct"/>
            <w:hideMark/>
          </w:tcPr>
          <w:p w14:paraId="788A2B65" w14:textId="77777777" w:rsidR="00FE5472" w:rsidRPr="00A01F48" w:rsidRDefault="00FE5472" w:rsidP="0045585A">
            <w:pPr>
              <w:spacing w:before="40" w:after="40"/>
              <w:ind w:left="113"/>
              <w:jc w:val="both"/>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i/>
                <w:iCs/>
                <w:color w:val="000000" w:themeColor="text1"/>
                <w:szCs w:val="28"/>
                <w:u w:color="000000" w:themeColor="text1"/>
                <w:lang w:val="vi-VN"/>
              </w:rPr>
              <w:t>Máy, thiết bị</w:t>
            </w:r>
          </w:p>
        </w:tc>
        <w:tc>
          <w:tcPr>
            <w:tcW w:w="1119" w:type="pct"/>
            <w:hideMark/>
          </w:tcPr>
          <w:p w14:paraId="67AFADD0"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p>
        </w:tc>
        <w:tc>
          <w:tcPr>
            <w:tcW w:w="937" w:type="pct"/>
            <w:hideMark/>
          </w:tcPr>
          <w:p w14:paraId="59ABE299"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p>
        </w:tc>
      </w:tr>
      <w:tr w:rsidR="00FE5472" w:rsidRPr="00A01F48" w14:paraId="1E5C78F5" w14:textId="77777777" w:rsidTr="0045585A">
        <w:trPr>
          <w:jc w:val="center"/>
        </w:trPr>
        <w:tc>
          <w:tcPr>
            <w:tcW w:w="1289" w:type="pct"/>
            <w:vMerge/>
            <w:hideMark/>
          </w:tcPr>
          <w:p w14:paraId="323860A0" w14:textId="77777777" w:rsidR="00FE5472" w:rsidRPr="00A01F48" w:rsidRDefault="00FE5472" w:rsidP="0045585A">
            <w:pPr>
              <w:spacing w:before="40" w:after="40"/>
              <w:ind w:left="113"/>
              <w:jc w:val="both"/>
              <w:rPr>
                <w:rFonts w:ascii="Times New Roman" w:hAnsi="Times New Roman" w:cs="Times New Roman"/>
                <w:color w:val="000000" w:themeColor="text1"/>
                <w:szCs w:val="28"/>
                <w:u w:color="000000" w:themeColor="text1"/>
                <w:lang w:val="vi-VN"/>
              </w:rPr>
            </w:pPr>
          </w:p>
        </w:tc>
        <w:tc>
          <w:tcPr>
            <w:tcW w:w="1654" w:type="pct"/>
            <w:hideMark/>
          </w:tcPr>
          <w:p w14:paraId="37DF96F8" w14:textId="77777777" w:rsidR="00FE5472" w:rsidRPr="00A01F48" w:rsidRDefault="00FE5472" w:rsidP="0045585A">
            <w:pPr>
              <w:spacing w:before="40" w:after="40"/>
              <w:ind w:left="113"/>
              <w:jc w:val="both"/>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Máy tính xách tay</w:t>
            </w:r>
          </w:p>
        </w:tc>
        <w:tc>
          <w:tcPr>
            <w:tcW w:w="1119" w:type="pct"/>
            <w:hideMark/>
          </w:tcPr>
          <w:p w14:paraId="17AF6E74"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Ca</w:t>
            </w:r>
          </w:p>
        </w:tc>
        <w:tc>
          <w:tcPr>
            <w:tcW w:w="937" w:type="pct"/>
            <w:hideMark/>
          </w:tcPr>
          <w:p w14:paraId="402D211F"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0,502</w:t>
            </w:r>
          </w:p>
        </w:tc>
      </w:tr>
    </w:tbl>
    <w:p w14:paraId="5C99088C" w14:textId="22FFA00C" w:rsidR="00FE5472" w:rsidRPr="00A01F48" w:rsidRDefault="0045585A" w:rsidP="008B179A">
      <w:pPr>
        <w:pStyle w:val="Heading3"/>
      </w:pPr>
      <w:r>
        <w:t xml:space="preserve">12.3. </w:t>
      </w:r>
      <w:r w:rsidR="00FE5472" w:rsidRPr="00A01F48">
        <w:t>ĐN.12.12.03 Khắc phục sự cố</w:t>
      </w:r>
    </w:p>
    <w:p w14:paraId="75E9CFE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25D8CF98"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 Sao lưu, back up dữ liệu trước khi xử lý sự cố; Ghi chép, lưu trữ thông số, trạng thái Hệ thống và kiểm tra các thông số, phần mềm, cấu hình, thiết lập</w:t>
      </w:r>
      <w:r w:rsidRPr="00A01F48">
        <w:rPr>
          <w:rFonts w:cs="Times New Roman"/>
          <w:color w:val="000000" w:themeColor="text1"/>
          <w:szCs w:val="28"/>
          <w:u w:color="000000" w:themeColor="text1"/>
        </w:rPr>
        <w:t>;</w:t>
      </w:r>
    </w:p>
    <w:p w14:paraId="09A0C094"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Xử lý sự cố kỹ thuật liên quan đến Hệ thống;</w:t>
      </w:r>
    </w:p>
    <w:p w14:paraId="7708B6BE"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Thiết lập lại các thông số cài đặt, cấu hình; Kiểm tra, chạy thử; Ghi lại tình trạng, các thông số liên quan đến thiết bị và lưu sổ vận hành;</w:t>
      </w:r>
    </w:p>
    <w:p w14:paraId="2457941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Lập báo cáo sự cố.</w:t>
      </w:r>
    </w:p>
    <w:p w14:paraId="4ED8A34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67FB9BE0"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Style w:val="TableGridLight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8"/>
        <w:gridCol w:w="3166"/>
        <w:gridCol w:w="2257"/>
        <w:gridCol w:w="1627"/>
      </w:tblGrid>
      <w:tr w:rsidR="00FE5472" w:rsidRPr="00A01F48" w14:paraId="6E4FBC7E" w14:textId="77777777" w:rsidTr="0045585A">
        <w:trPr>
          <w:jc w:val="center"/>
        </w:trPr>
        <w:tc>
          <w:tcPr>
            <w:tcW w:w="1339" w:type="pct"/>
            <w:hideMark/>
          </w:tcPr>
          <w:p w14:paraId="3A97C11C"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rPr>
            </w:pPr>
            <w:r w:rsidRPr="00A01F48">
              <w:rPr>
                <w:rFonts w:ascii="Times New Roman" w:hAnsi="Times New Roman" w:cs="Times New Roman"/>
                <w:b/>
                <w:bCs/>
                <w:color w:val="000000" w:themeColor="text1"/>
                <w:szCs w:val="28"/>
                <w:u w:color="000000" w:themeColor="text1"/>
                <w:lang w:val="vi-VN"/>
              </w:rPr>
              <w:t xml:space="preserve">Mã </w:t>
            </w:r>
            <w:r w:rsidRPr="00A01F48">
              <w:rPr>
                <w:rFonts w:ascii="Times New Roman" w:hAnsi="Times New Roman" w:cs="Times New Roman"/>
                <w:b/>
                <w:bCs/>
                <w:color w:val="000000" w:themeColor="text1"/>
                <w:szCs w:val="28"/>
                <w:u w:color="000000" w:themeColor="text1"/>
              </w:rPr>
              <w:t>hiệu</w:t>
            </w:r>
          </w:p>
        </w:tc>
        <w:tc>
          <w:tcPr>
            <w:tcW w:w="1644" w:type="pct"/>
            <w:hideMark/>
          </w:tcPr>
          <w:p w14:paraId="6AD815C1"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b/>
                <w:bCs/>
                <w:color w:val="000000" w:themeColor="text1"/>
                <w:szCs w:val="28"/>
                <w:u w:color="000000" w:themeColor="text1"/>
                <w:lang w:val="vi-VN"/>
              </w:rPr>
              <w:t>Thành phần hao phí</w:t>
            </w:r>
          </w:p>
        </w:tc>
        <w:tc>
          <w:tcPr>
            <w:tcW w:w="1172" w:type="pct"/>
            <w:hideMark/>
          </w:tcPr>
          <w:p w14:paraId="7EC76AFF"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b/>
                <w:bCs/>
                <w:color w:val="000000" w:themeColor="text1"/>
                <w:szCs w:val="28"/>
                <w:u w:color="000000" w:themeColor="text1"/>
                <w:lang w:val="vi-VN"/>
              </w:rPr>
              <w:t>Đơn vị tính</w:t>
            </w:r>
          </w:p>
        </w:tc>
        <w:tc>
          <w:tcPr>
            <w:tcW w:w="846" w:type="pct"/>
            <w:hideMark/>
          </w:tcPr>
          <w:p w14:paraId="4360A967"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b/>
                <w:bCs/>
                <w:color w:val="000000" w:themeColor="text1"/>
                <w:szCs w:val="28"/>
                <w:u w:color="000000" w:themeColor="text1"/>
                <w:lang w:val="vi-VN"/>
              </w:rPr>
              <w:t>Hao phí</w:t>
            </w:r>
          </w:p>
        </w:tc>
      </w:tr>
      <w:tr w:rsidR="00FE5472" w:rsidRPr="00A01F48" w14:paraId="6FE02812" w14:textId="77777777" w:rsidTr="0045585A">
        <w:trPr>
          <w:jc w:val="center"/>
        </w:trPr>
        <w:tc>
          <w:tcPr>
            <w:tcW w:w="1339" w:type="pct"/>
            <w:vMerge w:val="restart"/>
            <w:vAlign w:val="center"/>
            <w:hideMark/>
          </w:tcPr>
          <w:p w14:paraId="03FF1315"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r w:rsidRPr="00A01F48">
              <w:rPr>
                <w:rFonts w:ascii="Times New Roman" w:hAnsi="Times New Roman"/>
                <w:color w:val="000000" w:themeColor="text1"/>
                <w:u w:color="000000" w:themeColor="text1"/>
                <w:lang w:val="vi-VN"/>
              </w:rPr>
              <w:t>ĐN.12.12.01</w:t>
            </w:r>
          </w:p>
        </w:tc>
        <w:tc>
          <w:tcPr>
            <w:tcW w:w="1644" w:type="pct"/>
            <w:hideMark/>
          </w:tcPr>
          <w:p w14:paraId="6B8BAFEB" w14:textId="77777777" w:rsidR="00FE5472" w:rsidRPr="00A01F48" w:rsidRDefault="00FE5472" w:rsidP="0045585A">
            <w:pPr>
              <w:spacing w:before="40" w:after="40"/>
              <w:ind w:left="113"/>
              <w:jc w:val="both"/>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i/>
                <w:iCs/>
                <w:color w:val="000000" w:themeColor="text1"/>
                <w:szCs w:val="28"/>
                <w:u w:color="000000" w:themeColor="text1"/>
                <w:lang w:val="vi-VN"/>
              </w:rPr>
              <w:t>Vật liệu</w:t>
            </w:r>
          </w:p>
        </w:tc>
        <w:tc>
          <w:tcPr>
            <w:tcW w:w="1172" w:type="pct"/>
            <w:hideMark/>
          </w:tcPr>
          <w:p w14:paraId="68E8B96A"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p>
        </w:tc>
        <w:tc>
          <w:tcPr>
            <w:tcW w:w="846" w:type="pct"/>
            <w:hideMark/>
          </w:tcPr>
          <w:p w14:paraId="431DF8D7"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p>
        </w:tc>
      </w:tr>
      <w:tr w:rsidR="00FE5472" w:rsidRPr="00A01F48" w14:paraId="747C4995" w14:textId="77777777" w:rsidTr="0045585A">
        <w:trPr>
          <w:jc w:val="center"/>
        </w:trPr>
        <w:tc>
          <w:tcPr>
            <w:tcW w:w="1339" w:type="pct"/>
            <w:vMerge/>
            <w:hideMark/>
          </w:tcPr>
          <w:p w14:paraId="056E1DD3" w14:textId="77777777" w:rsidR="00FE5472" w:rsidRPr="00A01F48" w:rsidRDefault="00FE5472" w:rsidP="0045585A">
            <w:pPr>
              <w:spacing w:before="40" w:after="40"/>
              <w:ind w:left="113"/>
              <w:jc w:val="both"/>
              <w:rPr>
                <w:rFonts w:ascii="Times New Roman" w:hAnsi="Times New Roman" w:cs="Times New Roman"/>
                <w:color w:val="000000" w:themeColor="text1"/>
                <w:szCs w:val="28"/>
                <w:u w:color="000000" w:themeColor="text1"/>
                <w:lang w:val="vi-VN"/>
              </w:rPr>
            </w:pPr>
          </w:p>
        </w:tc>
        <w:tc>
          <w:tcPr>
            <w:tcW w:w="1644" w:type="pct"/>
            <w:hideMark/>
          </w:tcPr>
          <w:p w14:paraId="6C7ACEB0" w14:textId="77777777" w:rsidR="00FE5472" w:rsidRPr="00A01F48" w:rsidRDefault="00FE5472" w:rsidP="0045585A">
            <w:pPr>
              <w:spacing w:before="40" w:after="40"/>
              <w:ind w:left="113"/>
              <w:jc w:val="both"/>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Giấy A4</w:t>
            </w:r>
          </w:p>
        </w:tc>
        <w:tc>
          <w:tcPr>
            <w:tcW w:w="1172" w:type="pct"/>
            <w:hideMark/>
          </w:tcPr>
          <w:p w14:paraId="3E582821"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Gram</w:t>
            </w:r>
          </w:p>
        </w:tc>
        <w:tc>
          <w:tcPr>
            <w:tcW w:w="846" w:type="pct"/>
            <w:hideMark/>
          </w:tcPr>
          <w:p w14:paraId="57084CEF"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0,100</w:t>
            </w:r>
          </w:p>
        </w:tc>
      </w:tr>
      <w:tr w:rsidR="00FE5472" w:rsidRPr="00A01F48" w14:paraId="34BAB9F1" w14:textId="77777777" w:rsidTr="0045585A">
        <w:trPr>
          <w:jc w:val="center"/>
        </w:trPr>
        <w:tc>
          <w:tcPr>
            <w:tcW w:w="1339" w:type="pct"/>
            <w:vMerge/>
            <w:hideMark/>
          </w:tcPr>
          <w:p w14:paraId="5F1FD462" w14:textId="77777777" w:rsidR="00FE5472" w:rsidRPr="00A01F48" w:rsidRDefault="00FE5472" w:rsidP="0045585A">
            <w:pPr>
              <w:spacing w:before="40" w:after="40"/>
              <w:ind w:left="113"/>
              <w:jc w:val="both"/>
              <w:rPr>
                <w:rFonts w:ascii="Times New Roman" w:hAnsi="Times New Roman" w:cs="Times New Roman"/>
                <w:color w:val="000000" w:themeColor="text1"/>
                <w:szCs w:val="28"/>
                <w:u w:color="000000" w:themeColor="text1"/>
                <w:lang w:val="vi-VN"/>
              </w:rPr>
            </w:pPr>
          </w:p>
        </w:tc>
        <w:tc>
          <w:tcPr>
            <w:tcW w:w="1644" w:type="pct"/>
            <w:hideMark/>
          </w:tcPr>
          <w:p w14:paraId="6323AC29" w14:textId="77777777" w:rsidR="00FE5472" w:rsidRPr="00A01F48" w:rsidRDefault="00FE5472" w:rsidP="0045585A">
            <w:pPr>
              <w:spacing w:before="40" w:after="40"/>
              <w:ind w:left="113"/>
              <w:jc w:val="both"/>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i/>
                <w:iCs/>
                <w:color w:val="000000" w:themeColor="text1"/>
                <w:szCs w:val="28"/>
                <w:u w:color="000000" w:themeColor="text1"/>
                <w:lang w:val="vi-VN"/>
              </w:rPr>
              <w:t>Nhân công</w:t>
            </w:r>
          </w:p>
        </w:tc>
        <w:tc>
          <w:tcPr>
            <w:tcW w:w="1172" w:type="pct"/>
            <w:hideMark/>
          </w:tcPr>
          <w:p w14:paraId="6A9084B2"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p>
        </w:tc>
        <w:tc>
          <w:tcPr>
            <w:tcW w:w="846" w:type="pct"/>
            <w:hideMark/>
          </w:tcPr>
          <w:p w14:paraId="453F9EC5"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p>
        </w:tc>
      </w:tr>
      <w:tr w:rsidR="00FE5472" w:rsidRPr="00A01F48" w14:paraId="26CF199A" w14:textId="77777777" w:rsidTr="0045585A">
        <w:trPr>
          <w:jc w:val="center"/>
        </w:trPr>
        <w:tc>
          <w:tcPr>
            <w:tcW w:w="1339" w:type="pct"/>
            <w:vMerge/>
            <w:hideMark/>
          </w:tcPr>
          <w:p w14:paraId="7A7C2C3D" w14:textId="77777777" w:rsidR="00FE5472" w:rsidRPr="00A01F48" w:rsidRDefault="00FE5472" w:rsidP="0045585A">
            <w:pPr>
              <w:spacing w:before="40" w:after="40"/>
              <w:ind w:left="113"/>
              <w:jc w:val="both"/>
              <w:rPr>
                <w:rFonts w:ascii="Times New Roman" w:hAnsi="Times New Roman" w:cs="Times New Roman"/>
                <w:color w:val="000000" w:themeColor="text1"/>
                <w:szCs w:val="28"/>
                <w:u w:color="000000" w:themeColor="text1"/>
                <w:lang w:val="vi-VN"/>
              </w:rPr>
            </w:pPr>
          </w:p>
        </w:tc>
        <w:tc>
          <w:tcPr>
            <w:tcW w:w="1644" w:type="pct"/>
            <w:hideMark/>
          </w:tcPr>
          <w:p w14:paraId="08BA0A43" w14:textId="77777777" w:rsidR="00FE5472" w:rsidRPr="00A01F48" w:rsidRDefault="00FE5472" w:rsidP="0045585A">
            <w:pPr>
              <w:spacing w:before="40" w:after="40"/>
              <w:ind w:left="113"/>
              <w:jc w:val="both"/>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Kỹ sư 3/8</w:t>
            </w:r>
          </w:p>
        </w:tc>
        <w:tc>
          <w:tcPr>
            <w:tcW w:w="1172" w:type="pct"/>
            <w:hideMark/>
          </w:tcPr>
          <w:p w14:paraId="6428679B"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Công</w:t>
            </w:r>
          </w:p>
        </w:tc>
        <w:tc>
          <w:tcPr>
            <w:tcW w:w="846" w:type="pct"/>
            <w:hideMark/>
          </w:tcPr>
          <w:p w14:paraId="7D1B9925"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0,335</w:t>
            </w:r>
          </w:p>
        </w:tc>
      </w:tr>
      <w:tr w:rsidR="00FE5472" w:rsidRPr="00A01F48" w14:paraId="6D509FEB" w14:textId="77777777" w:rsidTr="0045585A">
        <w:trPr>
          <w:jc w:val="center"/>
        </w:trPr>
        <w:tc>
          <w:tcPr>
            <w:tcW w:w="1339" w:type="pct"/>
            <w:vMerge/>
            <w:hideMark/>
          </w:tcPr>
          <w:p w14:paraId="7215F7D8" w14:textId="77777777" w:rsidR="00FE5472" w:rsidRPr="00A01F48" w:rsidRDefault="00FE5472" w:rsidP="0045585A">
            <w:pPr>
              <w:spacing w:before="40" w:after="40"/>
              <w:ind w:left="113"/>
              <w:jc w:val="both"/>
              <w:rPr>
                <w:rFonts w:ascii="Times New Roman" w:hAnsi="Times New Roman" w:cs="Times New Roman"/>
                <w:color w:val="000000" w:themeColor="text1"/>
                <w:szCs w:val="28"/>
                <w:u w:color="000000" w:themeColor="text1"/>
                <w:lang w:val="vi-VN"/>
              </w:rPr>
            </w:pPr>
          </w:p>
        </w:tc>
        <w:tc>
          <w:tcPr>
            <w:tcW w:w="1644" w:type="pct"/>
            <w:hideMark/>
          </w:tcPr>
          <w:p w14:paraId="4FD1FD93" w14:textId="77777777" w:rsidR="00FE5472" w:rsidRPr="00A01F48" w:rsidRDefault="00FE5472" w:rsidP="0045585A">
            <w:pPr>
              <w:spacing w:before="40" w:after="40"/>
              <w:ind w:left="113"/>
              <w:jc w:val="both"/>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i/>
                <w:iCs/>
                <w:color w:val="000000" w:themeColor="text1"/>
                <w:szCs w:val="28"/>
                <w:u w:color="000000" w:themeColor="text1"/>
                <w:lang w:val="vi-VN"/>
              </w:rPr>
              <w:t>Máy, thiết bị</w:t>
            </w:r>
          </w:p>
        </w:tc>
        <w:tc>
          <w:tcPr>
            <w:tcW w:w="1172" w:type="pct"/>
            <w:hideMark/>
          </w:tcPr>
          <w:p w14:paraId="45F9BDA7"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p>
        </w:tc>
        <w:tc>
          <w:tcPr>
            <w:tcW w:w="846" w:type="pct"/>
            <w:hideMark/>
          </w:tcPr>
          <w:p w14:paraId="18ED93ED"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p>
        </w:tc>
      </w:tr>
      <w:tr w:rsidR="00FE5472" w:rsidRPr="00A01F48" w14:paraId="778D6B68" w14:textId="77777777" w:rsidTr="0045585A">
        <w:trPr>
          <w:jc w:val="center"/>
        </w:trPr>
        <w:tc>
          <w:tcPr>
            <w:tcW w:w="1339" w:type="pct"/>
            <w:vMerge/>
            <w:hideMark/>
          </w:tcPr>
          <w:p w14:paraId="4913FCBF" w14:textId="77777777" w:rsidR="00FE5472" w:rsidRPr="00A01F48" w:rsidRDefault="00FE5472" w:rsidP="0045585A">
            <w:pPr>
              <w:spacing w:before="40" w:after="40"/>
              <w:ind w:left="113"/>
              <w:jc w:val="both"/>
              <w:rPr>
                <w:rFonts w:ascii="Times New Roman" w:hAnsi="Times New Roman" w:cs="Times New Roman"/>
                <w:color w:val="000000" w:themeColor="text1"/>
                <w:szCs w:val="28"/>
                <w:u w:color="000000" w:themeColor="text1"/>
                <w:lang w:val="vi-VN"/>
              </w:rPr>
            </w:pPr>
          </w:p>
        </w:tc>
        <w:tc>
          <w:tcPr>
            <w:tcW w:w="1644" w:type="pct"/>
            <w:hideMark/>
          </w:tcPr>
          <w:p w14:paraId="1ED40753" w14:textId="77777777" w:rsidR="00FE5472" w:rsidRPr="00A01F48" w:rsidRDefault="00FE5472" w:rsidP="0045585A">
            <w:pPr>
              <w:spacing w:before="40" w:after="40"/>
              <w:ind w:left="113"/>
              <w:jc w:val="both"/>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Máy in</w:t>
            </w:r>
          </w:p>
        </w:tc>
        <w:tc>
          <w:tcPr>
            <w:tcW w:w="1172" w:type="pct"/>
            <w:hideMark/>
          </w:tcPr>
          <w:p w14:paraId="4729D01F"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Ca</w:t>
            </w:r>
          </w:p>
        </w:tc>
        <w:tc>
          <w:tcPr>
            <w:tcW w:w="846" w:type="pct"/>
            <w:hideMark/>
          </w:tcPr>
          <w:p w14:paraId="2A220E5A"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0,010</w:t>
            </w:r>
          </w:p>
        </w:tc>
      </w:tr>
      <w:tr w:rsidR="00FE5472" w:rsidRPr="00A01F48" w14:paraId="3A6A7072" w14:textId="77777777" w:rsidTr="0045585A">
        <w:trPr>
          <w:jc w:val="center"/>
        </w:trPr>
        <w:tc>
          <w:tcPr>
            <w:tcW w:w="1339" w:type="pct"/>
            <w:vMerge/>
            <w:hideMark/>
          </w:tcPr>
          <w:p w14:paraId="075E7763" w14:textId="77777777" w:rsidR="00FE5472" w:rsidRPr="00A01F48" w:rsidRDefault="00FE5472" w:rsidP="0045585A">
            <w:pPr>
              <w:spacing w:before="40" w:after="40"/>
              <w:ind w:left="113"/>
              <w:jc w:val="both"/>
              <w:rPr>
                <w:rFonts w:ascii="Times New Roman" w:hAnsi="Times New Roman" w:cs="Times New Roman"/>
                <w:color w:val="000000" w:themeColor="text1"/>
                <w:szCs w:val="28"/>
                <w:u w:color="000000" w:themeColor="text1"/>
                <w:lang w:val="vi-VN"/>
              </w:rPr>
            </w:pPr>
          </w:p>
        </w:tc>
        <w:tc>
          <w:tcPr>
            <w:tcW w:w="1644" w:type="pct"/>
            <w:hideMark/>
          </w:tcPr>
          <w:p w14:paraId="4E16B528" w14:textId="77777777" w:rsidR="00FE5472" w:rsidRPr="00A01F48" w:rsidRDefault="00FE5472" w:rsidP="0045585A">
            <w:pPr>
              <w:spacing w:before="40" w:after="40"/>
              <w:ind w:left="113"/>
              <w:jc w:val="both"/>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Máy tính xách tay</w:t>
            </w:r>
          </w:p>
        </w:tc>
        <w:tc>
          <w:tcPr>
            <w:tcW w:w="1172" w:type="pct"/>
            <w:hideMark/>
          </w:tcPr>
          <w:p w14:paraId="58308F1B"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Ca</w:t>
            </w:r>
          </w:p>
        </w:tc>
        <w:tc>
          <w:tcPr>
            <w:tcW w:w="846" w:type="pct"/>
            <w:hideMark/>
          </w:tcPr>
          <w:p w14:paraId="59EED4E6"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0,335</w:t>
            </w:r>
          </w:p>
        </w:tc>
      </w:tr>
    </w:tbl>
    <w:p w14:paraId="206886AE" w14:textId="67722D33" w:rsidR="00FE5472" w:rsidRPr="00A01F48" w:rsidRDefault="0045585A" w:rsidP="008B179A">
      <w:pPr>
        <w:pStyle w:val="Heading3"/>
      </w:pPr>
      <w:r>
        <w:t xml:space="preserve">13. </w:t>
      </w:r>
      <w:r w:rsidR="00FE5472" w:rsidRPr="00A01F48">
        <w:t xml:space="preserve">ĐN.12.13 Vận hành Hệ thống phần mềm quản lý truy cập đặc quyền - PAM </w:t>
      </w:r>
    </w:p>
    <w:p w14:paraId="65037CB4" w14:textId="7430070B" w:rsidR="00FE5472" w:rsidRPr="00A01F48" w:rsidRDefault="0045585A" w:rsidP="008B179A">
      <w:pPr>
        <w:pStyle w:val="Heading3"/>
        <w:rPr>
          <w:rFonts w:cs="Times New Roman"/>
        </w:rPr>
      </w:pPr>
      <w:r>
        <w:t xml:space="preserve">13.1. </w:t>
      </w:r>
      <w:r w:rsidR="00FE5472" w:rsidRPr="00A01F48">
        <w:t xml:space="preserve">ĐN.12.13.01 </w:t>
      </w:r>
      <w:r w:rsidR="00FE5472" w:rsidRPr="00A01F48">
        <w:rPr>
          <w:rFonts w:cs="Times New Roman"/>
        </w:rPr>
        <w:t xml:space="preserve">Vận hành </w:t>
      </w:r>
    </w:p>
    <w:p w14:paraId="51D3E7C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496F5D5D"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Thực hiện các nghiệp vụ quản trị, giám sát Hệ thống, theo dõi, cập nhật cảnh báo tình trạng hoạt động;</w:t>
      </w:r>
    </w:p>
    <w:p w14:paraId="505D88BC"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Phân tích cảnh báo và xử lý cảnh báo;</w:t>
      </w:r>
    </w:p>
    <w:p w14:paraId="2F5366DF"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 Sao lưu, back up dữ liệu định kỳ (01 tháng/lần)</w:t>
      </w:r>
      <w:r w:rsidRPr="00A01F48">
        <w:rPr>
          <w:rFonts w:cs="Times New Roman"/>
          <w:color w:val="000000" w:themeColor="text1"/>
          <w:szCs w:val="28"/>
          <w:u w:color="000000" w:themeColor="text1"/>
        </w:rPr>
        <w:t>.</w:t>
      </w:r>
    </w:p>
    <w:p w14:paraId="2D9E32EF"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2914BDF6"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w:t>
      </w:r>
    </w:p>
    <w:tbl>
      <w:tblPr>
        <w:tblStyle w:val="TableGridLight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4"/>
        <w:gridCol w:w="3254"/>
        <w:gridCol w:w="2222"/>
        <w:gridCol w:w="1608"/>
      </w:tblGrid>
      <w:tr w:rsidR="00FE5472" w:rsidRPr="00A01F48" w14:paraId="36575D9C" w14:textId="77777777" w:rsidTr="0045585A">
        <w:trPr>
          <w:jc w:val="center"/>
        </w:trPr>
        <w:tc>
          <w:tcPr>
            <w:tcW w:w="1321" w:type="pct"/>
            <w:hideMark/>
          </w:tcPr>
          <w:p w14:paraId="1BC8569E"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rPr>
            </w:pPr>
            <w:r w:rsidRPr="00A01F48">
              <w:rPr>
                <w:rFonts w:ascii="Times New Roman" w:hAnsi="Times New Roman" w:cs="Times New Roman"/>
                <w:b/>
                <w:bCs/>
                <w:color w:val="000000" w:themeColor="text1"/>
                <w:szCs w:val="28"/>
                <w:u w:color="000000" w:themeColor="text1"/>
                <w:lang w:val="vi-VN"/>
              </w:rPr>
              <w:lastRenderedPageBreak/>
              <w:t xml:space="preserve">Mã </w:t>
            </w:r>
            <w:r w:rsidRPr="00A01F48">
              <w:rPr>
                <w:rFonts w:ascii="Times New Roman" w:hAnsi="Times New Roman" w:cs="Times New Roman"/>
                <w:b/>
                <w:bCs/>
                <w:color w:val="000000" w:themeColor="text1"/>
                <w:szCs w:val="28"/>
                <w:u w:color="000000" w:themeColor="text1"/>
              </w:rPr>
              <w:t>hiệu</w:t>
            </w:r>
          </w:p>
        </w:tc>
        <w:tc>
          <w:tcPr>
            <w:tcW w:w="1690" w:type="pct"/>
            <w:hideMark/>
          </w:tcPr>
          <w:p w14:paraId="6FAFB37A"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b/>
                <w:bCs/>
                <w:color w:val="000000" w:themeColor="text1"/>
                <w:szCs w:val="28"/>
                <w:u w:color="000000" w:themeColor="text1"/>
                <w:lang w:val="vi-VN"/>
              </w:rPr>
              <w:t>Thành phần hao phí</w:t>
            </w:r>
          </w:p>
        </w:tc>
        <w:tc>
          <w:tcPr>
            <w:tcW w:w="1154" w:type="pct"/>
            <w:hideMark/>
          </w:tcPr>
          <w:p w14:paraId="4285457B"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b/>
                <w:bCs/>
                <w:color w:val="000000" w:themeColor="text1"/>
                <w:szCs w:val="28"/>
                <w:u w:color="000000" w:themeColor="text1"/>
                <w:lang w:val="vi-VN"/>
              </w:rPr>
              <w:t>Đơn vị tính</w:t>
            </w:r>
          </w:p>
        </w:tc>
        <w:tc>
          <w:tcPr>
            <w:tcW w:w="835" w:type="pct"/>
            <w:hideMark/>
          </w:tcPr>
          <w:p w14:paraId="0DC76AC2"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b/>
                <w:bCs/>
                <w:color w:val="000000" w:themeColor="text1"/>
                <w:szCs w:val="28"/>
                <w:u w:color="000000" w:themeColor="text1"/>
                <w:lang w:val="vi-VN"/>
              </w:rPr>
              <w:t>Hao phí</w:t>
            </w:r>
          </w:p>
        </w:tc>
      </w:tr>
      <w:tr w:rsidR="00FE5472" w:rsidRPr="00A01F48" w14:paraId="5C4A49DB" w14:textId="77777777" w:rsidTr="0045585A">
        <w:trPr>
          <w:jc w:val="center"/>
        </w:trPr>
        <w:tc>
          <w:tcPr>
            <w:tcW w:w="1321" w:type="pct"/>
            <w:vMerge w:val="restart"/>
            <w:vAlign w:val="center"/>
            <w:hideMark/>
          </w:tcPr>
          <w:p w14:paraId="50AEE7F0"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r w:rsidRPr="00A01F48">
              <w:rPr>
                <w:rFonts w:ascii="Times New Roman" w:hAnsi="Times New Roman"/>
                <w:color w:val="000000" w:themeColor="text1"/>
                <w:u w:color="000000" w:themeColor="text1"/>
                <w:lang w:val="vi-VN"/>
              </w:rPr>
              <w:t>ĐN.12.13.01</w:t>
            </w:r>
          </w:p>
        </w:tc>
        <w:tc>
          <w:tcPr>
            <w:tcW w:w="1690" w:type="pct"/>
            <w:hideMark/>
          </w:tcPr>
          <w:p w14:paraId="6104B9DA" w14:textId="77777777" w:rsidR="00FE5472" w:rsidRPr="00A01F48" w:rsidRDefault="00FE5472" w:rsidP="0045585A">
            <w:pPr>
              <w:spacing w:before="40" w:after="40"/>
              <w:ind w:left="113"/>
              <w:jc w:val="both"/>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i/>
                <w:iCs/>
                <w:color w:val="000000" w:themeColor="text1"/>
                <w:szCs w:val="28"/>
                <w:u w:color="000000" w:themeColor="text1"/>
                <w:lang w:val="vi-VN"/>
              </w:rPr>
              <w:t>Nhân công</w:t>
            </w:r>
          </w:p>
        </w:tc>
        <w:tc>
          <w:tcPr>
            <w:tcW w:w="1154" w:type="pct"/>
            <w:hideMark/>
          </w:tcPr>
          <w:p w14:paraId="0D5ACDF8"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p>
        </w:tc>
        <w:tc>
          <w:tcPr>
            <w:tcW w:w="835" w:type="pct"/>
            <w:hideMark/>
          </w:tcPr>
          <w:p w14:paraId="6F9C5A8A"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p>
        </w:tc>
      </w:tr>
      <w:tr w:rsidR="00FE5472" w:rsidRPr="00A01F48" w14:paraId="6C34BC0E" w14:textId="77777777" w:rsidTr="0045585A">
        <w:trPr>
          <w:jc w:val="center"/>
        </w:trPr>
        <w:tc>
          <w:tcPr>
            <w:tcW w:w="1321" w:type="pct"/>
            <w:vMerge/>
            <w:hideMark/>
          </w:tcPr>
          <w:p w14:paraId="29003BCA" w14:textId="77777777" w:rsidR="00FE5472" w:rsidRPr="00A01F48" w:rsidRDefault="00FE5472" w:rsidP="0045585A">
            <w:pPr>
              <w:spacing w:before="40" w:after="40"/>
              <w:ind w:left="113"/>
              <w:jc w:val="both"/>
              <w:rPr>
                <w:rFonts w:ascii="Times New Roman" w:hAnsi="Times New Roman" w:cs="Times New Roman"/>
                <w:color w:val="000000" w:themeColor="text1"/>
                <w:szCs w:val="28"/>
                <w:u w:color="000000" w:themeColor="text1"/>
                <w:lang w:val="vi-VN"/>
              </w:rPr>
            </w:pPr>
          </w:p>
        </w:tc>
        <w:tc>
          <w:tcPr>
            <w:tcW w:w="1690" w:type="pct"/>
            <w:hideMark/>
          </w:tcPr>
          <w:p w14:paraId="09027713" w14:textId="77777777" w:rsidR="00FE5472" w:rsidRPr="00A01F48" w:rsidRDefault="00FE5472" w:rsidP="0045585A">
            <w:pPr>
              <w:spacing w:before="40" w:after="40"/>
              <w:ind w:left="113"/>
              <w:jc w:val="both"/>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Kỹ sư 3/8</w:t>
            </w:r>
          </w:p>
        </w:tc>
        <w:tc>
          <w:tcPr>
            <w:tcW w:w="1154" w:type="pct"/>
            <w:hideMark/>
          </w:tcPr>
          <w:p w14:paraId="3E9EBA57"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Công</w:t>
            </w:r>
          </w:p>
        </w:tc>
        <w:tc>
          <w:tcPr>
            <w:tcW w:w="835" w:type="pct"/>
            <w:hideMark/>
          </w:tcPr>
          <w:p w14:paraId="6A5F7C69"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0,188</w:t>
            </w:r>
          </w:p>
        </w:tc>
      </w:tr>
      <w:tr w:rsidR="00FE5472" w:rsidRPr="00A01F48" w14:paraId="37EE8F26" w14:textId="77777777" w:rsidTr="0045585A">
        <w:trPr>
          <w:jc w:val="center"/>
        </w:trPr>
        <w:tc>
          <w:tcPr>
            <w:tcW w:w="1321" w:type="pct"/>
            <w:vMerge/>
            <w:hideMark/>
          </w:tcPr>
          <w:p w14:paraId="3E1F6537" w14:textId="77777777" w:rsidR="00FE5472" w:rsidRPr="00A01F48" w:rsidRDefault="00FE5472" w:rsidP="0045585A">
            <w:pPr>
              <w:spacing w:before="40" w:after="40"/>
              <w:ind w:left="113"/>
              <w:jc w:val="both"/>
              <w:rPr>
                <w:rFonts w:ascii="Times New Roman" w:hAnsi="Times New Roman" w:cs="Times New Roman"/>
                <w:color w:val="000000" w:themeColor="text1"/>
                <w:szCs w:val="28"/>
                <w:u w:color="000000" w:themeColor="text1"/>
                <w:lang w:val="vi-VN"/>
              </w:rPr>
            </w:pPr>
          </w:p>
        </w:tc>
        <w:tc>
          <w:tcPr>
            <w:tcW w:w="1690" w:type="pct"/>
            <w:hideMark/>
          </w:tcPr>
          <w:p w14:paraId="557AB9D5" w14:textId="77777777" w:rsidR="00FE5472" w:rsidRPr="00A01F48" w:rsidRDefault="00FE5472" w:rsidP="0045585A">
            <w:pPr>
              <w:spacing w:before="40" w:after="40"/>
              <w:ind w:left="113"/>
              <w:jc w:val="both"/>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i/>
                <w:iCs/>
                <w:color w:val="000000" w:themeColor="text1"/>
                <w:szCs w:val="28"/>
                <w:u w:color="000000" w:themeColor="text1"/>
                <w:lang w:val="vi-VN"/>
              </w:rPr>
              <w:t>Máy, thiết bị</w:t>
            </w:r>
          </w:p>
        </w:tc>
        <w:tc>
          <w:tcPr>
            <w:tcW w:w="1154" w:type="pct"/>
            <w:hideMark/>
          </w:tcPr>
          <w:p w14:paraId="60380BD3"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p>
        </w:tc>
        <w:tc>
          <w:tcPr>
            <w:tcW w:w="835" w:type="pct"/>
            <w:hideMark/>
          </w:tcPr>
          <w:p w14:paraId="612A899F"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p>
        </w:tc>
      </w:tr>
      <w:tr w:rsidR="00FE5472" w:rsidRPr="00A01F48" w14:paraId="002598CE" w14:textId="77777777" w:rsidTr="0045585A">
        <w:trPr>
          <w:jc w:val="center"/>
        </w:trPr>
        <w:tc>
          <w:tcPr>
            <w:tcW w:w="1321" w:type="pct"/>
            <w:vMerge/>
            <w:hideMark/>
          </w:tcPr>
          <w:p w14:paraId="55F67E58" w14:textId="77777777" w:rsidR="00FE5472" w:rsidRPr="00A01F48" w:rsidRDefault="00FE5472" w:rsidP="0045585A">
            <w:pPr>
              <w:spacing w:before="40" w:after="40"/>
              <w:ind w:left="113"/>
              <w:jc w:val="both"/>
              <w:rPr>
                <w:rFonts w:ascii="Times New Roman" w:hAnsi="Times New Roman" w:cs="Times New Roman"/>
                <w:color w:val="000000" w:themeColor="text1"/>
                <w:szCs w:val="28"/>
                <w:u w:color="000000" w:themeColor="text1"/>
                <w:lang w:val="vi-VN"/>
              </w:rPr>
            </w:pPr>
          </w:p>
        </w:tc>
        <w:tc>
          <w:tcPr>
            <w:tcW w:w="1690" w:type="pct"/>
            <w:hideMark/>
          </w:tcPr>
          <w:p w14:paraId="6C59D221" w14:textId="77777777" w:rsidR="00FE5472" w:rsidRPr="00A01F48" w:rsidRDefault="00FE5472" w:rsidP="0045585A">
            <w:pPr>
              <w:spacing w:before="40" w:after="40"/>
              <w:ind w:left="113"/>
              <w:jc w:val="both"/>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Máy tính xách tay</w:t>
            </w:r>
          </w:p>
        </w:tc>
        <w:tc>
          <w:tcPr>
            <w:tcW w:w="1154" w:type="pct"/>
            <w:hideMark/>
          </w:tcPr>
          <w:p w14:paraId="4CDF25DD"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Ca</w:t>
            </w:r>
          </w:p>
        </w:tc>
        <w:tc>
          <w:tcPr>
            <w:tcW w:w="835" w:type="pct"/>
            <w:hideMark/>
          </w:tcPr>
          <w:p w14:paraId="27BC5C17" w14:textId="77777777" w:rsidR="00FE5472" w:rsidRPr="00A01F48" w:rsidRDefault="00FE5472" w:rsidP="0045585A">
            <w:pPr>
              <w:spacing w:before="40" w:after="40"/>
              <w:ind w:left="113"/>
              <w:jc w:val="center"/>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0,188</w:t>
            </w:r>
          </w:p>
        </w:tc>
      </w:tr>
    </w:tbl>
    <w:p w14:paraId="3D63BE06" w14:textId="090EBE75" w:rsidR="00FE5472" w:rsidRPr="00A01F48" w:rsidRDefault="0045585A" w:rsidP="008B179A">
      <w:pPr>
        <w:pStyle w:val="Heading3"/>
      </w:pPr>
      <w:r>
        <w:t xml:space="preserve">13.2. </w:t>
      </w:r>
      <w:r w:rsidR="00FE5472" w:rsidRPr="00A01F48">
        <w:t xml:space="preserve">ĐN.12.13.02 Cập nhật, nâng cấp </w:t>
      </w:r>
    </w:p>
    <w:p w14:paraId="367DC5F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121FAE0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Cài đặt bản cập nhật, bản vá lỗi, cấu hình thiết bị;</w:t>
      </w:r>
    </w:p>
    <w:p w14:paraId="64633514"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Khôi phục cài đặt, thiết lập tham số;</w:t>
      </w:r>
    </w:p>
    <w:p w14:paraId="4CF81C8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Kiểm tra, chạy thử;</w:t>
      </w:r>
    </w:p>
    <w:p w14:paraId="656A4B57"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Ghi lại tình trạng, các thông số liên quan đến thiết bị và lưu sổ vận hành;</w:t>
      </w:r>
    </w:p>
    <w:p w14:paraId="39D93793"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Lập báo cáo cập nhật, nâng cấp.</w:t>
      </w:r>
    </w:p>
    <w:p w14:paraId="5D35DC9D"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765D678C"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Lần/ Hệ thống</w:t>
      </w:r>
    </w:p>
    <w:tbl>
      <w:tblPr>
        <w:tblStyle w:val="Table3Deffects3"/>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9"/>
        <w:gridCol w:w="3259"/>
        <w:gridCol w:w="2226"/>
        <w:gridCol w:w="1604"/>
      </w:tblGrid>
      <w:tr w:rsidR="00FE5472" w:rsidRPr="00A01F48" w14:paraId="3984B585" w14:textId="77777777" w:rsidTr="0045585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18" w:type="pct"/>
            <w:tcBorders>
              <w:top w:val="none" w:sz="0" w:space="0" w:color="auto"/>
              <w:left w:val="none" w:sz="0" w:space="0" w:color="auto"/>
              <w:right w:val="none" w:sz="0" w:space="0" w:color="auto"/>
              <w:tl2br w:val="none" w:sz="0" w:space="0" w:color="auto"/>
              <w:tr2bl w:val="none" w:sz="0" w:space="0" w:color="auto"/>
            </w:tcBorders>
            <w:hideMark/>
          </w:tcPr>
          <w:p w14:paraId="785A5101" w14:textId="77777777" w:rsidR="00FE5472" w:rsidRPr="00A01F48" w:rsidRDefault="00FE5472" w:rsidP="0045585A">
            <w:pPr>
              <w:widowControl/>
              <w:spacing w:before="40" w:after="40"/>
              <w:ind w:left="113"/>
              <w:jc w:val="center"/>
              <w:rPr>
                <w:rFonts w:ascii="Times New Roman" w:hAnsi="Times New Roman" w:cs="Times New Roman"/>
                <w:color w:val="000000" w:themeColor="text1"/>
                <w:szCs w:val="28"/>
                <w:u w:color="000000" w:themeColor="text1"/>
              </w:rPr>
            </w:pPr>
            <w:r w:rsidRPr="00A01F48">
              <w:rPr>
                <w:rFonts w:ascii="Times New Roman" w:hAnsi="Times New Roman" w:cs="Times New Roman"/>
                <w:bCs w:val="0"/>
                <w:color w:val="000000" w:themeColor="text1"/>
                <w:szCs w:val="28"/>
                <w:u w:color="000000" w:themeColor="text1"/>
                <w:lang w:val="vi-VN"/>
              </w:rPr>
              <w:t xml:space="preserve">Mã </w:t>
            </w:r>
            <w:r w:rsidRPr="00A01F48">
              <w:rPr>
                <w:rFonts w:ascii="Times New Roman" w:hAnsi="Times New Roman" w:cs="Times New Roman"/>
                <w:bCs w:val="0"/>
                <w:color w:val="000000" w:themeColor="text1"/>
                <w:szCs w:val="28"/>
                <w:u w:color="000000" w:themeColor="text1"/>
              </w:rPr>
              <w:t>hiệu</w:t>
            </w:r>
          </w:p>
        </w:tc>
        <w:tc>
          <w:tcPr>
            <w:tcW w:w="1692" w:type="pct"/>
            <w:tcBorders>
              <w:tl2br w:val="none" w:sz="0" w:space="0" w:color="auto"/>
              <w:tr2bl w:val="none" w:sz="0" w:space="0" w:color="auto"/>
            </w:tcBorders>
            <w:hideMark/>
          </w:tcPr>
          <w:p w14:paraId="3BE289FA" w14:textId="77777777" w:rsidR="00FE5472" w:rsidRPr="00A01F48" w:rsidRDefault="00FE5472" w:rsidP="0045585A">
            <w:pPr>
              <w:widowControl/>
              <w:spacing w:before="40" w:after="40"/>
              <w:ind w:left="11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bCs w:val="0"/>
                <w:color w:val="000000" w:themeColor="text1"/>
                <w:szCs w:val="28"/>
                <w:u w:color="000000" w:themeColor="text1"/>
                <w:lang w:val="vi-VN"/>
              </w:rPr>
              <w:t>Thành phần hao phí</w:t>
            </w:r>
          </w:p>
        </w:tc>
        <w:tc>
          <w:tcPr>
            <w:tcW w:w="1156" w:type="pct"/>
            <w:tcBorders>
              <w:tl2br w:val="none" w:sz="0" w:space="0" w:color="auto"/>
              <w:tr2bl w:val="none" w:sz="0" w:space="0" w:color="auto"/>
            </w:tcBorders>
            <w:hideMark/>
          </w:tcPr>
          <w:p w14:paraId="7CD403F9" w14:textId="77777777" w:rsidR="00FE5472" w:rsidRPr="00A01F48" w:rsidRDefault="00FE5472" w:rsidP="0045585A">
            <w:pPr>
              <w:widowControl/>
              <w:spacing w:before="40" w:after="40"/>
              <w:ind w:left="11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bCs w:val="0"/>
                <w:color w:val="000000" w:themeColor="text1"/>
                <w:szCs w:val="28"/>
                <w:u w:color="000000" w:themeColor="text1"/>
                <w:lang w:val="vi-VN"/>
              </w:rPr>
              <w:t>Đơn vị tính</w:t>
            </w:r>
          </w:p>
        </w:tc>
        <w:tc>
          <w:tcPr>
            <w:tcW w:w="833" w:type="pct"/>
            <w:tcBorders>
              <w:tl2br w:val="none" w:sz="0" w:space="0" w:color="auto"/>
              <w:tr2bl w:val="none" w:sz="0" w:space="0" w:color="auto"/>
            </w:tcBorders>
            <w:hideMark/>
          </w:tcPr>
          <w:p w14:paraId="6CA96496" w14:textId="77777777" w:rsidR="00FE5472" w:rsidRPr="00A01F48" w:rsidRDefault="00FE5472" w:rsidP="0045585A">
            <w:pPr>
              <w:widowControl/>
              <w:spacing w:before="40" w:after="40"/>
              <w:ind w:left="11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bCs w:val="0"/>
                <w:color w:val="000000" w:themeColor="text1"/>
                <w:szCs w:val="28"/>
                <w:u w:color="000000" w:themeColor="text1"/>
                <w:lang w:val="vi-VN"/>
              </w:rPr>
              <w:t>Hao phí</w:t>
            </w:r>
          </w:p>
        </w:tc>
      </w:tr>
      <w:tr w:rsidR="00FE5472" w:rsidRPr="00A01F48" w14:paraId="547F1CF8" w14:textId="77777777" w:rsidTr="0045585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18" w:type="pct"/>
            <w:vMerge w:val="restart"/>
            <w:tcBorders>
              <w:top w:val="none" w:sz="0" w:space="0" w:color="auto"/>
              <w:left w:val="none" w:sz="0" w:space="0" w:color="auto"/>
              <w:right w:val="none" w:sz="0" w:space="0" w:color="auto"/>
              <w:tl2br w:val="none" w:sz="0" w:space="0" w:color="auto"/>
              <w:tr2bl w:val="none" w:sz="0" w:space="0" w:color="auto"/>
            </w:tcBorders>
            <w:vAlign w:val="center"/>
            <w:hideMark/>
          </w:tcPr>
          <w:p w14:paraId="33347FDE" w14:textId="77777777" w:rsidR="00FE5472" w:rsidRPr="00A01F48" w:rsidRDefault="00FE5472" w:rsidP="0045585A">
            <w:pPr>
              <w:widowControl/>
              <w:spacing w:before="40" w:after="40"/>
              <w:ind w:left="113"/>
              <w:jc w:val="center"/>
              <w:rPr>
                <w:rFonts w:ascii="Times New Roman" w:hAnsi="Times New Roman" w:cs="Times New Roman"/>
                <w:color w:val="000000" w:themeColor="text1"/>
                <w:szCs w:val="28"/>
                <w:u w:color="000000" w:themeColor="text1"/>
                <w:lang w:val="vi-VN"/>
              </w:rPr>
            </w:pPr>
            <w:r w:rsidRPr="00A01F48">
              <w:rPr>
                <w:rFonts w:ascii="Times New Roman" w:hAnsi="Times New Roman"/>
                <w:color w:val="000000" w:themeColor="text1"/>
                <w:u w:color="000000" w:themeColor="text1"/>
                <w:lang w:val="vi-VN"/>
              </w:rPr>
              <w:t>ĐN.12.13.02</w:t>
            </w:r>
          </w:p>
        </w:tc>
        <w:tc>
          <w:tcPr>
            <w:tcW w:w="1692" w:type="pct"/>
            <w:tcBorders>
              <w:top w:val="none" w:sz="0" w:space="0" w:color="auto"/>
              <w:tl2br w:val="none" w:sz="0" w:space="0" w:color="auto"/>
              <w:tr2bl w:val="none" w:sz="0" w:space="0" w:color="auto"/>
            </w:tcBorders>
            <w:hideMark/>
          </w:tcPr>
          <w:p w14:paraId="001A253E" w14:textId="77777777" w:rsidR="00FE5472" w:rsidRPr="00A01F48" w:rsidRDefault="00FE5472" w:rsidP="0045585A">
            <w:pPr>
              <w:widowControl/>
              <w:spacing w:before="40" w:after="40"/>
              <w:ind w:left="113"/>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i/>
                <w:iCs/>
                <w:color w:val="000000" w:themeColor="text1"/>
                <w:szCs w:val="28"/>
                <w:u w:color="000000" w:themeColor="text1"/>
                <w:lang w:val="vi-VN"/>
              </w:rPr>
              <w:t>Vật liệu</w:t>
            </w:r>
          </w:p>
        </w:tc>
        <w:tc>
          <w:tcPr>
            <w:tcW w:w="1156" w:type="pct"/>
            <w:tcBorders>
              <w:top w:val="none" w:sz="0" w:space="0" w:color="auto"/>
              <w:tl2br w:val="none" w:sz="0" w:space="0" w:color="auto"/>
              <w:tr2bl w:val="none" w:sz="0" w:space="0" w:color="auto"/>
            </w:tcBorders>
            <w:hideMark/>
          </w:tcPr>
          <w:p w14:paraId="06137AD7" w14:textId="77777777" w:rsidR="00FE5472" w:rsidRPr="00A01F48" w:rsidRDefault="00FE5472" w:rsidP="0045585A">
            <w:pPr>
              <w:widowControl/>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p>
        </w:tc>
        <w:tc>
          <w:tcPr>
            <w:tcW w:w="833" w:type="pct"/>
            <w:tcBorders>
              <w:top w:val="none" w:sz="0" w:space="0" w:color="auto"/>
              <w:tl2br w:val="none" w:sz="0" w:space="0" w:color="auto"/>
              <w:tr2bl w:val="none" w:sz="0" w:space="0" w:color="auto"/>
            </w:tcBorders>
            <w:hideMark/>
          </w:tcPr>
          <w:p w14:paraId="345C503E" w14:textId="77777777" w:rsidR="00FE5472" w:rsidRPr="00A01F48" w:rsidRDefault="00FE5472" w:rsidP="0045585A">
            <w:pPr>
              <w:widowControl/>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p>
        </w:tc>
      </w:tr>
      <w:tr w:rsidR="00FE5472" w:rsidRPr="00A01F48" w14:paraId="0CD3FE43" w14:textId="77777777" w:rsidTr="0045585A">
        <w:trPr>
          <w:jc w:val="center"/>
        </w:trPr>
        <w:tc>
          <w:tcPr>
            <w:cnfStyle w:val="001000000000" w:firstRow="0" w:lastRow="0" w:firstColumn="1" w:lastColumn="0" w:oddVBand="0" w:evenVBand="0" w:oddHBand="0" w:evenHBand="0" w:firstRowFirstColumn="0" w:firstRowLastColumn="0" w:lastRowFirstColumn="0" w:lastRowLastColumn="0"/>
            <w:tcW w:w="1318" w:type="pct"/>
            <w:vMerge/>
            <w:tcBorders>
              <w:left w:val="none" w:sz="0" w:space="0" w:color="auto"/>
              <w:right w:val="none" w:sz="0" w:space="0" w:color="auto"/>
              <w:tl2br w:val="none" w:sz="0" w:space="0" w:color="auto"/>
              <w:tr2bl w:val="none" w:sz="0" w:space="0" w:color="auto"/>
            </w:tcBorders>
            <w:hideMark/>
          </w:tcPr>
          <w:p w14:paraId="2B8743D4" w14:textId="77777777" w:rsidR="00FE5472" w:rsidRPr="00A01F48" w:rsidRDefault="00FE5472" w:rsidP="0045585A">
            <w:pPr>
              <w:widowControl/>
              <w:spacing w:before="40" w:after="40"/>
              <w:ind w:left="113"/>
              <w:rPr>
                <w:rFonts w:ascii="Times New Roman" w:hAnsi="Times New Roman" w:cs="Times New Roman"/>
                <w:color w:val="000000" w:themeColor="text1"/>
                <w:szCs w:val="28"/>
                <w:u w:color="000000" w:themeColor="text1"/>
                <w:lang w:val="vi-VN"/>
              </w:rPr>
            </w:pPr>
          </w:p>
        </w:tc>
        <w:tc>
          <w:tcPr>
            <w:tcW w:w="1692" w:type="pct"/>
            <w:hideMark/>
          </w:tcPr>
          <w:p w14:paraId="7F41E332" w14:textId="77777777" w:rsidR="00FE5472" w:rsidRPr="00A01F48" w:rsidRDefault="00FE5472" w:rsidP="0045585A">
            <w:pPr>
              <w:widowControl/>
              <w:spacing w:before="40" w:after="40"/>
              <w:ind w:left="11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Giấy A4</w:t>
            </w:r>
          </w:p>
        </w:tc>
        <w:tc>
          <w:tcPr>
            <w:tcW w:w="1156" w:type="pct"/>
            <w:hideMark/>
          </w:tcPr>
          <w:p w14:paraId="1DB5E46F" w14:textId="77777777" w:rsidR="00FE5472" w:rsidRPr="00A01F48" w:rsidRDefault="00FE5472" w:rsidP="0045585A">
            <w:pPr>
              <w:widowControl/>
              <w:spacing w:before="40" w:after="40"/>
              <w:ind w:lef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Gram</w:t>
            </w:r>
          </w:p>
        </w:tc>
        <w:tc>
          <w:tcPr>
            <w:tcW w:w="833" w:type="pct"/>
            <w:hideMark/>
          </w:tcPr>
          <w:p w14:paraId="6609461F" w14:textId="77777777" w:rsidR="00FE5472" w:rsidRPr="00A01F48" w:rsidRDefault="00FE5472" w:rsidP="0045585A">
            <w:pPr>
              <w:widowControl/>
              <w:spacing w:before="40" w:after="40"/>
              <w:ind w:lef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0,100</w:t>
            </w:r>
          </w:p>
        </w:tc>
      </w:tr>
      <w:tr w:rsidR="00FE5472" w:rsidRPr="00A01F48" w14:paraId="64D64785" w14:textId="77777777" w:rsidTr="0045585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18" w:type="pct"/>
            <w:vMerge/>
            <w:tcBorders>
              <w:top w:val="none" w:sz="0" w:space="0" w:color="auto"/>
              <w:left w:val="none" w:sz="0" w:space="0" w:color="auto"/>
              <w:right w:val="none" w:sz="0" w:space="0" w:color="auto"/>
              <w:tl2br w:val="none" w:sz="0" w:space="0" w:color="auto"/>
              <w:tr2bl w:val="none" w:sz="0" w:space="0" w:color="auto"/>
            </w:tcBorders>
            <w:hideMark/>
          </w:tcPr>
          <w:p w14:paraId="3BCE1281" w14:textId="77777777" w:rsidR="00FE5472" w:rsidRPr="00A01F48" w:rsidRDefault="00FE5472" w:rsidP="0045585A">
            <w:pPr>
              <w:widowControl/>
              <w:spacing w:before="40" w:after="40"/>
              <w:ind w:left="113"/>
              <w:rPr>
                <w:rFonts w:ascii="Times New Roman" w:hAnsi="Times New Roman" w:cs="Times New Roman"/>
                <w:color w:val="000000" w:themeColor="text1"/>
                <w:szCs w:val="28"/>
                <w:u w:color="000000" w:themeColor="text1"/>
                <w:lang w:val="vi-VN"/>
              </w:rPr>
            </w:pPr>
          </w:p>
        </w:tc>
        <w:tc>
          <w:tcPr>
            <w:tcW w:w="1692" w:type="pct"/>
            <w:tcBorders>
              <w:top w:val="none" w:sz="0" w:space="0" w:color="auto"/>
              <w:tl2br w:val="none" w:sz="0" w:space="0" w:color="auto"/>
              <w:tr2bl w:val="none" w:sz="0" w:space="0" w:color="auto"/>
            </w:tcBorders>
            <w:hideMark/>
          </w:tcPr>
          <w:p w14:paraId="6BA8A13F" w14:textId="77777777" w:rsidR="00FE5472" w:rsidRPr="00A01F48" w:rsidRDefault="00FE5472" w:rsidP="0045585A">
            <w:pPr>
              <w:widowControl/>
              <w:spacing w:before="40" w:after="40"/>
              <w:ind w:left="113"/>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i/>
                <w:iCs/>
                <w:color w:val="000000" w:themeColor="text1"/>
                <w:szCs w:val="28"/>
                <w:u w:color="000000" w:themeColor="text1"/>
                <w:lang w:val="vi-VN"/>
              </w:rPr>
              <w:t>Nhân công</w:t>
            </w:r>
          </w:p>
        </w:tc>
        <w:tc>
          <w:tcPr>
            <w:tcW w:w="1156" w:type="pct"/>
            <w:tcBorders>
              <w:top w:val="none" w:sz="0" w:space="0" w:color="auto"/>
              <w:tl2br w:val="none" w:sz="0" w:space="0" w:color="auto"/>
              <w:tr2bl w:val="none" w:sz="0" w:space="0" w:color="auto"/>
            </w:tcBorders>
            <w:hideMark/>
          </w:tcPr>
          <w:p w14:paraId="3F3EEB8B" w14:textId="77777777" w:rsidR="00FE5472" w:rsidRPr="00A01F48" w:rsidRDefault="00FE5472" w:rsidP="0045585A">
            <w:pPr>
              <w:widowControl/>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p>
        </w:tc>
        <w:tc>
          <w:tcPr>
            <w:tcW w:w="833" w:type="pct"/>
            <w:tcBorders>
              <w:top w:val="none" w:sz="0" w:space="0" w:color="auto"/>
              <w:tl2br w:val="none" w:sz="0" w:space="0" w:color="auto"/>
              <w:tr2bl w:val="none" w:sz="0" w:space="0" w:color="auto"/>
            </w:tcBorders>
            <w:hideMark/>
          </w:tcPr>
          <w:p w14:paraId="6BDEFE7F" w14:textId="77777777" w:rsidR="00FE5472" w:rsidRPr="00A01F48" w:rsidRDefault="00FE5472" w:rsidP="0045585A">
            <w:pPr>
              <w:widowControl/>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p>
        </w:tc>
      </w:tr>
      <w:tr w:rsidR="00FE5472" w:rsidRPr="00A01F48" w14:paraId="33129710" w14:textId="77777777" w:rsidTr="0045585A">
        <w:trPr>
          <w:jc w:val="center"/>
        </w:trPr>
        <w:tc>
          <w:tcPr>
            <w:cnfStyle w:val="001000000000" w:firstRow="0" w:lastRow="0" w:firstColumn="1" w:lastColumn="0" w:oddVBand="0" w:evenVBand="0" w:oddHBand="0" w:evenHBand="0" w:firstRowFirstColumn="0" w:firstRowLastColumn="0" w:lastRowFirstColumn="0" w:lastRowLastColumn="0"/>
            <w:tcW w:w="1318" w:type="pct"/>
            <w:vMerge/>
            <w:tcBorders>
              <w:left w:val="none" w:sz="0" w:space="0" w:color="auto"/>
              <w:right w:val="none" w:sz="0" w:space="0" w:color="auto"/>
              <w:tl2br w:val="none" w:sz="0" w:space="0" w:color="auto"/>
              <w:tr2bl w:val="none" w:sz="0" w:space="0" w:color="auto"/>
            </w:tcBorders>
            <w:hideMark/>
          </w:tcPr>
          <w:p w14:paraId="0B829D0D" w14:textId="77777777" w:rsidR="00FE5472" w:rsidRPr="00A01F48" w:rsidRDefault="00FE5472" w:rsidP="0045585A">
            <w:pPr>
              <w:widowControl/>
              <w:spacing w:before="40" w:after="40"/>
              <w:ind w:left="113"/>
              <w:rPr>
                <w:rFonts w:ascii="Times New Roman" w:hAnsi="Times New Roman" w:cs="Times New Roman"/>
                <w:color w:val="000000" w:themeColor="text1"/>
                <w:szCs w:val="28"/>
                <w:u w:color="000000" w:themeColor="text1"/>
                <w:lang w:val="vi-VN"/>
              </w:rPr>
            </w:pPr>
          </w:p>
        </w:tc>
        <w:tc>
          <w:tcPr>
            <w:tcW w:w="1692" w:type="pct"/>
            <w:hideMark/>
          </w:tcPr>
          <w:p w14:paraId="2CCFA622" w14:textId="77777777" w:rsidR="00FE5472" w:rsidRPr="00A01F48" w:rsidRDefault="00FE5472" w:rsidP="0045585A">
            <w:pPr>
              <w:widowControl/>
              <w:spacing w:before="40" w:after="40"/>
              <w:ind w:left="11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Kỹ sư 3/8</w:t>
            </w:r>
          </w:p>
        </w:tc>
        <w:tc>
          <w:tcPr>
            <w:tcW w:w="1156" w:type="pct"/>
            <w:hideMark/>
          </w:tcPr>
          <w:p w14:paraId="352538D9" w14:textId="77777777" w:rsidR="00FE5472" w:rsidRPr="00A01F48" w:rsidRDefault="00FE5472" w:rsidP="0045585A">
            <w:pPr>
              <w:widowControl/>
              <w:spacing w:before="40" w:after="40"/>
              <w:ind w:lef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Công</w:t>
            </w:r>
          </w:p>
        </w:tc>
        <w:tc>
          <w:tcPr>
            <w:tcW w:w="833" w:type="pct"/>
            <w:hideMark/>
          </w:tcPr>
          <w:p w14:paraId="7002B625" w14:textId="77777777" w:rsidR="00FE5472" w:rsidRPr="00A01F48" w:rsidRDefault="00FE5472" w:rsidP="0045585A">
            <w:pPr>
              <w:widowControl/>
              <w:spacing w:before="40" w:after="40"/>
              <w:ind w:lef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0,502</w:t>
            </w:r>
          </w:p>
        </w:tc>
      </w:tr>
      <w:tr w:rsidR="00FE5472" w:rsidRPr="00A01F48" w14:paraId="4D7B091C" w14:textId="77777777" w:rsidTr="0045585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18" w:type="pct"/>
            <w:vMerge/>
            <w:tcBorders>
              <w:top w:val="none" w:sz="0" w:space="0" w:color="auto"/>
              <w:left w:val="none" w:sz="0" w:space="0" w:color="auto"/>
              <w:right w:val="none" w:sz="0" w:space="0" w:color="auto"/>
              <w:tl2br w:val="none" w:sz="0" w:space="0" w:color="auto"/>
              <w:tr2bl w:val="none" w:sz="0" w:space="0" w:color="auto"/>
            </w:tcBorders>
            <w:hideMark/>
          </w:tcPr>
          <w:p w14:paraId="6B3A10C2" w14:textId="77777777" w:rsidR="00FE5472" w:rsidRPr="00A01F48" w:rsidRDefault="00FE5472" w:rsidP="0045585A">
            <w:pPr>
              <w:widowControl/>
              <w:spacing w:before="40" w:after="40"/>
              <w:ind w:left="113"/>
              <w:rPr>
                <w:rFonts w:ascii="Times New Roman" w:hAnsi="Times New Roman" w:cs="Times New Roman"/>
                <w:color w:val="000000" w:themeColor="text1"/>
                <w:szCs w:val="28"/>
                <w:u w:color="000000" w:themeColor="text1"/>
                <w:lang w:val="vi-VN"/>
              </w:rPr>
            </w:pPr>
          </w:p>
        </w:tc>
        <w:tc>
          <w:tcPr>
            <w:tcW w:w="1692" w:type="pct"/>
            <w:tcBorders>
              <w:top w:val="none" w:sz="0" w:space="0" w:color="auto"/>
              <w:tl2br w:val="none" w:sz="0" w:space="0" w:color="auto"/>
              <w:tr2bl w:val="none" w:sz="0" w:space="0" w:color="auto"/>
            </w:tcBorders>
            <w:hideMark/>
          </w:tcPr>
          <w:p w14:paraId="2DA1DB6A" w14:textId="77777777" w:rsidR="00FE5472" w:rsidRPr="00A01F48" w:rsidRDefault="00FE5472" w:rsidP="0045585A">
            <w:pPr>
              <w:widowControl/>
              <w:spacing w:before="40" w:after="40"/>
              <w:ind w:left="113"/>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i/>
                <w:iCs/>
                <w:color w:val="000000" w:themeColor="text1"/>
                <w:szCs w:val="28"/>
                <w:u w:color="000000" w:themeColor="text1"/>
                <w:lang w:val="vi-VN"/>
              </w:rPr>
              <w:t>Máy, thiết bị</w:t>
            </w:r>
          </w:p>
        </w:tc>
        <w:tc>
          <w:tcPr>
            <w:tcW w:w="1156" w:type="pct"/>
            <w:tcBorders>
              <w:top w:val="none" w:sz="0" w:space="0" w:color="auto"/>
              <w:tl2br w:val="none" w:sz="0" w:space="0" w:color="auto"/>
              <w:tr2bl w:val="none" w:sz="0" w:space="0" w:color="auto"/>
            </w:tcBorders>
            <w:hideMark/>
          </w:tcPr>
          <w:p w14:paraId="356B2B94" w14:textId="77777777" w:rsidR="00FE5472" w:rsidRPr="00A01F48" w:rsidRDefault="00FE5472" w:rsidP="0045585A">
            <w:pPr>
              <w:widowControl/>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p>
        </w:tc>
        <w:tc>
          <w:tcPr>
            <w:tcW w:w="833" w:type="pct"/>
            <w:tcBorders>
              <w:top w:val="none" w:sz="0" w:space="0" w:color="auto"/>
              <w:tl2br w:val="none" w:sz="0" w:space="0" w:color="auto"/>
              <w:tr2bl w:val="none" w:sz="0" w:space="0" w:color="auto"/>
            </w:tcBorders>
            <w:hideMark/>
          </w:tcPr>
          <w:p w14:paraId="6B739DD6" w14:textId="77777777" w:rsidR="00FE5472" w:rsidRPr="00A01F48" w:rsidRDefault="00FE5472" w:rsidP="0045585A">
            <w:pPr>
              <w:widowControl/>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p>
        </w:tc>
      </w:tr>
      <w:tr w:rsidR="00FE5472" w:rsidRPr="00A01F48" w14:paraId="7A2842D4" w14:textId="77777777" w:rsidTr="0045585A">
        <w:trPr>
          <w:jc w:val="center"/>
        </w:trPr>
        <w:tc>
          <w:tcPr>
            <w:cnfStyle w:val="001000000000" w:firstRow="0" w:lastRow="0" w:firstColumn="1" w:lastColumn="0" w:oddVBand="0" w:evenVBand="0" w:oddHBand="0" w:evenHBand="0" w:firstRowFirstColumn="0" w:firstRowLastColumn="0" w:lastRowFirstColumn="0" w:lastRowLastColumn="0"/>
            <w:tcW w:w="1318" w:type="pct"/>
            <w:vMerge/>
            <w:tcBorders>
              <w:left w:val="none" w:sz="0" w:space="0" w:color="auto"/>
              <w:right w:val="none" w:sz="0" w:space="0" w:color="auto"/>
              <w:tl2br w:val="none" w:sz="0" w:space="0" w:color="auto"/>
              <w:tr2bl w:val="none" w:sz="0" w:space="0" w:color="auto"/>
            </w:tcBorders>
            <w:hideMark/>
          </w:tcPr>
          <w:p w14:paraId="04196672" w14:textId="77777777" w:rsidR="00FE5472" w:rsidRPr="00A01F48" w:rsidRDefault="00FE5472" w:rsidP="0045585A">
            <w:pPr>
              <w:widowControl/>
              <w:spacing w:before="40" w:after="40"/>
              <w:ind w:left="113"/>
              <w:rPr>
                <w:rFonts w:ascii="Times New Roman" w:hAnsi="Times New Roman" w:cs="Times New Roman"/>
                <w:color w:val="000000" w:themeColor="text1"/>
                <w:szCs w:val="28"/>
                <w:u w:color="000000" w:themeColor="text1"/>
                <w:lang w:val="vi-VN"/>
              </w:rPr>
            </w:pPr>
          </w:p>
        </w:tc>
        <w:tc>
          <w:tcPr>
            <w:tcW w:w="1692" w:type="pct"/>
            <w:hideMark/>
          </w:tcPr>
          <w:p w14:paraId="5D7BCCC6" w14:textId="77777777" w:rsidR="00FE5472" w:rsidRPr="00A01F48" w:rsidRDefault="00FE5472" w:rsidP="0045585A">
            <w:pPr>
              <w:widowControl/>
              <w:spacing w:before="40" w:after="40"/>
              <w:ind w:left="11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Máy tính xách tay</w:t>
            </w:r>
          </w:p>
        </w:tc>
        <w:tc>
          <w:tcPr>
            <w:tcW w:w="1156" w:type="pct"/>
            <w:hideMark/>
          </w:tcPr>
          <w:p w14:paraId="716BABF5" w14:textId="77777777" w:rsidR="00FE5472" w:rsidRPr="00A01F48" w:rsidRDefault="00FE5472" w:rsidP="0045585A">
            <w:pPr>
              <w:widowControl/>
              <w:spacing w:before="40" w:after="40"/>
              <w:ind w:lef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Ca</w:t>
            </w:r>
          </w:p>
        </w:tc>
        <w:tc>
          <w:tcPr>
            <w:tcW w:w="833" w:type="pct"/>
            <w:hideMark/>
          </w:tcPr>
          <w:p w14:paraId="4AB0C2A6" w14:textId="77777777" w:rsidR="00FE5472" w:rsidRPr="00A01F48" w:rsidRDefault="00FE5472" w:rsidP="0045585A">
            <w:pPr>
              <w:widowControl/>
              <w:spacing w:before="40" w:after="40"/>
              <w:ind w:lef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0,502</w:t>
            </w:r>
          </w:p>
        </w:tc>
      </w:tr>
    </w:tbl>
    <w:p w14:paraId="7598A7C3" w14:textId="69A809E4" w:rsidR="00FE5472" w:rsidRPr="00A01F48" w:rsidRDefault="0045585A" w:rsidP="008B179A">
      <w:pPr>
        <w:pStyle w:val="Heading3"/>
      </w:pPr>
      <w:r>
        <w:t xml:space="preserve">13.3. </w:t>
      </w:r>
      <w:r w:rsidR="00FE5472" w:rsidRPr="00A01F48">
        <w:t xml:space="preserve">ĐN.12.13.03 Khắc phục sự cố </w:t>
      </w:r>
    </w:p>
    <w:p w14:paraId="7C68E1A4"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5EA54FE1"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 Sao lưu, back up dữ liệu trước khi xử lý sự cố; Ghi chép, lưu trữ thông số, trạng thái Hệ thống và kiểm tra các thông số, phần mềm, cấu hình, thiết lập</w:t>
      </w:r>
      <w:r w:rsidRPr="00A01F48">
        <w:rPr>
          <w:rFonts w:cs="Times New Roman"/>
          <w:color w:val="000000" w:themeColor="text1"/>
          <w:szCs w:val="28"/>
          <w:u w:color="000000" w:themeColor="text1"/>
        </w:rPr>
        <w:t>;</w:t>
      </w:r>
    </w:p>
    <w:p w14:paraId="06F65BF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Xử lý sự cố kỹ thuật liên quan đến Hệ thống; Thiết lập lại các thông số cài đặt, cấu hình; Kiểm tra, chạy thử; Ghi lại tình trạng, các thông số liên quan đến thiết bị và lưu sổ vận hành; Lập báo cáo sự cố.</w:t>
      </w:r>
    </w:p>
    <w:p w14:paraId="34328B17"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120EB6F8"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90"/>
        <w:gridCol w:w="3127"/>
        <w:gridCol w:w="2442"/>
        <w:gridCol w:w="1669"/>
      </w:tblGrid>
      <w:tr w:rsidR="00FE5472" w:rsidRPr="00A01F48" w14:paraId="6468398E" w14:textId="77777777" w:rsidTr="0045585A">
        <w:trPr>
          <w:tblCellSpacing w:w="0" w:type="dxa"/>
          <w:jc w:val="center"/>
        </w:trPr>
        <w:tc>
          <w:tcPr>
            <w:tcW w:w="1241" w:type="pct"/>
            <w:vAlign w:val="center"/>
            <w:hideMark/>
          </w:tcPr>
          <w:p w14:paraId="598DF1C1" w14:textId="77777777" w:rsidR="00FE5472" w:rsidRPr="00A01F48" w:rsidRDefault="00FE5472" w:rsidP="0045585A">
            <w:pPr>
              <w:spacing w:before="40" w:after="40"/>
              <w:ind w:left="113"/>
              <w:jc w:val="center"/>
              <w:rPr>
                <w:rFonts w:cs="Times New Roman"/>
                <w:color w:val="000000" w:themeColor="text1"/>
                <w:szCs w:val="28"/>
                <w:u w:color="000000" w:themeColor="text1"/>
              </w:rPr>
            </w:pPr>
            <w:r w:rsidRPr="00A01F48">
              <w:rPr>
                <w:rFonts w:cs="Times New Roman"/>
                <w:b/>
                <w:bCs/>
                <w:color w:val="000000" w:themeColor="text1"/>
                <w:szCs w:val="28"/>
                <w:u w:color="000000" w:themeColor="text1"/>
                <w:lang w:val="vi-VN"/>
              </w:rPr>
              <w:t xml:space="preserve">Mã </w:t>
            </w:r>
            <w:r w:rsidRPr="00A01F48">
              <w:rPr>
                <w:rFonts w:cs="Times New Roman"/>
                <w:b/>
                <w:bCs/>
                <w:color w:val="000000" w:themeColor="text1"/>
                <w:szCs w:val="28"/>
                <w:u w:color="000000" w:themeColor="text1"/>
              </w:rPr>
              <w:t>hiệu</w:t>
            </w:r>
          </w:p>
        </w:tc>
        <w:tc>
          <w:tcPr>
            <w:tcW w:w="1624" w:type="pct"/>
            <w:vAlign w:val="center"/>
            <w:hideMark/>
          </w:tcPr>
          <w:p w14:paraId="358052A7"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268" w:type="pct"/>
            <w:vAlign w:val="center"/>
            <w:hideMark/>
          </w:tcPr>
          <w:p w14:paraId="16EFACD5"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68" w:type="pct"/>
            <w:vAlign w:val="center"/>
            <w:hideMark/>
          </w:tcPr>
          <w:p w14:paraId="03C62AE5"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5B1D38AF" w14:textId="77777777" w:rsidTr="0045585A">
        <w:trPr>
          <w:tblCellSpacing w:w="0" w:type="dxa"/>
          <w:jc w:val="center"/>
        </w:trPr>
        <w:tc>
          <w:tcPr>
            <w:tcW w:w="1241" w:type="pct"/>
            <w:vMerge w:val="restart"/>
            <w:vAlign w:val="center"/>
            <w:hideMark/>
          </w:tcPr>
          <w:p w14:paraId="0D74D66E"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ĐN.12.13.03</w:t>
            </w:r>
          </w:p>
        </w:tc>
        <w:tc>
          <w:tcPr>
            <w:tcW w:w="1624" w:type="pct"/>
            <w:vAlign w:val="center"/>
            <w:hideMark/>
          </w:tcPr>
          <w:p w14:paraId="5652E545"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268" w:type="pct"/>
            <w:vAlign w:val="center"/>
            <w:hideMark/>
          </w:tcPr>
          <w:p w14:paraId="45326175"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c>
          <w:tcPr>
            <w:tcW w:w="868" w:type="pct"/>
            <w:vAlign w:val="center"/>
            <w:hideMark/>
          </w:tcPr>
          <w:p w14:paraId="38D193BB"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r>
      <w:tr w:rsidR="00FE5472" w:rsidRPr="00A01F48" w14:paraId="6CEABFE5" w14:textId="77777777" w:rsidTr="0045585A">
        <w:trPr>
          <w:tblCellSpacing w:w="0" w:type="dxa"/>
          <w:jc w:val="center"/>
        </w:trPr>
        <w:tc>
          <w:tcPr>
            <w:tcW w:w="1241" w:type="pct"/>
            <w:vMerge/>
            <w:vAlign w:val="center"/>
            <w:hideMark/>
          </w:tcPr>
          <w:p w14:paraId="0B1483EB"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624" w:type="pct"/>
            <w:vAlign w:val="center"/>
            <w:hideMark/>
          </w:tcPr>
          <w:p w14:paraId="2D1588E4"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268" w:type="pct"/>
            <w:vAlign w:val="center"/>
            <w:hideMark/>
          </w:tcPr>
          <w:p w14:paraId="2E316759"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Gram</w:t>
            </w:r>
          </w:p>
        </w:tc>
        <w:tc>
          <w:tcPr>
            <w:tcW w:w="868" w:type="pct"/>
            <w:vAlign w:val="center"/>
            <w:hideMark/>
          </w:tcPr>
          <w:p w14:paraId="385696FA"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0,100</w:t>
            </w:r>
          </w:p>
        </w:tc>
      </w:tr>
      <w:tr w:rsidR="00FE5472" w:rsidRPr="00A01F48" w14:paraId="4EFA3718" w14:textId="77777777" w:rsidTr="0045585A">
        <w:trPr>
          <w:tblCellSpacing w:w="0" w:type="dxa"/>
          <w:jc w:val="center"/>
        </w:trPr>
        <w:tc>
          <w:tcPr>
            <w:tcW w:w="1241" w:type="pct"/>
            <w:vMerge/>
            <w:vAlign w:val="center"/>
            <w:hideMark/>
          </w:tcPr>
          <w:p w14:paraId="04D0B48C"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624" w:type="pct"/>
            <w:vAlign w:val="center"/>
            <w:hideMark/>
          </w:tcPr>
          <w:p w14:paraId="55AB182E"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268" w:type="pct"/>
            <w:vAlign w:val="center"/>
            <w:hideMark/>
          </w:tcPr>
          <w:p w14:paraId="1FCB74D4"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c>
          <w:tcPr>
            <w:tcW w:w="868" w:type="pct"/>
            <w:vAlign w:val="center"/>
            <w:hideMark/>
          </w:tcPr>
          <w:p w14:paraId="5B4DB3DE"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r>
      <w:tr w:rsidR="00FE5472" w:rsidRPr="00A01F48" w14:paraId="5C4DE0BD" w14:textId="77777777" w:rsidTr="0045585A">
        <w:trPr>
          <w:tblCellSpacing w:w="0" w:type="dxa"/>
          <w:jc w:val="center"/>
        </w:trPr>
        <w:tc>
          <w:tcPr>
            <w:tcW w:w="1241" w:type="pct"/>
            <w:vMerge/>
            <w:vAlign w:val="center"/>
            <w:hideMark/>
          </w:tcPr>
          <w:p w14:paraId="70207FB0"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624" w:type="pct"/>
            <w:vAlign w:val="center"/>
            <w:hideMark/>
          </w:tcPr>
          <w:p w14:paraId="29CF7953"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3/8</w:t>
            </w:r>
          </w:p>
        </w:tc>
        <w:tc>
          <w:tcPr>
            <w:tcW w:w="1268" w:type="pct"/>
            <w:vAlign w:val="center"/>
            <w:hideMark/>
          </w:tcPr>
          <w:p w14:paraId="176E3EB2"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68" w:type="pct"/>
            <w:vAlign w:val="center"/>
            <w:hideMark/>
          </w:tcPr>
          <w:p w14:paraId="7B67E876"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0,335</w:t>
            </w:r>
          </w:p>
        </w:tc>
      </w:tr>
      <w:tr w:rsidR="00FE5472" w:rsidRPr="00A01F48" w14:paraId="52CDDDEB" w14:textId="77777777" w:rsidTr="0045585A">
        <w:trPr>
          <w:tblCellSpacing w:w="0" w:type="dxa"/>
          <w:jc w:val="center"/>
        </w:trPr>
        <w:tc>
          <w:tcPr>
            <w:tcW w:w="1241" w:type="pct"/>
            <w:vMerge/>
            <w:vAlign w:val="center"/>
            <w:hideMark/>
          </w:tcPr>
          <w:p w14:paraId="32B3A5D3"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624" w:type="pct"/>
            <w:vAlign w:val="center"/>
            <w:hideMark/>
          </w:tcPr>
          <w:p w14:paraId="30ED7076"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268" w:type="pct"/>
            <w:vAlign w:val="center"/>
            <w:hideMark/>
          </w:tcPr>
          <w:p w14:paraId="20002C6C"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c>
          <w:tcPr>
            <w:tcW w:w="868" w:type="pct"/>
            <w:vAlign w:val="center"/>
            <w:hideMark/>
          </w:tcPr>
          <w:p w14:paraId="41B4DEA3"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p>
        </w:tc>
      </w:tr>
      <w:tr w:rsidR="00FE5472" w:rsidRPr="00A01F48" w14:paraId="4CE9F354" w14:textId="77777777" w:rsidTr="0045585A">
        <w:trPr>
          <w:tblCellSpacing w:w="0" w:type="dxa"/>
          <w:jc w:val="center"/>
        </w:trPr>
        <w:tc>
          <w:tcPr>
            <w:tcW w:w="1241" w:type="pct"/>
            <w:vMerge/>
            <w:vAlign w:val="center"/>
            <w:hideMark/>
          </w:tcPr>
          <w:p w14:paraId="3EC75DE2"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624" w:type="pct"/>
            <w:vAlign w:val="center"/>
            <w:hideMark/>
          </w:tcPr>
          <w:p w14:paraId="016974F5"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268" w:type="pct"/>
            <w:vAlign w:val="center"/>
            <w:hideMark/>
          </w:tcPr>
          <w:p w14:paraId="45B883EA"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68" w:type="pct"/>
            <w:vAlign w:val="center"/>
            <w:hideMark/>
          </w:tcPr>
          <w:p w14:paraId="52A98897"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64079106" w14:textId="77777777" w:rsidTr="0045585A">
        <w:trPr>
          <w:tblCellSpacing w:w="0" w:type="dxa"/>
          <w:jc w:val="center"/>
        </w:trPr>
        <w:tc>
          <w:tcPr>
            <w:tcW w:w="1241" w:type="pct"/>
            <w:vMerge/>
            <w:vAlign w:val="center"/>
            <w:hideMark/>
          </w:tcPr>
          <w:p w14:paraId="4628BBA0"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p>
        </w:tc>
        <w:tc>
          <w:tcPr>
            <w:tcW w:w="1624" w:type="pct"/>
            <w:vAlign w:val="center"/>
            <w:hideMark/>
          </w:tcPr>
          <w:p w14:paraId="23B2C85C" w14:textId="77777777" w:rsidR="00FE5472" w:rsidRPr="00A01F48" w:rsidRDefault="00FE5472" w:rsidP="0045585A">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268" w:type="pct"/>
            <w:vAlign w:val="center"/>
            <w:hideMark/>
          </w:tcPr>
          <w:p w14:paraId="1CBD4618"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68" w:type="pct"/>
            <w:vAlign w:val="center"/>
            <w:hideMark/>
          </w:tcPr>
          <w:p w14:paraId="2436C3F0" w14:textId="77777777" w:rsidR="00FE5472" w:rsidRPr="00A01F48" w:rsidRDefault="00FE5472" w:rsidP="0045585A">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0,335</w:t>
            </w:r>
          </w:p>
        </w:tc>
      </w:tr>
    </w:tbl>
    <w:p w14:paraId="11536DEC" w14:textId="03856C3D" w:rsidR="00FE5472" w:rsidRPr="00A01F48" w:rsidRDefault="0045585A" w:rsidP="008B179A">
      <w:pPr>
        <w:pStyle w:val="Heading3"/>
      </w:pPr>
      <w:r>
        <w:t xml:space="preserve">14. </w:t>
      </w:r>
      <w:r w:rsidR="00FE5472" w:rsidRPr="00A01F48">
        <w:t xml:space="preserve">ĐN.12.14 Vận hành phần mềm quản lý lỗ hổng liên tục </w:t>
      </w:r>
    </w:p>
    <w:p w14:paraId="48ACA8F0" w14:textId="3F5D9D16" w:rsidR="00FE5472" w:rsidRPr="00A01F48" w:rsidRDefault="0045585A" w:rsidP="008B179A">
      <w:pPr>
        <w:pStyle w:val="Heading3"/>
        <w:rPr>
          <w:rFonts w:cs="Times New Roman"/>
        </w:rPr>
      </w:pPr>
      <w:r>
        <w:t xml:space="preserve">14.1. </w:t>
      </w:r>
      <w:r w:rsidR="00FE5472" w:rsidRPr="00A01F48">
        <w:t xml:space="preserve">ĐN.12.14.01 </w:t>
      </w:r>
      <w:r w:rsidR="00FE5472" w:rsidRPr="00A01F48">
        <w:rPr>
          <w:rFonts w:cs="Times New Roman"/>
        </w:rPr>
        <w:t xml:space="preserve">Vận hành </w:t>
      </w:r>
    </w:p>
    <w:p w14:paraId="22D9CD7D"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18AD072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Thực hiện các nghiệp vụ quản trị, giám sát Hệ thống, theo dõi, cập nhật cảnh báo tình trạng hoạt động;</w:t>
      </w:r>
    </w:p>
    <w:p w14:paraId="40F76B35"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 Phân tích cảnh báo và xử lý cảnh báo; Sao lưu, back up dữ liệu định kỳ (01 tháng/lần)</w:t>
      </w:r>
      <w:r w:rsidRPr="00A01F48">
        <w:rPr>
          <w:rFonts w:cs="Times New Roman"/>
          <w:color w:val="000000" w:themeColor="text1"/>
          <w:szCs w:val="28"/>
          <w:u w:color="000000" w:themeColor="text1"/>
        </w:rPr>
        <w:t>.</w:t>
      </w:r>
    </w:p>
    <w:p w14:paraId="6ED8B18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0A1EBF97"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Phần mềm</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41"/>
        <w:gridCol w:w="4142"/>
        <w:gridCol w:w="1677"/>
        <w:gridCol w:w="1768"/>
      </w:tblGrid>
      <w:tr w:rsidR="00FE5472" w:rsidRPr="00A01F48" w14:paraId="274E4B40" w14:textId="77777777" w:rsidTr="000A4982">
        <w:trPr>
          <w:tblCellSpacing w:w="0" w:type="dxa"/>
        </w:trPr>
        <w:tc>
          <w:tcPr>
            <w:tcW w:w="1060" w:type="pct"/>
            <w:vAlign w:val="center"/>
            <w:hideMark/>
          </w:tcPr>
          <w:p w14:paraId="58A8C4F8" w14:textId="77777777" w:rsidR="00FE5472" w:rsidRPr="00A01F48" w:rsidRDefault="00FE5472" w:rsidP="000A4982">
            <w:pPr>
              <w:spacing w:before="40" w:after="40"/>
              <w:ind w:left="113"/>
              <w:jc w:val="center"/>
              <w:rPr>
                <w:rFonts w:cs="Times New Roman"/>
                <w:color w:val="000000" w:themeColor="text1"/>
                <w:szCs w:val="28"/>
                <w:u w:color="000000" w:themeColor="text1"/>
              </w:rPr>
            </w:pPr>
            <w:r w:rsidRPr="00A01F48">
              <w:rPr>
                <w:rFonts w:cs="Times New Roman"/>
                <w:b/>
                <w:bCs/>
                <w:color w:val="000000" w:themeColor="text1"/>
                <w:szCs w:val="28"/>
                <w:u w:color="000000" w:themeColor="text1"/>
                <w:lang w:val="vi-VN"/>
              </w:rPr>
              <w:t xml:space="preserve">Mã </w:t>
            </w:r>
            <w:r w:rsidRPr="00A01F48">
              <w:rPr>
                <w:rFonts w:cs="Times New Roman"/>
                <w:b/>
                <w:bCs/>
                <w:color w:val="000000" w:themeColor="text1"/>
                <w:szCs w:val="28"/>
                <w:u w:color="000000" w:themeColor="text1"/>
              </w:rPr>
              <w:t>hiệu</w:t>
            </w:r>
          </w:p>
        </w:tc>
        <w:tc>
          <w:tcPr>
            <w:tcW w:w="2151" w:type="pct"/>
            <w:vAlign w:val="center"/>
            <w:hideMark/>
          </w:tcPr>
          <w:p w14:paraId="5D993203"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871" w:type="pct"/>
            <w:vAlign w:val="center"/>
            <w:hideMark/>
          </w:tcPr>
          <w:p w14:paraId="592087B6"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918" w:type="pct"/>
            <w:vAlign w:val="center"/>
            <w:hideMark/>
          </w:tcPr>
          <w:p w14:paraId="50033D2A"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72BC7BEA" w14:textId="77777777" w:rsidTr="000A4982">
        <w:trPr>
          <w:tblCellSpacing w:w="0" w:type="dxa"/>
        </w:trPr>
        <w:tc>
          <w:tcPr>
            <w:tcW w:w="1060" w:type="pct"/>
            <w:vMerge w:val="restart"/>
            <w:vAlign w:val="center"/>
            <w:hideMark/>
          </w:tcPr>
          <w:p w14:paraId="01A9ABAC"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ĐN.12.14.01</w:t>
            </w:r>
          </w:p>
        </w:tc>
        <w:tc>
          <w:tcPr>
            <w:tcW w:w="2151" w:type="pct"/>
            <w:vAlign w:val="center"/>
            <w:hideMark/>
          </w:tcPr>
          <w:p w14:paraId="652B9BA8" w14:textId="77777777" w:rsidR="00FE5472" w:rsidRPr="00A01F48" w:rsidRDefault="00FE5472" w:rsidP="000A4982">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871" w:type="pct"/>
            <w:vAlign w:val="center"/>
            <w:hideMark/>
          </w:tcPr>
          <w:p w14:paraId="54FF6262" w14:textId="77777777" w:rsidR="00FE5472" w:rsidRPr="00A01F48" w:rsidRDefault="00FE5472" w:rsidP="000A4982">
            <w:pPr>
              <w:spacing w:before="40" w:after="40"/>
              <w:ind w:left="113"/>
              <w:jc w:val="both"/>
              <w:rPr>
                <w:rFonts w:cs="Times New Roman"/>
                <w:color w:val="000000" w:themeColor="text1"/>
                <w:szCs w:val="28"/>
                <w:u w:color="000000" w:themeColor="text1"/>
                <w:lang w:val="vi-VN"/>
              </w:rPr>
            </w:pPr>
          </w:p>
        </w:tc>
        <w:tc>
          <w:tcPr>
            <w:tcW w:w="918" w:type="pct"/>
            <w:vAlign w:val="center"/>
            <w:hideMark/>
          </w:tcPr>
          <w:p w14:paraId="646E338C" w14:textId="77777777" w:rsidR="00FE5472" w:rsidRPr="00A01F48" w:rsidRDefault="00FE5472" w:rsidP="000A4982">
            <w:pPr>
              <w:spacing w:before="40" w:after="40"/>
              <w:ind w:left="113"/>
              <w:jc w:val="both"/>
              <w:rPr>
                <w:rFonts w:cs="Times New Roman"/>
                <w:color w:val="000000" w:themeColor="text1"/>
                <w:szCs w:val="28"/>
                <w:u w:color="000000" w:themeColor="text1"/>
                <w:lang w:val="vi-VN"/>
              </w:rPr>
            </w:pPr>
          </w:p>
        </w:tc>
      </w:tr>
      <w:tr w:rsidR="00FE5472" w:rsidRPr="00A01F48" w14:paraId="4B82AF7D" w14:textId="77777777" w:rsidTr="000A4982">
        <w:trPr>
          <w:tblCellSpacing w:w="0" w:type="dxa"/>
        </w:trPr>
        <w:tc>
          <w:tcPr>
            <w:tcW w:w="0" w:type="auto"/>
            <w:vMerge/>
            <w:vAlign w:val="center"/>
            <w:hideMark/>
          </w:tcPr>
          <w:p w14:paraId="43EABC17" w14:textId="77777777" w:rsidR="00FE5472" w:rsidRPr="00A01F48" w:rsidRDefault="00FE5472" w:rsidP="000A4982">
            <w:pPr>
              <w:spacing w:before="40" w:after="40"/>
              <w:ind w:left="113"/>
              <w:jc w:val="both"/>
              <w:rPr>
                <w:rFonts w:cs="Times New Roman"/>
                <w:color w:val="000000" w:themeColor="text1"/>
                <w:szCs w:val="28"/>
                <w:u w:color="000000" w:themeColor="text1"/>
                <w:lang w:val="vi-VN"/>
              </w:rPr>
            </w:pPr>
          </w:p>
        </w:tc>
        <w:tc>
          <w:tcPr>
            <w:tcW w:w="2151" w:type="pct"/>
            <w:vAlign w:val="center"/>
            <w:hideMark/>
          </w:tcPr>
          <w:p w14:paraId="1F3E9067" w14:textId="77777777" w:rsidR="00FE5472" w:rsidRPr="00A01F48" w:rsidRDefault="00FE5472" w:rsidP="000A4982">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3/8</w:t>
            </w:r>
          </w:p>
        </w:tc>
        <w:tc>
          <w:tcPr>
            <w:tcW w:w="871" w:type="pct"/>
            <w:vAlign w:val="center"/>
            <w:hideMark/>
          </w:tcPr>
          <w:p w14:paraId="3E369549" w14:textId="77777777" w:rsidR="00FE5472" w:rsidRPr="00A01F48" w:rsidRDefault="00FE5472" w:rsidP="000A4982">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18" w:type="pct"/>
            <w:vAlign w:val="center"/>
            <w:hideMark/>
          </w:tcPr>
          <w:p w14:paraId="4F09F181" w14:textId="77777777" w:rsidR="00FE5472" w:rsidRPr="00A01F48" w:rsidRDefault="00FE5472" w:rsidP="000A4982">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0,188</w:t>
            </w:r>
          </w:p>
        </w:tc>
      </w:tr>
      <w:tr w:rsidR="00FE5472" w:rsidRPr="00A01F48" w14:paraId="5307049F" w14:textId="77777777" w:rsidTr="000A4982">
        <w:trPr>
          <w:tblCellSpacing w:w="0" w:type="dxa"/>
        </w:trPr>
        <w:tc>
          <w:tcPr>
            <w:tcW w:w="0" w:type="auto"/>
            <w:vMerge/>
            <w:vAlign w:val="center"/>
            <w:hideMark/>
          </w:tcPr>
          <w:p w14:paraId="6F932F24" w14:textId="77777777" w:rsidR="00FE5472" w:rsidRPr="00A01F48" w:rsidRDefault="00FE5472" w:rsidP="000A4982">
            <w:pPr>
              <w:spacing w:before="40" w:after="40"/>
              <w:ind w:left="113"/>
              <w:jc w:val="both"/>
              <w:rPr>
                <w:rFonts w:cs="Times New Roman"/>
                <w:color w:val="000000" w:themeColor="text1"/>
                <w:szCs w:val="28"/>
                <w:u w:color="000000" w:themeColor="text1"/>
                <w:lang w:val="vi-VN"/>
              </w:rPr>
            </w:pPr>
          </w:p>
        </w:tc>
        <w:tc>
          <w:tcPr>
            <w:tcW w:w="2151" w:type="pct"/>
            <w:vAlign w:val="center"/>
            <w:hideMark/>
          </w:tcPr>
          <w:p w14:paraId="7C846505" w14:textId="77777777" w:rsidR="00FE5472" w:rsidRPr="00A01F48" w:rsidRDefault="00FE5472" w:rsidP="000A4982">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871" w:type="pct"/>
            <w:vAlign w:val="center"/>
            <w:hideMark/>
          </w:tcPr>
          <w:p w14:paraId="7E247536" w14:textId="77777777" w:rsidR="00FE5472" w:rsidRPr="00A01F48" w:rsidRDefault="00FE5472" w:rsidP="000A4982">
            <w:pPr>
              <w:spacing w:before="40" w:after="40"/>
              <w:ind w:left="113"/>
              <w:jc w:val="both"/>
              <w:rPr>
                <w:rFonts w:cs="Times New Roman"/>
                <w:color w:val="000000" w:themeColor="text1"/>
                <w:szCs w:val="28"/>
                <w:u w:color="000000" w:themeColor="text1"/>
                <w:lang w:val="vi-VN"/>
              </w:rPr>
            </w:pPr>
          </w:p>
        </w:tc>
        <w:tc>
          <w:tcPr>
            <w:tcW w:w="918" w:type="pct"/>
            <w:vAlign w:val="center"/>
            <w:hideMark/>
          </w:tcPr>
          <w:p w14:paraId="57B19752" w14:textId="77777777" w:rsidR="00FE5472" w:rsidRPr="00A01F48" w:rsidRDefault="00FE5472" w:rsidP="000A4982">
            <w:pPr>
              <w:spacing w:before="40" w:after="40"/>
              <w:ind w:left="113"/>
              <w:jc w:val="both"/>
              <w:rPr>
                <w:rFonts w:cs="Times New Roman"/>
                <w:color w:val="000000" w:themeColor="text1"/>
                <w:szCs w:val="28"/>
                <w:u w:color="000000" w:themeColor="text1"/>
                <w:lang w:val="vi-VN"/>
              </w:rPr>
            </w:pPr>
          </w:p>
        </w:tc>
      </w:tr>
      <w:tr w:rsidR="00FE5472" w:rsidRPr="00A01F48" w14:paraId="7036D491" w14:textId="77777777" w:rsidTr="000A4982">
        <w:trPr>
          <w:tblCellSpacing w:w="0" w:type="dxa"/>
        </w:trPr>
        <w:tc>
          <w:tcPr>
            <w:tcW w:w="0" w:type="auto"/>
            <w:vMerge/>
            <w:vAlign w:val="center"/>
            <w:hideMark/>
          </w:tcPr>
          <w:p w14:paraId="4F492DD0" w14:textId="77777777" w:rsidR="00FE5472" w:rsidRPr="00A01F48" w:rsidRDefault="00FE5472" w:rsidP="000A4982">
            <w:pPr>
              <w:spacing w:before="40" w:after="40"/>
              <w:ind w:left="113"/>
              <w:jc w:val="both"/>
              <w:rPr>
                <w:rFonts w:cs="Times New Roman"/>
                <w:color w:val="000000" w:themeColor="text1"/>
                <w:szCs w:val="28"/>
                <w:u w:color="000000" w:themeColor="text1"/>
                <w:lang w:val="vi-VN"/>
              </w:rPr>
            </w:pPr>
          </w:p>
        </w:tc>
        <w:tc>
          <w:tcPr>
            <w:tcW w:w="2151" w:type="pct"/>
            <w:vAlign w:val="center"/>
            <w:hideMark/>
          </w:tcPr>
          <w:p w14:paraId="456F6D89" w14:textId="77777777" w:rsidR="00FE5472" w:rsidRPr="00A01F48" w:rsidRDefault="00FE5472" w:rsidP="000A4982">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871" w:type="pct"/>
            <w:vAlign w:val="center"/>
            <w:hideMark/>
          </w:tcPr>
          <w:p w14:paraId="5ECA0CF7" w14:textId="77777777" w:rsidR="00FE5472" w:rsidRPr="00A01F48" w:rsidRDefault="00FE5472" w:rsidP="000A4982">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18" w:type="pct"/>
            <w:vAlign w:val="center"/>
            <w:hideMark/>
          </w:tcPr>
          <w:p w14:paraId="086044AA" w14:textId="77777777" w:rsidR="00FE5472" w:rsidRPr="00A01F48" w:rsidRDefault="00FE5472" w:rsidP="000A4982">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0,188</w:t>
            </w:r>
          </w:p>
        </w:tc>
      </w:tr>
    </w:tbl>
    <w:p w14:paraId="0285C254" w14:textId="4579C18B" w:rsidR="00FE5472" w:rsidRPr="00A01F48" w:rsidRDefault="000A4982" w:rsidP="008B179A">
      <w:pPr>
        <w:pStyle w:val="Heading3"/>
      </w:pPr>
      <w:r>
        <w:t xml:space="preserve">14.2. </w:t>
      </w:r>
      <w:r w:rsidR="00FE5472" w:rsidRPr="00A01F48">
        <w:t>ĐN.12.14.02 Cập nhật, nâng cấp</w:t>
      </w:r>
    </w:p>
    <w:p w14:paraId="607CC98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2E4C6F6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Cài đặt bản cập nhật, bản vá lỗi, cấu hình thiết bị;</w:t>
      </w:r>
    </w:p>
    <w:p w14:paraId="4559A837"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Khôi phục cài đặt, thiết lập tham số;</w:t>
      </w:r>
    </w:p>
    <w:p w14:paraId="1B9726DE"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Kiểm tra, chạy thử;</w:t>
      </w:r>
    </w:p>
    <w:p w14:paraId="10BAC0CF"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Ghi lại tình trạng, các thông số liên quan đến thiết bị và lưu sổ vận hành;</w:t>
      </w:r>
    </w:p>
    <w:p w14:paraId="6783747A"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Lập báo cáo cập nhật, nâng cấp.</w:t>
      </w:r>
    </w:p>
    <w:p w14:paraId="39185DC3"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76D1DBD3"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Lần/phần mềm</w:t>
      </w:r>
    </w:p>
    <w:tbl>
      <w:tblPr>
        <w:tblW w:w="5000"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42"/>
        <w:gridCol w:w="3089"/>
        <w:gridCol w:w="2118"/>
        <w:gridCol w:w="1779"/>
      </w:tblGrid>
      <w:tr w:rsidR="00FE5472" w:rsidRPr="00A01F48" w14:paraId="784F0CCA" w14:textId="77777777" w:rsidTr="000A4982">
        <w:trPr>
          <w:tblCellSpacing w:w="0" w:type="dxa"/>
          <w:jc w:val="center"/>
        </w:trPr>
        <w:tc>
          <w:tcPr>
            <w:tcW w:w="1372" w:type="pct"/>
            <w:vAlign w:val="center"/>
            <w:hideMark/>
          </w:tcPr>
          <w:p w14:paraId="6BEB339F" w14:textId="77777777" w:rsidR="00FE5472" w:rsidRPr="00A01F48" w:rsidRDefault="00FE5472" w:rsidP="000A4982">
            <w:pPr>
              <w:spacing w:before="40" w:after="40"/>
              <w:ind w:left="113"/>
              <w:jc w:val="center"/>
              <w:rPr>
                <w:rFonts w:cs="Times New Roman"/>
                <w:color w:val="000000" w:themeColor="text1"/>
                <w:szCs w:val="28"/>
                <w:u w:color="000000" w:themeColor="text1"/>
              </w:rPr>
            </w:pPr>
            <w:r w:rsidRPr="00A01F48">
              <w:rPr>
                <w:rFonts w:cs="Times New Roman"/>
                <w:b/>
                <w:bCs/>
                <w:color w:val="000000" w:themeColor="text1"/>
                <w:szCs w:val="28"/>
                <w:u w:color="000000" w:themeColor="text1"/>
                <w:lang w:val="vi-VN"/>
              </w:rPr>
              <w:t xml:space="preserve">Mã </w:t>
            </w:r>
            <w:r w:rsidRPr="00A01F48">
              <w:rPr>
                <w:rFonts w:cs="Times New Roman"/>
                <w:b/>
                <w:bCs/>
                <w:color w:val="000000" w:themeColor="text1"/>
                <w:szCs w:val="28"/>
                <w:u w:color="000000" w:themeColor="text1"/>
              </w:rPr>
              <w:t>hiệu</w:t>
            </w:r>
          </w:p>
        </w:tc>
        <w:tc>
          <w:tcPr>
            <w:tcW w:w="1604" w:type="pct"/>
            <w:vAlign w:val="center"/>
            <w:hideMark/>
          </w:tcPr>
          <w:p w14:paraId="39285246"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100" w:type="pct"/>
            <w:vAlign w:val="center"/>
            <w:hideMark/>
          </w:tcPr>
          <w:p w14:paraId="5AE9167A"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925" w:type="pct"/>
            <w:vAlign w:val="center"/>
            <w:hideMark/>
          </w:tcPr>
          <w:p w14:paraId="3B10385D"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3702EE24" w14:textId="77777777" w:rsidTr="000A4982">
        <w:trPr>
          <w:tblCellSpacing w:w="0" w:type="dxa"/>
          <w:jc w:val="center"/>
        </w:trPr>
        <w:tc>
          <w:tcPr>
            <w:tcW w:w="1372" w:type="pct"/>
            <w:vMerge w:val="restart"/>
            <w:vAlign w:val="center"/>
            <w:hideMark/>
          </w:tcPr>
          <w:p w14:paraId="0BAAACC1"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ĐN.12.14.02</w:t>
            </w:r>
          </w:p>
        </w:tc>
        <w:tc>
          <w:tcPr>
            <w:tcW w:w="1604" w:type="pct"/>
            <w:vAlign w:val="center"/>
            <w:hideMark/>
          </w:tcPr>
          <w:p w14:paraId="2DB215E5" w14:textId="77777777" w:rsidR="00FE5472" w:rsidRPr="00A01F48" w:rsidRDefault="00FE5472" w:rsidP="000A4982">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100" w:type="pct"/>
            <w:vAlign w:val="center"/>
            <w:hideMark/>
          </w:tcPr>
          <w:p w14:paraId="23FECB5C"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p>
        </w:tc>
        <w:tc>
          <w:tcPr>
            <w:tcW w:w="925" w:type="pct"/>
            <w:vAlign w:val="center"/>
            <w:hideMark/>
          </w:tcPr>
          <w:p w14:paraId="00CC41BF"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p>
        </w:tc>
      </w:tr>
      <w:tr w:rsidR="00FE5472" w:rsidRPr="00A01F48" w14:paraId="0FDC3CDB" w14:textId="77777777" w:rsidTr="000A4982">
        <w:trPr>
          <w:tblCellSpacing w:w="0" w:type="dxa"/>
          <w:jc w:val="center"/>
        </w:trPr>
        <w:tc>
          <w:tcPr>
            <w:tcW w:w="1372" w:type="pct"/>
            <w:vMerge/>
            <w:vAlign w:val="center"/>
            <w:hideMark/>
          </w:tcPr>
          <w:p w14:paraId="0676A5F0" w14:textId="77777777" w:rsidR="00FE5472" w:rsidRPr="00A01F48" w:rsidRDefault="00FE5472" w:rsidP="000A4982">
            <w:pPr>
              <w:spacing w:before="40" w:after="40"/>
              <w:ind w:left="113"/>
              <w:jc w:val="both"/>
              <w:rPr>
                <w:rFonts w:cs="Times New Roman"/>
                <w:color w:val="000000" w:themeColor="text1"/>
                <w:szCs w:val="28"/>
                <w:u w:color="000000" w:themeColor="text1"/>
                <w:lang w:val="vi-VN"/>
              </w:rPr>
            </w:pPr>
          </w:p>
        </w:tc>
        <w:tc>
          <w:tcPr>
            <w:tcW w:w="1604" w:type="pct"/>
            <w:vAlign w:val="center"/>
            <w:hideMark/>
          </w:tcPr>
          <w:p w14:paraId="10C89260" w14:textId="77777777" w:rsidR="00FE5472" w:rsidRPr="00A01F48" w:rsidRDefault="00FE5472" w:rsidP="000A4982">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3/8</w:t>
            </w:r>
          </w:p>
        </w:tc>
        <w:tc>
          <w:tcPr>
            <w:tcW w:w="1100" w:type="pct"/>
            <w:vAlign w:val="center"/>
            <w:hideMark/>
          </w:tcPr>
          <w:p w14:paraId="79A42A76"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25" w:type="pct"/>
            <w:vAlign w:val="center"/>
            <w:hideMark/>
          </w:tcPr>
          <w:p w14:paraId="29FDFCE9"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0,502</w:t>
            </w:r>
          </w:p>
        </w:tc>
      </w:tr>
      <w:tr w:rsidR="00FE5472" w:rsidRPr="00A01F48" w14:paraId="6F0D0E50" w14:textId="77777777" w:rsidTr="000A4982">
        <w:trPr>
          <w:tblCellSpacing w:w="0" w:type="dxa"/>
          <w:jc w:val="center"/>
        </w:trPr>
        <w:tc>
          <w:tcPr>
            <w:tcW w:w="1372" w:type="pct"/>
            <w:vMerge/>
            <w:vAlign w:val="center"/>
            <w:hideMark/>
          </w:tcPr>
          <w:p w14:paraId="0F17589B" w14:textId="77777777" w:rsidR="00FE5472" w:rsidRPr="00A01F48" w:rsidRDefault="00FE5472" w:rsidP="000A4982">
            <w:pPr>
              <w:spacing w:before="40" w:after="40"/>
              <w:ind w:left="113"/>
              <w:jc w:val="both"/>
              <w:rPr>
                <w:rFonts w:cs="Times New Roman"/>
                <w:color w:val="000000" w:themeColor="text1"/>
                <w:szCs w:val="28"/>
                <w:u w:color="000000" w:themeColor="text1"/>
                <w:lang w:val="vi-VN"/>
              </w:rPr>
            </w:pPr>
          </w:p>
        </w:tc>
        <w:tc>
          <w:tcPr>
            <w:tcW w:w="1604" w:type="pct"/>
            <w:vAlign w:val="center"/>
            <w:hideMark/>
          </w:tcPr>
          <w:p w14:paraId="0DAEEAE2" w14:textId="77777777" w:rsidR="00FE5472" w:rsidRPr="00A01F48" w:rsidRDefault="00FE5472" w:rsidP="000A4982">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100" w:type="pct"/>
            <w:vAlign w:val="center"/>
            <w:hideMark/>
          </w:tcPr>
          <w:p w14:paraId="0A7598E7"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p>
        </w:tc>
        <w:tc>
          <w:tcPr>
            <w:tcW w:w="925" w:type="pct"/>
            <w:vAlign w:val="center"/>
            <w:hideMark/>
          </w:tcPr>
          <w:p w14:paraId="5C777D41"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p>
        </w:tc>
      </w:tr>
      <w:tr w:rsidR="00FE5472" w:rsidRPr="00A01F48" w14:paraId="50CAFA08" w14:textId="77777777" w:rsidTr="000A4982">
        <w:trPr>
          <w:tblCellSpacing w:w="0" w:type="dxa"/>
          <w:jc w:val="center"/>
        </w:trPr>
        <w:tc>
          <w:tcPr>
            <w:tcW w:w="1372" w:type="pct"/>
            <w:vMerge/>
            <w:vAlign w:val="center"/>
            <w:hideMark/>
          </w:tcPr>
          <w:p w14:paraId="62EAFBE3" w14:textId="77777777" w:rsidR="00FE5472" w:rsidRPr="00A01F48" w:rsidRDefault="00FE5472" w:rsidP="000A4982">
            <w:pPr>
              <w:spacing w:before="40" w:after="40"/>
              <w:ind w:left="113"/>
              <w:jc w:val="both"/>
              <w:rPr>
                <w:rFonts w:cs="Times New Roman"/>
                <w:color w:val="000000" w:themeColor="text1"/>
                <w:szCs w:val="28"/>
                <w:u w:color="000000" w:themeColor="text1"/>
                <w:lang w:val="vi-VN"/>
              </w:rPr>
            </w:pPr>
          </w:p>
        </w:tc>
        <w:tc>
          <w:tcPr>
            <w:tcW w:w="1604" w:type="pct"/>
            <w:vAlign w:val="center"/>
            <w:hideMark/>
          </w:tcPr>
          <w:p w14:paraId="6BCE11CC" w14:textId="77777777" w:rsidR="00FE5472" w:rsidRPr="00A01F48" w:rsidRDefault="00FE5472" w:rsidP="000A4982">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100" w:type="pct"/>
            <w:vAlign w:val="center"/>
            <w:hideMark/>
          </w:tcPr>
          <w:p w14:paraId="5B8DB33F"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25" w:type="pct"/>
            <w:vAlign w:val="center"/>
            <w:hideMark/>
          </w:tcPr>
          <w:p w14:paraId="662266B4"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0,502</w:t>
            </w:r>
          </w:p>
        </w:tc>
      </w:tr>
    </w:tbl>
    <w:p w14:paraId="15E6DB4D" w14:textId="7316FEBB" w:rsidR="00FE5472" w:rsidRPr="00A01F48" w:rsidRDefault="000A4982" w:rsidP="008B179A">
      <w:pPr>
        <w:pStyle w:val="Heading3"/>
      </w:pPr>
      <w:r>
        <w:t xml:space="preserve">14.3. </w:t>
      </w:r>
      <w:r w:rsidR="00FE5472" w:rsidRPr="00A01F48">
        <w:t xml:space="preserve">ĐN.12.14.03 Khắc phục sự cố </w:t>
      </w:r>
    </w:p>
    <w:p w14:paraId="5477DD0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15666CDF"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lastRenderedPageBreak/>
        <w:t>- Sao lưu, back up dữ liệu trước khi xử lý sự cố; Ghi chép, lưu trữ thông số, trạng thái Hệ thống và kiểm tra các thông số, phần mềm, cấu hình, thiết lập;</w:t>
      </w:r>
    </w:p>
    <w:p w14:paraId="156B640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Xử lý sự cố kỹ thuật liên quan đến Hệ thống;</w:t>
      </w:r>
    </w:p>
    <w:p w14:paraId="53E84EA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Thiết lập lại các thông số cài đặt, cấu hình; Kiểm tra, chạy thử; Ghi lại tình trạng, các thông số liên quan đến thiết bị và lưu sổ vận hành;</w:t>
      </w:r>
    </w:p>
    <w:p w14:paraId="121E6A23"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Lập báo cáo sự cố.</w:t>
      </w:r>
    </w:p>
    <w:p w14:paraId="33DA71CB"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5E4C519C"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46"/>
        <w:gridCol w:w="3125"/>
        <w:gridCol w:w="2334"/>
        <w:gridCol w:w="1623"/>
      </w:tblGrid>
      <w:tr w:rsidR="00FE5472" w:rsidRPr="00A01F48" w14:paraId="416D2C17" w14:textId="77777777" w:rsidTr="000A4982">
        <w:trPr>
          <w:tblCellSpacing w:w="0" w:type="dxa"/>
          <w:jc w:val="center"/>
        </w:trPr>
        <w:tc>
          <w:tcPr>
            <w:tcW w:w="1322" w:type="pct"/>
            <w:vAlign w:val="center"/>
            <w:hideMark/>
          </w:tcPr>
          <w:p w14:paraId="30E3B7D9" w14:textId="77777777" w:rsidR="00FE5472" w:rsidRPr="00A01F48" w:rsidRDefault="00FE5472" w:rsidP="000A4982">
            <w:pPr>
              <w:spacing w:before="40" w:after="40"/>
              <w:ind w:left="113"/>
              <w:jc w:val="center"/>
              <w:rPr>
                <w:rFonts w:cs="Times New Roman"/>
                <w:color w:val="000000" w:themeColor="text1"/>
                <w:szCs w:val="28"/>
                <w:u w:color="000000" w:themeColor="text1"/>
              </w:rPr>
            </w:pPr>
            <w:r w:rsidRPr="00A01F48">
              <w:rPr>
                <w:rFonts w:cs="Times New Roman"/>
                <w:b/>
                <w:bCs/>
                <w:color w:val="000000" w:themeColor="text1"/>
                <w:szCs w:val="28"/>
                <w:u w:color="000000" w:themeColor="text1"/>
                <w:lang w:val="vi-VN"/>
              </w:rPr>
              <w:t xml:space="preserve">Mã </w:t>
            </w:r>
            <w:r w:rsidRPr="00A01F48">
              <w:rPr>
                <w:rFonts w:cs="Times New Roman"/>
                <w:b/>
                <w:bCs/>
                <w:color w:val="000000" w:themeColor="text1"/>
                <w:szCs w:val="28"/>
                <w:u w:color="000000" w:themeColor="text1"/>
              </w:rPr>
              <w:t>hiệu</w:t>
            </w:r>
          </w:p>
        </w:tc>
        <w:tc>
          <w:tcPr>
            <w:tcW w:w="1623" w:type="pct"/>
            <w:vAlign w:val="center"/>
            <w:hideMark/>
          </w:tcPr>
          <w:p w14:paraId="2B10C212"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212" w:type="pct"/>
            <w:vAlign w:val="center"/>
            <w:hideMark/>
          </w:tcPr>
          <w:p w14:paraId="3CF1F5E5"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43" w:type="pct"/>
            <w:vAlign w:val="center"/>
            <w:hideMark/>
          </w:tcPr>
          <w:p w14:paraId="2973255D"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41CA0748" w14:textId="77777777" w:rsidTr="000A4982">
        <w:trPr>
          <w:tblCellSpacing w:w="0" w:type="dxa"/>
          <w:jc w:val="center"/>
        </w:trPr>
        <w:tc>
          <w:tcPr>
            <w:tcW w:w="1322" w:type="pct"/>
            <w:vMerge w:val="restart"/>
            <w:vAlign w:val="center"/>
            <w:hideMark/>
          </w:tcPr>
          <w:p w14:paraId="144136E4"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ĐN.12.14.03</w:t>
            </w:r>
          </w:p>
        </w:tc>
        <w:tc>
          <w:tcPr>
            <w:tcW w:w="1623" w:type="pct"/>
            <w:vAlign w:val="center"/>
            <w:hideMark/>
          </w:tcPr>
          <w:p w14:paraId="24E375B6" w14:textId="77777777" w:rsidR="00FE5472" w:rsidRPr="00A01F48" w:rsidRDefault="00FE5472" w:rsidP="000A4982">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212" w:type="pct"/>
            <w:vAlign w:val="center"/>
            <w:hideMark/>
          </w:tcPr>
          <w:p w14:paraId="45279963"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p>
        </w:tc>
        <w:tc>
          <w:tcPr>
            <w:tcW w:w="843" w:type="pct"/>
            <w:vAlign w:val="center"/>
            <w:hideMark/>
          </w:tcPr>
          <w:p w14:paraId="1B3455BD"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p>
        </w:tc>
      </w:tr>
      <w:tr w:rsidR="00FE5472" w:rsidRPr="00A01F48" w14:paraId="37BC76EC" w14:textId="77777777" w:rsidTr="000A4982">
        <w:trPr>
          <w:tblCellSpacing w:w="0" w:type="dxa"/>
          <w:jc w:val="center"/>
        </w:trPr>
        <w:tc>
          <w:tcPr>
            <w:tcW w:w="1322" w:type="pct"/>
            <w:vMerge/>
            <w:vAlign w:val="center"/>
            <w:hideMark/>
          </w:tcPr>
          <w:p w14:paraId="7E8623E7" w14:textId="77777777" w:rsidR="00FE5472" w:rsidRPr="00A01F48" w:rsidRDefault="00FE5472" w:rsidP="000A4982">
            <w:pPr>
              <w:spacing w:before="40" w:after="40"/>
              <w:ind w:left="113"/>
              <w:jc w:val="both"/>
              <w:rPr>
                <w:rFonts w:cs="Times New Roman"/>
                <w:color w:val="000000" w:themeColor="text1"/>
                <w:szCs w:val="28"/>
                <w:u w:color="000000" w:themeColor="text1"/>
                <w:lang w:val="vi-VN"/>
              </w:rPr>
            </w:pPr>
          </w:p>
        </w:tc>
        <w:tc>
          <w:tcPr>
            <w:tcW w:w="1623" w:type="pct"/>
            <w:vAlign w:val="center"/>
            <w:hideMark/>
          </w:tcPr>
          <w:p w14:paraId="7B1C5172" w14:textId="77777777" w:rsidR="00FE5472" w:rsidRPr="00A01F48" w:rsidRDefault="00FE5472" w:rsidP="000A4982">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212" w:type="pct"/>
            <w:vAlign w:val="center"/>
            <w:hideMark/>
          </w:tcPr>
          <w:p w14:paraId="086D7E6D"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Gram</w:t>
            </w:r>
          </w:p>
        </w:tc>
        <w:tc>
          <w:tcPr>
            <w:tcW w:w="843" w:type="pct"/>
            <w:vAlign w:val="center"/>
            <w:hideMark/>
          </w:tcPr>
          <w:p w14:paraId="6B97C063"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0,100</w:t>
            </w:r>
          </w:p>
        </w:tc>
      </w:tr>
      <w:tr w:rsidR="00FE5472" w:rsidRPr="00A01F48" w14:paraId="10234192" w14:textId="77777777" w:rsidTr="000A4982">
        <w:trPr>
          <w:tblCellSpacing w:w="0" w:type="dxa"/>
          <w:jc w:val="center"/>
        </w:trPr>
        <w:tc>
          <w:tcPr>
            <w:tcW w:w="1322" w:type="pct"/>
            <w:vMerge/>
            <w:vAlign w:val="center"/>
            <w:hideMark/>
          </w:tcPr>
          <w:p w14:paraId="542B175F" w14:textId="77777777" w:rsidR="00FE5472" w:rsidRPr="00A01F48" w:rsidRDefault="00FE5472" w:rsidP="000A4982">
            <w:pPr>
              <w:spacing w:before="40" w:after="40"/>
              <w:ind w:left="113"/>
              <w:jc w:val="both"/>
              <w:rPr>
                <w:rFonts w:cs="Times New Roman"/>
                <w:color w:val="000000" w:themeColor="text1"/>
                <w:szCs w:val="28"/>
                <w:u w:color="000000" w:themeColor="text1"/>
                <w:lang w:val="vi-VN"/>
              </w:rPr>
            </w:pPr>
          </w:p>
        </w:tc>
        <w:tc>
          <w:tcPr>
            <w:tcW w:w="1623" w:type="pct"/>
            <w:vAlign w:val="center"/>
            <w:hideMark/>
          </w:tcPr>
          <w:p w14:paraId="142C76F9" w14:textId="77777777" w:rsidR="00FE5472" w:rsidRPr="00A01F48" w:rsidRDefault="00FE5472" w:rsidP="000A4982">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212" w:type="pct"/>
            <w:vAlign w:val="center"/>
            <w:hideMark/>
          </w:tcPr>
          <w:p w14:paraId="08DCF1AC"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p>
        </w:tc>
        <w:tc>
          <w:tcPr>
            <w:tcW w:w="843" w:type="pct"/>
            <w:vAlign w:val="center"/>
            <w:hideMark/>
          </w:tcPr>
          <w:p w14:paraId="1F300457"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p>
        </w:tc>
      </w:tr>
      <w:tr w:rsidR="00FE5472" w:rsidRPr="00A01F48" w14:paraId="0F2350F1" w14:textId="77777777" w:rsidTr="000A4982">
        <w:trPr>
          <w:tblCellSpacing w:w="0" w:type="dxa"/>
          <w:jc w:val="center"/>
        </w:trPr>
        <w:tc>
          <w:tcPr>
            <w:tcW w:w="1322" w:type="pct"/>
            <w:vMerge/>
            <w:vAlign w:val="center"/>
            <w:hideMark/>
          </w:tcPr>
          <w:p w14:paraId="339727DA" w14:textId="77777777" w:rsidR="00FE5472" w:rsidRPr="00A01F48" w:rsidRDefault="00FE5472" w:rsidP="000A4982">
            <w:pPr>
              <w:spacing w:before="40" w:after="40"/>
              <w:ind w:left="113"/>
              <w:jc w:val="both"/>
              <w:rPr>
                <w:rFonts w:cs="Times New Roman"/>
                <w:color w:val="000000" w:themeColor="text1"/>
                <w:szCs w:val="28"/>
                <w:u w:color="000000" w:themeColor="text1"/>
                <w:lang w:val="vi-VN"/>
              </w:rPr>
            </w:pPr>
          </w:p>
        </w:tc>
        <w:tc>
          <w:tcPr>
            <w:tcW w:w="1623" w:type="pct"/>
            <w:vAlign w:val="center"/>
            <w:hideMark/>
          </w:tcPr>
          <w:p w14:paraId="48E0974F" w14:textId="77777777" w:rsidR="00FE5472" w:rsidRPr="00A01F48" w:rsidRDefault="00FE5472" w:rsidP="000A4982">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3/8</w:t>
            </w:r>
          </w:p>
        </w:tc>
        <w:tc>
          <w:tcPr>
            <w:tcW w:w="1212" w:type="pct"/>
            <w:vAlign w:val="center"/>
            <w:hideMark/>
          </w:tcPr>
          <w:p w14:paraId="6B19859E"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43" w:type="pct"/>
            <w:vAlign w:val="center"/>
            <w:hideMark/>
          </w:tcPr>
          <w:p w14:paraId="4D27E905"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0,304</w:t>
            </w:r>
          </w:p>
        </w:tc>
      </w:tr>
      <w:tr w:rsidR="00FE5472" w:rsidRPr="00A01F48" w14:paraId="02A81BB6" w14:textId="77777777" w:rsidTr="000A4982">
        <w:trPr>
          <w:tblCellSpacing w:w="0" w:type="dxa"/>
          <w:jc w:val="center"/>
        </w:trPr>
        <w:tc>
          <w:tcPr>
            <w:tcW w:w="1322" w:type="pct"/>
            <w:vMerge/>
            <w:vAlign w:val="center"/>
            <w:hideMark/>
          </w:tcPr>
          <w:p w14:paraId="58E4E525" w14:textId="77777777" w:rsidR="00FE5472" w:rsidRPr="00A01F48" w:rsidRDefault="00FE5472" w:rsidP="000A4982">
            <w:pPr>
              <w:spacing w:before="40" w:after="40"/>
              <w:ind w:left="113"/>
              <w:jc w:val="both"/>
              <w:rPr>
                <w:rFonts w:cs="Times New Roman"/>
                <w:color w:val="000000" w:themeColor="text1"/>
                <w:szCs w:val="28"/>
                <w:u w:color="000000" w:themeColor="text1"/>
                <w:lang w:val="vi-VN"/>
              </w:rPr>
            </w:pPr>
          </w:p>
        </w:tc>
        <w:tc>
          <w:tcPr>
            <w:tcW w:w="1623" w:type="pct"/>
            <w:vAlign w:val="center"/>
            <w:hideMark/>
          </w:tcPr>
          <w:p w14:paraId="6037B41A" w14:textId="77777777" w:rsidR="00FE5472" w:rsidRPr="00A01F48" w:rsidRDefault="00FE5472" w:rsidP="000A4982">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212" w:type="pct"/>
            <w:vAlign w:val="center"/>
            <w:hideMark/>
          </w:tcPr>
          <w:p w14:paraId="5405265B"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p>
        </w:tc>
        <w:tc>
          <w:tcPr>
            <w:tcW w:w="843" w:type="pct"/>
            <w:vAlign w:val="center"/>
            <w:hideMark/>
          </w:tcPr>
          <w:p w14:paraId="649D53E3"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p>
        </w:tc>
      </w:tr>
      <w:tr w:rsidR="00FE5472" w:rsidRPr="00A01F48" w14:paraId="5FE9667C" w14:textId="77777777" w:rsidTr="000A4982">
        <w:trPr>
          <w:tblCellSpacing w:w="0" w:type="dxa"/>
          <w:jc w:val="center"/>
        </w:trPr>
        <w:tc>
          <w:tcPr>
            <w:tcW w:w="1322" w:type="pct"/>
            <w:vMerge/>
            <w:vAlign w:val="center"/>
            <w:hideMark/>
          </w:tcPr>
          <w:p w14:paraId="063BCC58" w14:textId="77777777" w:rsidR="00FE5472" w:rsidRPr="00A01F48" w:rsidRDefault="00FE5472" w:rsidP="000A4982">
            <w:pPr>
              <w:spacing w:before="40" w:after="40"/>
              <w:ind w:left="113"/>
              <w:jc w:val="both"/>
              <w:rPr>
                <w:rFonts w:cs="Times New Roman"/>
                <w:color w:val="000000" w:themeColor="text1"/>
                <w:szCs w:val="28"/>
                <w:u w:color="000000" w:themeColor="text1"/>
                <w:lang w:val="vi-VN"/>
              </w:rPr>
            </w:pPr>
          </w:p>
        </w:tc>
        <w:tc>
          <w:tcPr>
            <w:tcW w:w="1623" w:type="pct"/>
            <w:vAlign w:val="center"/>
            <w:hideMark/>
          </w:tcPr>
          <w:p w14:paraId="3F1AFA6D" w14:textId="77777777" w:rsidR="00FE5472" w:rsidRPr="00A01F48" w:rsidRDefault="00FE5472" w:rsidP="000A4982">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212" w:type="pct"/>
            <w:vAlign w:val="center"/>
            <w:hideMark/>
          </w:tcPr>
          <w:p w14:paraId="090609BF"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43" w:type="pct"/>
            <w:vAlign w:val="center"/>
            <w:hideMark/>
          </w:tcPr>
          <w:p w14:paraId="47B0ACFE"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3E221863" w14:textId="77777777" w:rsidTr="000A4982">
        <w:trPr>
          <w:tblCellSpacing w:w="0" w:type="dxa"/>
          <w:jc w:val="center"/>
        </w:trPr>
        <w:tc>
          <w:tcPr>
            <w:tcW w:w="1322" w:type="pct"/>
            <w:vMerge/>
            <w:vAlign w:val="center"/>
            <w:hideMark/>
          </w:tcPr>
          <w:p w14:paraId="180D9790" w14:textId="77777777" w:rsidR="00FE5472" w:rsidRPr="00A01F48" w:rsidRDefault="00FE5472" w:rsidP="000A4982">
            <w:pPr>
              <w:spacing w:before="40" w:after="40"/>
              <w:ind w:left="113"/>
              <w:jc w:val="both"/>
              <w:rPr>
                <w:rFonts w:cs="Times New Roman"/>
                <w:color w:val="000000" w:themeColor="text1"/>
                <w:szCs w:val="28"/>
                <w:u w:color="000000" w:themeColor="text1"/>
                <w:lang w:val="vi-VN"/>
              </w:rPr>
            </w:pPr>
          </w:p>
        </w:tc>
        <w:tc>
          <w:tcPr>
            <w:tcW w:w="1623" w:type="pct"/>
            <w:vAlign w:val="center"/>
            <w:hideMark/>
          </w:tcPr>
          <w:p w14:paraId="5C7C3418" w14:textId="77777777" w:rsidR="00FE5472" w:rsidRPr="00A01F48" w:rsidRDefault="00FE5472" w:rsidP="000A4982">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212" w:type="pct"/>
            <w:vAlign w:val="center"/>
            <w:hideMark/>
          </w:tcPr>
          <w:p w14:paraId="23E7732F"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43" w:type="pct"/>
            <w:vAlign w:val="center"/>
            <w:hideMark/>
          </w:tcPr>
          <w:p w14:paraId="013A8C39"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0,304</w:t>
            </w:r>
          </w:p>
        </w:tc>
      </w:tr>
    </w:tbl>
    <w:p w14:paraId="3D0E51DA" w14:textId="28F04CAB" w:rsidR="00FE5472" w:rsidRPr="00A01F48" w:rsidRDefault="000A4982" w:rsidP="008B179A">
      <w:pPr>
        <w:pStyle w:val="Heading3"/>
      </w:pPr>
      <w:r>
        <w:t xml:space="preserve">15. </w:t>
      </w:r>
      <w:r w:rsidR="00FE5472" w:rsidRPr="00A01F48">
        <w:t>ĐN.12.15 Vận hành phần mềm quét lỗ hổng website</w:t>
      </w:r>
    </w:p>
    <w:p w14:paraId="6966ECDD" w14:textId="37E44F1F" w:rsidR="00FE5472" w:rsidRPr="00A01F48" w:rsidRDefault="000A4982" w:rsidP="008B179A">
      <w:pPr>
        <w:pStyle w:val="Heading3"/>
        <w:rPr>
          <w:rFonts w:cs="Times New Roman"/>
        </w:rPr>
      </w:pPr>
      <w:r>
        <w:t xml:space="preserve">15.1. </w:t>
      </w:r>
      <w:r w:rsidR="00FE5472" w:rsidRPr="00A01F48">
        <w:t xml:space="preserve">ĐN.12.15.01 </w:t>
      </w:r>
      <w:r w:rsidR="00FE5472" w:rsidRPr="00A01F48">
        <w:rPr>
          <w:rFonts w:cs="Times New Roman"/>
        </w:rPr>
        <w:t xml:space="preserve">Vận hành </w:t>
      </w:r>
    </w:p>
    <w:p w14:paraId="2C99BDDE"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2115B07D"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Thực hiện các nghiệp vụ quản trị, giám sát Hệ thống, theo dõi, cập nhật cảnh báo tình trạng hoạt động;</w:t>
      </w:r>
    </w:p>
    <w:p w14:paraId="58205FC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Phân tích cảnh báo và xử lý cảnh báo;</w:t>
      </w:r>
    </w:p>
    <w:p w14:paraId="6D077A95"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 Sao lưu, back up dữ liệu định kỳ (01 tháng/lần)</w:t>
      </w:r>
      <w:r w:rsidRPr="00A01F48">
        <w:rPr>
          <w:rFonts w:cs="Times New Roman"/>
          <w:color w:val="000000" w:themeColor="text1"/>
          <w:szCs w:val="28"/>
          <w:u w:color="000000" w:themeColor="text1"/>
        </w:rPr>
        <w:t>.</w:t>
      </w:r>
    </w:p>
    <w:p w14:paraId="52F69ACB"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599D308A"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Phần mềm</w:t>
      </w:r>
    </w:p>
    <w:tbl>
      <w:tblPr>
        <w:tblW w:w="5000"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26"/>
        <w:gridCol w:w="3187"/>
        <w:gridCol w:w="2247"/>
        <w:gridCol w:w="1668"/>
      </w:tblGrid>
      <w:tr w:rsidR="00FE5472" w:rsidRPr="00A01F48" w14:paraId="7F686B8E" w14:textId="77777777" w:rsidTr="000A4982">
        <w:trPr>
          <w:tblCellSpacing w:w="0" w:type="dxa"/>
          <w:jc w:val="center"/>
        </w:trPr>
        <w:tc>
          <w:tcPr>
            <w:tcW w:w="1312" w:type="pct"/>
            <w:vAlign w:val="center"/>
            <w:hideMark/>
          </w:tcPr>
          <w:p w14:paraId="7E5C1351" w14:textId="77777777" w:rsidR="00FE5472" w:rsidRPr="00A01F48" w:rsidRDefault="00FE5472" w:rsidP="000A4982">
            <w:pPr>
              <w:spacing w:before="40" w:after="40"/>
              <w:ind w:left="113"/>
              <w:jc w:val="center"/>
              <w:rPr>
                <w:rFonts w:cs="Times New Roman"/>
                <w:color w:val="000000" w:themeColor="text1"/>
                <w:szCs w:val="28"/>
                <w:u w:color="000000" w:themeColor="text1"/>
              </w:rPr>
            </w:pPr>
            <w:r w:rsidRPr="00A01F48">
              <w:rPr>
                <w:rFonts w:cs="Times New Roman"/>
                <w:b/>
                <w:bCs/>
                <w:color w:val="000000" w:themeColor="text1"/>
                <w:szCs w:val="28"/>
                <w:u w:color="000000" w:themeColor="text1"/>
                <w:lang w:val="vi-VN"/>
              </w:rPr>
              <w:t xml:space="preserve">Mã </w:t>
            </w:r>
            <w:r w:rsidRPr="00A01F48">
              <w:rPr>
                <w:rFonts w:cs="Times New Roman"/>
                <w:b/>
                <w:bCs/>
                <w:color w:val="000000" w:themeColor="text1"/>
                <w:szCs w:val="28"/>
                <w:u w:color="000000" w:themeColor="text1"/>
              </w:rPr>
              <w:t>hiệu</w:t>
            </w:r>
          </w:p>
        </w:tc>
        <w:tc>
          <w:tcPr>
            <w:tcW w:w="1655" w:type="pct"/>
            <w:vAlign w:val="center"/>
            <w:hideMark/>
          </w:tcPr>
          <w:p w14:paraId="2D5E0DED"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167" w:type="pct"/>
            <w:vAlign w:val="center"/>
            <w:hideMark/>
          </w:tcPr>
          <w:p w14:paraId="0C490E8C"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66" w:type="pct"/>
            <w:vAlign w:val="center"/>
            <w:hideMark/>
          </w:tcPr>
          <w:p w14:paraId="69BFD557"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7B2D3772" w14:textId="77777777" w:rsidTr="000A4982">
        <w:trPr>
          <w:tblCellSpacing w:w="0" w:type="dxa"/>
          <w:jc w:val="center"/>
        </w:trPr>
        <w:tc>
          <w:tcPr>
            <w:tcW w:w="1312" w:type="pct"/>
            <w:vMerge w:val="restart"/>
            <w:vAlign w:val="center"/>
            <w:hideMark/>
          </w:tcPr>
          <w:p w14:paraId="63F31793"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ĐN.12.15.01</w:t>
            </w:r>
          </w:p>
        </w:tc>
        <w:tc>
          <w:tcPr>
            <w:tcW w:w="1655" w:type="pct"/>
            <w:vAlign w:val="center"/>
            <w:hideMark/>
          </w:tcPr>
          <w:p w14:paraId="7FDC5F4E" w14:textId="77777777" w:rsidR="00FE5472" w:rsidRPr="00A01F48" w:rsidRDefault="00FE5472" w:rsidP="000A4982">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167" w:type="pct"/>
            <w:vAlign w:val="center"/>
            <w:hideMark/>
          </w:tcPr>
          <w:p w14:paraId="44412BAC"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p>
        </w:tc>
        <w:tc>
          <w:tcPr>
            <w:tcW w:w="866" w:type="pct"/>
            <w:vAlign w:val="center"/>
            <w:hideMark/>
          </w:tcPr>
          <w:p w14:paraId="13353489"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p>
        </w:tc>
      </w:tr>
      <w:tr w:rsidR="00FE5472" w:rsidRPr="00A01F48" w14:paraId="2138E150" w14:textId="77777777" w:rsidTr="000A4982">
        <w:trPr>
          <w:tblCellSpacing w:w="0" w:type="dxa"/>
          <w:jc w:val="center"/>
        </w:trPr>
        <w:tc>
          <w:tcPr>
            <w:tcW w:w="1312" w:type="pct"/>
            <w:vMerge/>
            <w:vAlign w:val="center"/>
            <w:hideMark/>
          </w:tcPr>
          <w:p w14:paraId="10B4FBCA" w14:textId="77777777" w:rsidR="00FE5472" w:rsidRPr="00A01F48" w:rsidRDefault="00FE5472" w:rsidP="000A4982">
            <w:pPr>
              <w:spacing w:before="40" w:after="40"/>
              <w:ind w:left="113"/>
              <w:jc w:val="both"/>
              <w:rPr>
                <w:rFonts w:cs="Times New Roman"/>
                <w:color w:val="000000" w:themeColor="text1"/>
                <w:szCs w:val="28"/>
                <w:u w:color="000000" w:themeColor="text1"/>
                <w:lang w:val="vi-VN"/>
              </w:rPr>
            </w:pPr>
          </w:p>
        </w:tc>
        <w:tc>
          <w:tcPr>
            <w:tcW w:w="1655" w:type="pct"/>
            <w:vAlign w:val="center"/>
            <w:hideMark/>
          </w:tcPr>
          <w:p w14:paraId="0A2C331A" w14:textId="77777777" w:rsidR="00FE5472" w:rsidRPr="00A01F48" w:rsidRDefault="00FE5472" w:rsidP="000A4982">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3/8</w:t>
            </w:r>
          </w:p>
        </w:tc>
        <w:tc>
          <w:tcPr>
            <w:tcW w:w="1167" w:type="pct"/>
            <w:vAlign w:val="center"/>
            <w:hideMark/>
          </w:tcPr>
          <w:p w14:paraId="5CB12132"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66" w:type="pct"/>
            <w:vAlign w:val="center"/>
            <w:hideMark/>
          </w:tcPr>
          <w:p w14:paraId="12535036"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0,194</w:t>
            </w:r>
          </w:p>
        </w:tc>
      </w:tr>
      <w:tr w:rsidR="00FE5472" w:rsidRPr="00A01F48" w14:paraId="5B5C1B75" w14:textId="77777777" w:rsidTr="000A4982">
        <w:trPr>
          <w:tblCellSpacing w:w="0" w:type="dxa"/>
          <w:jc w:val="center"/>
        </w:trPr>
        <w:tc>
          <w:tcPr>
            <w:tcW w:w="1312" w:type="pct"/>
            <w:vMerge/>
            <w:vAlign w:val="center"/>
            <w:hideMark/>
          </w:tcPr>
          <w:p w14:paraId="1E288EA9" w14:textId="77777777" w:rsidR="00FE5472" w:rsidRPr="00A01F48" w:rsidRDefault="00FE5472" w:rsidP="000A4982">
            <w:pPr>
              <w:spacing w:before="40" w:after="40"/>
              <w:ind w:left="113"/>
              <w:jc w:val="both"/>
              <w:rPr>
                <w:rFonts w:cs="Times New Roman"/>
                <w:color w:val="000000" w:themeColor="text1"/>
                <w:szCs w:val="28"/>
                <w:u w:color="000000" w:themeColor="text1"/>
                <w:lang w:val="vi-VN"/>
              </w:rPr>
            </w:pPr>
          </w:p>
        </w:tc>
        <w:tc>
          <w:tcPr>
            <w:tcW w:w="1655" w:type="pct"/>
            <w:vAlign w:val="center"/>
            <w:hideMark/>
          </w:tcPr>
          <w:p w14:paraId="14F59FA5" w14:textId="77777777" w:rsidR="00FE5472" w:rsidRPr="00A01F48" w:rsidRDefault="00FE5472" w:rsidP="000A4982">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167" w:type="pct"/>
            <w:vAlign w:val="center"/>
            <w:hideMark/>
          </w:tcPr>
          <w:p w14:paraId="2DFA43E6"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p>
        </w:tc>
        <w:tc>
          <w:tcPr>
            <w:tcW w:w="866" w:type="pct"/>
            <w:vAlign w:val="center"/>
            <w:hideMark/>
          </w:tcPr>
          <w:p w14:paraId="750BA8EA"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p>
        </w:tc>
      </w:tr>
      <w:tr w:rsidR="00FE5472" w:rsidRPr="00A01F48" w14:paraId="6F73A28E" w14:textId="77777777" w:rsidTr="000A4982">
        <w:trPr>
          <w:tblCellSpacing w:w="0" w:type="dxa"/>
          <w:jc w:val="center"/>
        </w:trPr>
        <w:tc>
          <w:tcPr>
            <w:tcW w:w="1312" w:type="pct"/>
            <w:vMerge/>
            <w:vAlign w:val="center"/>
            <w:hideMark/>
          </w:tcPr>
          <w:p w14:paraId="77963A7B" w14:textId="77777777" w:rsidR="00FE5472" w:rsidRPr="00A01F48" w:rsidRDefault="00FE5472" w:rsidP="000A4982">
            <w:pPr>
              <w:spacing w:before="40" w:after="40"/>
              <w:ind w:left="113"/>
              <w:jc w:val="both"/>
              <w:rPr>
                <w:rFonts w:cs="Times New Roman"/>
                <w:color w:val="000000" w:themeColor="text1"/>
                <w:szCs w:val="28"/>
                <w:u w:color="000000" w:themeColor="text1"/>
                <w:lang w:val="vi-VN"/>
              </w:rPr>
            </w:pPr>
          </w:p>
        </w:tc>
        <w:tc>
          <w:tcPr>
            <w:tcW w:w="1655" w:type="pct"/>
            <w:vAlign w:val="center"/>
            <w:hideMark/>
          </w:tcPr>
          <w:p w14:paraId="594E7EDD" w14:textId="77777777" w:rsidR="00FE5472" w:rsidRPr="00A01F48" w:rsidRDefault="00FE5472" w:rsidP="000A4982">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167" w:type="pct"/>
            <w:vAlign w:val="center"/>
            <w:hideMark/>
          </w:tcPr>
          <w:p w14:paraId="3365B9A1"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66" w:type="pct"/>
            <w:vAlign w:val="center"/>
            <w:hideMark/>
          </w:tcPr>
          <w:p w14:paraId="608F2B0E"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0,194</w:t>
            </w:r>
          </w:p>
        </w:tc>
      </w:tr>
    </w:tbl>
    <w:p w14:paraId="4230260F" w14:textId="5EAF0FF1" w:rsidR="00FE5472" w:rsidRPr="00A01F48" w:rsidRDefault="000A4982" w:rsidP="008B179A">
      <w:pPr>
        <w:pStyle w:val="Heading3"/>
      </w:pPr>
      <w:r>
        <w:t xml:space="preserve">15.2. </w:t>
      </w:r>
      <w:r w:rsidR="00FE5472" w:rsidRPr="00A01F48">
        <w:t xml:space="preserve">ĐN.12.15.02 Cập nhật, nâng cấp </w:t>
      </w:r>
    </w:p>
    <w:p w14:paraId="4C30ECAF"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0BF4CA3F"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Cài đặt bản cập nhật, bản vá lỗi, cấu hình thiết bị;</w:t>
      </w:r>
    </w:p>
    <w:p w14:paraId="48FF901A"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Khôi phục cài đặt, thiết lập tham số;</w:t>
      </w:r>
    </w:p>
    <w:p w14:paraId="0F481EA6"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lastRenderedPageBreak/>
        <w:t>- Kiểm tra, chạy thử;</w:t>
      </w:r>
    </w:p>
    <w:p w14:paraId="5CCC7AAE"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Ghi lại tình trạng, các thông số liên quan đến thiết bị và lưu sổ vận hành;</w:t>
      </w:r>
    </w:p>
    <w:p w14:paraId="2B8B3DC7"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Lập báo cáo cập nhật, nâng cấp.</w:t>
      </w:r>
    </w:p>
    <w:p w14:paraId="17CDC99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4CBB9EF0"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Lần/phần mềm</w:t>
      </w:r>
    </w:p>
    <w:tbl>
      <w:tblPr>
        <w:tblW w:w="5000"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07"/>
        <w:gridCol w:w="3154"/>
        <w:gridCol w:w="2315"/>
        <w:gridCol w:w="1652"/>
      </w:tblGrid>
      <w:tr w:rsidR="00FE5472" w:rsidRPr="00A01F48" w14:paraId="0446E0C9" w14:textId="77777777" w:rsidTr="000A4982">
        <w:trPr>
          <w:tblCellSpacing w:w="0" w:type="dxa"/>
          <w:jc w:val="center"/>
        </w:trPr>
        <w:tc>
          <w:tcPr>
            <w:tcW w:w="1302" w:type="pct"/>
            <w:vAlign w:val="center"/>
            <w:hideMark/>
          </w:tcPr>
          <w:p w14:paraId="54CD4B68"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 xml:space="preserve">Mã </w:t>
            </w:r>
            <w:r w:rsidRPr="00A01F48">
              <w:rPr>
                <w:rFonts w:cs="Times New Roman"/>
                <w:b/>
                <w:bCs/>
                <w:color w:val="000000" w:themeColor="text1"/>
                <w:szCs w:val="28"/>
                <w:u w:color="000000" w:themeColor="text1"/>
              </w:rPr>
              <w:t>hiệu</w:t>
            </w:r>
          </w:p>
        </w:tc>
        <w:tc>
          <w:tcPr>
            <w:tcW w:w="1638" w:type="pct"/>
            <w:vAlign w:val="center"/>
            <w:hideMark/>
          </w:tcPr>
          <w:p w14:paraId="62D2B609"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202" w:type="pct"/>
            <w:vAlign w:val="center"/>
            <w:hideMark/>
          </w:tcPr>
          <w:p w14:paraId="489E6EA1"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58" w:type="pct"/>
            <w:vAlign w:val="center"/>
            <w:hideMark/>
          </w:tcPr>
          <w:p w14:paraId="0106FDE5"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7774BAA9" w14:textId="77777777" w:rsidTr="000A4982">
        <w:trPr>
          <w:tblCellSpacing w:w="0" w:type="dxa"/>
          <w:jc w:val="center"/>
        </w:trPr>
        <w:tc>
          <w:tcPr>
            <w:tcW w:w="1302" w:type="pct"/>
            <w:vMerge w:val="restart"/>
            <w:vAlign w:val="center"/>
            <w:hideMark/>
          </w:tcPr>
          <w:p w14:paraId="2E2A210A"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ĐN.12.15.02</w:t>
            </w:r>
          </w:p>
        </w:tc>
        <w:tc>
          <w:tcPr>
            <w:tcW w:w="1638" w:type="pct"/>
            <w:vAlign w:val="center"/>
            <w:hideMark/>
          </w:tcPr>
          <w:p w14:paraId="21424D71" w14:textId="77777777" w:rsidR="00FE5472" w:rsidRPr="00A01F48" w:rsidRDefault="00FE5472" w:rsidP="000A4982">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202" w:type="pct"/>
            <w:vAlign w:val="center"/>
            <w:hideMark/>
          </w:tcPr>
          <w:p w14:paraId="07A1A336"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p>
        </w:tc>
        <w:tc>
          <w:tcPr>
            <w:tcW w:w="858" w:type="pct"/>
            <w:vAlign w:val="center"/>
            <w:hideMark/>
          </w:tcPr>
          <w:p w14:paraId="5EFEFE75"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p>
        </w:tc>
      </w:tr>
      <w:tr w:rsidR="00FE5472" w:rsidRPr="00A01F48" w14:paraId="0626E96B" w14:textId="77777777" w:rsidTr="000A4982">
        <w:trPr>
          <w:tblCellSpacing w:w="0" w:type="dxa"/>
          <w:jc w:val="center"/>
        </w:trPr>
        <w:tc>
          <w:tcPr>
            <w:tcW w:w="1302" w:type="pct"/>
            <w:vMerge/>
            <w:vAlign w:val="center"/>
            <w:hideMark/>
          </w:tcPr>
          <w:p w14:paraId="5429D9FB" w14:textId="77777777" w:rsidR="00FE5472" w:rsidRPr="00A01F48" w:rsidRDefault="00FE5472" w:rsidP="000A4982">
            <w:pPr>
              <w:spacing w:before="40" w:after="40"/>
              <w:ind w:left="113"/>
              <w:jc w:val="both"/>
              <w:rPr>
                <w:rFonts w:cs="Times New Roman"/>
                <w:color w:val="000000" w:themeColor="text1"/>
                <w:szCs w:val="28"/>
                <w:u w:color="000000" w:themeColor="text1"/>
                <w:lang w:val="vi-VN"/>
              </w:rPr>
            </w:pPr>
          </w:p>
        </w:tc>
        <w:tc>
          <w:tcPr>
            <w:tcW w:w="1638" w:type="pct"/>
            <w:vAlign w:val="center"/>
            <w:hideMark/>
          </w:tcPr>
          <w:p w14:paraId="649C644C" w14:textId="77777777" w:rsidR="00FE5472" w:rsidRPr="00A01F48" w:rsidRDefault="00FE5472" w:rsidP="000A4982">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3/8</w:t>
            </w:r>
          </w:p>
        </w:tc>
        <w:tc>
          <w:tcPr>
            <w:tcW w:w="1202" w:type="pct"/>
            <w:vAlign w:val="center"/>
            <w:hideMark/>
          </w:tcPr>
          <w:p w14:paraId="5EC0A9F3"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58" w:type="pct"/>
            <w:vAlign w:val="center"/>
            <w:hideMark/>
          </w:tcPr>
          <w:p w14:paraId="2044B029"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0,502</w:t>
            </w:r>
          </w:p>
        </w:tc>
      </w:tr>
      <w:tr w:rsidR="00FE5472" w:rsidRPr="00A01F48" w14:paraId="12247AB3" w14:textId="77777777" w:rsidTr="000A4982">
        <w:trPr>
          <w:tblCellSpacing w:w="0" w:type="dxa"/>
          <w:jc w:val="center"/>
        </w:trPr>
        <w:tc>
          <w:tcPr>
            <w:tcW w:w="1302" w:type="pct"/>
            <w:vMerge/>
            <w:vAlign w:val="center"/>
            <w:hideMark/>
          </w:tcPr>
          <w:p w14:paraId="1DD55D27" w14:textId="77777777" w:rsidR="00FE5472" w:rsidRPr="00A01F48" w:rsidRDefault="00FE5472" w:rsidP="000A4982">
            <w:pPr>
              <w:spacing w:before="40" w:after="40"/>
              <w:ind w:left="113"/>
              <w:jc w:val="both"/>
              <w:rPr>
                <w:rFonts w:cs="Times New Roman"/>
                <w:color w:val="000000" w:themeColor="text1"/>
                <w:szCs w:val="28"/>
                <w:u w:color="000000" w:themeColor="text1"/>
                <w:lang w:val="vi-VN"/>
              </w:rPr>
            </w:pPr>
          </w:p>
        </w:tc>
        <w:tc>
          <w:tcPr>
            <w:tcW w:w="1638" w:type="pct"/>
            <w:vAlign w:val="center"/>
            <w:hideMark/>
          </w:tcPr>
          <w:p w14:paraId="1D636C40" w14:textId="77777777" w:rsidR="00FE5472" w:rsidRPr="00A01F48" w:rsidRDefault="00FE5472" w:rsidP="000A4982">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202" w:type="pct"/>
            <w:vAlign w:val="center"/>
            <w:hideMark/>
          </w:tcPr>
          <w:p w14:paraId="0A3C86E1"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p>
        </w:tc>
        <w:tc>
          <w:tcPr>
            <w:tcW w:w="858" w:type="pct"/>
            <w:vAlign w:val="center"/>
            <w:hideMark/>
          </w:tcPr>
          <w:p w14:paraId="4F0F1EFC"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p>
        </w:tc>
      </w:tr>
      <w:tr w:rsidR="00FE5472" w:rsidRPr="00A01F48" w14:paraId="1B99FA83" w14:textId="77777777" w:rsidTr="000A4982">
        <w:trPr>
          <w:tblCellSpacing w:w="0" w:type="dxa"/>
          <w:jc w:val="center"/>
        </w:trPr>
        <w:tc>
          <w:tcPr>
            <w:tcW w:w="1302" w:type="pct"/>
            <w:vMerge/>
            <w:vAlign w:val="center"/>
            <w:hideMark/>
          </w:tcPr>
          <w:p w14:paraId="1C83CDA4" w14:textId="77777777" w:rsidR="00FE5472" w:rsidRPr="00A01F48" w:rsidRDefault="00FE5472" w:rsidP="000A4982">
            <w:pPr>
              <w:spacing w:before="40" w:after="40"/>
              <w:ind w:left="113"/>
              <w:jc w:val="both"/>
              <w:rPr>
                <w:rFonts w:cs="Times New Roman"/>
                <w:color w:val="000000" w:themeColor="text1"/>
                <w:szCs w:val="28"/>
                <w:u w:color="000000" w:themeColor="text1"/>
                <w:lang w:val="vi-VN"/>
              </w:rPr>
            </w:pPr>
          </w:p>
        </w:tc>
        <w:tc>
          <w:tcPr>
            <w:tcW w:w="1638" w:type="pct"/>
            <w:vAlign w:val="center"/>
            <w:hideMark/>
          </w:tcPr>
          <w:p w14:paraId="0774D14B" w14:textId="77777777" w:rsidR="00FE5472" w:rsidRPr="00A01F48" w:rsidRDefault="00FE5472" w:rsidP="000A4982">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202" w:type="pct"/>
            <w:vAlign w:val="center"/>
            <w:hideMark/>
          </w:tcPr>
          <w:p w14:paraId="278DCD04"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58" w:type="pct"/>
            <w:vAlign w:val="center"/>
            <w:hideMark/>
          </w:tcPr>
          <w:p w14:paraId="05FED0B9" w14:textId="77777777" w:rsidR="00FE5472" w:rsidRPr="00A01F48" w:rsidRDefault="00FE5472" w:rsidP="000A4982">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0,502</w:t>
            </w:r>
          </w:p>
        </w:tc>
      </w:tr>
    </w:tbl>
    <w:p w14:paraId="7D2C3AFE" w14:textId="17566F10" w:rsidR="00FE5472" w:rsidRPr="00A01F48" w:rsidRDefault="000A4982" w:rsidP="008B179A">
      <w:pPr>
        <w:pStyle w:val="Heading3"/>
      </w:pPr>
      <w:r>
        <w:t xml:space="preserve">15.3. </w:t>
      </w:r>
      <w:r w:rsidR="00FE5472" w:rsidRPr="00A01F48">
        <w:t xml:space="preserve">ĐN.12.15.03 Khắc phục sự cố </w:t>
      </w:r>
    </w:p>
    <w:p w14:paraId="24E02673"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462FCD23" w14:textId="77777777" w:rsidR="00FE5472" w:rsidRPr="00A01F48" w:rsidRDefault="00FE5472" w:rsidP="00A01F48">
      <w:pPr>
        <w:spacing w:before="120" w:after="0"/>
        <w:ind w:firstLine="567"/>
        <w:jc w:val="both"/>
        <w:rPr>
          <w:rFonts w:cs="Times New Roman"/>
          <w:color w:val="000000" w:themeColor="text1"/>
          <w:szCs w:val="28"/>
          <w:u w:color="000000" w:themeColor="text1"/>
          <w:lang w:val="en-GB"/>
        </w:rPr>
      </w:pPr>
      <w:r w:rsidRPr="00A01F48">
        <w:rPr>
          <w:rFonts w:cs="Times New Roman"/>
          <w:color w:val="000000" w:themeColor="text1"/>
          <w:szCs w:val="28"/>
          <w:u w:color="000000" w:themeColor="text1"/>
          <w:lang w:val="vi-VN"/>
        </w:rPr>
        <w:t xml:space="preserve">- Sao lưu, back up dữ liệu trước khi xử lý sự cố; </w:t>
      </w:r>
    </w:p>
    <w:p w14:paraId="32DD9CDF"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en-GB"/>
        </w:rPr>
        <w:t xml:space="preserve">- </w:t>
      </w:r>
      <w:r w:rsidRPr="00A01F48">
        <w:rPr>
          <w:rFonts w:cs="Times New Roman"/>
          <w:color w:val="000000" w:themeColor="text1"/>
          <w:szCs w:val="28"/>
          <w:u w:color="000000" w:themeColor="text1"/>
          <w:lang w:val="vi-VN"/>
        </w:rPr>
        <w:t>Ghi chép, lưu trữ thông số, trạng thái Hệ thống và kiểm tra các thông số, phần mềm, cấu hình, thiết lập</w:t>
      </w:r>
      <w:r w:rsidRPr="00A01F48">
        <w:rPr>
          <w:rFonts w:cs="Times New Roman"/>
          <w:color w:val="000000" w:themeColor="text1"/>
          <w:szCs w:val="28"/>
          <w:u w:color="000000" w:themeColor="text1"/>
        </w:rPr>
        <w:t>;</w:t>
      </w:r>
    </w:p>
    <w:p w14:paraId="7AD7D2BA"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Xử lý sự cố kỹ thuật liên quan đến Hệ thống;</w:t>
      </w:r>
    </w:p>
    <w:p w14:paraId="44BC20DB" w14:textId="77777777" w:rsidR="00FE5472" w:rsidRPr="00A01F48" w:rsidRDefault="00FE5472" w:rsidP="00A01F48">
      <w:pPr>
        <w:spacing w:before="120" w:after="0"/>
        <w:ind w:firstLine="567"/>
        <w:jc w:val="both"/>
        <w:rPr>
          <w:rFonts w:cs="Times New Roman"/>
          <w:color w:val="000000" w:themeColor="text1"/>
          <w:szCs w:val="28"/>
          <w:u w:color="000000" w:themeColor="text1"/>
          <w:lang w:val="en-GB"/>
        </w:rPr>
      </w:pPr>
      <w:r w:rsidRPr="00A01F48">
        <w:rPr>
          <w:rFonts w:cs="Times New Roman"/>
          <w:color w:val="000000" w:themeColor="text1"/>
          <w:szCs w:val="28"/>
          <w:u w:color="000000" w:themeColor="text1"/>
          <w:lang w:val="vi-VN"/>
        </w:rPr>
        <w:t xml:space="preserve">- Thiết lập lại các thông số cài đặt, cấu hình; Kiểm tra, chạy thử; </w:t>
      </w:r>
    </w:p>
    <w:p w14:paraId="004551FF"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en-GB"/>
        </w:rPr>
        <w:t xml:space="preserve">- </w:t>
      </w:r>
      <w:r w:rsidRPr="00A01F48">
        <w:rPr>
          <w:rFonts w:cs="Times New Roman"/>
          <w:color w:val="000000" w:themeColor="text1"/>
          <w:szCs w:val="28"/>
          <w:u w:color="000000" w:themeColor="text1"/>
          <w:lang w:val="vi-VN"/>
        </w:rPr>
        <w:t>Ghi lại tình trạng, các thông số liên quan đến thiết bị và lưu sổ vận hành;</w:t>
      </w:r>
    </w:p>
    <w:p w14:paraId="7E674E5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xml:space="preserve">- Lập báo cáo sự cố. </w:t>
      </w:r>
    </w:p>
    <w:p w14:paraId="5C357457" w14:textId="77777777" w:rsidR="00FE5472" w:rsidRPr="00A01F48" w:rsidRDefault="00FE5472" w:rsidP="00A01F48">
      <w:pPr>
        <w:spacing w:before="120" w:after="0"/>
        <w:ind w:firstLine="567"/>
        <w:jc w:val="both"/>
        <w:rPr>
          <w:rFonts w:cs="Times New Roman"/>
          <w:color w:val="000000" w:themeColor="text1"/>
          <w:szCs w:val="28"/>
          <w:u w:color="000000" w:themeColor="text1"/>
          <w:lang w:val="en-GB"/>
        </w:rPr>
      </w:pPr>
      <w:r w:rsidRPr="00A01F48">
        <w:rPr>
          <w:rFonts w:cs="Times New Roman"/>
          <w:color w:val="000000" w:themeColor="text1"/>
          <w:szCs w:val="28"/>
          <w:u w:color="000000" w:themeColor="text1"/>
          <w:lang w:val="vi-VN"/>
        </w:rPr>
        <w:t>b) Định mức</w:t>
      </w:r>
    </w:p>
    <w:p w14:paraId="09BD04E7"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34"/>
        <w:gridCol w:w="3123"/>
        <w:gridCol w:w="2428"/>
        <w:gridCol w:w="1643"/>
      </w:tblGrid>
      <w:tr w:rsidR="00FE5472" w:rsidRPr="00A01F48" w14:paraId="16BAAEBA" w14:textId="77777777" w:rsidTr="006275D4">
        <w:trPr>
          <w:tblCellSpacing w:w="0" w:type="dxa"/>
          <w:jc w:val="center"/>
        </w:trPr>
        <w:tc>
          <w:tcPr>
            <w:tcW w:w="1264" w:type="pct"/>
            <w:vAlign w:val="center"/>
            <w:hideMark/>
          </w:tcPr>
          <w:p w14:paraId="3371B67C"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 xml:space="preserve">Mã </w:t>
            </w:r>
            <w:r w:rsidRPr="00A01F48">
              <w:rPr>
                <w:rFonts w:cs="Times New Roman"/>
                <w:b/>
                <w:bCs/>
                <w:color w:val="000000" w:themeColor="text1"/>
                <w:szCs w:val="28"/>
                <w:u w:color="000000" w:themeColor="text1"/>
              </w:rPr>
              <w:t>hiệu</w:t>
            </w:r>
          </w:p>
        </w:tc>
        <w:tc>
          <w:tcPr>
            <w:tcW w:w="1622" w:type="pct"/>
            <w:vAlign w:val="center"/>
            <w:hideMark/>
          </w:tcPr>
          <w:p w14:paraId="2C727F1A"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261" w:type="pct"/>
            <w:vAlign w:val="center"/>
            <w:hideMark/>
          </w:tcPr>
          <w:p w14:paraId="3F82C9EF"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53" w:type="pct"/>
            <w:vAlign w:val="center"/>
            <w:hideMark/>
          </w:tcPr>
          <w:p w14:paraId="1789A63A"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7E1D9C41" w14:textId="77777777" w:rsidTr="006275D4">
        <w:trPr>
          <w:tblCellSpacing w:w="0" w:type="dxa"/>
          <w:jc w:val="center"/>
        </w:trPr>
        <w:tc>
          <w:tcPr>
            <w:tcW w:w="1264" w:type="pct"/>
            <w:vMerge w:val="restart"/>
            <w:vAlign w:val="center"/>
            <w:hideMark/>
          </w:tcPr>
          <w:p w14:paraId="12CDDD21"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ĐN.12.15.03</w:t>
            </w:r>
          </w:p>
        </w:tc>
        <w:tc>
          <w:tcPr>
            <w:tcW w:w="1622" w:type="pct"/>
            <w:vAlign w:val="center"/>
            <w:hideMark/>
          </w:tcPr>
          <w:p w14:paraId="7EA9005E"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261" w:type="pct"/>
            <w:vAlign w:val="center"/>
            <w:hideMark/>
          </w:tcPr>
          <w:p w14:paraId="34801DFF"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c>
          <w:tcPr>
            <w:tcW w:w="853" w:type="pct"/>
            <w:vAlign w:val="center"/>
            <w:hideMark/>
          </w:tcPr>
          <w:p w14:paraId="320B7F41"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r>
      <w:tr w:rsidR="00FE5472" w:rsidRPr="00A01F48" w14:paraId="2CF7BF61" w14:textId="77777777" w:rsidTr="006275D4">
        <w:trPr>
          <w:tblCellSpacing w:w="0" w:type="dxa"/>
          <w:jc w:val="center"/>
        </w:trPr>
        <w:tc>
          <w:tcPr>
            <w:tcW w:w="1264" w:type="pct"/>
            <w:vMerge/>
            <w:vAlign w:val="center"/>
            <w:hideMark/>
          </w:tcPr>
          <w:p w14:paraId="510059EE"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622" w:type="pct"/>
            <w:vAlign w:val="center"/>
            <w:hideMark/>
          </w:tcPr>
          <w:p w14:paraId="1586E418"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261" w:type="pct"/>
            <w:vAlign w:val="center"/>
            <w:hideMark/>
          </w:tcPr>
          <w:p w14:paraId="72E91E05"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Gram</w:t>
            </w:r>
          </w:p>
        </w:tc>
        <w:tc>
          <w:tcPr>
            <w:tcW w:w="853" w:type="pct"/>
            <w:vAlign w:val="center"/>
            <w:hideMark/>
          </w:tcPr>
          <w:p w14:paraId="74319395"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0,100</w:t>
            </w:r>
          </w:p>
        </w:tc>
      </w:tr>
      <w:tr w:rsidR="00FE5472" w:rsidRPr="00A01F48" w14:paraId="213FC304" w14:textId="77777777" w:rsidTr="006275D4">
        <w:trPr>
          <w:tblCellSpacing w:w="0" w:type="dxa"/>
          <w:jc w:val="center"/>
        </w:trPr>
        <w:tc>
          <w:tcPr>
            <w:tcW w:w="1264" w:type="pct"/>
            <w:vMerge/>
            <w:vAlign w:val="center"/>
            <w:hideMark/>
          </w:tcPr>
          <w:p w14:paraId="3775B6A5"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622" w:type="pct"/>
            <w:vAlign w:val="center"/>
            <w:hideMark/>
          </w:tcPr>
          <w:p w14:paraId="39EC9994"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261" w:type="pct"/>
            <w:vAlign w:val="center"/>
            <w:hideMark/>
          </w:tcPr>
          <w:p w14:paraId="44CCA11A"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c>
          <w:tcPr>
            <w:tcW w:w="853" w:type="pct"/>
            <w:vAlign w:val="center"/>
            <w:hideMark/>
          </w:tcPr>
          <w:p w14:paraId="794D3038"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r>
      <w:tr w:rsidR="00FE5472" w:rsidRPr="00A01F48" w14:paraId="61DA39E0" w14:textId="77777777" w:rsidTr="006275D4">
        <w:trPr>
          <w:tblCellSpacing w:w="0" w:type="dxa"/>
          <w:jc w:val="center"/>
        </w:trPr>
        <w:tc>
          <w:tcPr>
            <w:tcW w:w="1264" w:type="pct"/>
            <w:vMerge/>
            <w:vAlign w:val="center"/>
            <w:hideMark/>
          </w:tcPr>
          <w:p w14:paraId="26292EDF"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622" w:type="pct"/>
            <w:vAlign w:val="center"/>
            <w:hideMark/>
          </w:tcPr>
          <w:p w14:paraId="14F7E041"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3/8</w:t>
            </w:r>
          </w:p>
        </w:tc>
        <w:tc>
          <w:tcPr>
            <w:tcW w:w="1261" w:type="pct"/>
            <w:vAlign w:val="center"/>
            <w:hideMark/>
          </w:tcPr>
          <w:p w14:paraId="0462DCC8"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53" w:type="pct"/>
            <w:vAlign w:val="center"/>
            <w:hideMark/>
          </w:tcPr>
          <w:p w14:paraId="5FBC9CDA"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0,283</w:t>
            </w:r>
          </w:p>
        </w:tc>
      </w:tr>
      <w:tr w:rsidR="00FE5472" w:rsidRPr="00A01F48" w14:paraId="2C9ECD4C" w14:textId="77777777" w:rsidTr="006275D4">
        <w:trPr>
          <w:tblCellSpacing w:w="0" w:type="dxa"/>
          <w:jc w:val="center"/>
        </w:trPr>
        <w:tc>
          <w:tcPr>
            <w:tcW w:w="1264" w:type="pct"/>
            <w:vMerge/>
            <w:vAlign w:val="center"/>
            <w:hideMark/>
          </w:tcPr>
          <w:p w14:paraId="0BEB28AF"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622" w:type="pct"/>
            <w:vAlign w:val="center"/>
            <w:hideMark/>
          </w:tcPr>
          <w:p w14:paraId="5784810A"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261" w:type="pct"/>
            <w:vAlign w:val="center"/>
            <w:hideMark/>
          </w:tcPr>
          <w:p w14:paraId="115730B5"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c>
          <w:tcPr>
            <w:tcW w:w="853" w:type="pct"/>
            <w:vAlign w:val="center"/>
            <w:hideMark/>
          </w:tcPr>
          <w:p w14:paraId="58F43B96"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r>
      <w:tr w:rsidR="00FE5472" w:rsidRPr="00A01F48" w14:paraId="39AFF941" w14:textId="77777777" w:rsidTr="006275D4">
        <w:trPr>
          <w:tblCellSpacing w:w="0" w:type="dxa"/>
          <w:jc w:val="center"/>
        </w:trPr>
        <w:tc>
          <w:tcPr>
            <w:tcW w:w="1264" w:type="pct"/>
            <w:vMerge/>
            <w:vAlign w:val="center"/>
            <w:hideMark/>
          </w:tcPr>
          <w:p w14:paraId="6336B459"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622" w:type="pct"/>
            <w:vAlign w:val="center"/>
            <w:hideMark/>
          </w:tcPr>
          <w:p w14:paraId="44B1AF12"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261" w:type="pct"/>
            <w:vAlign w:val="center"/>
            <w:hideMark/>
          </w:tcPr>
          <w:p w14:paraId="6F961F3A"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53" w:type="pct"/>
            <w:vAlign w:val="center"/>
            <w:hideMark/>
          </w:tcPr>
          <w:p w14:paraId="6D38DE2B"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7EF12CE2" w14:textId="77777777" w:rsidTr="006275D4">
        <w:trPr>
          <w:tblCellSpacing w:w="0" w:type="dxa"/>
          <w:jc w:val="center"/>
        </w:trPr>
        <w:tc>
          <w:tcPr>
            <w:tcW w:w="1264" w:type="pct"/>
            <w:vMerge/>
            <w:vAlign w:val="center"/>
            <w:hideMark/>
          </w:tcPr>
          <w:p w14:paraId="2EFA002A"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622" w:type="pct"/>
            <w:vAlign w:val="center"/>
            <w:hideMark/>
          </w:tcPr>
          <w:p w14:paraId="47E52506"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261" w:type="pct"/>
            <w:vAlign w:val="center"/>
            <w:hideMark/>
          </w:tcPr>
          <w:p w14:paraId="3CCA21E2"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53" w:type="pct"/>
            <w:vAlign w:val="center"/>
            <w:hideMark/>
          </w:tcPr>
          <w:p w14:paraId="3182B89D"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0,283</w:t>
            </w:r>
          </w:p>
        </w:tc>
      </w:tr>
    </w:tbl>
    <w:p w14:paraId="0553CFBE" w14:textId="3AD5B4BB" w:rsidR="00FE5472" w:rsidRPr="00A01F48" w:rsidRDefault="006275D4" w:rsidP="008B179A">
      <w:pPr>
        <w:pStyle w:val="Heading3"/>
      </w:pPr>
      <w:r>
        <w:t xml:space="preserve">16. </w:t>
      </w:r>
      <w:r w:rsidR="00FE5472" w:rsidRPr="00A01F48">
        <w:t xml:space="preserve">ĐN.12.16 Vận hành Hệ thống trung tâm (SIEM, APT, IDS, BIGDATA, AI) </w:t>
      </w:r>
    </w:p>
    <w:p w14:paraId="7B556664" w14:textId="21311C30" w:rsidR="00FE5472" w:rsidRPr="00A01F48" w:rsidRDefault="006275D4" w:rsidP="008B179A">
      <w:pPr>
        <w:pStyle w:val="Heading3"/>
        <w:rPr>
          <w:rFonts w:cs="Times New Roman"/>
        </w:rPr>
      </w:pPr>
      <w:r>
        <w:t xml:space="preserve">16.1. </w:t>
      </w:r>
      <w:r w:rsidR="00FE5472" w:rsidRPr="00A01F48">
        <w:t xml:space="preserve">ĐN.12.16.01 </w:t>
      </w:r>
      <w:r w:rsidR="00FE5472" w:rsidRPr="00A01F48">
        <w:rPr>
          <w:rFonts w:cs="Times New Roman"/>
        </w:rPr>
        <w:t xml:space="preserve">Vận hành </w:t>
      </w:r>
    </w:p>
    <w:p w14:paraId="1645F747"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152C167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Thực hiện các nghiệp vụ quản trị, giám sát Hệ thống, theo dõi, cập nhật cảnh báo tình trạng hoạt động;</w:t>
      </w:r>
    </w:p>
    <w:p w14:paraId="5766AB7F"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lastRenderedPageBreak/>
        <w:t>- Phân tích cảnh báo và xử lý cảnh báo;</w:t>
      </w:r>
    </w:p>
    <w:p w14:paraId="18CDFFEE"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Sao lưu, back up dữ liệu định kỳ (01 tháng/lần)</w:t>
      </w:r>
    </w:p>
    <w:p w14:paraId="31E00A4E"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7AF818B1"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w:t>
      </w:r>
    </w:p>
    <w:tbl>
      <w:tblPr>
        <w:tblW w:w="5000"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49"/>
        <w:gridCol w:w="3160"/>
        <w:gridCol w:w="2403"/>
        <w:gridCol w:w="1616"/>
      </w:tblGrid>
      <w:tr w:rsidR="00FE5472" w:rsidRPr="00A01F48" w14:paraId="67E65323" w14:textId="77777777" w:rsidTr="006275D4">
        <w:trPr>
          <w:tblCellSpacing w:w="0" w:type="dxa"/>
          <w:jc w:val="center"/>
        </w:trPr>
        <w:tc>
          <w:tcPr>
            <w:tcW w:w="1272" w:type="pct"/>
            <w:vAlign w:val="center"/>
            <w:hideMark/>
          </w:tcPr>
          <w:p w14:paraId="1AD82DA6"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 xml:space="preserve">Mã </w:t>
            </w:r>
            <w:r w:rsidRPr="00A01F48">
              <w:rPr>
                <w:rFonts w:cs="Times New Roman"/>
                <w:b/>
                <w:bCs/>
                <w:color w:val="000000" w:themeColor="text1"/>
                <w:szCs w:val="28"/>
                <w:u w:color="000000" w:themeColor="text1"/>
              </w:rPr>
              <w:t>hiệu</w:t>
            </w:r>
          </w:p>
        </w:tc>
        <w:tc>
          <w:tcPr>
            <w:tcW w:w="1641" w:type="pct"/>
            <w:vAlign w:val="center"/>
            <w:hideMark/>
          </w:tcPr>
          <w:p w14:paraId="725BE9C8"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248" w:type="pct"/>
            <w:vAlign w:val="center"/>
            <w:hideMark/>
          </w:tcPr>
          <w:p w14:paraId="4B248B80"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39" w:type="pct"/>
            <w:vAlign w:val="center"/>
            <w:hideMark/>
          </w:tcPr>
          <w:p w14:paraId="5408926D"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1AD1069B" w14:textId="77777777" w:rsidTr="006275D4">
        <w:trPr>
          <w:tblCellSpacing w:w="0" w:type="dxa"/>
          <w:jc w:val="center"/>
        </w:trPr>
        <w:tc>
          <w:tcPr>
            <w:tcW w:w="1272" w:type="pct"/>
            <w:vMerge w:val="restart"/>
            <w:vAlign w:val="center"/>
            <w:hideMark/>
          </w:tcPr>
          <w:p w14:paraId="0A104301"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ĐN.12.16.01</w:t>
            </w:r>
          </w:p>
        </w:tc>
        <w:tc>
          <w:tcPr>
            <w:tcW w:w="1641" w:type="pct"/>
            <w:vAlign w:val="center"/>
            <w:hideMark/>
          </w:tcPr>
          <w:p w14:paraId="2CE7364F"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248" w:type="pct"/>
            <w:vAlign w:val="center"/>
            <w:hideMark/>
          </w:tcPr>
          <w:p w14:paraId="3D1B5056"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c>
          <w:tcPr>
            <w:tcW w:w="839" w:type="pct"/>
            <w:vAlign w:val="center"/>
            <w:hideMark/>
          </w:tcPr>
          <w:p w14:paraId="5BE5D2B3"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r>
      <w:tr w:rsidR="00FE5472" w:rsidRPr="00A01F48" w14:paraId="32E26AE2" w14:textId="77777777" w:rsidTr="006275D4">
        <w:trPr>
          <w:tblCellSpacing w:w="0" w:type="dxa"/>
          <w:jc w:val="center"/>
        </w:trPr>
        <w:tc>
          <w:tcPr>
            <w:tcW w:w="1272" w:type="pct"/>
            <w:vMerge/>
            <w:vAlign w:val="center"/>
            <w:hideMark/>
          </w:tcPr>
          <w:p w14:paraId="5FF71929"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641" w:type="pct"/>
            <w:vAlign w:val="center"/>
            <w:hideMark/>
          </w:tcPr>
          <w:p w14:paraId="258D2438"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3/8</w:t>
            </w:r>
          </w:p>
        </w:tc>
        <w:tc>
          <w:tcPr>
            <w:tcW w:w="1248" w:type="pct"/>
            <w:vAlign w:val="center"/>
            <w:hideMark/>
          </w:tcPr>
          <w:p w14:paraId="32B34885"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39" w:type="pct"/>
            <w:vAlign w:val="center"/>
            <w:hideMark/>
          </w:tcPr>
          <w:p w14:paraId="22F1D76E"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0,188</w:t>
            </w:r>
          </w:p>
        </w:tc>
      </w:tr>
      <w:tr w:rsidR="00FE5472" w:rsidRPr="00A01F48" w14:paraId="249C492F" w14:textId="77777777" w:rsidTr="006275D4">
        <w:trPr>
          <w:tblCellSpacing w:w="0" w:type="dxa"/>
          <w:jc w:val="center"/>
        </w:trPr>
        <w:tc>
          <w:tcPr>
            <w:tcW w:w="1272" w:type="pct"/>
            <w:vMerge/>
            <w:vAlign w:val="center"/>
            <w:hideMark/>
          </w:tcPr>
          <w:p w14:paraId="332B245D"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641" w:type="pct"/>
            <w:vAlign w:val="center"/>
            <w:hideMark/>
          </w:tcPr>
          <w:p w14:paraId="191EC979"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248" w:type="pct"/>
            <w:vAlign w:val="center"/>
            <w:hideMark/>
          </w:tcPr>
          <w:p w14:paraId="4D23D796"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c>
          <w:tcPr>
            <w:tcW w:w="839" w:type="pct"/>
            <w:vAlign w:val="center"/>
            <w:hideMark/>
          </w:tcPr>
          <w:p w14:paraId="73126AE8"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r>
      <w:tr w:rsidR="00FE5472" w:rsidRPr="00A01F48" w14:paraId="1F1965C0" w14:textId="77777777" w:rsidTr="006275D4">
        <w:trPr>
          <w:tblCellSpacing w:w="0" w:type="dxa"/>
          <w:jc w:val="center"/>
        </w:trPr>
        <w:tc>
          <w:tcPr>
            <w:tcW w:w="1272" w:type="pct"/>
            <w:vMerge/>
            <w:vAlign w:val="center"/>
            <w:hideMark/>
          </w:tcPr>
          <w:p w14:paraId="1AB05024"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641" w:type="pct"/>
            <w:vAlign w:val="center"/>
            <w:hideMark/>
          </w:tcPr>
          <w:p w14:paraId="78FF342A"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248" w:type="pct"/>
            <w:vAlign w:val="center"/>
            <w:hideMark/>
          </w:tcPr>
          <w:p w14:paraId="71812D36"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39" w:type="pct"/>
            <w:vAlign w:val="center"/>
            <w:hideMark/>
          </w:tcPr>
          <w:p w14:paraId="03B0577F"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0,188</w:t>
            </w:r>
          </w:p>
        </w:tc>
      </w:tr>
    </w:tbl>
    <w:p w14:paraId="2C613C96" w14:textId="4D9AFE78" w:rsidR="00FE5472" w:rsidRPr="00A01F48" w:rsidRDefault="006275D4" w:rsidP="008B179A">
      <w:pPr>
        <w:pStyle w:val="Heading3"/>
      </w:pPr>
      <w:r>
        <w:t xml:space="preserve">16.2. </w:t>
      </w:r>
      <w:r w:rsidR="00FE5472" w:rsidRPr="00A01F48">
        <w:t>ĐN.12.16.02 Cập nhật, nâng cấp</w:t>
      </w:r>
    </w:p>
    <w:p w14:paraId="295E050F"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16F4DDA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Cài đặt bản cập nhật, bản vá lỗi, cấu hình thiết bị;</w:t>
      </w:r>
    </w:p>
    <w:p w14:paraId="4AE7206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Khôi phục cài đặt, thiết lập tham số;</w:t>
      </w:r>
    </w:p>
    <w:p w14:paraId="1FD33B7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Kiểm tra, chạy thử;</w:t>
      </w:r>
    </w:p>
    <w:p w14:paraId="059CACC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Ghi lại tình trạng, các thông số liên quan đến thiết bị và lưu sổ vận hành;</w:t>
      </w:r>
    </w:p>
    <w:p w14:paraId="669D2DC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xml:space="preserve">- Lập báo cáo cập nhật, nâng cấp. </w:t>
      </w:r>
    </w:p>
    <w:p w14:paraId="36F10853"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57D92F5E"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Lần/Hệ thống</w:t>
      </w:r>
    </w:p>
    <w:tbl>
      <w:tblPr>
        <w:tblW w:w="5000"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15"/>
        <w:gridCol w:w="3148"/>
        <w:gridCol w:w="2322"/>
        <w:gridCol w:w="1643"/>
      </w:tblGrid>
      <w:tr w:rsidR="00FE5472" w:rsidRPr="00A01F48" w14:paraId="44CE9F6D" w14:textId="77777777" w:rsidTr="006275D4">
        <w:trPr>
          <w:tblCellSpacing w:w="0" w:type="dxa"/>
          <w:jc w:val="center"/>
        </w:trPr>
        <w:tc>
          <w:tcPr>
            <w:tcW w:w="1306" w:type="pct"/>
            <w:vAlign w:val="center"/>
            <w:hideMark/>
          </w:tcPr>
          <w:p w14:paraId="41FB1379"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 xml:space="preserve">Mã </w:t>
            </w:r>
            <w:r w:rsidRPr="00A01F48">
              <w:rPr>
                <w:rFonts w:cs="Times New Roman"/>
                <w:b/>
                <w:bCs/>
                <w:color w:val="000000" w:themeColor="text1"/>
                <w:szCs w:val="28"/>
                <w:u w:color="000000" w:themeColor="text1"/>
              </w:rPr>
              <w:t>hiệu</w:t>
            </w:r>
          </w:p>
        </w:tc>
        <w:tc>
          <w:tcPr>
            <w:tcW w:w="1635" w:type="pct"/>
            <w:vAlign w:val="center"/>
            <w:hideMark/>
          </w:tcPr>
          <w:p w14:paraId="5826D921"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206" w:type="pct"/>
            <w:vAlign w:val="center"/>
            <w:hideMark/>
          </w:tcPr>
          <w:p w14:paraId="6564AE76"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53" w:type="pct"/>
            <w:vAlign w:val="center"/>
            <w:hideMark/>
          </w:tcPr>
          <w:p w14:paraId="6285DF26"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73F7BACC" w14:textId="77777777" w:rsidTr="006275D4">
        <w:trPr>
          <w:tblCellSpacing w:w="0" w:type="dxa"/>
          <w:jc w:val="center"/>
        </w:trPr>
        <w:tc>
          <w:tcPr>
            <w:tcW w:w="1306" w:type="pct"/>
            <w:vMerge w:val="restart"/>
            <w:vAlign w:val="center"/>
            <w:hideMark/>
          </w:tcPr>
          <w:p w14:paraId="45C704A5"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ĐN.12.16.02</w:t>
            </w:r>
          </w:p>
        </w:tc>
        <w:tc>
          <w:tcPr>
            <w:tcW w:w="1635" w:type="pct"/>
            <w:vAlign w:val="center"/>
            <w:hideMark/>
          </w:tcPr>
          <w:p w14:paraId="7F0A04EE"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206" w:type="pct"/>
            <w:vAlign w:val="center"/>
            <w:hideMark/>
          </w:tcPr>
          <w:p w14:paraId="3E6C1A3E"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c>
          <w:tcPr>
            <w:tcW w:w="853" w:type="pct"/>
            <w:vAlign w:val="center"/>
            <w:hideMark/>
          </w:tcPr>
          <w:p w14:paraId="5437990F"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r>
      <w:tr w:rsidR="00FE5472" w:rsidRPr="00A01F48" w14:paraId="1F671564" w14:textId="77777777" w:rsidTr="006275D4">
        <w:trPr>
          <w:tblCellSpacing w:w="0" w:type="dxa"/>
          <w:jc w:val="center"/>
        </w:trPr>
        <w:tc>
          <w:tcPr>
            <w:tcW w:w="1306" w:type="pct"/>
            <w:vMerge/>
            <w:vAlign w:val="center"/>
            <w:hideMark/>
          </w:tcPr>
          <w:p w14:paraId="01C628F6"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635" w:type="pct"/>
            <w:vAlign w:val="center"/>
            <w:hideMark/>
          </w:tcPr>
          <w:p w14:paraId="2A1E1ACB"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206" w:type="pct"/>
            <w:vAlign w:val="center"/>
            <w:hideMark/>
          </w:tcPr>
          <w:p w14:paraId="5FF6A4C7"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Gram</w:t>
            </w:r>
          </w:p>
        </w:tc>
        <w:tc>
          <w:tcPr>
            <w:tcW w:w="853" w:type="pct"/>
            <w:vAlign w:val="center"/>
            <w:hideMark/>
          </w:tcPr>
          <w:p w14:paraId="141C5EA1"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0,100</w:t>
            </w:r>
          </w:p>
        </w:tc>
      </w:tr>
      <w:tr w:rsidR="00FE5472" w:rsidRPr="00A01F48" w14:paraId="2E5E2A2C" w14:textId="77777777" w:rsidTr="006275D4">
        <w:trPr>
          <w:tblCellSpacing w:w="0" w:type="dxa"/>
          <w:jc w:val="center"/>
        </w:trPr>
        <w:tc>
          <w:tcPr>
            <w:tcW w:w="1306" w:type="pct"/>
            <w:vMerge/>
            <w:vAlign w:val="center"/>
            <w:hideMark/>
          </w:tcPr>
          <w:p w14:paraId="50AC5B11"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635" w:type="pct"/>
            <w:vAlign w:val="center"/>
            <w:hideMark/>
          </w:tcPr>
          <w:p w14:paraId="7F2E8EC9"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206" w:type="pct"/>
            <w:vAlign w:val="center"/>
            <w:hideMark/>
          </w:tcPr>
          <w:p w14:paraId="3828BFA3"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c>
          <w:tcPr>
            <w:tcW w:w="853" w:type="pct"/>
            <w:vAlign w:val="center"/>
            <w:hideMark/>
          </w:tcPr>
          <w:p w14:paraId="0E4CAB8E"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r>
      <w:tr w:rsidR="00FE5472" w:rsidRPr="00A01F48" w14:paraId="7A6006B3" w14:textId="77777777" w:rsidTr="006275D4">
        <w:trPr>
          <w:tblCellSpacing w:w="0" w:type="dxa"/>
          <w:jc w:val="center"/>
        </w:trPr>
        <w:tc>
          <w:tcPr>
            <w:tcW w:w="1306" w:type="pct"/>
            <w:vMerge/>
            <w:vAlign w:val="center"/>
            <w:hideMark/>
          </w:tcPr>
          <w:p w14:paraId="6D84ADAD"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635" w:type="pct"/>
            <w:vAlign w:val="center"/>
            <w:hideMark/>
          </w:tcPr>
          <w:p w14:paraId="1607C1EF"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3/8</w:t>
            </w:r>
          </w:p>
        </w:tc>
        <w:tc>
          <w:tcPr>
            <w:tcW w:w="1206" w:type="pct"/>
            <w:vAlign w:val="center"/>
            <w:hideMark/>
          </w:tcPr>
          <w:p w14:paraId="42A79982"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53" w:type="pct"/>
            <w:vAlign w:val="center"/>
            <w:hideMark/>
          </w:tcPr>
          <w:p w14:paraId="32B8E618"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0,502</w:t>
            </w:r>
          </w:p>
        </w:tc>
      </w:tr>
      <w:tr w:rsidR="00FE5472" w:rsidRPr="00A01F48" w14:paraId="0998EBCC" w14:textId="77777777" w:rsidTr="006275D4">
        <w:trPr>
          <w:tblCellSpacing w:w="0" w:type="dxa"/>
          <w:jc w:val="center"/>
        </w:trPr>
        <w:tc>
          <w:tcPr>
            <w:tcW w:w="1306" w:type="pct"/>
            <w:vMerge/>
            <w:vAlign w:val="center"/>
            <w:hideMark/>
          </w:tcPr>
          <w:p w14:paraId="50EDF504"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635" w:type="pct"/>
            <w:vAlign w:val="center"/>
            <w:hideMark/>
          </w:tcPr>
          <w:p w14:paraId="53DD7B2F"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206" w:type="pct"/>
            <w:vAlign w:val="center"/>
            <w:hideMark/>
          </w:tcPr>
          <w:p w14:paraId="72CBA704"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c>
          <w:tcPr>
            <w:tcW w:w="853" w:type="pct"/>
            <w:vAlign w:val="center"/>
            <w:hideMark/>
          </w:tcPr>
          <w:p w14:paraId="09D348B5"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r>
      <w:tr w:rsidR="00FE5472" w:rsidRPr="00A01F48" w14:paraId="134C07E7" w14:textId="77777777" w:rsidTr="006275D4">
        <w:trPr>
          <w:tblCellSpacing w:w="0" w:type="dxa"/>
          <w:jc w:val="center"/>
        </w:trPr>
        <w:tc>
          <w:tcPr>
            <w:tcW w:w="1306" w:type="pct"/>
            <w:vMerge/>
            <w:vAlign w:val="center"/>
            <w:hideMark/>
          </w:tcPr>
          <w:p w14:paraId="4A9AB2BF"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635" w:type="pct"/>
            <w:vAlign w:val="center"/>
            <w:hideMark/>
          </w:tcPr>
          <w:p w14:paraId="2BC827B9"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206" w:type="pct"/>
            <w:vAlign w:val="center"/>
            <w:hideMark/>
          </w:tcPr>
          <w:p w14:paraId="38A8B1FC"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53" w:type="pct"/>
            <w:vAlign w:val="center"/>
            <w:hideMark/>
          </w:tcPr>
          <w:p w14:paraId="3AC0D8DA"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0,502</w:t>
            </w:r>
          </w:p>
        </w:tc>
      </w:tr>
    </w:tbl>
    <w:p w14:paraId="66D7E130" w14:textId="276BA85E" w:rsidR="00FE5472" w:rsidRPr="00A01F48" w:rsidRDefault="006275D4" w:rsidP="008B179A">
      <w:pPr>
        <w:pStyle w:val="Heading3"/>
      </w:pPr>
      <w:r>
        <w:t xml:space="preserve">16.3. </w:t>
      </w:r>
      <w:r w:rsidR="00FE5472" w:rsidRPr="00A01F48">
        <w:t>ĐN.12.16.03 Khắc phục sự cố</w:t>
      </w:r>
    </w:p>
    <w:p w14:paraId="02E6D817"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6CFCA22D"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 Sao lưu, back up dữ liệu trước khi xử lý sự cố; Ghi chép, lưu trữ thông số, trạng thái Hệ thống và kiểm tra các thông số, phần mềm, cấu hình, thiết lập</w:t>
      </w:r>
      <w:r w:rsidRPr="00A01F48">
        <w:rPr>
          <w:rFonts w:cs="Times New Roman"/>
          <w:color w:val="000000" w:themeColor="text1"/>
          <w:szCs w:val="28"/>
          <w:u w:color="000000" w:themeColor="text1"/>
        </w:rPr>
        <w:t>;</w:t>
      </w:r>
    </w:p>
    <w:p w14:paraId="32E67E8E"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Xử lý sự cố kỹ thuật liên quan đến Hệ thống;</w:t>
      </w:r>
    </w:p>
    <w:p w14:paraId="4F91CED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Thiết lập lại các thông số cài đặt, cấu hình; Kiểm tra, chạy thử; Ghi lại tình trạng, các thông số liên quan đến thiết bị và lưu sổ vận hành;</w:t>
      </w:r>
    </w:p>
    <w:p w14:paraId="27B93CB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Lập báo cáo sự cố.</w:t>
      </w:r>
    </w:p>
    <w:p w14:paraId="085A0E5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01E4263A"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lastRenderedPageBreak/>
        <w:t>Đơn vị tính: Sự cố</w:t>
      </w:r>
    </w:p>
    <w:tbl>
      <w:tblPr>
        <w:tblStyle w:val="Table3Deffects2"/>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3"/>
        <w:gridCol w:w="3245"/>
        <w:gridCol w:w="2151"/>
        <w:gridCol w:w="1639"/>
      </w:tblGrid>
      <w:tr w:rsidR="00FE5472" w:rsidRPr="00A01F48" w14:paraId="4360D6B9" w14:textId="77777777" w:rsidTr="006275D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47" w:type="pct"/>
            <w:tcBorders>
              <w:top w:val="none" w:sz="0" w:space="0" w:color="auto"/>
              <w:left w:val="none" w:sz="0" w:space="0" w:color="auto"/>
              <w:right w:val="none" w:sz="0" w:space="0" w:color="auto"/>
              <w:tl2br w:val="none" w:sz="0" w:space="0" w:color="auto"/>
              <w:tr2bl w:val="none" w:sz="0" w:space="0" w:color="auto"/>
            </w:tcBorders>
            <w:shd w:val="clear" w:color="auto" w:fill="auto"/>
            <w:hideMark/>
          </w:tcPr>
          <w:p w14:paraId="289B28A8" w14:textId="77777777" w:rsidR="00FE5472" w:rsidRPr="00A01F48" w:rsidRDefault="00FE5472" w:rsidP="006275D4">
            <w:pPr>
              <w:widowControl/>
              <w:spacing w:before="40" w:after="40"/>
              <w:ind w:left="113"/>
              <w:jc w:val="center"/>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Mã hiệu</w:t>
            </w:r>
          </w:p>
        </w:tc>
        <w:tc>
          <w:tcPr>
            <w:tcW w:w="1685" w:type="pct"/>
            <w:tcBorders>
              <w:tl2br w:val="none" w:sz="0" w:space="0" w:color="auto"/>
              <w:tr2bl w:val="none" w:sz="0" w:space="0" w:color="auto"/>
            </w:tcBorders>
            <w:shd w:val="clear" w:color="auto" w:fill="auto"/>
            <w:hideMark/>
          </w:tcPr>
          <w:p w14:paraId="6373879A" w14:textId="77777777" w:rsidR="00FE5472" w:rsidRPr="00A01F48" w:rsidRDefault="00FE5472" w:rsidP="006275D4">
            <w:pPr>
              <w:widowControl/>
              <w:spacing w:before="40" w:after="40"/>
              <w:ind w:left="11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bCs w:val="0"/>
                <w:color w:val="000000" w:themeColor="text1"/>
                <w:szCs w:val="28"/>
                <w:u w:color="000000" w:themeColor="text1"/>
                <w:lang w:val="vi-VN"/>
              </w:rPr>
              <w:t>Thành phần hao phí</w:t>
            </w:r>
          </w:p>
        </w:tc>
        <w:tc>
          <w:tcPr>
            <w:tcW w:w="1117" w:type="pct"/>
            <w:tcBorders>
              <w:tl2br w:val="none" w:sz="0" w:space="0" w:color="auto"/>
              <w:tr2bl w:val="none" w:sz="0" w:space="0" w:color="auto"/>
            </w:tcBorders>
            <w:shd w:val="clear" w:color="auto" w:fill="auto"/>
            <w:hideMark/>
          </w:tcPr>
          <w:p w14:paraId="6226163B" w14:textId="77777777" w:rsidR="00FE5472" w:rsidRPr="00A01F48" w:rsidRDefault="00FE5472" w:rsidP="006275D4">
            <w:pPr>
              <w:widowControl/>
              <w:spacing w:before="40" w:after="40"/>
              <w:ind w:left="11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bCs w:val="0"/>
                <w:color w:val="000000" w:themeColor="text1"/>
                <w:szCs w:val="28"/>
                <w:u w:color="000000" w:themeColor="text1"/>
                <w:lang w:val="vi-VN"/>
              </w:rPr>
              <w:t>Đơn vị tính</w:t>
            </w:r>
          </w:p>
        </w:tc>
        <w:tc>
          <w:tcPr>
            <w:tcW w:w="851" w:type="pct"/>
            <w:tcBorders>
              <w:tl2br w:val="none" w:sz="0" w:space="0" w:color="auto"/>
              <w:tr2bl w:val="none" w:sz="0" w:space="0" w:color="auto"/>
            </w:tcBorders>
            <w:shd w:val="clear" w:color="auto" w:fill="auto"/>
            <w:hideMark/>
          </w:tcPr>
          <w:p w14:paraId="6A2FB5DD" w14:textId="77777777" w:rsidR="00FE5472" w:rsidRPr="00A01F48" w:rsidRDefault="00FE5472" w:rsidP="006275D4">
            <w:pPr>
              <w:widowControl/>
              <w:spacing w:before="40" w:after="40"/>
              <w:ind w:left="11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bCs w:val="0"/>
                <w:color w:val="000000" w:themeColor="text1"/>
                <w:szCs w:val="28"/>
                <w:u w:color="000000" w:themeColor="text1"/>
                <w:lang w:val="vi-VN"/>
              </w:rPr>
              <w:t>Hao phí</w:t>
            </w:r>
          </w:p>
        </w:tc>
      </w:tr>
      <w:tr w:rsidR="00FE5472" w:rsidRPr="00A01F48" w14:paraId="6F6413AC" w14:textId="77777777" w:rsidTr="006275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47" w:type="pct"/>
            <w:vMerge w:val="restart"/>
            <w:tcBorders>
              <w:top w:val="none" w:sz="0" w:space="0" w:color="auto"/>
              <w:left w:val="none" w:sz="0" w:space="0" w:color="auto"/>
              <w:right w:val="none" w:sz="0" w:space="0" w:color="auto"/>
              <w:tl2br w:val="none" w:sz="0" w:space="0" w:color="auto"/>
              <w:tr2bl w:val="none" w:sz="0" w:space="0" w:color="auto"/>
            </w:tcBorders>
            <w:shd w:val="clear" w:color="auto" w:fill="auto"/>
            <w:vAlign w:val="center"/>
            <w:hideMark/>
          </w:tcPr>
          <w:p w14:paraId="751A3F36" w14:textId="77777777" w:rsidR="00FE5472" w:rsidRPr="00A01F48" w:rsidRDefault="00FE5472" w:rsidP="006275D4">
            <w:pPr>
              <w:widowControl/>
              <w:spacing w:before="40" w:after="40"/>
              <w:ind w:left="113"/>
              <w:jc w:val="center"/>
              <w:rPr>
                <w:rFonts w:ascii="Times New Roman" w:hAnsi="Times New Roman" w:cs="Times New Roman"/>
                <w:color w:val="000000" w:themeColor="text1"/>
                <w:szCs w:val="28"/>
                <w:u w:color="000000" w:themeColor="text1"/>
                <w:lang w:val="vi-VN"/>
              </w:rPr>
            </w:pPr>
            <w:r w:rsidRPr="00A01F48">
              <w:rPr>
                <w:rFonts w:ascii="Times New Roman" w:hAnsi="Times New Roman"/>
                <w:color w:val="000000" w:themeColor="text1"/>
                <w:u w:color="000000" w:themeColor="text1"/>
                <w:lang w:val="vi-VN"/>
              </w:rPr>
              <w:t>ĐN.12.16.03</w:t>
            </w:r>
          </w:p>
        </w:tc>
        <w:tc>
          <w:tcPr>
            <w:tcW w:w="1685" w:type="pct"/>
            <w:tcBorders>
              <w:top w:val="none" w:sz="0" w:space="0" w:color="auto"/>
              <w:tl2br w:val="none" w:sz="0" w:space="0" w:color="auto"/>
              <w:tr2bl w:val="none" w:sz="0" w:space="0" w:color="auto"/>
            </w:tcBorders>
            <w:shd w:val="clear" w:color="auto" w:fill="auto"/>
            <w:hideMark/>
          </w:tcPr>
          <w:p w14:paraId="0AF7E9D0" w14:textId="77777777" w:rsidR="00FE5472" w:rsidRPr="00A01F48" w:rsidRDefault="00FE5472" w:rsidP="006275D4">
            <w:pPr>
              <w:widowControl/>
              <w:spacing w:before="40" w:after="40"/>
              <w:ind w:left="113"/>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i/>
                <w:iCs/>
                <w:color w:val="000000" w:themeColor="text1"/>
                <w:szCs w:val="28"/>
                <w:u w:color="000000" w:themeColor="text1"/>
                <w:lang w:val="vi-VN"/>
              </w:rPr>
              <w:t>Vật liệu</w:t>
            </w:r>
          </w:p>
        </w:tc>
        <w:tc>
          <w:tcPr>
            <w:tcW w:w="1117" w:type="pct"/>
            <w:tcBorders>
              <w:top w:val="none" w:sz="0" w:space="0" w:color="auto"/>
              <w:tl2br w:val="none" w:sz="0" w:space="0" w:color="auto"/>
              <w:tr2bl w:val="none" w:sz="0" w:space="0" w:color="auto"/>
            </w:tcBorders>
            <w:shd w:val="clear" w:color="auto" w:fill="auto"/>
            <w:hideMark/>
          </w:tcPr>
          <w:p w14:paraId="63D19951" w14:textId="77777777" w:rsidR="00FE5472" w:rsidRPr="00A01F48" w:rsidRDefault="00FE5472" w:rsidP="006275D4">
            <w:pPr>
              <w:widowControl/>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p>
        </w:tc>
        <w:tc>
          <w:tcPr>
            <w:tcW w:w="851" w:type="pct"/>
            <w:tcBorders>
              <w:top w:val="none" w:sz="0" w:space="0" w:color="auto"/>
              <w:tl2br w:val="none" w:sz="0" w:space="0" w:color="auto"/>
              <w:tr2bl w:val="none" w:sz="0" w:space="0" w:color="auto"/>
            </w:tcBorders>
            <w:shd w:val="clear" w:color="auto" w:fill="auto"/>
            <w:hideMark/>
          </w:tcPr>
          <w:p w14:paraId="7AF3A093" w14:textId="77777777" w:rsidR="00FE5472" w:rsidRPr="00A01F48" w:rsidRDefault="00FE5472" w:rsidP="006275D4">
            <w:pPr>
              <w:widowControl/>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p>
        </w:tc>
      </w:tr>
      <w:tr w:rsidR="00FE5472" w:rsidRPr="00A01F48" w14:paraId="0E767FDA" w14:textId="77777777" w:rsidTr="006275D4">
        <w:trPr>
          <w:jc w:val="center"/>
        </w:trPr>
        <w:tc>
          <w:tcPr>
            <w:cnfStyle w:val="001000000000" w:firstRow="0" w:lastRow="0" w:firstColumn="1" w:lastColumn="0" w:oddVBand="0" w:evenVBand="0" w:oddHBand="0" w:evenHBand="0" w:firstRowFirstColumn="0" w:firstRowLastColumn="0" w:lastRowFirstColumn="0" w:lastRowLastColumn="0"/>
            <w:tcW w:w="1347" w:type="pct"/>
            <w:vMerge/>
            <w:tcBorders>
              <w:left w:val="none" w:sz="0" w:space="0" w:color="auto"/>
              <w:right w:val="none" w:sz="0" w:space="0" w:color="auto"/>
              <w:tl2br w:val="none" w:sz="0" w:space="0" w:color="auto"/>
              <w:tr2bl w:val="none" w:sz="0" w:space="0" w:color="auto"/>
            </w:tcBorders>
            <w:shd w:val="clear" w:color="auto" w:fill="auto"/>
            <w:hideMark/>
          </w:tcPr>
          <w:p w14:paraId="6D539974" w14:textId="77777777" w:rsidR="00FE5472" w:rsidRPr="00A01F48" w:rsidRDefault="00FE5472" w:rsidP="006275D4">
            <w:pPr>
              <w:widowControl/>
              <w:spacing w:before="40" w:after="40"/>
              <w:ind w:left="113"/>
              <w:rPr>
                <w:rFonts w:ascii="Times New Roman" w:hAnsi="Times New Roman" w:cs="Times New Roman"/>
                <w:color w:val="000000" w:themeColor="text1"/>
                <w:szCs w:val="28"/>
                <w:u w:color="000000" w:themeColor="text1"/>
                <w:lang w:val="vi-VN"/>
              </w:rPr>
            </w:pPr>
          </w:p>
        </w:tc>
        <w:tc>
          <w:tcPr>
            <w:tcW w:w="1685" w:type="pct"/>
            <w:shd w:val="clear" w:color="auto" w:fill="auto"/>
            <w:hideMark/>
          </w:tcPr>
          <w:p w14:paraId="3B32ED9A" w14:textId="77777777" w:rsidR="00FE5472" w:rsidRPr="00A01F48" w:rsidRDefault="00FE5472" w:rsidP="006275D4">
            <w:pPr>
              <w:widowControl/>
              <w:spacing w:before="40" w:after="40"/>
              <w:ind w:left="11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Giấy A4</w:t>
            </w:r>
          </w:p>
        </w:tc>
        <w:tc>
          <w:tcPr>
            <w:tcW w:w="1117" w:type="pct"/>
            <w:shd w:val="clear" w:color="auto" w:fill="auto"/>
            <w:hideMark/>
          </w:tcPr>
          <w:p w14:paraId="2BD20D88" w14:textId="77777777" w:rsidR="00FE5472" w:rsidRPr="00A01F48" w:rsidRDefault="00FE5472" w:rsidP="006275D4">
            <w:pPr>
              <w:widowControl/>
              <w:spacing w:before="40" w:after="40"/>
              <w:ind w:lef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Gram</w:t>
            </w:r>
          </w:p>
        </w:tc>
        <w:tc>
          <w:tcPr>
            <w:tcW w:w="851" w:type="pct"/>
            <w:shd w:val="clear" w:color="auto" w:fill="auto"/>
            <w:hideMark/>
          </w:tcPr>
          <w:p w14:paraId="345DD30E" w14:textId="77777777" w:rsidR="00FE5472" w:rsidRPr="00A01F48" w:rsidRDefault="00FE5472" w:rsidP="006275D4">
            <w:pPr>
              <w:widowControl/>
              <w:spacing w:before="40" w:after="40"/>
              <w:ind w:lef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0,100</w:t>
            </w:r>
          </w:p>
        </w:tc>
      </w:tr>
      <w:tr w:rsidR="00FE5472" w:rsidRPr="00A01F48" w14:paraId="298BF7DE" w14:textId="77777777" w:rsidTr="006275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47" w:type="pct"/>
            <w:vMerge/>
            <w:tcBorders>
              <w:top w:val="none" w:sz="0" w:space="0" w:color="auto"/>
              <w:left w:val="none" w:sz="0" w:space="0" w:color="auto"/>
              <w:right w:val="none" w:sz="0" w:space="0" w:color="auto"/>
              <w:tl2br w:val="none" w:sz="0" w:space="0" w:color="auto"/>
              <w:tr2bl w:val="none" w:sz="0" w:space="0" w:color="auto"/>
            </w:tcBorders>
            <w:shd w:val="clear" w:color="auto" w:fill="auto"/>
            <w:hideMark/>
          </w:tcPr>
          <w:p w14:paraId="731397C6" w14:textId="77777777" w:rsidR="00FE5472" w:rsidRPr="00A01F48" w:rsidRDefault="00FE5472" w:rsidP="006275D4">
            <w:pPr>
              <w:widowControl/>
              <w:spacing w:before="40" w:after="40"/>
              <w:ind w:left="113"/>
              <w:rPr>
                <w:rFonts w:ascii="Times New Roman" w:hAnsi="Times New Roman" w:cs="Times New Roman"/>
                <w:color w:val="000000" w:themeColor="text1"/>
                <w:szCs w:val="28"/>
                <w:u w:color="000000" w:themeColor="text1"/>
                <w:lang w:val="vi-VN"/>
              </w:rPr>
            </w:pPr>
          </w:p>
        </w:tc>
        <w:tc>
          <w:tcPr>
            <w:tcW w:w="1685" w:type="pct"/>
            <w:tcBorders>
              <w:top w:val="none" w:sz="0" w:space="0" w:color="auto"/>
              <w:tl2br w:val="none" w:sz="0" w:space="0" w:color="auto"/>
              <w:tr2bl w:val="none" w:sz="0" w:space="0" w:color="auto"/>
            </w:tcBorders>
            <w:shd w:val="clear" w:color="auto" w:fill="auto"/>
            <w:hideMark/>
          </w:tcPr>
          <w:p w14:paraId="51B26F01" w14:textId="77777777" w:rsidR="00FE5472" w:rsidRPr="00A01F48" w:rsidRDefault="00FE5472" w:rsidP="006275D4">
            <w:pPr>
              <w:widowControl/>
              <w:spacing w:before="40" w:after="40"/>
              <w:ind w:left="113"/>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i/>
                <w:iCs/>
                <w:color w:val="000000" w:themeColor="text1"/>
                <w:szCs w:val="28"/>
                <w:u w:color="000000" w:themeColor="text1"/>
                <w:lang w:val="vi-VN"/>
              </w:rPr>
              <w:t>Nhân công</w:t>
            </w:r>
          </w:p>
        </w:tc>
        <w:tc>
          <w:tcPr>
            <w:tcW w:w="1117" w:type="pct"/>
            <w:tcBorders>
              <w:top w:val="none" w:sz="0" w:space="0" w:color="auto"/>
              <w:tl2br w:val="none" w:sz="0" w:space="0" w:color="auto"/>
              <w:tr2bl w:val="none" w:sz="0" w:space="0" w:color="auto"/>
            </w:tcBorders>
            <w:shd w:val="clear" w:color="auto" w:fill="auto"/>
            <w:hideMark/>
          </w:tcPr>
          <w:p w14:paraId="45595EBE" w14:textId="77777777" w:rsidR="00FE5472" w:rsidRPr="00A01F48" w:rsidRDefault="00FE5472" w:rsidP="006275D4">
            <w:pPr>
              <w:widowControl/>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p>
        </w:tc>
        <w:tc>
          <w:tcPr>
            <w:tcW w:w="851" w:type="pct"/>
            <w:tcBorders>
              <w:top w:val="none" w:sz="0" w:space="0" w:color="auto"/>
              <w:tl2br w:val="none" w:sz="0" w:space="0" w:color="auto"/>
              <w:tr2bl w:val="none" w:sz="0" w:space="0" w:color="auto"/>
            </w:tcBorders>
            <w:shd w:val="clear" w:color="auto" w:fill="auto"/>
            <w:hideMark/>
          </w:tcPr>
          <w:p w14:paraId="10946FA6" w14:textId="77777777" w:rsidR="00FE5472" w:rsidRPr="00A01F48" w:rsidRDefault="00FE5472" w:rsidP="006275D4">
            <w:pPr>
              <w:widowControl/>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p>
        </w:tc>
      </w:tr>
      <w:tr w:rsidR="00FE5472" w:rsidRPr="00A01F48" w14:paraId="1EA57CB9" w14:textId="77777777" w:rsidTr="006275D4">
        <w:trPr>
          <w:jc w:val="center"/>
        </w:trPr>
        <w:tc>
          <w:tcPr>
            <w:cnfStyle w:val="001000000000" w:firstRow="0" w:lastRow="0" w:firstColumn="1" w:lastColumn="0" w:oddVBand="0" w:evenVBand="0" w:oddHBand="0" w:evenHBand="0" w:firstRowFirstColumn="0" w:firstRowLastColumn="0" w:lastRowFirstColumn="0" w:lastRowLastColumn="0"/>
            <w:tcW w:w="1347" w:type="pct"/>
            <w:vMerge/>
            <w:tcBorders>
              <w:left w:val="none" w:sz="0" w:space="0" w:color="auto"/>
              <w:right w:val="none" w:sz="0" w:space="0" w:color="auto"/>
              <w:tl2br w:val="none" w:sz="0" w:space="0" w:color="auto"/>
              <w:tr2bl w:val="none" w:sz="0" w:space="0" w:color="auto"/>
            </w:tcBorders>
            <w:shd w:val="clear" w:color="auto" w:fill="auto"/>
            <w:hideMark/>
          </w:tcPr>
          <w:p w14:paraId="79B0BAD7" w14:textId="77777777" w:rsidR="00FE5472" w:rsidRPr="00A01F48" w:rsidRDefault="00FE5472" w:rsidP="006275D4">
            <w:pPr>
              <w:widowControl/>
              <w:spacing w:before="40" w:after="40"/>
              <w:ind w:left="113"/>
              <w:rPr>
                <w:rFonts w:ascii="Times New Roman" w:hAnsi="Times New Roman" w:cs="Times New Roman"/>
                <w:color w:val="000000" w:themeColor="text1"/>
                <w:szCs w:val="28"/>
                <w:u w:color="000000" w:themeColor="text1"/>
                <w:lang w:val="vi-VN"/>
              </w:rPr>
            </w:pPr>
          </w:p>
        </w:tc>
        <w:tc>
          <w:tcPr>
            <w:tcW w:w="1685" w:type="pct"/>
            <w:shd w:val="clear" w:color="auto" w:fill="auto"/>
            <w:hideMark/>
          </w:tcPr>
          <w:p w14:paraId="0BFCB6FB" w14:textId="77777777" w:rsidR="00FE5472" w:rsidRPr="00A01F48" w:rsidRDefault="00FE5472" w:rsidP="006275D4">
            <w:pPr>
              <w:widowControl/>
              <w:spacing w:before="40" w:after="40"/>
              <w:ind w:left="11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Kỹ sư 3/8</w:t>
            </w:r>
          </w:p>
        </w:tc>
        <w:tc>
          <w:tcPr>
            <w:tcW w:w="1117" w:type="pct"/>
            <w:shd w:val="clear" w:color="auto" w:fill="auto"/>
            <w:hideMark/>
          </w:tcPr>
          <w:p w14:paraId="79046BCF" w14:textId="77777777" w:rsidR="00FE5472" w:rsidRPr="00A01F48" w:rsidRDefault="00FE5472" w:rsidP="006275D4">
            <w:pPr>
              <w:widowControl/>
              <w:spacing w:before="40" w:after="40"/>
              <w:ind w:lef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Công</w:t>
            </w:r>
          </w:p>
        </w:tc>
        <w:tc>
          <w:tcPr>
            <w:tcW w:w="851" w:type="pct"/>
            <w:shd w:val="clear" w:color="auto" w:fill="auto"/>
            <w:hideMark/>
          </w:tcPr>
          <w:p w14:paraId="39A8DFFB" w14:textId="77777777" w:rsidR="00FE5472" w:rsidRPr="00A01F48" w:rsidRDefault="00FE5472" w:rsidP="006275D4">
            <w:pPr>
              <w:widowControl/>
              <w:spacing w:before="40" w:after="40"/>
              <w:ind w:lef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0,335</w:t>
            </w:r>
          </w:p>
        </w:tc>
      </w:tr>
      <w:tr w:rsidR="00FE5472" w:rsidRPr="00A01F48" w14:paraId="669FBD30" w14:textId="77777777" w:rsidTr="006275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47" w:type="pct"/>
            <w:vMerge/>
            <w:tcBorders>
              <w:top w:val="none" w:sz="0" w:space="0" w:color="auto"/>
              <w:left w:val="none" w:sz="0" w:space="0" w:color="auto"/>
              <w:right w:val="none" w:sz="0" w:space="0" w:color="auto"/>
              <w:tl2br w:val="none" w:sz="0" w:space="0" w:color="auto"/>
              <w:tr2bl w:val="none" w:sz="0" w:space="0" w:color="auto"/>
            </w:tcBorders>
            <w:shd w:val="clear" w:color="auto" w:fill="auto"/>
            <w:hideMark/>
          </w:tcPr>
          <w:p w14:paraId="4DAE8532" w14:textId="77777777" w:rsidR="00FE5472" w:rsidRPr="00A01F48" w:rsidRDefault="00FE5472" w:rsidP="006275D4">
            <w:pPr>
              <w:widowControl/>
              <w:spacing w:before="40" w:after="40"/>
              <w:ind w:left="113"/>
              <w:rPr>
                <w:rFonts w:ascii="Times New Roman" w:hAnsi="Times New Roman" w:cs="Times New Roman"/>
                <w:color w:val="000000" w:themeColor="text1"/>
                <w:szCs w:val="28"/>
                <w:u w:color="000000" w:themeColor="text1"/>
                <w:lang w:val="vi-VN"/>
              </w:rPr>
            </w:pPr>
          </w:p>
        </w:tc>
        <w:tc>
          <w:tcPr>
            <w:tcW w:w="1685" w:type="pct"/>
            <w:tcBorders>
              <w:top w:val="none" w:sz="0" w:space="0" w:color="auto"/>
              <w:tl2br w:val="none" w:sz="0" w:space="0" w:color="auto"/>
              <w:tr2bl w:val="none" w:sz="0" w:space="0" w:color="auto"/>
            </w:tcBorders>
            <w:shd w:val="clear" w:color="auto" w:fill="auto"/>
            <w:hideMark/>
          </w:tcPr>
          <w:p w14:paraId="3B38ADA6" w14:textId="77777777" w:rsidR="00FE5472" w:rsidRPr="00A01F48" w:rsidRDefault="00FE5472" w:rsidP="006275D4">
            <w:pPr>
              <w:widowControl/>
              <w:spacing w:before="40" w:after="40"/>
              <w:ind w:left="113"/>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i/>
                <w:iCs/>
                <w:color w:val="000000" w:themeColor="text1"/>
                <w:szCs w:val="28"/>
                <w:u w:color="000000" w:themeColor="text1"/>
                <w:lang w:val="vi-VN"/>
              </w:rPr>
              <w:t>Máy, thiết bị</w:t>
            </w:r>
          </w:p>
        </w:tc>
        <w:tc>
          <w:tcPr>
            <w:tcW w:w="1117" w:type="pct"/>
            <w:tcBorders>
              <w:top w:val="none" w:sz="0" w:space="0" w:color="auto"/>
              <w:tl2br w:val="none" w:sz="0" w:space="0" w:color="auto"/>
              <w:tr2bl w:val="none" w:sz="0" w:space="0" w:color="auto"/>
            </w:tcBorders>
            <w:shd w:val="clear" w:color="auto" w:fill="auto"/>
            <w:hideMark/>
          </w:tcPr>
          <w:p w14:paraId="086A9505" w14:textId="77777777" w:rsidR="00FE5472" w:rsidRPr="00A01F48" w:rsidRDefault="00FE5472" w:rsidP="006275D4">
            <w:pPr>
              <w:widowControl/>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p>
        </w:tc>
        <w:tc>
          <w:tcPr>
            <w:tcW w:w="851" w:type="pct"/>
            <w:tcBorders>
              <w:top w:val="none" w:sz="0" w:space="0" w:color="auto"/>
              <w:tl2br w:val="none" w:sz="0" w:space="0" w:color="auto"/>
              <w:tr2bl w:val="none" w:sz="0" w:space="0" w:color="auto"/>
            </w:tcBorders>
            <w:shd w:val="clear" w:color="auto" w:fill="auto"/>
            <w:hideMark/>
          </w:tcPr>
          <w:p w14:paraId="7BE3A0E0" w14:textId="77777777" w:rsidR="00FE5472" w:rsidRPr="00A01F48" w:rsidRDefault="00FE5472" w:rsidP="006275D4">
            <w:pPr>
              <w:widowControl/>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p>
        </w:tc>
      </w:tr>
      <w:tr w:rsidR="00FE5472" w:rsidRPr="00A01F48" w14:paraId="4F631C20" w14:textId="77777777" w:rsidTr="006275D4">
        <w:trPr>
          <w:jc w:val="center"/>
        </w:trPr>
        <w:tc>
          <w:tcPr>
            <w:cnfStyle w:val="001000000000" w:firstRow="0" w:lastRow="0" w:firstColumn="1" w:lastColumn="0" w:oddVBand="0" w:evenVBand="0" w:oddHBand="0" w:evenHBand="0" w:firstRowFirstColumn="0" w:firstRowLastColumn="0" w:lastRowFirstColumn="0" w:lastRowLastColumn="0"/>
            <w:tcW w:w="1347" w:type="pct"/>
            <w:vMerge/>
            <w:tcBorders>
              <w:left w:val="none" w:sz="0" w:space="0" w:color="auto"/>
              <w:right w:val="none" w:sz="0" w:space="0" w:color="auto"/>
              <w:tl2br w:val="none" w:sz="0" w:space="0" w:color="auto"/>
              <w:tr2bl w:val="none" w:sz="0" w:space="0" w:color="auto"/>
            </w:tcBorders>
            <w:shd w:val="clear" w:color="auto" w:fill="auto"/>
            <w:hideMark/>
          </w:tcPr>
          <w:p w14:paraId="1929D88B" w14:textId="77777777" w:rsidR="00FE5472" w:rsidRPr="00A01F48" w:rsidRDefault="00FE5472" w:rsidP="006275D4">
            <w:pPr>
              <w:widowControl/>
              <w:spacing w:before="40" w:after="40"/>
              <w:ind w:left="113"/>
              <w:rPr>
                <w:rFonts w:ascii="Times New Roman" w:hAnsi="Times New Roman" w:cs="Times New Roman"/>
                <w:color w:val="000000" w:themeColor="text1"/>
                <w:szCs w:val="28"/>
                <w:u w:color="000000" w:themeColor="text1"/>
                <w:lang w:val="vi-VN"/>
              </w:rPr>
            </w:pPr>
          </w:p>
        </w:tc>
        <w:tc>
          <w:tcPr>
            <w:tcW w:w="1685" w:type="pct"/>
            <w:shd w:val="clear" w:color="auto" w:fill="auto"/>
            <w:hideMark/>
          </w:tcPr>
          <w:p w14:paraId="75651ADE" w14:textId="77777777" w:rsidR="00FE5472" w:rsidRPr="00A01F48" w:rsidRDefault="00FE5472" w:rsidP="006275D4">
            <w:pPr>
              <w:widowControl/>
              <w:spacing w:before="40" w:after="40"/>
              <w:ind w:left="11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Máy in</w:t>
            </w:r>
          </w:p>
        </w:tc>
        <w:tc>
          <w:tcPr>
            <w:tcW w:w="1117" w:type="pct"/>
            <w:shd w:val="clear" w:color="auto" w:fill="auto"/>
            <w:hideMark/>
          </w:tcPr>
          <w:p w14:paraId="42C4B6B3" w14:textId="77777777" w:rsidR="00FE5472" w:rsidRPr="00A01F48" w:rsidRDefault="00FE5472" w:rsidP="006275D4">
            <w:pPr>
              <w:widowControl/>
              <w:spacing w:before="40" w:after="40"/>
              <w:ind w:lef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Ca</w:t>
            </w:r>
          </w:p>
        </w:tc>
        <w:tc>
          <w:tcPr>
            <w:tcW w:w="851" w:type="pct"/>
            <w:shd w:val="clear" w:color="auto" w:fill="auto"/>
            <w:hideMark/>
          </w:tcPr>
          <w:p w14:paraId="0FA1DB34" w14:textId="77777777" w:rsidR="00FE5472" w:rsidRPr="00A01F48" w:rsidRDefault="00FE5472" w:rsidP="006275D4">
            <w:pPr>
              <w:widowControl/>
              <w:spacing w:before="40" w:after="40"/>
              <w:ind w:lef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0,010</w:t>
            </w:r>
          </w:p>
        </w:tc>
      </w:tr>
      <w:tr w:rsidR="00FE5472" w:rsidRPr="00A01F48" w14:paraId="4478B978" w14:textId="77777777" w:rsidTr="006275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47" w:type="pct"/>
            <w:vMerge/>
            <w:tcBorders>
              <w:top w:val="none" w:sz="0" w:space="0" w:color="auto"/>
              <w:left w:val="none" w:sz="0" w:space="0" w:color="auto"/>
              <w:right w:val="none" w:sz="0" w:space="0" w:color="auto"/>
              <w:tl2br w:val="none" w:sz="0" w:space="0" w:color="auto"/>
              <w:tr2bl w:val="none" w:sz="0" w:space="0" w:color="auto"/>
            </w:tcBorders>
            <w:shd w:val="clear" w:color="auto" w:fill="auto"/>
            <w:hideMark/>
          </w:tcPr>
          <w:p w14:paraId="283AE758" w14:textId="77777777" w:rsidR="00FE5472" w:rsidRPr="00A01F48" w:rsidRDefault="00FE5472" w:rsidP="006275D4">
            <w:pPr>
              <w:widowControl/>
              <w:spacing w:before="40" w:after="40"/>
              <w:ind w:left="113"/>
              <w:rPr>
                <w:rFonts w:ascii="Times New Roman" w:hAnsi="Times New Roman" w:cs="Times New Roman"/>
                <w:color w:val="000000" w:themeColor="text1"/>
                <w:szCs w:val="28"/>
                <w:u w:color="000000" w:themeColor="text1"/>
                <w:lang w:val="vi-VN"/>
              </w:rPr>
            </w:pPr>
          </w:p>
        </w:tc>
        <w:tc>
          <w:tcPr>
            <w:tcW w:w="1685" w:type="pct"/>
            <w:tcBorders>
              <w:top w:val="none" w:sz="0" w:space="0" w:color="auto"/>
              <w:tl2br w:val="none" w:sz="0" w:space="0" w:color="auto"/>
              <w:tr2bl w:val="none" w:sz="0" w:space="0" w:color="auto"/>
            </w:tcBorders>
            <w:shd w:val="clear" w:color="auto" w:fill="auto"/>
            <w:hideMark/>
          </w:tcPr>
          <w:p w14:paraId="76C9EE23" w14:textId="77777777" w:rsidR="00FE5472" w:rsidRPr="00A01F48" w:rsidRDefault="00FE5472" w:rsidP="006275D4">
            <w:pPr>
              <w:widowControl/>
              <w:spacing w:before="40" w:after="40"/>
              <w:ind w:left="113"/>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Máy tính xách tay</w:t>
            </w:r>
          </w:p>
        </w:tc>
        <w:tc>
          <w:tcPr>
            <w:tcW w:w="1117" w:type="pct"/>
            <w:tcBorders>
              <w:top w:val="none" w:sz="0" w:space="0" w:color="auto"/>
              <w:tl2br w:val="none" w:sz="0" w:space="0" w:color="auto"/>
              <w:tr2bl w:val="none" w:sz="0" w:space="0" w:color="auto"/>
            </w:tcBorders>
            <w:shd w:val="clear" w:color="auto" w:fill="auto"/>
            <w:hideMark/>
          </w:tcPr>
          <w:p w14:paraId="3BC1A662" w14:textId="77777777" w:rsidR="00FE5472" w:rsidRPr="00A01F48" w:rsidRDefault="00FE5472" w:rsidP="006275D4">
            <w:pPr>
              <w:widowControl/>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Ca</w:t>
            </w:r>
          </w:p>
        </w:tc>
        <w:tc>
          <w:tcPr>
            <w:tcW w:w="851" w:type="pct"/>
            <w:tcBorders>
              <w:top w:val="none" w:sz="0" w:space="0" w:color="auto"/>
              <w:tl2br w:val="none" w:sz="0" w:space="0" w:color="auto"/>
              <w:tr2bl w:val="none" w:sz="0" w:space="0" w:color="auto"/>
            </w:tcBorders>
            <w:shd w:val="clear" w:color="auto" w:fill="auto"/>
            <w:hideMark/>
          </w:tcPr>
          <w:p w14:paraId="0F18C636" w14:textId="77777777" w:rsidR="00FE5472" w:rsidRPr="00A01F48" w:rsidRDefault="00FE5472" w:rsidP="006275D4">
            <w:pPr>
              <w:widowControl/>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Cs w:val="28"/>
                <w:u w:color="000000" w:themeColor="text1"/>
                <w:lang w:val="vi-VN"/>
              </w:rPr>
            </w:pPr>
            <w:r w:rsidRPr="00A01F48">
              <w:rPr>
                <w:rFonts w:ascii="Times New Roman" w:hAnsi="Times New Roman" w:cs="Times New Roman"/>
                <w:color w:val="000000" w:themeColor="text1"/>
                <w:szCs w:val="28"/>
                <w:u w:color="000000" w:themeColor="text1"/>
                <w:lang w:val="vi-VN"/>
              </w:rPr>
              <w:t>0,335</w:t>
            </w:r>
          </w:p>
        </w:tc>
      </w:tr>
    </w:tbl>
    <w:p w14:paraId="666FFEBE" w14:textId="34603BE5" w:rsidR="00FE5472" w:rsidRPr="00A01F48" w:rsidRDefault="006275D4" w:rsidP="008B179A">
      <w:pPr>
        <w:pStyle w:val="Heading3"/>
      </w:pPr>
      <w:r>
        <w:t xml:space="preserve">17. </w:t>
      </w:r>
      <w:r w:rsidR="00FE5472" w:rsidRPr="00A01F48">
        <w:t>ĐN.12.17 Nền tảng Hệ thống điện toán đám mây, ảo hóa</w:t>
      </w:r>
    </w:p>
    <w:p w14:paraId="718CAA2B" w14:textId="270C871A" w:rsidR="00FE5472" w:rsidRPr="00A01F48" w:rsidRDefault="006275D4" w:rsidP="008B179A">
      <w:pPr>
        <w:pStyle w:val="Heading3"/>
        <w:rPr>
          <w:rFonts w:cs="Times New Roman"/>
        </w:rPr>
      </w:pPr>
      <w:r>
        <w:t xml:space="preserve">17.1. </w:t>
      </w:r>
      <w:r w:rsidR="00FE5472" w:rsidRPr="00A01F48">
        <w:t xml:space="preserve">ĐN.12.17.01 </w:t>
      </w:r>
      <w:r w:rsidR="00FE5472" w:rsidRPr="00A01F48">
        <w:rPr>
          <w:rFonts w:cs="Times New Roman"/>
        </w:rPr>
        <w:t xml:space="preserve">Vận hành </w:t>
      </w:r>
    </w:p>
    <w:p w14:paraId="3C692A1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xml:space="preserve">a) Thành phần công việc </w:t>
      </w:r>
    </w:p>
    <w:p w14:paraId="29804837"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Quản lý, giám sát hạ tầng dịch vụ điện toán đám mây; Giám sát các thành phần của hạ tầng vật lý bao gồm bộ thiết bị chuyển mạch, bộ định tuyến, tủ chứa máy chủ và các thiết bị lưu trữ; Giám sát dung lượng lưu trữ cấp phát; Thu thập và lưu trữ log Hệ thống; Ghi log về các sự kiện liên quan đến tài khoản</w:t>
      </w:r>
      <w:r w:rsidRPr="00A01F48">
        <w:rPr>
          <w:rFonts w:cs="Times New Roman"/>
          <w:color w:val="000000" w:themeColor="text1"/>
          <w:szCs w:val="28"/>
          <w:u w:color="000000" w:themeColor="text1"/>
        </w:rPr>
        <w:t>;</w:t>
      </w:r>
      <w:r w:rsidRPr="00A01F48">
        <w:rPr>
          <w:rFonts w:cs="Times New Roman"/>
          <w:color w:val="000000" w:themeColor="text1"/>
          <w:szCs w:val="28"/>
          <w:u w:color="000000" w:themeColor="text1"/>
          <w:lang w:val="vi-VN"/>
        </w:rPr>
        <w:t xml:space="preserve"> </w:t>
      </w:r>
    </w:p>
    <w:p w14:paraId="395F1EA1"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Các thao tác vận hành phát sinh: Tạo lập máy ảo; Tạo máy ảo mới thông qua giao diện đồ họa (GUI); Tạo máy ảo mới thông qua giao diện dòng lệnh (CLI); Tạo máy ảo mới thông qua giao diện lập trình ứng dụng (API) tích hợp với Hệ thống khác; Tùy biến máy ảo và lưu lại máy ảo sau khi tùy biến thành tệp tin hệ điều hành; Phân bổ tài nguyên máy ảo trên các máy vật lý khác nhau (vCPU, RAM, lưu trữ); Chuyển đổi định dạng tệp tin hệ điều hành là VHD, VMDK, QCOW2 hoặc tương đương cùng một lúc; Thu thập cảnh báo khi có sự cố về cơ sở hạ tầng xảy ra; Quản lý tài nguyên; Giám sát, đánh giá lịch sử sử dụng tài nguyên (vCPU, RAM, lưu trữ) của các máy ảo; Đề xuất khuyến nghị về việc cấp thêm tài nguyên khi cần thiết</w:t>
      </w:r>
      <w:r w:rsidRPr="00A01F48">
        <w:rPr>
          <w:rFonts w:cs="Times New Roman"/>
          <w:color w:val="000000" w:themeColor="text1"/>
          <w:szCs w:val="28"/>
          <w:u w:color="000000" w:themeColor="text1"/>
        </w:rPr>
        <w:t>;</w:t>
      </w:r>
    </w:p>
    <w:p w14:paraId="1126C64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Quản lý bản vá: Thống kê, báo cáo về các bản vá đã được cập nhật. Kiểm tra, di chuyển máy ảo đang chạy từ máy vật lý này sang máy vật lý khác; Kiểm tra, di chuyển dữ liệu của một máy ảo đang chạy từ thiết bị lưu trữ này sang thiết bị lưu trữ khác; Kiểm tra, giới hạn IOPS và băng thông ổ đĩa của máy ảo; Kiểm tra, giới hạn băng thông mạng của máy ảo cho cả hai luồng lưu lượng mạng vào/ra; Công tác chuẩn bị.</w:t>
      </w:r>
    </w:p>
    <w:p w14:paraId="1790753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r w:rsidRPr="00A01F48">
        <w:rPr>
          <w:rFonts w:cs="Times New Roman"/>
          <w:i/>
          <w:iCs/>
          <w:color w:val="000000" w:themeColor="text1"/>
          <w:szCs w:val="28"/>
          <w:u w:color="000000" w:themeColor="text1"/>
          <w:lang w:val="vi-VN"/>
        </w:rPr>
        <w:t xml:space="preserve"> </w:t>
      </w:r>
    </w:p>
    <w:p w14:paraId="1BECC0E1"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65"/>
        <w:gridCol w:w="3272"/>
        <w:gridCol w:w="1987"/>
        <w:gridCol w:w="1504"/>
      </w:tblGrid>
      <w:tr w:rsidR="00FE5472" w:rsidRPr="00A01F48" w14:paraId="560B6F0E" w14:textId="77777777" w:rsidTr="006275D4">
        <w:trPr>
          <w:jc w:val="center"/>
        </w:trPr>
        <w:tc>
          <w:tcPr>
            <w:tcW w:w="1488" w:type="pct"/>
            <w:tcMar>
              <w:top w:w="0" w:type="dxa"/>
              <w:left w:w="0" w:type="dxa"/>
              <w:bottom w:w="0" w:type="dxa"/>
              <w:right w:w="0" w:type="dxa"/>
            </w:tcMar>
            <w:vAlign w:val="center"/>
          </w:tcPr>
          <w:p w14:paraId="64B036AD"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99" w:type="pct"/>
            <w:tcMar>
              <w:top w:w="0" w:type="dxa"/>
              <w:left w:w="0" w:type="dxa"/>
              <w:bottom w:w="0" w:type="dxa"/>
              <w:right w:w="0" w:type="dxa"/>
            </w:tcMar>
            <w:vAlign w:val="center"/>
          </w:tcPr>
          <w:p w14:paraId="572E7ADD"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32" w:type="pct"/>
            <w:tcMar>
              <w:top w:w="0" w:type="dxa"/>
              <w:left w:w="0" w:type="dxa"/>
              <w:bottom w:w="0" w:type="dxa"/>
              <w:right w:w="0" w:type="dxa"/>
            </w:tcMar>
            <w:vAlign w:val="center"/>
          </w:tcPr>
          <w:p w14:paraId="2D2C5F55"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81" w:type="pct"/>
            <w:tcMar>
              <w:top w:w="0" w:type="dxa"/>
              <w:left w:w="0" w:type="dxa"/>
              <w:bottom w:w="0" w:type="dxa"/>
              <w:right w:w="0" w:type="dxa"/>
            </w:tcMar>
            <w:vAlign w:val="center"/>
          </w:tcPr>
          <w:p w14:paraId="1A51FAB3"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63C92B23" w14:textId="77777777" w:rsidTr="006275D4">
        <w:trPr>
          <w:jc w:val="center"/>
        </w:trPr>
        <w:tc>
          <w:tcPr>
            <w:tcW w:w="1488" w:type="pct"/>
            <w:vMerge w:val="restart"/>
            <w:tcMar>
              <w:top w:w="0" w:type="dxa"/>
              <w:left w:w="0" w:type="dxa"/>
              <w:bottom w:w="0" w:type="dxa"/>
              <w:right w:w="0" w:type="dxa"/>
            </w:tcMar>
            <w:vAlign w:val="center"/>
          </w:tcPr>
          <w:p w14:paraId="0FB0579C"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ĐN.12.17.01</w:t>
            </w:r>
          </w:p>
        </w:tc>
        <w:tc>
          <w:tcPr>
            <w:tcW w:w="1699" w:type="pct"/>
            <w:tcMar>
              <w:top w:w="0" w:type="dxa"/>
              <w:left w:w="0" w:type="dxa"/>
              <w:bottom w:w="0" w:type="dxa"/>
              <w:right w:w="0" w:type="dxa"/>
            </w:tcMar>
            <w:vAlign w:val="center"/>
          </w:tcPr>
          <w:p w14:paraId="7B1DC83F" w14:textId="77777777" w:rsidR="00FE5472" w:rsidRPr="00A01F48" w:rsidRDefault="00FE5472" w:rsidP="006275D4">
            <w:pPr>
              <w:spacing w:before="40" w:after="40"/>
              <w:ind w:left="113"/>
              <w:jc w:val="both"/>
              <w:rPr>
                <w:rFonts w:cs="Times New Roman"/>
                <w:szCs w:val="28"/>
                <w:u w:color="000000" w:themeColor="text1"/>
                <w:lang w:val="vi-VN"/>
              </w:rPr>
            </w:pPr>
            <w:r w:rsidRPr="00A01F48">
              <w:rPr>
                <w:rFonts w:cs="Times New Roman"/>
                <w:i/>
                <w:iCs/>
                <w:szCs w:val="28"/>
                <w:u w:color="000000" w:themeColor="text1"/>
                <w:lang w:val="vi-VN"/>
              </w:rPr>
              <w:t>Vật liệu</w:t>
            </w:r>
          </w:p>
        </w:tc>
        <w:tc>
          <w:tcPr>
            <w:tcW w:w="1032" w:type="pct"/>
            <w:tcMar>
              <w:top w:w="0" w:type="dxa"/>
              <w:left w:w="0" w:type="dxa"/>
              <w:bottom w:w="0" w:type="dxa"/>
              <w:right w:w="0" w:type="dxa"/>
            </w:tcMar>
            <w:vAlign w:val="center"/>
          </w:tcPr>
          <w:p w14:paraId="40980B27"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c>
          <w:tcPr>
            <w:tcW w:w="781" w:type="pct"/>
            <w:tcMar>
              <w:top w:w="0" w:type="dxa"/>
              <w:left w:w="0" w:type="dxa"/>
              <w:bottom w:w="0" w:type="dxa"/>
              <w:right w:w="0" w:type="dxa"/>
            </w:tcMar>
            <w:vAlign w:val="center"/>
          </w:tcPr>
          <w:p w14:paraId="23F0B129"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r>
      <w:tr w:rsidR="00FE5472" w:rsidRPr="00A01F48" w14:paraId="425971C0" w14:textId="77777777" w:rsidTr="006275D4">
        <w:trPr>
          <w:jc w:val="center"/>
        </w:trPr>
        <w:tc>
          <w:tcPr>
            <w:tcW w:w="1488" w:type="pct"/>
            <w:vMerge/>
            <w:vAlign w:val="center"/>
          </w:tcPr>
          <w:p w14:paraId="3788D53A"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699" w:type="pct"/>
            <w:tcMar>
              <w:top w:w="0" w:type="dxa"/>
              <w:left w:w="0" w:type="dxa"/>
              <w:bottom w:w="0" w:type="dxa"/>
              <w:right w:w="0" w:type="dxa"/>
            </w:tcMar>
            <w:vAlign w:val="center"/>
          </w:tcPr>
          <w:p w14:paraId="1768E10C" w14:textId="77777777" w:rsidR="00FE5472" w:rsidRPr="00A01F48" w:rsidRDefault="00FE5472" w:rsidP="006275D4">
            <w:pPr>
              <w:spacing w:before="40" w:after="40"/>
              <w:ind w:left="113"/>
              <w:jc w:val="both"/>
              <w:rPr>
                <w:rFonts w:cs="Times New Roman"/>
                <w:szCs w:val="28"/>
                <w:u w:color="000000" w:themeColor="text1"/>
                <w:lang w:val="vi-VN"/>
              </w:rPr>
            </w:pPr>
            <w:r w:rsidRPr="00A01F48">
              <w:rPr>
                <w:rFonts w:cs="Times New Roman"/>
                <w:szCs w:val="28"/>
                <w:u w:color="000000" w:themeColor="text1"/>
                <w:lang w:val="vi-VN"/>
              </w:rPr>
              <w:t>Giấy A4</w:t>
            </w:r>
          </w:p>
        </w:tc>
        <w:tc>
          <w:tcPr>
            <w:tcW w:w="1032" w:type="pct"/>
            <w:tcMar>
              <w:top w:w="0" w:type="dxa"/>
              <w:left w:w="0" w:type="dxa"/>
              <w:bottom w:w="0" w:type="dxa"/>
              <w:right w:w="0" w:type="dxa"/>
            </w:tcMar>
            <w:vAlign w:val="center"/>
          </w:tcPr>
          <w:p w14:paraId="2D8E4E12"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81" w:type="pct"/>
            <w:tcMar>
              <w:top w:w="0" w:type="dxa"/>
              <w:left w:w="0" w:type="dxa"/>
              <w:bottom w:w="0" w:type="dxa"/>
              <w:right w:w="0" w:type="dxa"/>
            </w:tcMar>
            <w:vAlign w:val="center"/>
          </w:tcPr>
          <w:p w14:paraId="4755D1AB"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0,006</w:t>
            </w:r>
          </w:p>
        </w:tc>
      </w:tr>
      <w:tr w:rsidR="00FE5472" w:rsidRPr="00A01F48" w14:paraId="0ABCFB2B" w14:textId="77777777" w:rsidTr="006275D4">
        <w:trPr>
          <w:jc w:val="center"/>
        </w:trPr>
        <w:tc>
          <w:tcPr>
            <w:tcW w:w="1488" w:type="pct"/>
            <w:vMerge/>
            <w:vAlign w:val="center"/>
          </w:tcPr>
          <w:p w14:paraId="7C6DAA6A"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699" w:type="pct"/>
            <w:tcMar>
              <w:top w:w="0" w:type="dxa"/>
              <w:left w:w="0" w:type="dxa"/>
              <w:bottom w:w="0" w:type="dxa"/>
              <w:right w:w="0" w:type="dxa"/>
            </w:tcMar>
            <w:vAlign w:val="center"/>
          </w:tcPr>
          <w:p w14:paraId="162F9248" w14:textId="77777777" w:rsidR="00FE5472" w:rsidRPr="00A01F48" w:rsidRDefault="00FE5472" w:rsidP="006275D4">
            <w:pPr>
              <w:spacing w:before="40" w:after="40"/>
              <w:ind w:left="113"/>
              <w:jc w:val="both"/>
              <w:rPr>
                <w:rFonts w:cs="Times New Roman"/>
                <w:szCs w:val="28"/>
                <w:u w:color="000000" w:themeColor="text1"/>
                <w:lang w:val="vi-VN"/>
              </w:rPr>
            </w:pPr>
            <w:r w:rsidRPr="00A01F48">
              <w:rPr>
                <w:rFonts w:cs="Times New Roman"/>
                <w:szCs w:val="28"/>
                <w:u w:color="000000" w:themeColor="text1"/>
                <w:lang w:val="vi-VN"/>
              </w:rPr>
              <w:t>Bút</w:t>
            </w:r>
          </w:p>
        </w:tc>
        <w:tc>
          <w:tcPr>
            <w:tcW w:w="1032" w:type="pct"/>
            <w:tcMar>
              <w:top w:w="0" w:type="dxa"/>
              <w:left w:w="0" w:type="dxa"/>
              <w:bottom w:w="0" w:type="dxa"/>
              <w:right w:w="0" w:type="dxa"/>
            </w:tcMar>
            <w:vAlign w:val="center"/>
          </w:tcPr>
          <w:p w14:paraId="3A0B8BAE"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81" w:type="pct"/>
            <w:tcMar>
              <w:top w:w="0" w:type="dxa"/>
              <w:left w:w="0" w:type="dxa"/>
              <w:bottom w:w="0" w:type="dxa"/>
              <w:right w:w="0" w:type="dxa"/>
            </w:tcMar>
            <w:vAlign w:val="center"/>
          </w:tcPr>
          <w:p w14:paraId="67FA5C8A"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0,001</w:t>
            </w:r>
          </w:p>
        </w:tc>
      </w:tr>
      <w:tr w:rsidR="00FE5472" w:rsidRPr="00A01F48" w14:paraId="440BDC8C" w14:textId="77777777" w:rsidTr="006275D4">
        <w:trPr>
          <w:jc w:val="center"/>
        </w:trPr>
        <w:tc>
          <w:tcPr>
            <w:tcW w:w="1488" w:type="pct"/>
            <w:vMerge/>
            <w:vAlign w:val="center"/>
          </w:tcPr>
          <w:p w14:paraId="0EFC5CB8"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699" w:type="pct"/>
            <w:tcMar>
              <w:top w:w="0" w:type="dxa"/>
              <w:left w:w="0" w:type="dxa"/>
              <w:bottom w:w="0" w:type="dxa"/>
              <w:right w:w="0" w:type="dxa"/>
            </w:tcMar>
            <w:vAlign w:val="center"/>
          </w:tcPr>
          <w:p w14:paraId="027DA5E3" w14:textId="77777777" w:rsidR="00FE5472" w:rsidRPr="00A01F48" w:rsidRDefault="00FE5472" w:rsidP="006275D4">
            <w:pPr>
              <w:spacing w:before="40" w:after="40"/>
              <w:ind w:left="113"/>
              <w:jc w:val="both"/>
              <w:rPr>
                <w:rFonts w:cs="Times New Roman"/>
                <w:szCs w:val="28"/>
                <w:u w:color="000000" w:themeColor="text1"/>
                <w:lang w:val="vi-VN"/>
              </w:rPr>
            </w:pPr>
            <w:r w:rsidRPr="00A01F48">
              <w:rPr>
                <w:rFonts w:cs="Times New Roman"/>
                <w:i/>
                <w:iCs/>
                <w:szCs w:val="28"/>
                <w:u w:color="000000" w:themeColor="text1"/>
                <w:lang w:val="vi-VN"/>
              </w:rPr>
              <w:t>Nhân công</w:t>
            </w:r>
          </w:p>
        </w:tc>
        <w:tc>
          <w:tcPr>
            <w:tcW w:w="1032" w:type="pct"/>
            <w:tcMar>
              <w:top w:w="0" w:type="dxa"/>
              <w:left w:w="0" w:type="dxa"/>
              <w:bottom w:w="0" w:type="dxa"/>
              <w:right w:w="0" w:type="dxa"/>
            </w:tcMar>
            <w:vAlign w:val="center"/>
          </w:tcPr>
          <w:p w14:paraId="29519AEE"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c>
          <w:tcPr>
            <w:tcW w:w="781" w:type="pct"/>
            <w:tcMar>
              <w:top w:w="0" w:type="dxa"/>
              <w:left w:w="0" w:type="dxa"/>
              <w:bottom w:w="0" w:type="dxa"/>
              <w:right w:w="0" w:type="dxa"/>
            </w:tcMar>
            <w:vAlign w:val="center"/>
          </w:tcPr>
          <w:p w14:paraId="3AB16F69"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r>
      <w:tr w:rsidR="00FE5472" w:rsidRPr="00A01F48" w14:paraId="007453D6" w14:textId="77777777" w:rsidTr="006275D4">
        <w:trPr>
          <w:jc w:val="center"/>
        </w:trPr>
        <w:tc>
          <w:tcPr>
            <w:tcW w:w="1488" w:type="pct"/>
            <w:vMerge/>
            <w:vAlign w:val="center"/>
          </w:tcPr>
          <w:p w14:paraId="1618B2B1"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699" w:type="pct"/>
            <w:tcMar>
              <w:top w:w="0" w:type="dxa"/>
              <w:left w:w="0" w:type="dxa"/>
              <w:bottom w:w="0" w:type="dxa"/>
              <w:right w:w="0" w:type="dxa"/>
            </w:tcMar>
            <w:vAlign w:val="center"/>
          </w:tcPr>
          <w:p w14:paraId="4C8BDCE2"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32" w:type="pct"/>
            <w:tcMar>
              <w:top w:w="0" w:type="dxa"/>
              <w:left w:w="0" w:type="dxa"/>
              <w:bottom w:w="0" w:type="dxa"/>
              <w:right w:w="0" w:type="dxa"/>
            </w:tcMar>
            <w:vAlign w:val="center"/>
          </w:tcPr>
          <w:p w14:paraId="2CA5A6DD"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81" w:type="pct"/>
            <w:tcMar>
              <w:top w:w="0" w:type="dxa"/>
              <w:left w:w="0" w:type="dxa"/>
              <w:bottom w:w="0" w:type="dxa"/>
              <w:right w:w="0" w:type="dxa"/>
            </w:tcMar>
            <w:vAlign w:val="center"/>
          </w:tcPr>
          <w:p w14:paraId="69FF412D"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0,167</w:t>
            </w:r>
          </w:p>
        </w:tc>
      </w:tr>
      <w:tr w:rsidR="00FE5472" w:rsidRPr="00A01F48" w14:paraId="413B4554" w14:textId="77777777" w:rsidTr="006275D4">
        <w:trPr>
          <w:jc w:val="center"/>
        </w:trPr>
        <w:tc>
          <w:tcPr>
            <w:tcW w:w="1488" w:type="pct"/>
            <w:vMerge/>
            <w:vAlign w:val="center"/>
          </w:tcPr>
          <w:p w14:paraId="09C0EF38"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699" w:type="pct"/>
            <w:tcMar>
              <w:top w:w="0" w:type="dxa"/>
              <w:left w:w="0" w:type="dxa"/>
              <w:bottom w:w="0" w:type="dxa"/>
              <w:right w:w="0" w:type="dxa"/>
            </w:tcMar>
            <w:vAlign w:val="center"/>
          </w:tcPr>
          <w:p w14:paraId="49A5ECD8"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32" w:type="pct"/>
            <w:tcMar>
              <w:top w:w="0" w:type="dxa"/>
              <w:left w:w="0" w:type="dxa"/>
              <w:bottom w:w="0" w:type="dxa"/>
              <w:right w:w="0" w:type="dxa"/>
            </w:tcMar>
            <w:vAlign w:val="center"/>
          </w:tcPr>
          <w:p w14:paraId="7D7BF3F8"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c>
          <w:tcPr>
            <w:tcW w:w="781" w:type="pct"/>
            <w:tcMar>
              <w:top w:w="0" w:type="dxa"/>
              <w:left w:w="0" w:type="dxa"/>
              <w:bottom w:w="0" w:type="dxa"/>
              <w:right w:w="0" w:type="dxa"/>
            </w:tcMar>
            <w:vAlign w:val="center"/>
          </w:tcPr>
          <w:p w14:paraId="174B5CFE"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r>
      <w:tr w:rsidR="00FE5472" w:rsidRPr="00A01F48" w14:paraId="5FC36ECF" w14:textId="77777777" w:rsidTr="006275D4">
        <w:trPr>
          <w:jc w:val="center"/>
        </w:trPr>
        <w:tc>
          <w:tcPr>
            <w:tcW w:w="1488" w:type="pct"/>
            <w:vMerge/>
            <w:vAlign w:val="center"/>
          </w:tcPr>
          <w:p w14:paraId="19DF852E"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699" w:type="pct"/>
            <w:tcMar>
              <w:top w:w="0" w:type="dxa"/>
              <w:left w:w="0" w:type="dxa"/>
              <w:bottom w:w="0" w:type="dxa"/>
              <w:right w:w="0" w:type="dxa"/>
            </w:tcMar>
            <w:vAlign w:val="center"/>
          </w:tcPr>
          <w:p w14:paraId="2F04EB23"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32" w:type="pct"/>
            <w:tcMar>
              <w:top w:w="0" w:type="dxa"/>
              <w:left w:w="0" w:type="dxa"/>
              <w:bottom w:w="0" w:type="dxa"/>
              <w:right w:w="0" w:type="dxa"/>
            </w:tcMar>
            <w:vAlign w:val="center"/>
          </w:tcPr>
          <w:p w14:paraId="6ABD64BF"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81" w:type="pct"/>
            <w:tcMar>
              <w:top w:w="0" w:type="dxa"/>
              <w:left w:w="0" w:type="dxa"/>
              <w:bottom w:w="0" w:type="dxa"/>
              <w:right w:w="0" w:type="dxa"/>
            </w:tcMar>
            <w:vAlign w:val="center"/>
          </w:tcPr>
          <w:p w14:paraId="7ECED4B7"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0,167</w:t>
            </w:r>
          </w:p>
        </w:tc>
      </w:tr>
    </w:tbl>
    <w:p w14:paraId="677EDEA1" w14:textId="07258F57" w:rsidR="00FE5472" w:rsidRPr="00A01F48" w:rsidRDefault="006275D4" w:rsidP="008B179A">
      <w:pPr>
        <w:pStyle w:val="Heading3"/>
      </w:pPr>
      <w:r>
        <w:t xml:space="preserve">17.2. </w:t>
      </w:r>
      <w:r w:rsidR="00FE5472" w:rsidRPr="00A01F48">
        <w:t>ĐN.12.17.02 Khắc phục sự cố</w:t>
      </w:r>
    </w:p>
    <w:p w14:paraId="092FA1C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035D25BC"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Sao lưu, khôi phục máy ảo; Xử lý sự cố kỹ thuật liên quan đến Hệ thống; Cấu hình phần cứng máy ảo; Thiết lập lại mật khẩu cho tài khoản quản trị của máy ảo; Kiểm tra, chạy thử; Thông báo cho đơn vị có liên quan về việc đã khắc phục xong và kiểm tra lại kết quả xử lý; Lập báo cáo sự cố, lưu hồ sơ thông tin sự cố (thời gian khắc phục xong, nguyên nhân và phương án xử l</w:t>
      </w:r>
      <w:r w:rsidRPr="00A01F48">
        <w:rPr>
          <w:rFonts w:cs="Times New Roman"/>
          <w:color w:val="000000" w:themeColor="text1"/>
          <w:szCs w:val="28"/>
          <w:u w:color="000000" w:themeColor="text1"/>
        </w:rPr>
        <w:t>ý</w:t>
      </w:r>
      <w:r w:rsidRPr="00A01F48">
        <w:rPr>
          <w:rFonts w:cs="Times New Roman"/>
          <w:color w:val="000000" w:themeColor="text1"/>
          <w:szCs w:val="28"/>
          <w:u w:color="000000" w:themeColor="text1"/>
          <w:lang w:val="vi-VN"/>
        </w:rPr>
        <w:t>).</w:t>
      </w:r>
    </w:p>
    <w:p w14:paraId="277D4EC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xml:space="preserve">b) Định mức </w:t>
      </w:r>
    </w:p>
    <w:p w14:paraId="0D42F119"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Lần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65"/>
        <w:gridCol w:w="3272"/>
        <w:gridCol w:w="1987"/>
        <w:gridCol w:w="1504"/>
      </w:tblGrid>
      <w:tr w:rsidR="00FE5472" w:rsidRPr="00A01F48" w14:paraId="1C5E876A" w14:textId="77777777" w:rsidTr="006275D4">
        <w:trPr>
          <w:jc w:val="center"/>
        </w:trPr>
        <w:tc>
          <w:tcPr>
            <w:tcW w:w="1488" w:type="pct"/>
            <w:tcMar>
              <w:top w:w="0" w:type="dxa"/>
              <w:left w:w="0" w:type="dxa"/>
              <w:bottom w:w="0" w:type="dxa"/>
              <w:right w:w="0" w:type="dxa"/>
            </w:tcMar>
            <w:vAlign w:val="center"/>
          </w:tcPr>
          <w:p w14:paraId="5C27FB49" w14:textId="77777777" w:rsidR="00FE5472" w:rsidRPr="00A01F48" w:rsidRDefault="00FE5472" w:rsidP="006275D4">
            <w:pPr>
              <w:spacing w:before="40" w:after="40"/>
              <w:ind w:left="113" w:right="57"/>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99" w:type="pct"/>
            <w:tcMar>
              <w:top w:w="0" w:type="dxa"/>
              <w:left w:w="0" w:type="dxa"/>
              <w:bottom w:w="0" w:type="dxa"/>
              <w:right w:w="0" w:type="dxa"/>
            </w:tcMar>
            <w:vAlign w:val="center"/>
          </w:tcPr>
          <w:p w14:paraId="04E009FF" w14:textId="77777777" w:rsidR="00FE5472" w:rsidRPr="00A01F48" w:rsidRDefault="00FE5472" w:rsidP="006275D4">
            <w:pPr>
              <w:spacing w:before="40" w:after="40"/>
              <w:ind w:left="113" w:right="57"/>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32" w:type="pct"/>
            <w:tcMar>
              <w:top w:w="0" w:type="dxa"/>
              <w:left w:w="0" w:type="dxa"/>
              <w:bottom w:w="0" w:type="dxa"/>
              <w:right w:w="0" w:type="dxa"/>
            </w:tcMar>
            <w:vAlign w:val="center"/>
          </w:tcPr>
          <w:p w14:paraId="21EC3363" w14:textId="77777777" w:rsidR="00FE5472" w:rsidRPr="00A01F48" w:rsidRDefault="00FE5472" w:rsidP="006275D4">
            <w:pPr>
              <w:spacing w:before="40" w:after="40"/>
              <w:ind w:left="113" w:right="57"/>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81" w:type="pct"/>
            <w:tcMar>
              <w:top w:w="0" w:type="dxa"/>
              <w:left w:w="0" w:type="dxa"/>
              <w:bottom w:w="0" w:type="dxa"/>
              <w:right w:w="0" w:type="dxa"/>
            </w:tcMar>
            <w:vAlign w:val="center"/>
          </w:tcPr>
          <w:p w14:paraId="7D7C15D5" w14:textId="77777777" w:rsidR="00FE5472" w:rsidRPr="00A01F48" w:rsidRDefault="00FE5472" w:rsidP="006275D4">
            <w:pPr>
              <w:spacing w:before="40" w:after="40"/>
              <w:ind w:left="113" w:right="57"/>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58A8E0CA" w14:textId="77777777" w:rsidTr="006275D4">
        <w:trPr>
          <w:jc w:val="center"/>
        </w:trPr>
        <w:tc>
          <w:tcPr>
            <w:tcW w:w="1488" w:type="pct"/>
            <w:vMerge w:val="restart"/>
            <w:tcMar>
              <w:top w:w="0" w:type="dxa"/>
              <w:left w:w="0" w:type="dxa"/>
              <w:bottom w:w="0" w:type="dxa"/>
              <w:right w:w="0" w:type="dxa"/>
            </w:tcMar>
            <w:vAlign w:val="center"/>
          </w:tcPr>
          <w:p w14:paraId="717DAADF" w14:textId="77777777" w:rsidR="00FE5472" w:rsidRPr="00A01F48" w:rsidRDefault="00FE5472" w:rsidP="006275D4">
            <w:pPr>
              <w:spacing w:before="40" w:after="40"/>
              <w:ind w:left="113" w:right="57"/>
              <w:jc w:val="center"/>
              <w:rPr>
                <w:rFonts w:cs="Times New Roman"/>
                <w:color w:val="000000" w:themeColor="text1"/>
                <w:szCs w:val="28"/>
                <w:u w:color="000000" w:themeColor="text1"/>
                <w:lang w:val="vi-VN"/>
              </w:rPr>
            </w:pPr>
            <w:r w:rsidRPr="00A01F48">
              <w:rPr>
                <w:color w:val="000000" w:themeColor="text1"/>
                <w:u w:color="000000" w:themeColor="text1"/>
                <w:lang w:val="vi-VN"/>
              </w:rPr>
              <w:t>ĐN.12.17.02</w:t>
            </w:r>
          </w:p>
        </w:tc>
        <w:tc>
          <w:tcPr>
            <w:tcW w:w="1699" w:type="pct"/>
            <w:tcMar>
              <w:top w:w="0" w:type="dxa"/>
              <w:left w:w="0" w:type="dxa"/>
              <w:bottom w:w="0" w:type="dxa"/>
              <w:right w:w="0" w:type="dxa"/>
            </w:tcMar>
            <w:vAlign w:val="center"/>
          </w:tcPr>
          <w:p w14:paraId="7D112425" w14:textId="77777777" w:rsidR="00FE5472" w:rsidRPr="00A01F48" w:rsidRDefault="00FE5472" w:rsidP="006275D4">
            <w:pPr>
              <w:spacing w:before="40" w:after="40"/>
              <w:ind w:left="113" w:right="57"/>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32" w:type="pct"/>
            <w:tcMar>
              <w:top w:w="0" w:type="dxa"/>
              <w:left w:w="0" w:type="dxa"/>
              <w:bottom w:w="0" w:type="dxa"/>
              <w:right w:w="0" w:type="dxa"/>
            </w:tcMar>
            <w:vAlign w:val="center"/>
          </w:tcPr>
          <w:p w14:paraId="15A49874" w14:textId="77777777" w:rsidR="00FE5472" w:rsidRPr="00A01F48" w:rsidRDefault="00FE5472" w:rsidP="006275D4">
            <w:pPr>
              <w:spacing w:before="40" w:after="40"/>
              <w:ind w:left="113" w:right="57"/>
              <w:jc w:val="center"/>
              <w:rPr>
                <w:rFonts w:cs="Times New Roman"/>
                <w:color w:val="000000" w:themeColor="text1"/>
                <w:szCs w:val="28"/>
                <w:u w:color="000000" w:themeColor="text1"/>
                <w:lang w:val="vi-VN"/>
              </w:rPr>
            </w:pPr>
          </w:p>
        </w:tc>
        <w:tc>
          <w:tcPr>
            <w:tcW w:w="781" w:type="pct"/>
            <w:tcMar>
              <w:top w:w="0" w:type="dxa"/>
              <w:left w:w="0" w:type="dxa"/>
              <w:bottom w:w="0" w:type="dxa"/>
              <w:right w:w="0" w:type="dxa"/>
            </w:tcMar>
            <w:vAlign w:val="center"/>
          </w:tcPr>
          <w:p w14:paraId="66795B1A" w14:textId="77777777" w:rsidR="00FE5472" w:rsidRPr="00A01F48" w:rsidRDefault="00FE5472" w:rsidP="006275D4">
            <w:pPr>
              <w:spacing w:before="40" w:after="40"/>
              <w:ind w:left="113" w:right="57"/>
              <w:jc w:val="center"/>
              <w:rPr>
                <w:rFonts w:cs="Times New Roman"/>
                <w:color w:val="000000" w:themeColor="text1"/>
                <w:szCs w:val="28"/>
                <w:u w:color="000000" w:themeColor="text1"/>
                <w:lang w:val="vi-VN"/>
              </w:rPr>
            </w:pPr>
          </w:p>
        </w:tc>
      </w:tr>
      <w:tr w:rsidR="00FE5472" w:rsidRPr="00A01F48" w14:paraId="0269187B" w14:textId="77777777" w:rsidTr="006275D4">
        <w:trPr>
          <w:jc w:val="center"/>
        </w:trPr>
        <w:tc>
          <w:tcPr>
            <w:tcW w:w="1488" w:type="pct"/>
            <w:vMerge/>
            <w:vAlign w:val="center"/>
          </w:tcPr>
          <w:p w14:paraId="61C4983F" w14:textId="77777777" w:rsidR="00FE5472" w:rsidRPr="00A01F48" w:rsidRDefault="00FE5472" w:rsidP="006275D4">
            <w:pPr>
              <w:spacing w:before="40" w:after="40"/>
              <w:ind w:left="113" w:right="57"/>
              <w:jc w:val="both"/>
              <w:rPr>
                <w:rFonts w:cs="Times New Roman"/>
                <w:color w:val="000000" w:themeColor="text1"/>
                <w:szCs w:val="28"/>
                <w:u w:color="000000" w:themeColor="text1"/>
                <w:lang w:val="vi-VN"/>
              </w:rPr>
            </w:pPr>
          </w:p>
        </w:tc>
        <w:tc>
          <w:tcPr>
            <w:tcW w:w="1699" w:type="pct"/>
            <w:tcMar>
              <w:top w:w="0" w:type="dxa"/>
              <w:left w:w="0" w:type="dxa"/>
              <w:bottom w:w="0" w:type="dxa"/>
              <w:right w:w="0" w:type="dxa"/>
            </w:tcMar>
            <w:vAlign w:val="center"/>
          </w:tcPr>
          <w:p w14:paraId="4E11942F" w14:textId="77777777" w:rsidR="00FE5472" w:rsidRPr="00A01F48" w:rsidRDefault="00FE5472" w:rsidP="006275D4">
            <w:pPr>
              <w:spacing w:before="40" w:after="40"/>
              <w:ind w:left="113" w:right="5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32" w:type="pct"/>
            <w:tcMar>
              <w:top w:w="0" w:type="dxa"/>
              <w:left w:w="0" w:type="dxa"/>
              <w:bottom w:w="0" w:type="dxa"/>
              <w:right w:w="0" w:type="dxa"/>
            </w:tcMar>
            <w:vAlign w:val="center"/>
          </w:tcPr>
          <w:p w14:paraId="136EAD1D" w14:textId="77777777" w:rsidR="00FE5472" w:rsidRPr="00A01F48" w:rsidRDefault="00FE5472" w:rsidP="006275D4">
            <w:pPr>
              <w:spacing w:before="40" w:after="40"/>
              <w:ind w:left="113" w:right="5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81" w:type="pct"/>
            <w:tcMar>
              <w:top w:w="0" w:type="dxa"/>
              <w:left w:w="0" w:type="dxa"/>
              <w:bottom w:w="0" w:type="dxa"/>
              <w:right w:w="0" w:type="dxa"/>
            </w:tcMar>
            <w:vAlign w:val="center"/>
          </w:tcPr>
          <w:p w14:paraId="17F3E371" w14:textId="77777777" w:rsidR="00FE5472" w:rsidRPr="00A01F48" w:rsidRDefault="00FE5472" w:rsidP="006275D4">
            <w:pPr>
              <w:spacing w:before="40" w:after="40"/>
              <w:ind w:left="113" w:right="5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3105EE9A" w14:textId="77777777" w:rsidTr="006275D4">
        <w:trPr>
          <w:jc w:val="center"/>
        </w:trPr>
        <w:tc>
          <w:tcPr>
            <w:tcW w:w="1488" w:type="pct"/>
            <w:vMerge/>
            <w:vAlign w:val="center"/>
          </w:tcPr>
          <w:p w14:paraId="14DCE387" w14:textId="77777777" w:rsidR="00FE5472" w:rsidRPr="00A01F48" w:rsidRDefault="00FE5472" w:rsidP="006275D4">
            <w:pPr>
              <w:spacing w:before="40" w:after="40"/>
              <w:ind w:left="113" w:right="57"/>
              <w:jc w:val="both"/>
              <w:rPr>
                <w:rFonts w:cs="Times New Roman"/>
                <w:color w:val="000000" w:themeColor="text1"/>
                <w:szCs w:val="28"/>
                <w:u w:color="000000" w:themeColor="text1"/>
                <w:lang w:val="vi-VN"/>
              </w:rPr>
            </w:pPr>
          </w:p>
        </w:tc>
        <w:tc>
          <w:tcPr>
            <w:tcW w:w="1699" w:type="pct"/>
            <w:tcMar>
              <w:top w:w="0" w:type="dxa"/>
              <w:left w:w="0" w:type="dxa"/>
              <w:bottom w:w="0" w:type="dxa"/>
              <w:right w:w="0" w:type="dxa"/>
            </w:tcMar>
            <w:vAlign w:val="center"/>
          </w:tcPr>
          <w:p w14:paraId="79117866" w14:textId="77777777" w:rsidR="00FE5472" w:rsidRPr="00A01F48" w:rsidRDefault="00FE5472" w:rsidP="006275D4">
            <w:pPr>
              <w:spacing w:before="40" w:after="40"/>
              <w:ind w:left="113" w:right="5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32" w:type="pct"/>
            <w:tcMar>
              <w:top w:w="0" w:type="dxa"/>
              <w:left w:w="0" w:type="dxa"/>
              <w:bottom w:w="0" w:type="dxa"/>
              <w:right w:w="0" w:type="dxa"/>
            </w:tcMar>
            <w:vAlign w:val="center"/>
          </w:tcPr>
          <w:p w14:paraId="2E44E767" w14:textId="77777777" w:rsidR="00FE5472" w:rsidRPr="00A01F48" w:rsidRDefault="00FE5472" w:rsidP="006275D4">
            <w:pPr>
              <w:spacing w:before="40" w:after="40"/>
              <w:ind w:left="113" w:right="5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81" w:type="pct"/>
            <w:tcMar>
              <w:top w:w="0" w:type="dxa"/>
              <w:left w:w="0" w:type="dxa"/>
              <w:bottom w:w="0" w:type="dxa"/>
              <w:right w:w="0" w:type="dxa"/>
            </w:tcMar>
            <w:vAlign w:val="center"/>
          </w:tcPr>
          <w:p w14:paraId="246E281F" w14:textId="77777777" w:rsidR="00FE5472" w:rsidRPr="00A01F48" w:rsidRDefault="00FE5472" w:rsidP="006275D4">
            <w:pPr>
              <w:spacing w:before="40" w:after="40"/>
              <w:ind w:left="113" w:right="5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0,050</w:t>
            </w:r>
          </w:p>
        </w:tc>
      </w:tr>
      <w:tr w:rsidR="00FE5472" w:rsidRPr="00A01F48" w14:paraId="203429AC" w14:textId="77777777" w:rsidTr="006275D4">
        <w:trPr>
          <w:jc w:val="center"/>
        </w:trPr>
        <w:tc>
          <w:tcPr>
            <w:tcW w:w="1488" w:type="pct"/>
            <w:vMerge/>
            <w:vAlign w:val="center"/>
          </w:tcPr>
          <w:p w14:paraId="4B9F4C68" w14:textId="77777777" w:rsidR="00FE5472" w:rsidRPr="00A01F48" w:rsidRDefault="00FE5472" w:rsidP="006275D4">
            <w:pPr>
              <w:spacing w:before="40" w:after="40"/>
              <w:ind w:left="113" w:right="57"/>
              <w:jc w:val="both"/>
              <w:rPr>
                <w:rFonts w:cs="Times New Roman"/>
                <w:color w:val="000000" w:themeColor="text1"/>
                <w:szCs w:val="28"/>
                <w:u w:color="000000" w:themeColor="text1"/>
                <w:lang w:val="vi-VN"/>
              </w:rPr>
            </w:pPr>
          </w:p>
        </w:tc>
        <w:tc>
          <w:tcPr>
            <w:tcW w:w="1699" w:type="pct"/>
            <w:tcMar>
              <w:top w:w="0" w:type="dxa"/>
              <w:left w:w="0" w:type="dxa"/>
              <w:bottom w:w="0" w:type="dxa"/>
              <w:right w:w="0" w:type="dxa"/>
            </w:tcMar>
            <w:vAlign w:val="center"/>
          </w:tcPr>
          <w:p w14:paraId="3943100B" w14:textId="77777777" w:rsidR="00FE5472" w:rsidRPr="00A01F48" w:rsidRDefault="00FE5472" w:rsidP="006275D4">
            <w:pPr>
              <w:spacing w:before="40" w:after="40"/>
              <w:ind w:left="113" w:right="5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Mực in</w:t>
            </w:r>
          </w:p>
        </w:tc>
        <w:tc>
          <w:tcPr>
            <w:tcW w:w="1032" w:type="pct"/>
            <w:tcMar>
              <w:top w:w="0" w:type="dxa"/>
              <w:left w:w="0" w:type="dxa"/>
              <w:bottom w:w="0" w:type="dxa"/>
              <w:right w:w="0" w:type="dxa"/>
            </w:tcMar>
            <w:vAlign w:val="center"/>
          </w:tcPr>
          <w:p w14:paraId="5CCB3CCD" w14:textId="77777777" w:rsidR="00FE5472" w:rsidRPr="00A01F48" w:rsidRDefault="00FE5472" w:rsidP="006275D4">
            <w:pPr>
              <w:spacing w:before="40" w:after="40"/>
              <w:ind w:left="113" w:right="5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Hộp</w:t>
            </w:r>
          </w:p>
        </w:tc>
        <w:tc>
          <w:tcPr>
            <w:tcW w:w="781" w:type="pct"/>
            <w:tcMar>
              <w:top w:w="0" w:type="dxa"/>
              <w:left w:w="0" w:type="dxa"/>
              <w:bottom w:w="0" w:type="dxa"/>
              <w:right w:w="0" w:type="dxa"/>
            </w:tcMar>
            <w:vAlign w:val="center"/>
          </w:tcPr>
          <w:p w14:paraId="7BE87742" w14:textId="77777777" w:rsidR="00FE5472" w:rsidRPr="00A01F48" w:rsidRDefault="00FE5472" w:rsidP="006275D4">
            <w:pPr>
              <w:spacing w:before="40" w:after="40"/>
              <w:ind w:left="113" w:right="5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0,005</w:t>
            </w:r>
          </w:p>
        </w:tc>
      </w:tr>
      <w:tr w:rsidR="00FE5472" w:rsidRPr="00A01F48" w14:paraId="725408DC" w14:textId="77777777" w:rsidTr="006275D4">
        <w:trPr>
          <w:jc w:val="center"/>
        </w:trPr>
        <w:tc>
          <w:tcPr>
            <w:tcW w:w="1488" w:type="pct"/>
            <w:vMerge/>
            <w:vAlign w:val="center"/>
          </w:tcPr>
          <w:p w14:paraId="0C2F675B" w14:textId="77777777" w:rsidR="00FE5472" w:rsidRPr="00A01F48" w:rsidRDefault="00FE5472" w:rsidP="006275D4">
            <w:pPr>
              <w:spacing w:before="40" w:after="40"/>
              <w:ind w:left="113" w:right="57"/>
              <w:jc w:val="both"/>
              <w:rPr>
                <w:rFonts w:cs="Times New Roman"/>
                <w:color w:val="000000" w:themeColor="text1"/>
                <w:szCs w:val="28"/>
                <w:u w:color="000000" w:themeColor="text1"/>
                <w:lang w:val="vi-VN"/>
              </w:rPr>
            </w:pPr>
          </w:p>
        </w:tc>
        <w:tc>
          <w:tcPr>
            <w:tcW w:w="1699" w:type="pct"/>
            <w:tcMar>
              <w:top w:w="0" w:type="dxa"/>
              <w:left w:w="0" w:type="dxa"/>
              <w:bottom w:w="0" w:type="dxa"/>
              <w:right w:w="0" w:type="dxa"/>
            </w:tcMar>
            <w:vAlign w:val="center"/>
          </w:tcPr>
          <w:p w14:paraId="119CC68F" w14:textId="77777777" w:rsidR="00FE5472" w:rsidRPr="00A01F48" w:rsidRDefault="00FE5472" w:rsidP="006275D4">
            <w:pPr>
              <w:spacing w:before="40" w:after="40"/>
              <w:ind w:left="113" w:right="57"/>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32" w:type="pct"/>
            <w:tcMar>
              <w:top w:w="0" w:type="dxa"/>
              <w:left w:w="0" w:type="dxa"/>
              <w:bottom w:w="0" w:type="dxa"/>
              <w:right w:w="0" w:type="dxa"/>
            </w:tcMar>
            <w:vAlign w:val="center"/>
          </w:tcPr>
          <w:p w14:paraId="467A0DC7" w14:textId="77777777" w:rsidR="00FE5472" w:rsidRPr="00A01F48" w:rsidRDefault="00FE5472" w:rsidP="006275D4">
            <w:pPr>
              <w:spacing w:before="40" w:after="40"/>
              <w:ind w:left="113" w:right="57"/>
              <w:jc w:val="center"/>
              <w:rPr>
                <w:rFonts w:cs="Times New Roman"/>
                <w:color w:val="000000" w:themeColor="text1"/>
                <w:szCs w:val="28"/>
                <w:u w:color="000000" w:themeColor="text1"/>
                <w:lang w:val="vi-VN"/>
              </w:rPr>
            </w:pPr>
          </w:p>
        </w:tc>
        <w:tc>
          <w:tcPr>
            <w:tcW w:w="781" w:type="pct"/>
            <w:tcMar>
              <w:top w:w="0" w:type="dxa"/>
              <w:left w:w="0" w:type="dxa"/>
              <w:bottom w:w="0" w:type="dxa"/>
              <w:right w:w="0" w:type="dxa"/>
            </w:tcMar>
            <w:vAlign w:val="center"/>
          </w:tcPr>
          <w:p w14:paraId="536F5D1D" w14:textId="77777777" w:rsidR="00FE5472" w:rsidRPr="00A01F48" w:rsidRDefault="00FE5472" w:rsidP="006275D4">
            <w:pPr>
              <w:spacing w:before="40" w:after="40"/>
              <w:ind w:left="113" w:right="57"/>
              <w:jc w:val="center"/>
              <w:rPr>
                <w:rFonts w:cs="Times New Roman"/>
                <w:color w:val="000000" w:themeColor="text1"/>
                <w:szCs w:val="28"/>
                <w:u w:color="000000" w:themeColor="text1"/>
                <w:lang w:val="vi-VN"/>
              </w:rPr>
            </w:pPr>
          </w:p>
        </w:tc>
      </w:tr>
      <w:tr w:rsidR="00FE5472" w:rsidRPr="00A01F48" w14:paraId="0B75D873" w14:textId="77777777" w:rsidTr="006275D4">
        <w:trPr>
          <w:jc w:val="center"/>
        </w:trPr>
        <w:tc>
          <w:tcPr>
            <w:tcW w:w="1488" w:type="pct"/>
            <w:vMerge/>
            <w:vAlign w:val="center"/>
          </w:tcPr>
          <w:p w14:paraId="1CE4CC45" w14:textId="77777777" w:rsidR="00FE5472" w:rsidRPr="00A01F48" w:rsidRDefault="00FE5472" w:rsidP="006275D4">
            <w:pPr>
              <w:spacing w:before="40" w:after="40"/>
              <w:ind w:left="113" w:right="57"/>
              <w:jc w:val="both"/>
              <w:rPr>
                <w:rFonts w:cs="Times New Roman"/>
                <w:color w:val="000000" w:themeColor="text1"/>
                <w:szCs w:val="28"/>
                <w:u w:color="000000" w:themeColor="text1"/>
                <w:lang w:val="vi-VN"/>
              </w:rPr>
            </w:pPr>
          </w:p>
        </w:tc>
        <w:tc>
          <w:tcPr>
            <w:tcW w:w="1699" w:type="pct"/>
            <w:tcMar>
              <w:top w:w="0" w:type="dxa"/>
              <w:left w:w="0" w:type="dxa"/>
              <w:bottom w:w="0" w:type="dxa"/>
              <w:right w:w="0" w:type="dxa"/>
            </w:tcMar>
            <w:vAlign w:val="center"/>
          </w:tcPr>
          <w:p w14:paraId="107D3FB9" w14:textId="77777777" w:rsidR="00FE5472" w:rsidRPr="00A01F48" w:rsidRDefault="00FE5472" w:rsidP="006275D4">
            <w:pPr>
              <w:spacing w:before="40" w:after="40"/>
              <w:ind w:left="113" w:right="5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32" w:type="pct"/>
            <w:tcMar>
              <w:top w:w="0" w:type="dxa"/>
              <w:left w:w="0" w:type="dxa"/>
              <w:bottom w:w="0" w:type="dxa"/>
              <w:right w:w="0" w:type="dxa"/>
            </w:tcMar>
            <w:vAlign w:val="center"/>
          </w:tcPr>
          <w:p w14:paraId="300248B7" w14:textId="77777777" w:rsidR="00FE5472" w:rsidRPr="00A01F48" w:rsidRDefault="00FE5472" w:rsidP="006275D4">
            <w:pPr>
              <w:spacing w:before="40" w:after="40"/>
              <w:ind w:left="113" w:right="5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81" w:type="pct"/>
            <w:tcMar>
              <w:top w:w="0" w:type="dxa"/>
              <w:left w:w="0" w:type="dxa"/>
              <w:bottom w:w="0" w:type="dxa"/>
              <w:right w:w="0" w:type="dxa"/>
            </w:tcMar>
            <w:vAlign w:val="center"/>
          </w:tcPr>
          <w:p w14:paraId="62AC6A46" w14:textId="77777777" w:rsidR="00FE5472" w:rsidRPr="00A01F48" w:rsidRDefault="00FE5472" w:rsidP="006275D4">
            <w:pPr>
              <w:spacing w:before="40" w:after="40"/>
              <w:ind w:left="113" w:right="5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0,302</w:t>
            </w:r>
          </w:p>
        </w:tc>
      </w:tr>
      <w:tr w:rsidR="00FE5472" w:rsidRPr="00A01F48" w14:paraId="1A85E5EA" w14:textId="77777777" w:rsidTr="006275D4">
        <w:trPr>
          <w:jc w:val="center"/>
        </w:trPr>
        <w:tc>
          <w:tcPr>
            <w:tcW w:w="1488" w:type="pct"/>
            <w:vMerge/>
            <w:vAlign w:val="center"/>
          </w:tcPr>
          <w:p w14:paraId="42FD5F29" w14:textId="77777777" w:rsidR="00FE5472" w:rsidRPr="00A01F48" w:rsidRDefault="00FE5472" w:rsidP="006275D4">
            <w:pPr>
              <w:spacing w:before="40" w:after="40"/>
              <w:ind w:left="113" w:right="57"/>
              <w:jc w:val="both"/>
              <w:rPr>
                <w:rFonts w:cs="Times New Roman"/>
                <w:color w:val="000000" w:themeColor="text1"/>
                <w:szCs w:val="28"/>
                <w:u w:color="000000" w:themeColor="text1"/>
                <w:lang w:val="vi-VN"/>
              </w:rPr>
            </w:pPr>
          </w:p>
        </w:tc>
        <w:tc>
          <w:tcPr>
            <w:tcW w:w="1699" w:type="pct"/>
            <w:tcMar>
              <w:top w:w="0" w:type="dxa"/>
              <w:left w:w="0" w:type="dxa"/>
              <w:bottom w:w="0" w:type="dxa"/>
              <w:right w:w="0" w:type="dxa"/>
            </w:tcMar>
            <w:vAlign w:val="center"/>
          </w:tcPr>
          <w:p w14:paraId="0D388841" w14:textId="77777777" w:rsidR="00FE5472" w:rsidRPr="00A01F48" w:rsidRDefault="00FE5472" w:rsidP="006275D4">
            <w:pPr>
              <w:spacing w:before="40" w:after="40"/>
              <w:ind w:left="113" w:right="5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32" w:type="pct"/>
            <w:tcMar>
              <w:top w:w="0" w:type="dxa"/>
              <w:left w:w="0" w:type="dxa"/>
              <w:bottom w:w="0" w:type="dxa"/>
              <w:right w:w="0" w:type="dxa"/>
            </w:tcMar>
            <w:vAlign w:val="center"/>
          </w:tcPr>
          <w:p w14:paraId="4CCFEFB8" w14:textId="77777777" w:rsidR="00FE5472" w:rsidRPr="00A01F48" w:rsidRDefault="00FE5472" w:rsidP="006275D4">
            <w:pPr>
              <w:spacing w:before="40" w:after="40"/>
              <w:ind w:left="113" w:right="5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81" w:type="pct"/>
            <w:tcMar>
              <w:top w:w="0" w:type="dxa"/>
              <w:left w:w="0" w:type="dxa"/>
              <w:bottom w:w="0" w:type="dxa"/>
              <w:right w:w="0" w:type="dxa"/>
            </w:tcMar>
            <w:vAlign w:val="center"/>
          </w:tcPr>
          <w:p w14:paraId="602C31F8" w14:textId="77777777" w:rsidR="00FE5472" w:rsidRPr="00A01F48" w:rsidRDefault="00FE5472" w:rsidP="006275D4">
            <w:pPr>
              <w:spacing w:before="40" w:after="40"/>
              <w:ind w:left="113" w:right="5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0,125</w:t>
            </w:r>
          </w:p>
        </w:tc>
      </w:tr>
      <w:tr w:rsidR="00FE5472" w:rsidRPr="00A01F48" w14:paraId="11F91413" w14:textId="77777777" w:rsidTr="006275D4">
        <w:trPr>
          <w:jc w:val="center"/>
        </w:trPr>
        <w:tc>
          <w:tcPr>
            <w:tcW w:w="1488" w:type="pct"/>
            <w:vMerge/>
            <w:vAlign w:val="center"/>
          </w:tcPr>
          <w:p w14:paraId="1DD20E4A" w14:textId="77777777" w:rsidR="00FE5472" w:rsidRPr="00A01F48" w:rsidRDefault="00FE5472" w:rsidP="006275D4">
            <w:pPr>
              <w:spacing w:before="40" w:after="40"/>
              <w:ind w:left="113" w:right="57"/>
              <w:jc w:val="both"/>
              <w:rPr>
                <w:rFonts w:cs="Times New Roman"/>
                <w:color w:val="000000" w:themeColor="text1"/>
                <w:szCs w:val="28"/>
                <w:u w:color="000000" w:themeColor="text1"/>
                <w:lang w:val="vi-VN"/>
              </w:rPr>
            </w:pPr>
          </w:p>
        </w:tc>
        <w:tc>
          <w:tcPr>
            <w:tcW w:w="1699" w:type="pct"/>
            <w:tcMar>
              <w:top w:w="0" w:type="dxa"/>
              <w:left w:w="0" w:type="dxa"/>
              <w:bottom w:w="0" w:type="dxa"/>
              <w:right w:w="0" w:type="dxa"/>
            </w:tcMar>
            <w:vAlign w:val="center"/>
          </w:tcPr>
          <w:p w14:paraId="1E7ADCEA" w14:textId="77777777" w:rsidR="00FE5472" w:rsidRPr="00A01F48" w:rsidRDefault="00FE5472" w:rsidP="006275D4">
            <w:pPr>
              <w:spacing w:before="40" w:after="40"/>
              <w:ind w:left="113" w:right="5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032" w:type="pct"/>
            <w:tcMar>
              <w:top w:w="0" w:type="dxa"/>
              <w:left w:w="0" w:type="dxa"/>
              <w:bottom w:w="0" w:type="dxa"/>
              <w:right w:w="0" w:type="dxa"/>
            </w:tcMar>
            <w:vAlign w:val="center"/>
          </w:tcPr>
          <w:p w14:paraId="6A79C10A" w14:textId="77777777" w:rsidR="00FE5472" w:rsidRPr="00A01F48" w:rsidRDefault="00FE5472" w:rsidP="006275D4">
            <w:pPr>
              <w:spacing w:before="40" w:after="40"/>
              <w:ind w:left="113" w:right="5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81" w:type="pct"/>
            <w:tcMar>
              <w:top w:w="0" w:type="dxa"/>
              <w:left w:w="0" w:type="dxa"/>
              <w:bottom w:w="0" w:type="dxa"/>
              <w:right w:w="0" w:type="dxa"/>
            </w:tcMar>
            <w:vAlign w:val="center"/>
          </w:tcPr>
          <w:p w14:paraId="5BEF9A23" w14:textId="77777777" w:rsidR="00FE5472" w:rsidRPr="00A01F48" w:rsidRDefault="00FE5472" w:rsidP="006275D4">
            <w:pPr>
              <w:spacing w:before="40" w:after="40"/>
              <w:ind w:left="113" w:right="5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0,083</w:t>
            </w:r>
          </w:p>
        </w:tc>
      </w:tr>
      <w:tr w:rsidR="00FE5472" w:rsidRPr="00A01F48" w14:paraId="09EA3396" w14:textId="77777777" w:rsidTr="006275D4">
        <w:trPr>
          <w:jc w:val="center"/>
        </w:trPr>
        <w:tc>
          <w:tcPr>
            <w:tcW w:w="1488" w:type="pct"/>
            <w:vMerge/>
            <w:vAlign w:val="center"/>
          </w:tcPr>
          <w:p w14:paraId="1B83CAD6" w14:textId="77777777" w:rsidR="00FE5472" w:rsidRPr="00A01F48" w:rsidRDefault="00FE5472" w:rsidP="006275D4">
            <w:pPr>
              <w:spacing w:before="40" w:after="40"/>
              <w:ind w:left="113" w:right="57"/>
              <w:jc w:val="both"/>
              <w:rPr>
                <w:rFonts w:cs="Times New Roman"/>
                <w:color w:val="000000" w:themeColor="text1"/>
                <w:szCs w:val="28"/>
                <w:u w:color="000000" w:themeColor="text1"/>
                <w:lang w:val="vi-VN"/>
              </w:rPr>
            </w:pPr>
          </w:p>
        </w:tc>
        <w:tc>
          <w:tcPr>
            <w:tcW w:w="1699" w:type="pct"/>
            <w:tcMar>
              <w:top w:w="0" w:type="dxa"/>
              <w:left w:w="0" w:type="dxa"/>
              <w:bottom w:w="0" w:type="dxa"/>
              <w:right w:w="0" w:type="dxa"/>
            </w:tcMar>
            <w:vAlign w:val="center"/>
          </w:tcPr>
          <w:p w14:paraId="2A09347B" w14:textId="77777777" w:rsidR="00FE5472" w:rsidRPr="00A01F48" w:rsidRDefault="00FE5472" w:rsidP="006275D4">
            <w:pPr>
              <w:spacing w:before="40" w:after="40"/>
              <w:ind w:left="113" w:right="57"/>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32" w:type="pct"/>
            <w:tcMar>
              <w:top w:w="0" w:type="dxa"/>
              <w:left w:w="0" w:type="dxa"/>
              <w:bottom w:w="0" w:type="dxa"/>
              <w:right w:w="0" w:type="dxa"/>
            </w:tcMar>
            <w:vAlign w:val="center"/>
          </w:tcPr>
          <w:p w14:paraId="3E2F2A20" w14:textId="77777777" w:rsidR="00FE5472" w:rsidRPr="00A01F48" w:rsidRDefault="00FE5472" w:rsidP="006275D4">
            <w:pPr>
              <w:spacing w:before="40" w:after="40"/>
              <w:ind w:left="113" w:right="57"/>
              <w:jc w:val="center"/>
              <w:rPr>
                <w:rFonts w:cs="Times New Roman"/>
                <w:color w:val="000000" w:themeColor="text1"/>
                <w:szCs w:val="28"/>
                <w:u w:color="000000" w:themeColor="text1"/>
                <w:lang w:val="vi-VN"/>
              </w:rPr>
            </w:pPr>
          </w:p>
        </w:tc>
        <w:tc>
          <w:tcPr>
            <w:tcW w:w="781" w:type="pct"/>
            <w:tcMar>
              <w:top w:w="0" w:type="dxa"/>
              <w:left w:w="0" w:type="dxa"/>
              <w:bottom w:w="0" w:type="dxa"/>
              <w:right w:w="0" w:type="dxa"/>
            </w:tcMar>
            <w:vAlign w:val="center"/>
          </w:tcPr>
          <w:p w14:paraId="326FE67E" w14:textId="77777777" w:rsidR="00FE5472" w:rsidRPr="00A01F48" w:rsidRDefault="00FE5472" w:rsidP="006275D4">
            <w:pPr>
              <w:spacing w:before="40" w:after="40"/>
              <w:ind w:left="113" w:right="57"/>
              <w:jc w:val="center"/>
              <w:rPr>
                <w:rFonts w:cs="Times New Roman"/>
                <w:color w:val="000000" w:themeColor="text1"/>
                <w:szCs w:val="28"/>
                <w:u w:color="000000" w:themeColor="text1"/>
                <w:lang w:val="vi-VN"/>
              </w:rPr>
            </w:pPr>
          </w:p>
        </w:tc>
      </w:tr>
      <w:tr w:rsidR="00FE5472" w:rsidRPr="00A01F48" w14:paraId="47DFDA9F" w14:textId="77777777" w:rsidTr="006275D4">
        <w:trPr>
          <w:jc w:val="center"/>
        </w:trPr>
        <w:tc>
          <w:tcPr>
            <w:tcW w:w="1488" w:type="pct"/>
            <w:vMerge/>
            <w:vAlign w:val="center"/>
          </w:tcPr>
          <w:p w14:paraId="78C9C3BA" w14:textId="77777777" w:rsidR="00FE5472" w:rsidRPr="00A01F48" w:rsidRDefault="00FE5472" w:rsidP="006275D4">
            <w:pPr>
              <w:spacing w:before="40" w:after="40"/>
              <w:ind w:left="113" w:right="57"/>
              <w:jc w:val="both"/>
              <w:rPr>
                <w:rFonts w:cs="Times New Roman"/>
                <w:color w:val="000000" w:themeColor="text1"/>
                <w:szCs w:val="28"/>
                <w:u w:color="000000" w:themeColor="text1"/>
                <w:lang w:val="vi-VN"/>
              </w:rPr>
            </w:pPr>
          </w:p>
        </w:tc>
        <w:tc>
          <w:tcPr>
            <w:tcW w:w="1699" w:type="pct"/>
            <w:tcMar>
              <w:top w:w="0" w:type="dxa"/>
              <w:left w:w="0" w:type="dxa"/>
              <w:bottom w:w="0" w:type="dxa"/>
              <w:right w:w="0" w:type="dxa"/>
            </w:tcMar>
            <w:vAlign w:val="center"/>
          </w:tcPr>
          <w:p w14:paraId="6F66A649" w14:textId="77777777" w:rsidR="00FE5472" w:rsidRPr="00A01F48" w:rsidRDefault="00FE5472" w:rsidP="006275D4">
            <w:pPr>
              <w:spacing w:before="40" w:after="40"/>
              <w:ind w:left="113" w:right="5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32" w:type="pct"/>
            <w:tcMar>
              <w:top w:w="0" w:type="dxa"/>
              <w:left w:w="0" w:type="dxa"/>
              <w:bottom w:w="0" w:type="dxa"/>
              <w:right w:w="0" w:type="dxa"/>
            </w:tcMar>
            <w:vAlign w:val="center"/>
          </w:tcPr>
          <w:p w14:paraId="50063821" w14:textId="77777777" w:rsidR="00FE5472" w:rsidRPr="00A01F48" w:rsidRDefault="00FE5472" w:rsidP="006275D4">
            <w:pPr>
              <w:spacing w:before="40" w:after="40"/>
              <w:ind w:left="113" w:right="5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81" w:type="pct"/>
            <w:tcMar>
              <w:top w:w="0" w:type="dxa"/>
              <w:left w:w="0" w:type="dxa"/>
              <w:bottom w:w="0" w:type="dxa"/>
              <w:right w:w="0" w:type="dxa"/>
            </w:tcMar>
            <w:vAlign w:val="center"/>
          </w:tcPr>
          <w:p w14:paraId="19A41C56" w14:textId="77777777" w:rsidR="00FE5472" w:rsidRPr="00A01F48" w:rsidRDefault="00FE5472" w:rsidP="006275D4">
            <w:pPr>
              <w:spacing w:before="40" w:after="40"/>
              <w:ind w:left="113" w:right="5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0,260</w:t>
            </w:r>
          </w:p>
        </w:tc>
      </w:tr>
      <w:tr w:rsidR="00FE5472" w:rsidRPr="00A01F48" w14:paraId="02FFB882" w14:textId="77777777" w:rsidTr="006275D4">
        <w:trPr>
          <w:jc w:val="center"/>
        </w:trPr>
        <w:tc>
          <w:tcPr>
            <w:tcW w:w="1488" w:type="pct"/>
            <w:vMerge/>
            <w:vAlign w:val="center"/>
          </w:tcPr>
          <w:p w14:paraId="71D2D542" w14:textId="77777777" w:rsidR="00FE5472" w:rsidRPr="00A01F48" w:rsidRDefault="00FE5472" w:rsidP="006275D4">
            <w:pPr>
              <w:spacing w:before="40" w:after="40"/>
              <w:ind w:left="113" w:right="57"/>
              <w:jc w:val="both"/>
              <w:rPr>
                <w:rFonts w:cs="Times New Roman"/>
                <w:color w:val="000000" w:themeColor="text1"/>
                <w:szCs w:val="28"/>
                <w:u w:color="000000" w:themeColor="text1"/>
                <w:lang w:val="vi-VN"/>
              </w:rPr>
            </w:pPr>
          </w:p>
        </w:tc>
        <w:tc>
          <w:tcPr>
            <w:tcW w:w="1699" w:type="pct"/>
            <w:tcMar>
              <w:top w:w="0" w:type="dxa"/>
              <w:left w:w="0" w:type="dxa"/>
              <w:bottom w:w="0" w:type="dxa"/>
              <w:right w:w="0" w:type="dxa"/>
            </w:tcMar>
            <w:vAlign w:val="center"/>
          </w:tcPr>
          <w:p w14:paraId="404C3A77" w14:textId="77777777" w:rsidR="00FE5472" w:rsidRPr="00A01F48" w:rsidRDefault="00FE5472" w:rsidP="006275D4">
            <w:pPr>
              <w:spacing w:before="40" w:after="40"/>
              <w:ind w:left="113" w:right="5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32" w:type="pct"/>
            <w:tcMar>
              <w:top w:w="0" w:type="dxa"/>
              <w:left w:w="0" w:type="dxa"/>
              <w:bottom w:w="0" w:type="dxa"/>
              <w:right w:w="0" w:type="dxa"/>
            </w:tcMar>
            <w:vAlign w:val="center"/>
          </w:tcPr>
          <w:p w14:paraId="476BB9E0" w14:textId="77777777" w:rsidR="00FE5472" w:rsidRPr="00A01F48" w:rsidRDefault="00FE5472" w:rsidP="006275D4">
            <w:pPr>
              <w:spacing w:before="40" w:after="40"/>
              <w:ind w:left="113" w:right="5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81" w:type="pct"/>
            <w:tcMar>
              <w:top w:w="0" w:type="dxa"/>
              <w:left w:w="0" w:type="dxa"/>
              <w:bottom w:w="0" w:type="dxa"/>
              <w:right w:w="0" w:type="dxa"/>
            </w:tcMar>
            <w:vAlign w:val="center"/>
          </w:tcPr>
          <w:p w14:paraId="0AC6ADA1" w14:textId="77777777" w:rsidR="00FE5472" w:rsidRPr="00A01F48" w:rsidRDefault="00FE5472" w:rsidP="006275D4">
            <w:pPr>
              <w:spacing w:before="40" w:after="40"/>
              <w:ind w:left="113" w:right="5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0,250</w:t>
            </w:r>
          </w:p>
        </w:tc>
      </w:tr>
      <w:tr w:rsidR="00FE5472" w:rsidRPr="00A01F48" w14:paraId="79EBB5B2" w14:textId="77777777" w:rsidTr="006275D4">
        <w:trPr>
          <w:jc w:val="center"/>
        </w:trPr>
        <w:tc>
          <w:tcPr>
            <w:tcW w:w="1488" w:type="pct"/>
            <w:vMerge/>
            <w:vAlign w:val="center"/>
          </w:tcPr>
          <w:p w14:paraId="2755FD7D" w14:textId="77777777" w:rsidR="00FE5472" w:rsidRPr="00A01F48" w:rsidRDefault="00FE5472" w:rsidP="006275D4">
            <w:pPr>
              <w:spacing w:before="40" w:after="40"/>
              <w:ind w:left="113" w:right="57"/>
              <w:jc w:val="both"/>
              <w:rPr>
                <w:rFonts w:cs="Times New Roman"/>
                <w:color w:val="000000" w:themeColor="text1"/>
                <w:szCs w:val="28"/>
                <w:u w:color="000000" w:themeColor="text1"/>
                <w:lang w:val="vi-VN"/>
              </w:rPr>
            </w:pPr>
          </w:p>
        </w:tc>
        <w:tc>
          <w:tcPr>
            <w:tcW w:w="1699" w:type="pct"/>
            <w:tcMar>
              <w:top w:w="0" w:type="dxa"/>
              <w:left w:w="0" w:type="dxa"/>
              <w:bottom w:w="0" w:type="dxa"/>
              <w:right w:w="0" w:type="dxa"/>
            </w:tcMar>
            <w:vAlign w:val="center"/>
          </w:tcPr>
          <w:p w14:paraId="28EA68F9" w14:textId="77777777" w:rsidR="00FE5472" w:rsidRPr="00A01F48" w:rsidRDefault="00FE5472" w:rsidP="006275D4">
            <w:pPr>
              <w:spacing w:before="40" w:after="40"/>
              <w:ind w:left="113" w:right="5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32" w:type="pct"/>
            <w:tcMar>
              <w:top w:w="0" w:type="dxa"/>
              <w:left w:w="0" w:type="dxa"/>
              <w:bottom w:w="0" w:type="dxa"/>
              <w:right w:w="0" w:type="dxa"/>
            </w:tcMar>
            <w:vAlign w:val="center"/>
          </w:tcPr>
          <w:p w14:paraId="43C9EAA7" w14:textId="77777777" w:rsidR="00FE5472" w:rsidRPr="00A01F48" w:rsidRDefault="00FE5472" w:rsidP="006275D4">
            <w:pPr>
              <w:spacing w:before="40" w:after="40"/>
              <w:ind w:left="113" w:right="5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81" w:type="pct"/>
            <w:tcMar>
              <w:top w:w="0" w:type="dxa"/>
              <w:left w:w="0" w:type="dxa"/>
              <w:bottom w:w="0" w:type="dxa"/>
              <w:right w:w="0" w:type="dxa"/>
            </w:tcMar>
            <w:vAlign w:val="center"/>
          </w:tcPr>
          <w:p w14:paraId="343BEC79" w14:textId="77777777" w:rsidR="00FE5472" w:rsidRPr="00A01F48" w:rsidRDefault="00FE5472" w:rsidP="006275D4">
            <w:pPr>
              <w:spacing w:before="40" w:after="40"/>
              <w:ind w:left="113" w:right="5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bl>
    <w:p w14:paraId="62A66267" w14:textId="61EBE2D9" w:rsidR="00FE5472" w:rsidRPr="00A01F48" w:rsidRDefault="006275D4" w:rsidP="008B179A">
      <w:pPr>
        <w:pStyle w:val="Heading3"/>
      </w:pPr>
      <w:r>
        <w:t xml:space="preserve">17.3. </w:t>
      </w:r>
      <w:r w:rsidR="00FE5472" w:rsidRPr="00A01F48">
        <w:t xml:space="preserve">ĐN.12.17.03 Bảo trì, bảo dưỡng </w:t>
      </w:r>
    </w:p>
    <w:p w14:paraId="2419E34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lang w:val="en-GB"/>
        </w:rPr>
        <w:t>:</w:t>
      </w: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Công tác chuẩn bị; Thực hiện bảo trì, bảo dưỡng: kiểm tra hiện trạng hạ tầng Hệ thống điện toán đám mây trước khi thực hiện bảo trì, thực hiện cập nhật phần mềm máy chủ, thiết bị; Hoàn tất việc bảo trì và ghi nhật ký lại toàn bộ công việc.</w:t>
      </w:r>
    </w:p>
    <w:p w14:paraId="10302CA7"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  </w:t>
      </w:r>
    </w:p>
    <w:p w14:paraId="232DB5B2"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Lần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15"/>
        <w:gridCol w:w="3297"/>
        <w:gridCol w:w="2001"/>
        <w:gridCol w:w="1515"/>
      </w:tblGrid>
      <w:tr w:rsidR="00FE5472" w:rsidRPr="00A01F48" w14:paraId="00312FD3" w14:textId="77777777" w:rsidTr="006275D4">
        <w:trPr>
          <w:jc w:val="center"/>
        </w:trPr>
        <w:tc>
          <w:tcPr>
            <w:tcW w:w="1462" w:type="pct"/>
            <w:tcMar>
              <w:top w:w="0" w:type="dxa"/>
              <w:left w:w="0" w:type="dxa"/>
              <w:bottom w:w="0" w:type="dxa"/>
              <w:right w:w="0" w:type="dxa"/>
            </w:tcMar>
            <w:vAlign w:val="center"/>
          </w:tcPr>
          <w:p w14:paraId="2BA03BE4"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712" w:type="pct"/>
            <w:tcMar>
              <w:top w:w="0" w:type="dxa"/>
              <w:left w:w="0" w:type="dxa"/>
              <w:bottom w:w="0" w:type="dxa"/>
              <w:right w:w="0" w:type="dxa"/>
            </w:tcMar>
            <w:vAlign w:val="center"/>
          </w:tcPr>
          <w:p w14:paraId="3D266595"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39" w:type="pct"/>
            <w:tcMar>
              <w:top w:w="0" w:type="dxa"/>
              <w:left w:w="0" w:type="dxa"/>
              <w:bottom w:w="0" w:type="dxa"/>
              <w:right w:w="0" w:type="dxa"/>
            </w:tcMar>
            <w:vAlign w:val="center"/>
          </w:tcPr>
          <w:p w14:paraId="0513D11C"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87" w:type="pct"/>
            <w:tcMar>
              <w:top w:w="0" w:type="dxa"/>
              <w:left w:w="0" w:type="dxa"/>
              <w:bottom w:w="0" w:type="dxa"/>
              <w:right w:w="0" w:type="dxa"/>
            </w:tcMar>
            <w:vAlign w:val="center"/>
          </w:tcPr>
          <w:p w14:paraId="6449D9B0"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10DB73FC" w14:textId="77777777" w:rsidTr="006275D4">
        <w:trPr>
          <w:jc w:val="center"/>
        </w:trPr>
        <w:tc>
          <w:tcPr>
            <w:tcW w:w="1462" w:type="pct"/>
            <w:vMerge w:val="restart"/>
            <w:tcMar>
              <w:top w:w="0" w:type="dxa"/>
              <w:left w:w="0" w:type="dxa"/>
              <w:bottom w:w="0" w:type="dxa"/>
              <w:right w:w="0" w:type="dxa"/>
            </w:tcMar>
            <w:vAlign w:val="center"/>
          </w:tcPr>
          <w:p w14:paraId="7A0460EE"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ĐN.12.17.03</w:t>
            </w:r>
          </w:p>
        </w:tc>
        <w:tc>
          <w:tcPr>
            <w:tcW w:w="1712" w:type="pct"/>
            <w:tcMar>
              <w:top w:w="0" w:type="dxa"/>
              <w:left w:w="0" w:type="dxa"/>
              <w:bottom w:w="0" w:type="dxa"/>
              <w:right w:w="0" w:type="dxa"/>
            </w:tcMar>
            <w:vAlign w:val="center"/>
          </w:tcPr>
          <w:p w14:paraId="15077BE8"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39" w:type="pct"/>
            <w:tcMar>
              <w:top w:w="0" w:type="dxa"/>
              <w:left w:w="0" w:type="dxa"/>
              <w:bottom w:w="0" w:type="dxa"/>
              <w:right w:w="0" w:type="dxa"/>
            </w:tcMar>
            <w:vAlign w:val="center"/>
          </w:tcPr>
          <w:p w14:paraId="5B29354B"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c>
          <w:tcPr>
            <w:tcW w:w="787" w:type="pct"/>
            <w:tcMar>
              <w:top w:w="0" w:type="dxa"/>
              <w:left w:w="0" w:type="dxa"/>
              <w:bottom w:w="0" w:type="dxa"/>
              <w:right w:w="0" w:type="dxa"/>
            </w:tcMar>
            <w:vAlign w:val="center"/>
          </w:tcPr>
          <w:p w14:paraId="56EE590F"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r>
      <w:tr w:rsidR="00FE5472" w:rsidRPr="00A01F48" w14:paraId="5C27447A" w14:textId="77777777" w:rsidTr="006275D4">
        <w:trPr>
          <w:jc w:val="center"/>
        </w:trPr>
        <w:tc>
          <w:tcPr>
            <w:tcW w:w="1462" w:type="pct"/>
            <w:vMerge/>
            <w:vAlign w:val="center"/>
          </w:tcPr>
          <w:p w14:paraId="4DFD54BA"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712" w:type="pct"/>
            <w:tcMar>
              <w:top w:w="0" w:type="dxa"/>
              <w:left w:w="0" w:type="dxa"/>
              <w:bottom w:w="0" w:type="dxa"/>
              <w:right w:w="0" w:type="dxa"/>
            </w:tcMar>
            <w:vAlign w:val="center"/>
          </w:tcPr>
          <w:p w14:paraId="0AA836AB"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39" w:type="pct"/>
            <w:tcMar>
              <w:top w:w="0" w:type="dxa"/>
              <w:left w:w="0" w:type="dxa"/>
              <w:bottom w:w="0" w:type="dxa"/>
              <w:right w:w="0" w:type="dxa"/>
            </w:tcMar>
            <w:vAlign w:val="center"/>
          </w:tcPr>
          <w:p w14:paraId="72460274"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87" w:type="pct"/>
            <w:tcMar>
              <w:top w:w="0" w:type="dxa"/>
              <w:left w:w="0" w:type="dxa"/>
              <w:bottom w:w="0" w:type="dxa"/>
              <w:right w:w="0" w:type="dxa"/>
            </w:tcMar>
            <w:vAlign w:val="center"/>
          </w:tcPr>
          <w:p w14:paraId="02D90F29"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526CA2CF" w14:textId="77777777" w:rsidTr="006275D4">
        <w:trPr>
          <w:jc w:val="center"/>
        </w:trPr>
        <w:tc>
          <w:tcPr>
            <w:tcW w:w="1462" w:type="pct"/>
            <w:vMerge/>
            <w:vAlign w:val="center"/>
          </w:tcPr>
          <w:p w14:paraId="697AD915"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712" w:type="pct"/>
            <w:shd w:val="solid" w:color="FFFFFF" w:fill="auto"/>
            <w:tcMar>
              <w:top w:w="0" w:type="dxa"/>
              <w:left w:w="0" w:type="dxa"/>
              <w:bottom w:w="0" w:type="dxa"/>
              <w:right w:w="0" w:type="dxa"/>
            </w:tcMar>
            <w:vAlign w:val="center"/>
          </w:tcPr>
          <w:p w14:paraId="28E6E687"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39" w:type="pct"/>
            <w:tcMar>
              <w:top w:w="0" w:type="dxa"/>
              <w:left w:w="0" w:type="dxa"/>
              <w:bottom w:w="0" w:type="dxa"/>
              <w:right w:w="0" w:type="dxa"/>
            </w:tcMar>
            <w:vAlign w:val="center"/>
          </w:tcPr>
          <w:p w14:paraId="3D269219"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87" w:type="pct"/>
            <w:tcMar>
              <w:top w:w="0" w:type="dxa"/>
              <w:left w:w="0" w:type="dxa"/>
              <w:bottom w:w="0" w:type="dxa"/>
              <w:right w:w="0" w:type="dxa"/>
            </w:tcMar>
            <w:vAlign w:val="center"/>
          </w:tcPr>
          <w:p w14:paraId="0BBFA6BF"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0,001</w:t>
            </w:r>
          </w:p>
        </w:tc>
      </w:tr>
      <w:tr w:rsidR="00FE5472" w:rsidRPr="00A01F48" w14:paraId="3FA7F92C" w14:textId="77777777" w:rsidTr="006275D4">
        <w:trPr>
          <w:jc w:val="center"/>
        </w:trPr>
        <w:tc>
          <w:tcPr>
            <w:tcW w:w="1462" w:type="pct"/>
            <w:vMerge/>
            <w:vAlign w:val="center"/>
          </w:tcPr>
          <w:p w14:paraId="2CAECC99"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712" w:type="pct"/>
            <w:tcMar>
              <w:top w:w="0" w:type="dxa"/>
              <w:left w:w="0" w:type="dxa"/>
              <w:bottom w:w="0" w:type="dxa"/>
              <w:right w:w="0" w:type="dxa"/>
            </w:tcMar>
            <w:vAlign w:val="center"/>
          </w:tcPr>
          <w:p w14:paraId="48EBC48D"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39" w:type="pct"/>
            <w:tcMar>
              <w:top w:w="0" w:type="dxa"/>
              <w:left w:w="0" w:type="dxa"/>
              <w:bottom w:w="0" w:type="dxa"/>
              <w:right w:w="0" w:type="dxa"/>
            </w:tcMar>
            <w:vAlign w:val="center"/>
          </w:tcPr>
          <w:p w14:paraId="17E02D31"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c>
          <w:tcPr>
            <w:tcW w:w="787" w:type="pct"/>
            <w:tcMar>
              <w:top w:w="0" w:type="dxa"/>
              <w:left w:w="0" w:type="dxa"/>
              <w:bottom w:w="0" w:type="dxa"/>
              <w:right w:w="0" w:type="dxa"/>
            </w:tcMar>
            <w:vAlign w:val="center"/>
          </w:tcPr>
          <w:p w14:paraId="0E326DB9"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r>
      <w:tr w:rsidR="00FE5472" w:rsidRPr="00A01F48" w14:paraId="415216A4" w14:textId="77777777" w:rsidTr="006275D4">
        <w:trPr>
          <w:jc w:val="center"/>
        </w:trPr>
        <w:tc>
          <w:tcPr>
            <w:tcW w:w="1462" w:type="pct"/>
            <w:vMerge/>
            <w:vAlign w:val="center"/>
          </w:tcPr>
          <w:p w14:paraId="2A0ED1D8"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712" w:type="pct"/>
            <w:shd w:val="solid" w:color="FFFFFF" w:fill="auto"/>
            <w:tcMar>
              <w:top w:w="0" w:type="dxa"/>
              <w:left w:w="0" w:type="dxa"/>
              <w:bottom w:w="0" w:type="dxa"/>
              <w:right w:w="0" w:type="dxa"/>
            </w:tcMar>
            <w:vAlign w:val="center"/>
          </w:tcPr>
          <w:p w14:paraId="1595228A"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39" w:type="pct"/>
            <w:tcMar>
              <w:top w:w="0" w:type="dxa"/>
              <w:left w:w="0" w:type="dxa"/>
              <w:bottom w:w="0" w:type="dxa"/>
              <w:right w:w="0" w:type="dxa"/>
            </w:tcMar>
            <w:vAlign w:val="center"/>
          </w:tcPr>
          <w:p w14:paraId="155ABE29"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87" w:type="pct"/>
            <w:tcMar>
              <w:top w:w="0" w:type="dxa"/>
              <w:left w:w="0" w:type="dxa"/>
              <w:bottom w:w="0" w:type="dxa"/>
              <w:right w:w="0" w:type="dxa"/>
            </w:tcMar>
            <w:vAlign w:val="center"/>
          </w:tcPr>
          <w:p w14:paraId="553DDCF2"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0,031</w:t>
            </w:r>
          </w:p>
        </w:tc>
      </w:tr>
      <w:tr w:rsidR="00FE5472" w:rsidRPr="00A01F48" w14:paraId="5C5BAC97" w14:textId="77777777" w:rsidTr="006275D4">
        <w:trPr>
          <w:jc w:val="center"/>
        </w:trPr>
        <w:tc>
          <w:tcPr>
            <w:tcW w:w="1462" w:type="pct"/>
            <w:vMerge/>
            <w:vAlign w:val="center"/>
          </w:tcPr>
          <w:p w14:paraId="053B6C8C"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712" w:type="pct"/>
            <w:shd w:val="solid" w:color="FFFFFF" w:fill="auto"/>
            <w:tcMar>
              <w:top w:w="0" w:type="dxa"/>
              <w:left w:w="0" w:type="dxa"/>
              <w:bottom w:w="0" w:type="dxa"/>
              <w:right w:w="0" w:type="dxa"/>
            </w:tcMar>
            <w:vAlign w:val="center"/>
          </w:tcPr>
          <w:p w14:paraId="53BFD79A"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39" w:type="pct"/>
            <w:tcMar>
              <w:top w:w="0" w:type="dxa"/>
              <w:left w:w="0" w:type="dxa"/>
              <w:bottom w:w="0" w:type="dxa"/>
              <w:right w:w="0" w:type="dxa"/>
            </w:tcMar>
            <w:vAlign w:val="center"/>
          </w:tcPr>
          <w:p w14:paraId="01BF1740"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87" w:type="pct"/>
            <w:tcMar>
              <w:top w:w="0" w:type="dxa"/>
              <w:left w:w="0" w:type="dxa"/>
              <w:bottom w:w="0" w:type="dxa"/>
              <w:right w:w="0" w:type="dxa"/>
            </w:tcMar>
            <w:vAlign w:val="center"/>
          </w:tcPr>
          <w:p w14:paraId="1AEB9FBC"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0,063</w:t>
            </w:r>
          </w:p>
        </w:tc>
      </w:tr>
      <w:tr w:rsidR="00FE5472" w:rsidRPr="00A01F48" w14:paraId="11859156" w14:textId="77777777" w:rsidTr="006275D4">
        <w:trPr>
          <w:jc w:val="center"/>
        </w:trPr>
        <w:tc>
          <w:tcPr>
            <w:tcW w:w="1462" w:type="pct"/>
            <w:vMerge/>
            <w:vAlign w:val="center"/>
          </w:tcPr>
          <w:p w14:paraId="43F8FDAA"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712" w:type="pct"/>
            <w:tcMar>
              <w:top w:w="0" w:type="dxa"/>
              <w:left w:w="0" w:type="dxa"/>
              <w:bottom w:w="0" w:type="dxa"/>
              <w:right w:w="0" w:type="dxa"/>
            </w:tcMar>
            <w:vAlign w:val="center"/>
          </w:tcPr>
          <w:p w14:paraId="4228304F"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39" w:type="pct"/>
            <w:tcMar>
              <w:top w:w="0" w:type="dxa"/>
              <w:left w:w="0" w:type="dxa"/>
              <w:bottom w:w="0" w:type="dxa"/>
              <w:right w:w="0" w:type="dxa"/>
            </w:tcMar>
            <w:vAlign w:val="center"/>
          </w:tcPr>
          <w:p w14:paraId="1AD22077"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c>
          <w:tcPr>
            <w:tcW w:w="787" w:type="pct"/>
            <w:tcMar>
              <w:top w:w="0" w:type="dxa"/>
              <w:left w:w="0" w:type="dxa"/>
              <w:bottom w:w="0" w:type="dxa"/>
              <w:right w:w="0" w:type="dxa"/>
            </w:tcMar>
            <w:vAlign w:val="center"/>
          </w:tcPr>
          <w:p w14:paraId="0A343FF0"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r>
      <w:tr w:rsidR="00FE5472" w:rsidRPr="00A01F48" w14:paraId="7927C1CD" w14:textId="77777777" w:rsidTr="006275D4">
        <w:trPr>
          <w:jc w:val="center"/>
        </w:trPr>
        <w:tc>
          <w:tcPr>
            <w:tcW w:w="1462" w:type="pct"/>
            <w:vMerge/>
            <w:vAlign w:val="center"/>
          </w:tcPr>
          <w:p w14:paraId="4C255E18"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712" w:type="pct"/>
            <w:tcMar>
              <w:top w:w="0" w:type="dxa"/>
              <w:left w:w="0" w:type="dxa"/>
              <w:bottom w:w="0" w:type="dxa"/>
              <w:right w:w="0" w:type="dxa"/>
            </w:tcMar>
            <w:vAlign w:val="center"/>
          </w:tcPr>
          <w:p w14:paraId="50978DFE"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39" w:type="pct"/>
            <w:tcMar>
              <w:top w:w="0" w:type="dxa"/>
              <w:left w:w="0" w:type="dxa"/>
              <w:bottom w:w="0" w:type="dxa"/>
              <w:right w:w="0" w:type="dxa"/>
            </w:tcMar>
            <w:vAlign w:val="center"/>
          </w:tcPr>
          <w:p w14:paraId="612F29DB"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87" w:type="pct"/>
            <w:tcMar>
              <w:top w:w="0" w:type="dxa"/>
              <w:left w:w="0" w:type="dxa"/>
              <w:bottom w:w="0" w:type="dxa"/>
              <w:right w:w="0" w:type="dxa"/>
            </w:tcMar>
            <w:vAlign w:val="center"/>
          </w:tcPr>
          <w:p w14:paraId="69659591"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0,052</w:t>
            </w:r>
          </w:p>
        </w:tc>
      </w:tr>
      <w:tr w:rsidR="00FE5472" w:rsidRPr="00A01F48" w14:paraId="7C452D02" w14:textId="77777777" w:rsidTr="006275D4">
        <w:trPr>
          <w:jc w:val="center"/>
        </w:trPr>
        <w:tc>
          <w:tcPr>
            <w:tcW w:w="1462" w:type="pct"/>
            <w:vMerge/>
            <w:vAlign w:val="center"/>
          </w:tcPr>
          <w:p w14:paraId="0542C56B"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712" w:type="pct"/>
            <w:shd w:val="solid" w:color="FFFFFF" w:fill="auto"/>
            <w:tcMar>
              <w:top w:w="0" w:type="dxa"/>
              <w:left w:w="0" w:type="dxa"/>
              <w:bottom w:w="0" w:type="dxa"/>
              <w:right w:w="0" w:type="dxa"/>
            </w:tcMar>
            <w:vAlign w:val="center"/>
          </w:tcPr>
          <w:p w14:paraId="6D9C5BBB"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39" w:type="pct"/>
            <w:tcMar>
              <w:top w:w="0" w:type="dxa"/>
              <w:left w:w="0" w:type="dxa"/>
              <w:bottom w:w="0" w:type="dxa"/>
              <w:right w:w="0" w:type="dxa"/>
            </w:tcMar>
            <w:vAlign w:val="center"/>
          </w:tcPr>
          <w:p w14:paraId="2278082D"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87" w:type="pct"/>
            <w:tcMar>
              <w:top w:w="0" w:type="dxa"/>
              <w:left w:w="0" w:type="dxa"/>
              <w:bottom w:w="0" w:type="dxa"/>
              <w:right w:w="0" w:type="dxa"/>
            </w:tcMar>
            <w:vAlign w:val="center"/>
          </w:tcPr>
          <w:p w14:paraId="71DE67E8"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0,042</w:t>
            </w:r>
          </w:p>
        </w:tc>
      </w:tr>
    </w:tbl>
    <w:p w14:paraId="04DC9E24" w14:textId="47D5D7ED" w:rsidR="00FE5472" w:rsidRPr="00A01F48" w:rsidRDefault="006275D4" w:rsidP="008B179A">
      <w:pPr>
        <w:pStyle w:val="Heading3"/>
      </w:pPr>
      <w:r>
        <w:t xml:space="preserve">18. </w:t>
      </w:r>
      <w:r w:rsidR="00FE5472" w:rsidRPr="00A01F48">
        <w:t xml:space="preserve">ĐN.12.18 Thiết bị truy cập web an toàn - proxy </w:t>
      </w:r>
    </w:p>
    <w:p w14:paraId="1EAB7AA9" w14:textId="2E8879C1" w:rsidR="00FE5472" w:rsidRPr="00A01F48" w:rsidRDefault="006275D4" w:rsidP="008B179A">
      <w:pPr>
        <w:pStyle w:val="Heading3"/>
        <w:rPr>
          <w:rFonts w:cs="Times New Roman"/>
        </w:rPr>
      </w:pPr>
      <w:r>
        <w:t xml:space="preserve">18.1. </w:t>
      </w:r>
      <w:r w:rsidR="00FE5472" w:rsidRPr="00A01F48">
        <w:t xml:space="preserve">ĐN.12.18.01 </w:t>
      </w:r>
      <w:r w:rsidR="00FE5472" w:rsidRPr="00A01F48">
        <w:rPr>
          <w:rFonts w:cs="Times New Roman"/>
        </w:rPr>
        <w:t>Vận hành</w:t>
      </w:r>
    </w:p>
    <w:p w14:paraId="338D65FC"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lang w:val="en-GB"/>
        </w:rPr>
        <w:t xml:space="preserve">: </w:t>
      </w:r>
      <w:r w:rsidRPr="00A01F48">
        <w:rPr>
          <w:rFonts w:cs="Times New Roman"/>
          <w:color w:val="000000" w:themeColor="text1"/>
          <w:szCs w:val="28"/>
          <w:u w:color="000000" w:themeColor="text1"/>
          <w:lang w:val="vi-VN"/>
        </w:rPr>
        <w:t>Thu thập thông số cấu hình thiết bị, công cụ để kết nối kiểm tra; Thực hiện kiểm tra, giám sát Hệ thống; Phân tích cảnh báo và xử lý cảnh báo; Ghi nhật ký lại toàn bộ công việc.</w:t>
      </w:r>
    </w:p>
    <w:p w14:paraId="528E3E0D"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35EF59D5"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Thiết bị/ngày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64"/>
        <w:gridCol w:w="3075"/>
        <w:gridCol w:w="1931"/>
        <w:gridCol w:w="1558"/>
      </w:tblGrid>
      <w:tr w:rsidR="00FE5472" w:rsidRPr="00A01F48" w14:paraId="292C7E3E" w14:textId="77777777" w:rsidTr="006275D4">
        <w:trPr>
          <w:jc w:val="center"/>
        </w:trPr>
        <w:tc>
          <w:tcPr>
            <w:tcW w:w="1591" w:type="pct"/>
            <w:tcMar>
              <w:top w:w="0" w:type="dxa"/>
              <w:left w:w="0" w:type="dxa"/>
              <w:bottom w:w="0" w:type="dxa"/>
              <w:right w:w="0" w:type="dxa"/>
            </w:tcMar>
            <w:vAlign w:val="center"/>
          </w:tcPr>
          <w:p w14:paraId="3A560371"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597" w:type="pct"/>
            <w:tcMar>
              <w:top w:w="0" w:type="dxa"/>
              <w:left w:w="0" w:type="dxa"/>
              <w:bottom w:w="0" w:type="dxa"/>
              <w:right w:w="0" w:type="dxa"/>
            </w:tcMar>
            <w:vAlign w:val="center"/>
          </w:tcPr>
          <w:p w14:paraId="10CECF55"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03" w:type="pct"/>
            <w:tcMar>
              <w:top w:w="0" w:type="dxa"/>
              <w:left w:w="0" w:type="dxa"/>
              <w:bottom w:w="0" w:type="dxa"/>
              <w:right w:w="0" w:type="dxa"/>
            </w:tcMar>
            <w:vAlign w:val="center"/>
          </w:tcPr>
          <w:p w14:paraId="68F4BC14"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09" w:type="pct"/>
            <w:tcMar>
              <w:top w:w="0" w:type="dxa"/>
              <w:left w:w="0" w:type="dxa"/>
              <w:bottom w:w="0" w:type="dxa"/>
              <w:right w:w="0" w:type="dxa"/>
            </w:tcMar>
            <w:vAlign w:val="center"/>
          </w:tcPr>
          <w:p w14:paraId="0FE0410E"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771F917E" w14:textId="77777777" w:rsidTr="006275D4">
        <w:trPr>
          <w:jc w:val="center"/>
        </w:trPr>
        <w:tc>
          <w:tcPr>
            <w:tcW w:w="1591" w:type="pct"/>
            <w:vMerge w:val="restart"/>
            <w:tcMar>
              <w:top w:w="0" w:type="dxa"/>
              <w:left w:w="0" w:type="dxa"/>
              <w:bottom w:w="0" w:type="dxa"/>
              <w:right w:w="0" w:type="dxa"/>
            </w:tcMar>
            <w:vAlign w:val="center"/>
          </w:tcPr>
          <w:p w14:paraId="2AF3E74B"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ĐN.12.18.01</w:t>
            </w:r>
          </w:p>
        </w:tc>
        <w:tc>
          <w:tcPr>
            <w:tcW w:w="1597" w:type="pct"/>
            <w:tcMar>
              <w:top w:w="0" w:type="dxa"/>
              <w:left w:w="0" w:type="dxa"/>
              <w:bottom w:w="0" w:type="dxa"/>
              <w:right w:w="0" w:type="dxa"/>
            </w:tcMar>
            <w:vAlign w:val="center"/>
          </w:tcPr>
          <w:p w14:paraId="69FCE8C2"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03" w:type="pct"/>
            <w:tcMar>
              <w:top w:w="0" w:type="dxa"/>
              <w:left w:w="0" w:type="dxa"/>
              <w:bottom w:w="0" w:type="dxa"/>
              <w:right w:w="0" w:type="dxa"/>
            </w:tcMar>
            <w:vAlign w:val="center"/>
          </w:tcPr>
          <w:p w14:paraId="267A4361"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c>
          <w:tcPr>
            <w:tcW w:w="809" w:type="pct"/>
            <w:tcMar>
              <w:top w:w="0" w:type="dxa"/>
              <w:left w:w="0" w:type="dxa"/>
              <w:bottom w:w="0" w:type="dxa"/>
              <w:right w:w="0" w:type="dxa"/>
            </w:tcMar>
            <w:vAlign w:val="center"/>
          </w:tcPr>
          <w:p w14:paraId="3B779F1B"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r>
      <w:tr w:rsidR="00FE5472" w:rsidRPr="00A01F48" w14:paraId="4C368CCC" w14:textId="77777777" w:rsidTr="006275D4">
        <w:trPr>
          <w:jc w:val="center"/>
        </w:trPr>
        <w:tc>
          <w:tcPr>
            <w:tcW w:w="1591" w:type="pct"/>
            <w:vMerge/>
            <w:vAlign w:val="center"/>
          </w:tcPr>
          <w:p w14:paraId="111D81F1"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597" w:type="pct"/>
            <w:tcMar>
              <w:top w:w="0" w:type="dxa"/>
              <w:left w:w="0" w:type="dxa"/>
              <w:bottom w:w="0" w:type="dxa"/>
              <w:right w:w="0" w:type="dxa"/>
            </w:tcMar>
            <w:vAlign w:val="center"/>
          </w:tcPr>
          <w:p w14:paraId="340EB512"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03" w:type="pct"/>
            <w:tcMar>
              <w:top w:w="0" w:type="dxa"/>
              <w:left w:w="0" w:type="dxa"/>
              <w:bottom w:w="0" w:type="dxa"/>
              <w:right w:w="0" w:type="dxa"/>
            </w:tcMar>
            <w:vAlign w:val="center"/>
          </w:tcPr>
          <w:p w14:paraId="3345480F"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09" w:type="pct"/>
            <w:tcMar>
              <w:top w:w="0" w:type="dxa"/>
              <w:left w:w="0" w:type="dxa"/>
              <w:bottom w:w="0" w:type="dxa"/>
              <w:right w:w="0" w:type="dxa"/>
            </w:tcMar>
            <w:vAlign w:val="center"/>
          </w:tcPr>
          <w:p w14:paraId="03EA3D19"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0,012</w:t>
            </w:r>
          </w:p>
        </w:tc>
      </w:tr>
      <w:tr w:rsidR="00FE5472" w:rsidRPr="00A01F48" w14:paraId="59AA5FB1" w14:textId="77777777" w:rsidTr="006275D4">
        <w:trPr>
          <w:jc w:val="center"/>
        </w:trPr>
        <w:tc>
          <w:tcPr>
            <w:tcW w:w="1591" w:type="pct"/>
            <w:vMerge/>
            <w:vAlign w:val="center"/>
          </w:tcPr>
          <w:p w14:paraId="63C44819"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597" w:type="pct"/>
            <w:shd w:val="solid" w:color="FFFFFF" w:fill="auto"/>
            <w:tcMar>
              <w:top w:w="0" w:type="dxa"/>
              <w:left w:w="0" w:type="dxa"/>
              <w:bottom w:w="0" w:type="dxa"/>
              <w:right w:w="0" w:type="dxa"/>
            </w:tcMar>
            <w:vAlign w:val="center"/>
          </w:tcPr>
          <w:p w14:paraId="7C0EC6B0"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03" w:type="pct"/>
            <w:tcMar>
              <w:top w:w="0" w:type="dxa"/>
              <w:left w:w="0" w:type="dxa"/>
              <w:bottom w:w="0" w:type="dxa"/>
              <w:right w:w="0" w:type="dxa"/>
            </w:tcMar>
            <w:vAlign w:val="center"/>
          </w:tcPr>
          <w:p w14:paraId="5DE94572"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09" w:type="pct"/>
            <w:tcMar>
              <w:top w:w="0" w:type="dxa"/>
              <w:left w:w="0" w:type="dxa"/>
              <w:bottom w:w="0" w:type="dxa"/>
              <w:right w:w="0" w:type="dxa"/>
            </w:tcMar>
            <w:vAlign w:val="center"/>
          </w:tcPr>
          <w:p w14:paraId="591A1BD3"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0,002</w:t>
            </w:r>
          </w:p>
        </w:tc>
      </w:tr>
      <w:tr w:rsidR="00FE5472" w:rsidRPr="00A01F48" w14:paraId="5B2B176F" w14:textId="77777777" w:rsidTr="006275D4">
        <w:trPr>
          <w:jc w:val="center"/>
        </w:trPr>
        <w:tc>
          <w:tcPr>
            <w:tcW w:w="1591" w:type="pct"/>
            <w:vMerge/>
            <w:vAlign w:val="center"/>
          </w:tcPr>
          <w:p w14:paraId="7825F4AB"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597" w:type="pct"/>
            <w:tcMar>
              <w:top w:w="0" w:type="dxa"/>
              <w:left w:w="0" w:type="dxa"/>
              <w:bottom w:w="0" w:type="dxa"/>
              <w:right w:w="0" w:type="dxa"/>
            </w:tcMar>
            <w:vAlign w:val="center"/>
          </w:tcPr>
          <w:p w14:paraId="63284F7C"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03" w:type="pct"/>
            <w:tcMar>
              <w:top w:w="0" w:type="dxa"/>
              <w:left w:w="0" w:type="dxa"/>
              <w:bottom w:w="0" w:type="dxa"/>
              <w:right w:w="0" w:type="dxa"/>
            </w:tcMar>
            <w:vAlign w:val="center"/>
          </w:tcPr>
          <w:p w14:paraId="1C7E428F"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c>
          <w:tcPr>
            <w:tcW w:w="809" w:type="pct"/>
            <w:tcMar>
              <w:top w:w="0" w:type="dxa"/>
              <w:left w:w="0" w:type="dxa"/>
              <w:bottom w:w="0" w:type="dxa"/>
              <w:right w:w="0" w:type="dxa"/>
            </w:tcMar>
            <w:vAlign w:val="center"/>
          </w:tcPr>
          <w:p w14:paraId="32CC1AC0"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r>
      <w:tr w:rsidR="00FE5472" w:rsidRPr="00A01F48" w14:paraId="3FF08480" w14:textId="77777777" w:rsidTr="006275D4">
        <w:trPr>
          <w:jc w:val="center"/>
        </w:trPr>
        <w:tc>
          <w:tcPr>
            <w:tcW w:w="1591" w:type="pct"/>
            <w:vMerge/>
            <w:vAlign w:val="center"/>
          </w:tcPr>
          <w:p w14:paraId="1F2ED571"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597" w:type="pct"/>
            <w:shd w:val="solid" w:color="FFFFFF" w:fill="auto"/>
            <w:tcMar>
              <w:top w:w="0" w:type="dxa"/>
              <w:left w:w="0" w:type="dxa"/>
              <w:bottom w:w="0" w:type="dxa"/>
              <w:right w:w="0" w:type="dxa"/>
            </w:tcMar>
            <w:vAlign w:val="center"/>
          </w:tcPr>
          <w:p w14:paraId="62BF1AE7"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03" w:type="pct"/>
            <w:tcMar>
              <w:top w:w="0" w:type="dxa"/>
              <w:left w:w="0" w:type="dxa"/>
              <w:bottom w:w="0" w:type="dxa"/>
              <w:right w:w="0" w:type="dxa"/>
            </w:tcMar>
            <w:vAlign w:val="center"/>
          </w:tcPr>
          <w:p w14:paraId="5877FB5D"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09" w:type="pct"/>
            <w:tcMar>
              <w:top w:w="0" w:type="dxa"/>
              <w:left w:w="0" w:type="dxa"/>
              <w:bottom w:w="0" w:type="dxa"/>
              <w:right w:w="0" w:type="dxa"/>
            </w:tcMar>
            <w:vAlign w:val="center"/>
          </w:tcPr>
          <w:p w14:paraId="0DF30AC3"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0,042</w:t>
            </w:r>
          </w:p>
        </w:tc>
      </w:tr>
      <w:tr w:rsidR="00FE5472" w:rsidRPr="00A01F48" w14:paraId="774FD531" w14:textId="77777777" w:rsidTr="006275D4">
        <w:trPr>
          <w:jc w:val="center"/>
        </w:trPr>
        <w:tc>
          <w:tcPr>
            <w:tcW w:w="1591" w:type="pct"/>
            <w:vMerge/>
            <w:vAlign w:val="center"/>
          </w:tcPr>
          <w:p w14:paraId="0917FC0B"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597" w:type="pct"/>
            <w:shd w:val="solid" w:color="FFFFFF" w:fill="auto"/>
            <w:tcMar>
              <w:top w:w="0" w:type="dxa"/>
              <w:left w:w="0" w:type="dxa"/>
              <w:bottom w:w="0" w:type="dxa"/>
              <w:right w:w="0" w:type="dxa"/>
            </w:tcMar>
            <w:vAlign w:val="center"/>
          </w:tcPr>
          <w:p w14:paraId="782CE7CB"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03" w:type="pct"/>
            <w:tcMar>
              <w:top w:w="0" w:type="dxa"/>
              <w:left w:w="0" w:type="dxa"/>
              <w:bottom w:w="0" w:type="dxa"/>
              <w:right w:w="0" w:type="dxa"/>
            </w:tcMar>
            <w:vAlign w:val="center"/>
          </w:tcPr>
          <w:p w14:paraId="6DC5409E"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09" w:type="pct"/>
            <w:tcMar>
              <w:top w:w="0" w:type="dxa"/>
              <w:left w:w="0" w:type="dxa"/>
              <w:bottom w:w="0" w:type="dxa"/>
              <w:right w:w="0" w:type="dxa"/>
            </w:tcMar>
            <w:vAlign w:val="center"/>
          </w:tcPr>
          <w:p w14:paraId="434CE090"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0,031</w:t>
            </w:r>
          </w:p>
        </w:tc>
      </w:tr>
      <w:tr w:rsidR="00FE5472" w:rsidRPr="00A01F48" w14:paraId="08B6C423" w14:textId="77777777" w:rsidTr="006275D4">
        <w:trPr>
          <w:jc w:val="center"/>
        </w:trPr>
        <w:tc>
          <w:tcPr>
            <w:tcW w:w="1591" w:type="pct"/>
            <w:vMerge/>
            <w:vAlign w:val="center"/>
          </w:tcPr>
          <w:p w14:paraId="4CB2B3AF"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597" w:type="pct"/>
            <w:tcMar>
              <w:top w:w="0" w:type="dxa"/>
              <w:left w:w="0" w:type="dxa"/>
              <w:bottom w:w="0" w:type="dxa"/>
              <w:right w:w="0" w:type="dxa"/>
            </w:tcMar>
            <w:vAlign w:val="center"/>
          </w:tcPr>
          <w:p w14:paraId="7EA41637"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03" w:type="pct"/>
            <w:tcMar>
              <w:top w:w="0" w:type="dxa"/>
              <w:left w:w="0" w:type="dxa"/>
              <w:bottom w:w="0" w:type="dxa"/>
              <w:right w:w="0" w:type="dxa"/>
            </w:tcMar>
            <w:vAlign w:val="center"/>
          </w:tcPr>
          <w:p w14:paraId="77F52D6B"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c>
          <w:tcPr>
            <w:tcW w:w="809" w:type="pct"/>
            <w:tcMar>
              <w:top w:w="0" w:type="dxa"/>
              <w:left w:w="0" w:type="dxa"/>
              <w:bottom w:w="0" w:type="dxa"/>
              <w:right w:w="0" w:type="dxa"/>
            </w:tcMar>
            <w:vAlign w:val="center"/>
          </w:tcPr>
          <w:p w14:paraId="13DC6260"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r>
      <w:tr w:rsidR="00FE5472" w:rsidRPr="00A01F48" w14:paraId="78A04F9F" w14:textId="77777777" w:rsidTr="006275D4">
        <w:trPr>
          <w:jc w:val="center"/>
        </w:trPr>
        <w:tc>
          <w:tcPr>
            <w:tcW w:w="1591" w:type="pct"/>
            <w:vMerge/>
            <w:vAlign w:val="center"/>
          </w:tcPr>
          <w:p w14:paraId="668F1C39"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597" w:type="pct"/>
            <w:shd w:val="solid" w:color="FFFFFF" w:fill="auto"/>
            <w:tcMar>
              <w:top w:w="0" w:type="dxa"/>
              <w:left w:w="0" w:type="dxa"/>
              <w:bottom w:w="0" w:type="dxa"/>
              <w:right w:w="0" w:type="dxa"/>
            </w:tcMar>
            <w:vAlign w:val="center"/>
          </w:tcPr>
          <w:p w14:paraId="1B3AA8AD"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03" w:type="pct"/>
            <w:tcMar>
              <w:top w:w="0" w:type="dxa"/>
              <w:left w:w="0" w:type="dxa"/>
              <w:bottom w:w="0" w:type="dxa"/>
              <w:right w:w="0" w:type="dxa"/>
            </w:tcMar>
            <w:vAlign w:val="center"/>
          </w:tcPr>
          <w:p w14:paraId="3465B2E4"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09" w:type="pct"/>
            <w:tcMar>
              <w:top w:w="0" w:type="dxa"/>
              <w:left w:w="0" w:type="dxa"/>
              <w:bottom w:w="0" w:type="dxa"/>
              <w:right w:w="0" w:type="dxa"/>
            </w:tcMar>
            <w:vAlign w:val="center"/>
          </w:tcPr>
          <w:p w14:paraId="3C8C9797"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0,073</w:t>
            </w:r>
          </w:p>
        </w:tc>
      </w:tr>
    </w:tbl>
    <w:p w14:paraId="391B89D0" w14:textId="013C3BDB" w:rsidR="00FE5472" w:rsidRPr="00A01F48" w:rsidRDefault="006275D4" w:rsidP="008B179A">
      <w:pPr>
        <w:pStyle w:val="Heading3"/>
      </w:pPr>
      <w:r>
        <w:t xml:space="preserve">18.2. </w:t>
      </w:r>
      <w:r w:rsidR="00FE5472" w:rsidRPr="00A01F48">
        <w:t>ĐN.12.18.01 Khắc phục sự cố</w:t>
      </w:r>
    </w:p>
    <w:p w14:paraId="7082BE8F"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62D57786" w14:textId="77777777" w:rsidR="00FE5472" w:rsidRPr="00A01F48" w:rsidRDefault="00FE5472" w:rsidP="00A01F48">
      <w:pPr>
        <w:spacing w:before="120" w:after="0"/>
        <w:ind w:firstLine="567"/>
        <w:jc w:val="both"/>
        <w:rPr>
          <w:rFonts w:cs="Times New Roman"/>
          <w:color w:val="000000" w:themeColor="text1"/>
          <w:szCs w:val="28"/>
          <w:u w:color="000000" w:themeColor="text1"/>
          <w:lang w:val="en-GB"/>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 xml:space="preserve">Ghi chép, lưu trữ thông số, trạng thái Hệ thống và kiểm tra các thông số, cấu hình, thiết lập…; </w:t>
      </w:r>
    </w:p>
    <w:p w14:paraId="32572805" w14:textId="77777777" w:rsidR="00FE5472" w:rsidRPr="00A01F48" w:rsidRDefault="00FE5472" w:rsidP="00A01F48">
      <w:pPr>
        <w:spacing w:before="120" w:after="0"/>
        <w:ind w:firstLine="567"/>
        <w:jc w:val="both"/>
        <w:rPr>
          <w:rFonts w:cs="Times New Roman"/>
          <w:color w:val="000000" w:themeColor="text1"/>
          <w:szCs w:val="28"/>
          <w:u w:color="000000" w:themeColor="text1"/>
          <w:lang w:val="en-GB"/>
        </w:rPr>
      </w:pPr>
      <w:r w:rsidRPr="00A01F48">
        <w:rPr>
          <w:rFonts w:cs="Times New Roman"/>
          <w:color w:val="000000" w:themeColor="text1"/>
          <w:szCs w:val="28"/>
          <w:u w:color="000000" w:themeColor="text1"/>
          <w:lang w:val="en-GB"/>
        </w:rPr>
        <w:t xml:space="preserve">- </w:t>
      </w:r>
      <w:r w:rsidRPr="00A01F48">
        <w:rPr>
          <w:rFonts w:cs="Times New Roman"/>
          <w:color w:val="000000" w:themeColor="text1"/>
          <w:szCs w:val="28"/>
          <w:u w:color="000000" w:themeColor="text1"/>
          <w:lang w:val="vi-VN"/>
        </w:rPr>
        <w:t xml:space="preserve">Xử lý sự cố kỹ thuật liên quan đến Hệ thống; </w:t>
      </w:r>
    </w:p>
    <w:p w14:paraId="54A72793"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en-GB"/>
        </w:rPr>
        <w:t xml:space="preserve">- </w:t>
      </w:r>
      <w:r w:rsidRPr="00A01F48">
        <w:rPr>
          <w:rFonts w:cs="Times New Roman"/>
          <w:color w:val="000000" w:themeColor="text1"/>
          <w:szCs w:val="28"/>
          <w:u w:color="000000" w:themeColor="text1"/>
          <w:lang w:val="vi-VN"/>
        </w:rPr>
        <w:t>Thiết lập lại các thông số cài đặt, cấu hình; Kiểm tra, chạy thử; Ghi lại tình trạng, các thông số liên quan đến thiết bị và lưu sổ vận hành. Hoàn tất việc kiểm tra và ghi nhật ký lại toàn bộ công việc.</w:t>
      </w:r>
    </w:p>
    <w:p w14:paraId="2BA6117D"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xml:space="preserve">b) Định mức </w:t>
      </w:r>
    </w:p>
    <w:p w14:paraId="1CF9AF25"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85"/>
        <w:gridCol w:w="3110"/>
        <w:gridCol w:w="1902"/>
        <w:gridCol w:w="1531"/>
      </w:tblGrid>
      <w:tr w:rsidR="00FE5472" w:rsidRPr="00A01F48" w14:paraId="44DF251D" w14:textId="77777777" w:rsidTr="006275D4">
        <w:trPr>
          <w:jc w:val="center"/>
        </w:trPr>
        <w:tc>
          <w:tcPr>
            <w:tcW w:w="1602" w:type="pct"/>
            <w:tcMar>
              <w:top w:w="0" w:type="dxa"/>
              <w:left w:w="0" w:type="dxa"/>
              <w:bottom w:w="0" w:type="dxa"/>
              <w:right w:w="0" w:type="dxa"/>
            </w:tcMar>
            <w:vAlign w:val="center"/>
          </w:tcPr>
          <w:p w14:paraId="31C0E3E7"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15" w:type="pct"/>
            <w:tcMar>
              <w:top w:w="0" w:type="dxa"/>
              <w:left w:w="0" w:type="dxa"/>
              <w:bottom w:w="0" w:type="dxa"/>
              <w:right w:w="0" w:type="dxa"/>
            </w:tcMar>
            <w:vAlign w:val="center"/>
          </w:tcPr>
          <w:p w14:paraId="4FF3D701"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88" w:type="pct"/>
            <w:tcMar>
              <w:top w:w="0" w:type="dxa"/>
              <w:left w:w="0" w:type="dxa"/>
              <w:bottom w:w="0" w:type="dxa"/>
              <w:right w:w="0" w:type="dxa"/>
            </w:tcMar>
            <w:vAlign w:val="center"/>
          </w:tcPr>
          <w:p w14:paraId="588C2325"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95" w:type="pct"/>
            <w:tcMar>
              <w:top w:w="0" w:type="dxa"/>
              <w:left w:w="0" w:type="dxa"/>
              <w:bottom w:w="0" w:type="dxa"/>
              <w:right w:w="0" w:type="dxa"/>
            </w:tcMar>
            <w:vAlign w:val="center"/>
          </w:tcPr>
          <w:p w14:paraId="132D1DDB"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5C510E85" w14:textId="77777777" w:rsidTr="006275D4">
        <w:trPr>
          <w:jc w:val="center"/>
        </w:trPr>
        <w:tc>
          <w:tcPr>
            <w:tcW w:w="1602" w:type="pct"/>
            <w:vMerge w:val="restart"/>
            <w:tcMar>
              <w:top w:w="0" w:type="dxa"/>
              <w:left w:w="0" w:type="dxa"/>
              <w:bottom w:w="0" w:type="dxa"/>
              <w:right w:w="0" w:type="dxa"/>
            </w:tcMar>
            <w:vAlign w:val="center"/>
          </w:tcPr>
          <w:p w14:paraId="3F9F991C"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ĐN.12.18.02</w:t>
            </w:r>
          </w:p>
        </w:tc>
        <w:tc>
          <w:tcPr>
            <w:tcW w:w="1615" w:type="pct"/>
            <w:tcMar>
              <w:top w:w="0" w:type="dxa"/>
              <w:left w:w="0" w:type="dxa"/>
              <w:bottom w:w="0" w:type="dxa"/>
              <w:right w:w="0" w:type="dxa"/>
            </w:tcMar>
            <w:vAlign w:val="center"/>
          </w:tcPr>
          <w:p w14:paraId="68C19D43"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988" w:type="pct"/>
            <w:tcMar>
              <w:top w:w="0" w:type="dxa"/>
              <w:left w:w="0" w:type="dxa"/>
              <w:bottom w:w="0" w:type="dxa"/>
              <w:right w:w="0" w:type="dxa"/>
            </w:tcMar>
            <w:vAlign w:val="center"/>
          </w:tcPr>
          <w:p w14:paraId="66BB083A"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c>
          <w:tcPr>
            <w:tcW w:w="795" w:type="pct"/>
            <w:tcMar>
              <w:top w:w="0" w:type="dxa"/>
              <w:left w:w="0" w:type="dxa"/>
              <w:bottom w:w="0" w:type="dxa"/>
              <w:right w:w="0" w:type="dxa"/>
            </w:tcMar>
            <w:vAlign w:val="center"/>
          </w:tcPr>
          <w:p w14:paraId="303780B3"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r>
      <w:tr w:rsidR="00FE5472" w:rsidRPr="00A01F48" w14:paraId="4491AD6B" w14:textId="77777777" w:rsidTr="006275D4">
        <w:trPr>
          <w:jc w:val="center"/>
        </w:trPr>
        <w:tc>
          <w:tcPr>
            <w:tcW w:w="1602" w:type="pct"/>
            <w:vMerge/>
            <w:vAlign w:val="center"/>
          </w:tcPr>
          <w:p w14:paraId="2CA6E6B3"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615" w:type="pct"/>
            <w:tcMar>
              <w:top w:w="0" w:type="dxa"/>
              <w:left w:w="0" w:type="dxa"/>
              <w:bottom w:w="0" w:type="dxa"/>
              <w:right w:w="0" w:type="dxa"/>
            </w:tcMar>
            <w:vAlign w:val="center"/>
          </w:tcPr>
          <w:p w14:paraId="19ED2776"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988" w:type="pct"/>
            <w:tcMar>
              <w:top w:w="0" w:type="dxa"/>
              <w:left w:w="0" w:type="dxa"/>
              <w:bottom w:w="0" w:type="dxa"/>
              <w:right w:w="0" w:type="dxa"/>
            </w:tcMar>
            <w:vAlign w:val="center"/>
          </w:tcPr>
          <w:p w14:paraId="3A0FA9D1"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95" w:type="pct"/>
            <w:tcMar>
              <w:top w:w="0" w:type="dxa"/>
              <w:left w:w="0" w:type="dxa"/>
              <w:bottom w:w="0" w:type="dxa"/>
              <w:right w:w="0" w:type="dxa"/>
            </w:tcMar>
            <w:vAlign w:val="center"/>
          </w:tcPr>
          <w:p w14:paraId="05F28980"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19199C7B" w14:textId="77777777" w:rsidTr="006275D4">
        <w:trPr>
          <w:jc w:val="center"/>
        </w:trPr>
        <w:tc>
          <w:tcPr>
            <w:tcW w:w="1602" w:type="pct"/>
            <w:vMerge/>
            <w:vAlign w:val="center"/>
          </w:tcPr>
          <w:p w14:paraId="23B6CB5F"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615" w:type="pct"/>
            <w:shd w:val="solid" w:color="FFFFFF" w:fill="auto"/>
            <w:tcMar>
              <w:top w:w="0" w:type="dxa"/>
              <w:left w:w="0" w:type="dxa"/>
              <w:bottom w:w="0" w:type="dxa"/>
              <w:right w:w="0" w:type="dxa"/>
            </w:tcMar>
            <w:vAlign w:val="center"/>
          </w:tcPr>
          <w:p w14:paraId="36A4CBC3"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988" w:type="pct"/>
            <w:tcMar>
              <w:top w:w="0" w:type="dxa"/>
              <w:left w:w="0" w:type="dxa"/>
              <w:bottom w:w="0" w:type="dxa"/>
              <w:right w:w="0" w:type="dxa"/>
            </w:tcMar>
            <w:vAlign w:val="center"/>
          </w:tcPr>
          <w:p w14:paraId="6B29BFEB"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95" w:type="pct"/>
            <w:tcMar>
              <w:top w:w="0" w:type="dxa"/>
              <w:left w:w="0" w:type="dxa"/>
              <w:bottom w:w="0" w:type="dxa"/>
              <w:right w:w="0" w:type="dxa"/>
            </w:tcMar>
            <w:vAlign w:val="center"/>
          </w:tcPr>
          <w:p w14:paraId="3BB49089"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0,050</w:t>
            </w:r>
          </w:p>
        </w:tc>
      </w:tr>
      <w:tr w:rsidR="00FE5472" w:rsidRPr="00A01F48" w14:paraId="0BF63EE3" w14:textId="77777777" w:rsidTr="006275D4">
        <w:trPr>
          <w:jc w:val="center"/>
        </w:trPr>
        <w:tc>
          <w:tcPr>
            <w:tcW w:w="1602" w:type="pct"/>
            <w:vMerge/>
            <w:vAlign w:val="center"/>
          </w:tcPr>
          <w:p w14:paraId="0694E3D1"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615" w:type="pct"/>
            <w:tcMar>
              <w:top w:w="0" w:type="dxa"/>
              <w:left w:w="0" w:type="dxa"/>
              <w:bottom w:w="0" w:type="dxa"/>
              <w:right w:w="0" w:type="dxa"/>
            </w:tcMar>
            <w:vAlign w:val="center"/>
          </w:tcPr>
          <w:p w14:paraId="18F48732"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Mực in</w:t>
            </w:r>
          </w:p>
        </w:tc>
        <w:tc>
          <w:tcPr>
            <w:tcW w:w="988" w:type="pct"/>
            <w:tcMar>
              <w:top w:w="0" w:type="dxa"/>
              <w:left w:w="0" w:type="dxa"/>
              <w:bottom w:w="0" w:type="dxa"/>
              <w:right w:w="0" w:type="dxa"/>
            </w:tcMar>
            <w:vAlign w:val="center"/>
          </w:tcPr>
          <w:p w14:paraId="77F33A77"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Hộp</w:t>
            </w:r>
          </w:p>
        </w:tc>
        <w:tc>
          <w:tcPr>
            <w:tcW w:w="795" w:type="pct"/>
            <w:tcMar>
              <w:top w:w="0" w:type="dxa"/>
              <w:left w:w="0" w:type="dxa"/>
              <w:bottom w:w="0" w:type="dxa"/>
              <w:right w:w="0" w:type="dxa"/>
            </w:tcMar>
            <w:vAlign w:val="center"/>
          </w:tcPr>
          <w:p w14:paraId="4916D500"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0,005</w:t>
            </w:r>
          </w:p>
        </w:tc>
      </w:tr>
      <w:tr w:rsidR="00FE5472" w:rsidRPr="00A01F48" w14:paraId="1FF23B36" w14:textId="77777777" w:rsidTr="006275D4">
        <w:trPr>
          <w:jc w:val="center"/>
        </w:trPr>
        <w:tc>
          <w:tcPr>
            <w:tcW w:w="1602" w:type="pct"/>
            <w:vMerge/>
            <w:vAlign w:val="center"/>
          </w:tcPr>
          <w:p w14:paraId="00D754CC"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615" w:type="pct"/>
            <w:tcMar>
              <w:top w:w="0" w:type="dxa"/>
              <w:left w:w="0" w:type="dxa"/>
              <w:bottom w:w="0" w:type="dxa"/>
              <w:right w:w="0" w:type="dxa"/>
            </w:tcMar>
            <w:vAlign w:val="center"/>
          </w:tcPr>
          <w:p w14:paraId="5FDCD0C7"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88" w:type="pct"/>
            <w:tcMar>
              <w:top w:w="0" w:type="dxa"/>
              <w:left w:w="0" w:type="dxa"/>
              <w:bottom w:w="0" w:type="dxa"/>
              <w:right w:w="0" w:type="dxa"/>
            </w:tcMar>
            <w:vAlign w:val="center"/>
          </w:tcPr>
          <w:p w14:paraId="354244C0"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c>
          <w:tcPr>
            <w:tcW w:w="795" w:type="pct"/>
            <w:tcMar>
              <w:top w:w="0" w:type="dxa"/>
              <w:left w:w="0" w:type="dxa"/>
              <w:bottom w:w="0" w:type="dxa"/>
              <w:right w:w="0" w:type="dxa"/>
            </w:tcMar>
            <w:vAlign w:val="center"/>
          </w:tcPr>
          <w:p w14:paraId="4A54529D"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r>
      <w:tr w:rsidR="00FE5472" w:rsidRPr="00A01F48" w14:paraId="7364DFB9" w14:textId="77777777" w:rsidTr="006275D4">
        <w:trPr>
          <w:jc w:val="center"/>
        </w:trPr>
        <w:tc>
          <w:tcPr>
            <w:tcW w:w="1602" w:type="pct"/>
            <w:vMerge/>
            <w:vAlign w:val="center"/>
          </w:tcPr>
          <w:p w14:paraId="2AD648DB"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615" w:type="pct"/>
            <w:shd w:val="solid" w:color="FFFFFF" w:fill="auto"/>
            <w:tcMar>
              <w:top w:w="0" w:type="dxa"/>
              <w:left w:w="0" w:type="dxa"/>
              <w:bottom w:w="0" w:type="dxa"/>
              <w:right w:w="0" w:type="dxa"/>
            </w:tcMar>
            <w:vAlign w:val="center"/>
          </w:tcPr>
          <w:p w14:paraId="79B5C2E9"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988" w:type="pct"/>
            <w:tcMar>
              <w:top w:w="0" w:type="dxa"/>
              <w:left w:w="0" w:type="dxa"/>
              <w:bottom w:w="0" w:type="dxa"/>
              <w:right w:w="0" w:type="dxa"/>
            </w:tcMar>
            <w:vAlign w:val="center"/>
          </w:tcPr>
          <w:p w14:paraId="4D035E2E"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95" w:type="pct"/>
            <w:tcMar>
              <w:top w:w="0" w:type="dxa"/>
              <w:left w:w="0" w:type="dxa"/>
              <w:bottom w:w="0" w:type="dxa"/>
              <w:right w:w="0" w:type="dxa"/>
            </w:tcMar>
            <w:vAlign w:val="center"/>
          </w:tcPr>
          <w:p w14:paraId="1540D62B"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0,031</w:t>
            </w:r>
          </w:p>
        </w:tc>
      </w:tr>
      <w:tr w:rsidR="00FE5472" w:rsidRPr="00A01F48" w14:paraId="34226653" w14:textId="77777777" w:rsidTr="006275D4">
        <w:trPr>
          <w:jc w:val="center"/>
        </w:trPr>
        <w:tc>
          <w:tcPr>
            <w:tcW w:w="1602" w:type="pct"/>
            <w:vMerge/>
            <w:vAlign w:val="center"/>
          </w:tcPr>
          <w:p w14:paraId="7FE7AD92"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615" w:type="pct"/>
            <w:shd w:val="solid" w:color="FFFFFF" w:fill="auto"/>
            <w:tcMar>
              <w:top w:w="0" w:type="dxa"/>
              <w:left w:w="0" w:type="dxa"/>
              <w:bottom w:w="0" w:type="dxa"/>
              <w:right w:w="0" w:type="dxa"/>
            </w:tcMar>
            <w:vAlign w:val="center"/>
          </w:tcPr>
          <w:p w14:paraId="75FAB37F"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988" w:type="pct"/>
            <w:tcMar>
              <w:top w:w="0" w:type="dxa"/>
              <w:left w:w="0" w:type="dxa"/>
              <w:bottom w:w="0" w:type="dxa"/>
              <w:right w:w="0" w:type="dxa"/>
            </w:tcMar>
            <w:vAlign w:val="center"/>
          </w:tcPr>
          <w:p w14:paraId="2DC4F9E9"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95" w:type="pct"/>
            <w:tcMar>
              <w:top w:w="0" w:type="dxa"/>
              <w:left w:w="0" w:type="dxa"/>
              <w:bottom w:w="0" w:type="dxa"/>
              <w:right w:w="0" w:type="dxa"/>
            </w:tcMar>
            <w:vAlign w:val="center"/>
          </w:tcPr>
          <w:p w14:paraId="78B43356"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0,115</w:t>
            </w:r>
          </w:p>
        </w:tc>
      </w:tr>
      <w:tr w:rsidR="00FE5472" w:rsidRPr="00A01F48" w14:paraId="24E7D8B1" w14:textId="77777777" w:rsidTr="006275D4">
        <w:trPr>
          <w:jc w:val="center"/>
        </w:trPr>
        <w:tc>
          <w:tcPr>
            <w:tcW w:w="1602" w:type="pct"/>
            <w:vMerge/>
            <w:vAlign w:val="center"/>
          </w:tcPr>
          <w:p w14:paraId="26BC5033"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615" w:type="pct"/>
            <w:tcMar>
              <w:top w:w="0" w:type="dxa"/>
              <w:left w:w="0" w:type="dxa"/>
              <w:bottom w:w="0" w:type="dxa"/>
              <w:right w:w="0" w:type="dxa"/>
            </w:tcMar>
            <w:vAlign w:val="center"/>
          </w:tcPr>
          <w:p w14:paraId="215D8A66"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88" w:type="pct"/>
            <w:tcMar>
              <w:top w:w="0" w:type="dxa"/>
              <w:left w:w="0" w:type="dxa"/>
              <w:bottom w:w="0" w:type="dxa"/>
              <w:right w:w="0" w:type="dxa"/>
            </w:tcMar>
            <w:vAlign w:val="center"/>
          </w:tcPr>
          <w:p w14:paraId="1C9324AD"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c>
          <w:tcPr>
            <w:tcW w:w="795" w:type="pct"/>
            <w:tcMar>
              <w:top w:w="0" w:type="dxa"/>
              <w:left w:w="0" w:type="dxa"/>
              <w:bottom w:w="0" w:type="dxa"/>
              <w:right w:w="0" w:type="dxa"/>
            </w:tcMar>
            <w:vAlign w:val="center"/>
          </w:tcPr>
          <w:p w14:paraId="53F2CE79"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r>
      <w:tr w:rsidR="00FE5472" w:rsidRPr="00A01F48" w14:paraId="1DB97426" w14:textId="77777777" w:rsidTr="006275D4">
        <w:trPr>
          <w:jc w:val="center"/>
        </w:trPr>
        <w:tc>
          <w:tcPr>
            <w:tcW w:w="1602" w:type="pct"/>
            <w:vMerge/>
            <w:vAlign w:val="center"/>
          </w:tcPr>
          <w:p w14:paraId="6D70C4E1"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615" w:type="pct"/>
            <w:shd w:val="solid" w:color="FFFFFF" w:fill="auto"/>
            <w:tcMar>
              <w:top w:w="0" w:type="dxa"/>
              <w:left w:w="0" w:type="dxa"/>
              <w:bottom w:w="0" w:type="dxa"/>
              <w:right w:w="0" w:type="dxa"/>
            </w:tcMar>
            <w:vAlign w:val="center"/>
          </w:tcPr>
          <w:p w14:paraId="1A3DEFFD"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988" w:type="pct"/>
            <w:tcMar>
              <w:top w:w="0" w:type="dxa"/>
              <w:left w:w="0" w:type="dxa"/>
              <w:bottom w:w="0" w:type="dxa"/>
              <w:right w:w="0" w:type="dxa"/>
            </w:tcMar>
            <w:vAlign w:val="center"/>
          </w:tcPr>
          <w:p w14:paraId="552C8750"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95" w:type="pct"/>
            <w:tcMar>
              <w:top w:w="0" w:type="dxa"/>
              <w:left w:w="0" w:type="dxa"/>
              <w:bottom w:w="0" w:type="dxa"/>
              <w:right w:w="0" w:type="dxa"/>
            </w:tcMar>
            <w:vAlign w:val="center"/>
          </w:tcPr>
          <w:p w14:paraId="284FF011"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0,146</w:t>
            </w:r>
          </w:p>
        </w:tc>
      </w:tr>
      <w:tr w:rsidR="00FE5472" w:rsidRPr="00A01F48" w14:paraId="40C9EEC2" w14:textId="77777777" w:rsidTr="006275D4">
        <w:trPr>
          <w:jc w:val="center"/>
        </w:trPr>
        <w:tc>
          <w:tcPr>
            <w:tcW w:w="1602" w:type="pct"/>
            <w:vMerge/>
            <w:vAlign w:val="center"/>
          </w:tcPr>
          <w:p w14:paraId="6EA9A394"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615" w:type="pct"/>
            <w:tcMar>
              <w:top w:w="0" w:type="dxa"/>
              <w:left w:w="0" w:type="dxa"/>
              <w:bottom w:w="0" w:type="dxa"/>
              <w:right w:w="0" w:type="dxa"/>
            </w:tcMar>
            <w:vAlign w:val="center"/>
          </w:tcPr>
          <w:p w14:paraId="7CF5536E"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988" w:type="pct"/>
            <w:tcMar>
              <w:top w:w="0" w:type="dxa"/>
              <w:left w:w="0" w:type="dxa"/>
              <w:bottom w:w="0" w:type="dxa"/>
              <w:right w:w="0" w:type="dxa"/>
            </w:tcMar>
            <w:vAlign w:val="center"/>
          </w:tcPr>
          <w:p w14:paraId="6A8EAE1A"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95" w:type="pct"/>
            <w:tcMar>
              <w:top w:w="0" w:type="dxa"/>
              <w:left w:w="0" w:type="dxa"/>
              <w:bottom w:w="0" w:type="dxa"/>
              <w:right w:w="0" w:type="dxa"/>
            </w:tcMar>
            <w:vAlign w:val="center"/>
          </w:tcPr>
          <w:p w14:paraId="7EBA011F"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bl>
    <w:p w14:paraId="1DD962EB" w14:textId="5B43451A" w:rsidR="00FE5472" w:rsidRPr="00A01F48" w:rsidRDefault="006275D4" w:rsidP="008B179A">
      <w:pPr>
        <w:pStyle w:val="Heading3"/>
      </w:pPr>
      <w:r>
        <w:t xml:space="preserve">18.3. </w:t>
      </w:r>
      <w:r w:rsidR="00FE5472" w:rsidRPr="00A01F48">
        <w:t>ĐN.12.18.02 Bảo dưỡng</w:t>
      </w:r>
    </w:p>
    <w:p w14:paraId="37B48E10" w14:textId="77777777" w:rsidR="00FE5472" w:rsidRPr="00A01F48" w:rsidRDefault="00FE5472" w:rsidP="00A01F48">
      <w:pPr>
        <w:spacing w:before="120" w:after="0"/>
        <w:ind w:firstLine="567"/>
        <w:jc w:val="both"/>
        <w:rPr>
          <w:rFonts w:cs="Times New Roman"/>
          <w:color w:val="000000" w:themeColor="text1"/>
          <w:szCs w:val="28"/>
          <w:u w:color="000000" w:themeColor="text1"/>
          <w:lang w:val="en-GB"/>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lang w:val="en-GB"/>
        </w:rPr>
        <w:t xml:space="preserve">: </w:t>
      </w:r>
    </w:p>
    <w:p w14:paraId="24BADA99" w14:textId="77777777" w:rsidR="00FE5472" w:rsidRPr="00A01F48" w:rsidRDefault="00FE5472" w:rsidP="00A01F48">
      <w:pPr>
        <w:spacing w:before="120" w:after="0"/>
        <w:ind w:firstLine="567"/>
        <w:jc w:val="both"/>
        <w:rPr>
          <w:rFonts w:cs="Times New Roman"/>
          <w:color w:val="000000" w:themeColor="text1"/>
          <w:szCs w:val="28"/>
          <w:u w:color="000000" w:themeColor="text1"/>
          <w:lang w:val="en-GB"/>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 xml:space="preserve">Công tác chuẩn bị; Thực hiện bảo trì, bảo dưỡng; </w:t>
      </w:r>
    </w:p>
    <w:p w14:paraId="2F60F0CE" w14:textId="77777777" w:rsidR="00FE5472" w:rsidRPr="00A01F48" w:rsidRDefault="00FE5472" w:rsidP="00A01F48">
      <w:pPr>
        <w:spacing w:before="120" w:after="0"/>
        <w:ind w:firstLine="567"/>
        <w:jc w:val="both"/>
        <w:rPr>
          <w:rFonts w:cs="Times New Roman"/>
          <w:color w:val="000000" w:themeColor="text1"/>
          <w:szCs w:val="28"/>
          <w:u w:color="000000" w:themeColor="text1"/>
          <w:lang w:val="en-GB"/>
        </w:rPr>
      </w:pPr>
      <w:r w:rsidRPr="00A01F48">
        <w:rPr>
          <w:rFonts w:cs="Times New Roman"/>
          <w:color w:val="000000" w:themeColor="text1"/>
          <w:szCs w:val="28"/>
          <w:u w:color="000000" w:themeColor="text1"/>
          <w:lang w:val="en-GB"/>
        </w:rPr>
        <w:t xml:space="preserve">- </w:t>
      </w:r>
      <w:r w:rsidRPr="00A01F48">
        <w:rPr>
          <w:rFonts w:cs="Times New Roman"/>
          <w:color w:val="000000" w:themeColor="text1"/>
          <w:szCs w:val="28"/>
          <w:u w:color="000000" w:themeColor="text1"/>
          <w:lang w:val="vi-VN"/>
        </w:rPr>
        <w:t xml:space="preserve">Kiểm tra hiện trạng hoạt động của thiết bị trước khi thực hiện bảo trì; Thực hiện bảo trì, bảo dưỡng. </w:t>
      </w:r>
    </w:p>
    <w:p w14:paraId="3502E4C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en-GB"/>
        </w:rPr>
        <w:t xml:space="preserve">- </w:t>
      </w:r>
      <w:r w:rsidRPr="00A01F48">
        <w:rPr>
          <w:rFonts w:cs="Times New Roman"/>
          <w:color w:val="000000" w:themeColor="text1"/>
          <w:szCs w:val="28"/>
          <w:u w:color="000000" w:themeColor="text1"/>
          <w:lang w:val="vi-VN"/>
        </w:rPr>
        <w:t>Hoàn tất việc bảo trì và ghi nhật ký lại toàn bộ công việc.</w:t>
      </w:r>
    </w:p>
    <w:p w14:paraId="4B0F8D3E"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2EAA7365"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Thiết bị/lần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16"/>
        <w:gridCol w:w="3156"/>
        <w:gridCol w:w="1920"/>
        <w:gridCol w:w="1436"/>
      </w:tblGrid>
      <w:tr w:rsidR="00FE5472" w:rsidRPr="00A01F48" w14:paraId="654B86AB" w14:textId="77777777" w:rsidTr="006275D4">
        <w:trPr>
          <w:jc w:val="center"/>
        </w:trPr>
        <w:tc>
          <w:tcPr>
            <w:tcW w:w="1618" w:type="pct"/>
            <w:tcMar>
              <w:top w:w="0" w:type="dxa"/>
              <w:left w:w="0" w:type="dxa"/>
              <w:bottom w:w="0" w:type="dxa"/>
              <w:right w:w="0" w:type="dxa"/>
            </w:tcMar>
            <w:vAlign w:val="center"/>
          </w:tcPr>
          <w:p w14:paraId="5C19A46F"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39" w:type="pct"/>
            <w:tcMar>
              <w:top w:w="0" w:type="dxa"/>
              <w:left w:w="0" w:type="dxa"/>
              <w:bottom w:w="0" w:type="dxa"/>
              <w:right w:w="0" w:type="dxa"/>
            </w:tcMar>
            <w:vAlign w:val="center"/>
          </w:tcPr>
          <w:p w14:paraId="5EC61FBF"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97" w:type="pct"/>
            <w:tcMar>
              <w:top w:w="0" w:type="dxa"/>
              <w:left w:w="0" w:type="dxa"/>
              <w:bottom w:w="0" w:type="dxa"/>
              <w:right w:w="0" w:type="dxa"/>
            </w:tcMar>
            <w:vAlign w:val="center"/>
          </w:tcPr>
          <w:p w14:paraId="71BCD207"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46" w:type="pct"/>
            <w:tcMar>
              <w:top w:w="0" w:type="dxa"/>
              <w:left w:w="0" w:type="dxa"/>
              <w:bottom w:w="0" w:type="dxa"/>
              <w:right w:w="0" w:type="dxa"/>
            </w:tcMar>
            <w:vAlign w:val="center"/>
          </w:tcPr>
          <w:p w14:paraId="73D2491B"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755D0EEE" w14:textId="77777777" w:rsidTr="006275D4">
        <w:trPr>
          <w:jc w:val="center"/>
        </w:trPr>
        <w:tc>
          <w:tcPr>
            <w:tcW w:w="1618" w:type="pct"/>
            <w:vMerge w:val="restart"/>
            <w:tcMar>
              <w:top w:w="0" w:type="dxa"/>
              <w:left w:w="0" w:type="dxa"/>
              <w:bottom w:w="0" w:type="dxa"/>
              <w:right w:w="0" w:type="dxa"/>
            </w:tcMar>
            <w:vAlign w:val="center"/>
          </w:tcPr>
          <w:p w14:paraId="1D7A43B0"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ĐN.12.18.03</w:t>
            </w:r>
          </w:p>
        </w:tc>
        <w:tc>
          <w:tcPr>
            <w:tcW w:w="1639" w:type="pct"/>
            <w:tcMar>
              <w:top w:w="0" w:type="dxa"/>
              <w:left w:w="0" w:type="dxa"/>
              <w:bottom w:w="0" w:type="dxa"/>
              <w:right w:w="0" w:type="dxa"/>
            </w:tcMar>
            <w:vAlign w:val="center"/>
          </w:tcPr>
          <w:p w14:paraId="76836A2F"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997" w:type="pct"/>
            <w:tcMar>
              <w:top w:w="0" w:type="dxa"/>
              <w:left w:w="0" w:type="dxa"/>
              <w:bottom w:w="0" w:type="dxa"/>
              <w:right w:w="0" w:type="dxa"/>
            </w:tcMar>
            <w:vAlign w:val="center"/>
          </w:tcPr>
          <w:p w14:paraId="2A8D9692"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c>
          <w:tcPr>
            <w:tcW w:w="746" w:type="pct"/>
            <w:tcMar>
              <w:top w:w="0" w:type="dxa"/>
              <w:left w:w="0" w:type="dxa"/>
              <w:bottom w:w="0" w:type="dxa"/>
              <w:right w:w="0" w:type="dxa"/>
            </w:tcMar>
            <w:vAlign w:val="center"/>
          </w:tcPr>
          <w:p w14:paraId="14D61E82"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r>
      <w:tr w:rsidR="00FE5472" w:rsidRPr="00A01F48" w14:paraId="629E800D" w14:textId="77777777" w:rsidTr="006275D4">
        <w:trPr>
          <w:jc w:val="center"/>
        </w:trPr>
        <w:tc>
          <w:tcPr>
            <w:tcW w:w="1618" w:type="pct"/>
            <w:vMerge/>
            <w:vAlign w:val="center"/>
          </w:tcPr>
          <w:p w14:paraId="0E12B906"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639" w:type="pct"/>
            <w:tcMar>
              <w:top w:w="0" w:type="dxa"/>
              <w:left w:w="0" w:type="dxa"/>
              <w:bottom w:w="0" w:type="dxa"/>
              <w:right w:w="0" w:type="dxa"/>
            </w:tcMar>
            <w:vAlign w:val="center"/>
          </w:tcPr>
          <w:p w14:paraId="7F50D8B1"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Giẻ lau</w:t>
            </w:r>
          </w:p>
        </w:tc>
        <w:tc>
          <w:tcPr>
            <w:tcW w:w="997" w:type="pct"/>
            <w:tcMar>
              <w:top w:w="0" w:type="dxa"/>
              <w:left w:w="0" w:type="dxa"/>
              <w:bottom w:w="0" w:type="dxa"/>
              <w:right w:w="0" w:type="dxa"/>
            </w:tcMar>
            <w:vAlign w:val="center"/>
          </w:tcPr>
          <w:p w14:paraId="5B96035F"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kg</w:t>
            </w:r>
          </w:p>
        </w:tc>
        <w:tc>
          <w:tcPr>
            <w:tcW w:w="746" w:type="pct"/>
            <w:tcMar>
              <w:top w:w="0" w:type="dxa"/>
              <w:left w:w="0" w:type="dxa"/>
              <w:bottom w:w="0" w:type="dxa"/>
              <w:right w:w="0" w:type="dxa"/>
            </w:tcMar>
            <w:vAlign w:val="center"/>
          </w:tcPr>
          <w:p w14:paraId="250C4422"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0,200</w:t>
            </w:r>
          </w:p>
        </w:tc>
      </w:tr>
      <w:tr w:rsidR="00FE5472" w:rsidRPr="00A01F48" w14:paraId="1F42C524" w14:textId="77777777" w:rsidTr="006275D4">
        <w:trPr>
          <w:jc w:val="center"/>
        </w:trPr>
        <w:tc>
          <w:tcPr>
            <w:tcW w:w="1618" w:type="pct"/>
            <w:vMerge/>
            <w:vAlign w:val="center"/>
          </w:tcPr>
          <w:p w14:paraId="75A3594C"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639" w:type="pct"/>
            <w:tcMar>
              <w:top w:w="0" w:type="dxa"/>
              <w:left w:w="0" w:type="dxa"/>
              <w:bottom w:w="0" w:type="dxa"/>
              <w:right w:w="0" w:type="dxa"/>
            </w:tcMar>
            <w:vAlign w:val="center"/>
          </w:tcPr>
          <w:p w14:paraId="16A5AC00"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997" w:type="pct"/>
            <w:tcMar>
              <w:top w:w="0" w:type="dxa"/>
              <w:left w:w="0" w:type="dxa"/>
              <w:bottom w:w="0" w:type="dxa"/>
              <w:right w:w="0" w:type="dxa"/>
            </w:tcMar>
            <w:vAlign w:val="center"/>
          </w:tcPr>
          <w:p w14:paraId="6CC44B59"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46" w:type="pct"/>
            <w:tcMar>
              <w:top w:w="0" w:type="dxa"/>
              <w:left w:w="0" w:type="dxa"/>
              <w:bottom w:w="0" w:type="dxa"/>
              <w:right w:w="0" w:type="dxa"/>
            </w:tcMar>
            <w:vAlign w:val="center"/>
          </w:tcPr>
          <w:p w14:paraId="418B7CE2"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3B42859F" w14:textId="77777777" w:rsidTr="006275D4">
        <w:trPr>
          <w:jc w:val="center"/>
        </w:trPr>
        <w:tc>
          <w:tcPr>
            <w:tcW w:w="1618" w:type="pct"/>
            <w:vMerge/>
            <w:vAlign w:val="center"/>
          </w:tcPr>
          <w:p w14:paraId="5F91C427"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639" w:type="pct"/>
            <w:shd w:val="solid" w:color="FFFFFF" w:fill="auto"/>
            <w:tcMar>
              <w:top w:w="0" w:type="dxa"/>
              <w:left w:w="0" w:type="dxa"/>
              <w:bottom w:w="0" w:type="dxa"/>
              <w:right w:w="0" w:type="dxa"/>
            </w:tcMar>
            <w:vAlign w:val="center"/>
          </w:tcPr>
          <w:p w14:paraId="761EF058"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997" w:type="pct"/>
            <w:tcMar>
              <w:top w:w="0" w:type="dxa"/>
              <w:left w:w="0" w:type="dxa"/>
              <w:bottom w:w="0" w:type="dxa"/>
              <w:right w:w="0" w:type="dxa"/>
            </w:tcMar>
            <w:vAlign w:val="center"/>
          </w:tcPr>
          <w:p w14:paraId="1BF75A8E"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46" w:type="pct"/>
            <w:tcMar>
              <w:top w:w="0" w:type="dxa"/>
              <w:left w:w="0" w:type="dxa"/>
              <w:bottom w:w="0" w:type="dxa"/>
              <w:right w:w="0" w:type="dxa"/>
            </w:tcMar>
            <w:vAlign w:val="center"/>
          </w:tcPr>
          <w:p w14:paraId="7B59B35A"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0,001</w:t>
            </w:r>
          </w:p>
        </w:tc>
      </w:tr>
      <w:tr w:rsidR="00FE5472" w:rsidRPr="00A01F48" w14:paraId="310522D2" w14:textId="77777777" w:rsidTr="006275D4">
        <w:trPr>
          <w:jc w:val="center"/>
        </w:trPr>
        <w:tc>
          <w:tcPr>
            <w:tcW w:w="1618" w:type="pct"/>
            <w:vMerge/>
            <w:vAlign w:val="center"/>
          </w:tcPr>
          <w:p w14:paraId="020CFD68"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639" w:type="pct"/>
            <w:tcMar>
              <w:top w:w="0" w:type="dxa"/>
              <w:left w:w="0" w:type="dxa"/>
              <w:bottom w:w="0" w:type="dxa"/>
              <w:right w:w="0" w:type="dxa"/>
            </w:tcMar>
            <w:vAlign w:val="center"/>
          </w:tcPr>
          <w:p w14:paraId="47622DB0"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97" w:type="pct"/>
            <w:tcMar>
              <w:top w:w="0" w:type="dxa"/>
              <w:left w:w="0" w:type="dxa"/>
              <w:bottom w:w="0" w:type="dxa"/>
              <w:right w:w="0" w:type="dxa"/>
            </w:tcMar>
            <w:vAlign w:val="center"/>
          </w:tcPr>
          <w:p w14:paraId="1C7F878B"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c>
          <w:tcPr>
            <w:tcW w:w="746" w:type="pct"/>
            <w:tcMar>
              <w:top w:w="0" w:type="dxa"/>
              <w:left w:w="0" w:type="dxa"/>
              <w:bottom w:w="0" w:type="dxa"/>
              <w:right w:w="0" w:type="dxa"/>
            </w:tcMar>
            <w:vAlign w:val="center"/>
          </w:tcPr>
          <w:p w14:paraId="637F985D"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r>
      <w:tr w:rsidR="00FE5472" w:rsidRPr="00A01F48" w14:paraId="6FE5BDAE" w14:textId="77777777" w:rsidTr="006275D4">
        <w:trPr>
          <w:jc w:val="center"/>
        </w:trPr>
        <w:tc>
          <w:tcPr>
            <w:tcW w:w="1618" w:type="pct"/>
            <w:vMerge/>
            <w:vAlign w:val="center"/>
          </w:tcPr>
          <w:p w14:paraId="2D158F82"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639" w:type="pct"/>
            <w:shd w:val="solid" w:color="FFFFFF" w:fill="auto"/>
            <w:tcMar>
              <w:top w:w="0" w:type="dxa"/>
              <w:left w:w="0" w:type="dxa"/>
              <w:bottom w:w="0" w:type="dxa"/>
              <w:right w:w="0" w:type="dxa"/>
            </w:tcMar>
            <w:vAlign w:val="center"/>
          </w:tcPr>
          <w:p w14:paraId="2F2F3110"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997" w:type="pct"/>
            <w:tcMar>
              <w:top w:w="0" w:type="dxa"/>
              <w:left w:w="0" w:type="dxa"/>
              <w:bottom w:w="0" w:type="dxa"/>
              <w:right w:w="0" w:type="dxa"/>
            </w:tcMar>
            <w:vAlign w:val="center"/>
          </w:tcPr>
          <w:p w14:paraId="407A0D8D"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46" w:type="pct"/>
            <w:tcMar>
              <w:top w:w="0" w:type="dxa"/>
              <w:left w:w="0" w:type="dxa"/>
              <w:bottom w:w="0" w:type="dxa"/>
              <w:right w:w="0" w:type="dxa"/>
            </w:tcMar>
            <w:vAlign w:val="center"/>
          </w:tcPr>
          <w:p w14:paraId="2566B2CA"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0,635</w:t>
            </w:r>
          </w:p>
        </w:tc>
      </w:tr>
      <w:tr w:rsidR="00FE5472" w:rsidRPr="00A01F48" w14:paraId="6516DB2E" w14:textId="77777777" w:rsidTr="006275D4">
        <w:trPr>
          <w:jc w:val="center"/>
        </w:trPr>
        <w:tc>
          <w:tcPr>
            <w:tcW w:w="1618" w:type="pct"/>
            <w:vMerge/>
            <w:vAlign w:val="center"/>
          </w:tcPr>
          <w:p w14:paraId="5BAAB54B"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639" w:type="pct"/>
            <w:tcMar>
              <w:top w:w="0" w:type="dxa"/>
              <w:left w:w="0" w:type="dxa"/>
              <w:bottom w:w="0" w:type="dxa"/>
              <w:right w:w="0" w:type="dxa"/>
            </w:tcMar>
            <w:vAlign w:val="center"/>
          </w:tcPr>
          <w:p w14:paraId="3EF9EC77"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97" w:type="pct"/>
            <w:tcMar>
              <w:top w:w="0" w:type="dxa"/>
              <w:left w:w="0" w:type="dxa"/>
              <w:bottom w:w="0" w:type="dxa"/>
              <w:right w:w="0" w:type="dxa"/>
            </w:tcMar>
            <w:vAlign w:val="center"/>
          </w:tcPr>
          <w:p w14:paraId="14F1727E"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c>
          <w:tcPr>
            <w:tcW w:w="746" w:type="pct"/>
            <w:tcMar>
              <w:top w:w="0" w:type="dxa"/>
              <w:left w:w="0" w:type="dxa"/>
              <w:bottom w:w="0" w:type="dxa"/>
              <w:right w:w="0" w:type="dxa"/>
            </w:tcMar>
            <w:vAlign w:val="center"/>
          </w:tcPr>
          <w:p w14:paraId="0DC1F669"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r>
      <w:tr w:rsidR="00FE5472" w:rsidRPr="00A01F48" w14:paraId="03D86346" w14:textId="77777777" w:rsidTr="006275D4">
        <w:trPr>
          <w:jc w:val="center"/>
        </w:trPr>
        <w:tc>
          <w:tcPr>
            <w:tcW w:w="1618" w:type="pct"/>
            <w:vMerge/>
            <w:vAlign w:val="center"/>
          </w:tcPr>
          <w:p w14:paraId="38E36707"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639" w:type="pct"/>
            <w:shd w:val="solid" w:color="FFFFFF" w:fill="auto"/>
            <w:tcMar>
              <w:top w:w="0" w:type="dxa"/>
              <w:left w:w="0" w:type="dxa"/>
              <w:bottom w:w="0" w:type="dxa"/>
              <w:right w:w="0" w:type="dxa"/>
            </w:tcMar>
            <w:vAlign w:val="center"/>
          </w:tcPr>
          <w:p w14:paraId="06F43FED"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Đồng hồ vạn năng</w:t>
            </w:r>
          </w:p>
        </w:tc>
        <w:tc>
          <w:tcPr>
            <w:tcW w:w="997" w:type="pct"/>
            <w:tcMar>
              <w:top w:w="0" w:type="dxa"/>
              <w:left w:w="0" w:type="dxa"/>
              <w:bottom w:w="0" w:type="dxa"/>
              <w:right w:w="0" w:type="dxa"/>
            </w:tcMar>
            <w:vAlign w:val="center"/>
          </w:tcPr>
          <w:p w14:paraId="63452C68"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46" w:type="pct"/>
            <w:tcMar>
              <w:top w:w="0" w:type="dxa"/>
              <w:left w:w="0" w:type="dxa"/>
              <w:bottom w:w="0" w:type="dxa"/>
              <w:right w:w="0" w:type="dxa"/>
            </w:tcMar>
            <w:vAlign w:val="center"/>
          </w:tcPr>
          <w:p w14:paraId="6FC56C4B"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75825387" w14:textId="77777777" w:rsidTr="006275D4">
        <w:trPr>
          <w:jc w:val="center"/>
        </w:trPr>
        <w:tc>
          <w:tcPr>
            <w:tcW w:w="1618" w:type="pct"/>
            <w:vMerge/>
            <w:vAlign w:val="center"/>
          </w:tcPr>
          <w:p w14:paraId="1F6528CF"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639" w:type="pct"/>
            <w:shd w:val="solid" w:color="FFFFFF" w:fill="auto"/>
            <w:tcMar>
              <w:top w:w="0" w:type="dxa"/>
              <w:left w:w="0" w:type="dxa"/>
              <w:bottom w:w="0" w:type="dxa"/>
              <w:right w:w="0" w:type="dxa"/>
            </w:tcMar>
            <w:vAlign w:val="center"/>
          </w:tcPr>
          <w:p w14:paraId="06DB3F68"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997" w:type="pct"/>
            <w:tcMar>
              <w:top w:w="0" w:type="dxa"/>
              <w:left w:w="0" w:type="dxa"/>
              <w:bottom w:w="0" w:type="dxa"/>
              <w:right w:w="0" w:type="dxa"/>
            </w:tcMar>
            <w:vAlign w:val="center"/>
          </w:tcPr>
          <w:p w14:paraId="241C20B8"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46" w:type="pct"/>
            <w:tcMar>
              <w:top w:w="0" w:type="dxa"/>
              <w:left w:w="0" w:type="dxa"/>
              <w:bottom w:w="0" w:type="dxa"/>
              <w:right w:w="0" w:type="dxa"/>
            </w:tcMar>
            <w:vAlign w:val="center"/>
          </w:tcPr>
          <w:p w14:paraId="66200590"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0,490</w:t>
            </w:r>
          </w:p>
        </w:tc>
      </w:tr>
    </w:tbl>
    <w:p w14:paraId="23CB69AA" w14:textId="2F63851B" w:rsidR="00FE5472" w:rsidRPr="00A01F48" w:rsidRDefault="006275D4" w:rsidP="008B179A">
      <w:pPr>
        <w:pStyle w:val="Heading3"/>
      </w:pPr>
      <w:r>
        <w:t xml:space="preserve">19. </w:t>
      </w:r>
      <w:r w:rsidR="00FE5472" w:rsidRPr="00A01F48">
        <w:t xml:space="preserve">ĐN.12.19 Thiết bị tường lửa ứng dụng web </w:t>
      </w:r>
    </w:p>
    <w:p w14:paraId="4DA16FE8" w14:textId="7D59551E" w:rsidR="00FE5472" w:rsidRPr="00A01F48" w:rsidRDefault="006275D4" w:rsidP="008B179A">
      <w:pPr>
        <w:pStyle w:val="Heading3"/>
        <w:rPr>
          <w:rFonts w:cs="Times New Roman"/>
        </w:rPr>
      </w:pPr>
      <w:r>
        <w:t xml:space="preserve">19.1. </w:t>
      </w:r>
      <w:r w:rsidR="00FE5472" w:rsidRPr="00A01F48">
        <w:t xml:space="preserve">ĐN.12.19.01 </w:t>
      </w:r>
      <w:r w:rsidR="00FE5472" w:rsidRPr="00A01F48">
        <w:rPr>
          <w:rFonts w:cs="Times New Roman"/>
        </w:rPr>
        <w:t xml:space="preserve">Vận hành </w:t>
      </w:r>
    </w:p>
    <w:p w14:paraId="454EE64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7EE436AF"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Thực hiện các nghiệp vụ quản trị, giám sát Hệ thống, theo dõi, cập nhật cảnh báo tình trạng hoạt động</w:t>
      </w:r>
      <w:r w:rsidRPr="00A01F48">
        <w:rPr>
          <w:rFonts w:cs="Times New Roman"/>
          <w:color w:val="000000" w:themeColor="text1"/>
          <w:szCs w:val="28"/>
          <w:u w:color="000000" w:themeColor="text1"/>
        </w:rPr>
        <w:t>;</w:t>
      </w:r>
    </w:p>
    <w:p w14:paraId="1412C71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Phân tích cảnh báo và xử lý cảnh báo Log &amp; Monitor, bộ nhớ đệm; Phân tích cảnh báo và xử lý cảnh báo của Hệ thống; Sao lưu, back up dữ liệu định kỳ (01 tháng/lần); Cập nhật bản vá lỗ hỏng bảo mật, OS, bản vá hotfix.</w:t>
      </w:r>
    </w:p>
    <w:p w14:paraId="2F6BBBCE"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r w:rsidRPr="00A01F48">
        <w:rPr>
          <w:rFonts w:cs="Times New Roman"/>
          <w:i/>
          <w:iCs/>
          <w:color w:val="000000" w:themeColor="text1"/>
          <w:szCs w:val="28"/>
          <w:u w:color="000000" w:themeColor="text1"/>
          <w:lang w:val="vi-VN"/>
        </w:rPr>
        <w:t xml:space="preserve"> </w:t>
      </w:r>
    </w:p>
    <w:p w14:paraId="5310A580"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Thiết bị/ngày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94"/>
        <w:gridCol w:w="3008"/>
        <w:gridCol w:w="1847"/>
        <w:gridCol w:w="1779"/>
      </w:tblGrid>
      <w:tr w:rsidR="00FE5472" w:rsidRPr="00A01F48" w14:paraId="2FEAA7E1" w14:textId="77777777" w:rsidTr="006275D4">
        <w:trPr>
          <w:jc w:val="center"/>
        </w:trPr>
        <w:tc>
          <w:tcPr>
            <w:tcW w:w="1555" w:type="pct"/>
            <w:tcMar>
              <w:top w:w="0" w:type="dxa"/>
              <w:left w:w="0" w:type="dxa"/>
              <w:bottom w:w="0" w:type="dxa"/>
              <w:right w:w="0" w:type="dxa"/>
            </w:tcMar>
            <w:vAlign w:val="center"/>
          </w:tcPr>
          <w:p w14:paraId="40AA0D45"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lastRenderedPageBreak/>
              <w:t>Mã hiệu</w:t>
            </w:r>
          </w:p>
        </w:tc>
        <w:tc>
          <w:tcPr>
            <w:tcW w:w="1562" w:type="pct"/>
            <w:tcMar>
              <w:top w:w="0" w:type="dxa"/>
              <w:left w:w="0" w:type="dxa"/>
              <w:bottom w:w="0" w:type="dxa"/>
              <w:right w:w="0" w:type="dxa"/>
            </w:tcMar>
            <w:vAlign w:val="center"/>
          </w:tcPr>
          <w:p w14:paraId="56CBEDE0"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59" w:type="pct"/>
            <w:tcMar>
              <w:top w:w="0" w:type="dxa"/>
              <w:left w:w="0" w:type="dxa"/>
              <w:bottom w:w="0" w:type="dxa"/>
              <w:right w:w="0" w:type="dxa"/>
            </w:tcMar>
            <w:vAlign w:val="center"/>
          </w:tcPr>
          <w:p w14:paraId="68719419"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924" w:type="pct"/>
            <w:tcMar>
              <w:top w:w="0" w:type="dxa"/>
              <w:left w:w="0" w:type="dxa"/>
              <w:bottom w:w="0" w:type="dxa"/>
              <w:right w:w="0" w:type="dxa"/>
            </w:tcMar>
            <w:vAlign w:val="center"/>
          </w:tcPr>
          <w:p w14:paraId="684B683C"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0688329F" w14:textId="77777777" w:rsidTr="006275D4">
        <w:trPr>
          <w:jc w:val="center"/>
        </w:trPr>
        <w:tc>
          <w:tcPr>
            <w:tcW w:w="1555" w:type="pct"/>
            <w:vMerge w:val="restart"/>
            <w:tcMar>
              <w:top w:w="0" w:type="dxa"/>
              <w:left w:w="0" w:type="dxa"/>
              <w:bottom w:w="0" w:type="dxa"/>
              <w:right w:w="0" w:type="dxa"/>
            </w:tcMar>
            <w:vAlign w:val="center"/>
          </w:tcPr>
          <w:p w14:paraId="583733A9"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ĐN.12.19.01</w:t>
            </w:r>
          </w:p>
        </w:tc>
        <w:tc>
          <w:tcPr>
            <w:tcW w:w="1562" w:type="pct"/>
            <w:tcMar>
              <w:top w:w="0" w:type="dxa"/>
              <w:left w:w="0" w:type="dxa"/>
              <w:bottom w:w="0" w:type="dxa"/>
              <w:right w:w="0" w:type="dxa"/>
            </w:tcMar>
            <w:vAlign w:val="center"/>
          </w:tcPr>
          <w:p w14:paraId="58C5BAD3"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59" w:type="pct"/>
            <w:tcMar>
              <w:top w:w="0" w:type="dxa"/>
              <w:left w:w="0" w:type="dxa"/>
              <w:bottom w:w="0" w:type="dxa"/>
              <w:right w:w="0" w:type="dxa"/>
            </w:tcMar>
            <w:vAlign w:val="center"/>
          </w:tcPr>
          <w:p w14:paraId="349D2817"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c>
          <w:tcPr>
            <w:tcW w:w="924" w:type="pct"/>
            <w:tcMar>
              <w:top w:w="0" w:type="dxa"/>
              <w:left w:w="0" w:type="dxa"/>
              <w:bottom w:w="0" w:type="dxa"/>
              <w:right w:w="0" w:type="dxa"/>
            </w:tcMar>
            <w:vAlign w:val="center"/>
          </w:tcPr>
          <w:p w14:paraId="0C17C25D"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r>
      <w:tr w:rsidR="00FE5472" w:rsidRPr="00A01F48" w14:paraId="5F3EBC5E" w14:textId="77777777" w:rsidTr="006275D4">
        <w:trPr>
          <w:jc w:val="center"/>
        </w:trPr>
        <w:tc>
          <w:tcPr>
            <w:tcW w:w="1555" w:type="pct"/>
            <w:vMerge/>
            <w:vAlign w:val="center"/>
          </w:tcPr>
          <w:p w14:paraId="320AA028"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562" w:type="pct"/>
            <w:shd w:val="solid" w:color="FFFFFF" w:fill="auto"/>
            <w:tcMar>
              <w:top w:w="0" w:type="dxa"/>
              <w:left w:w="0" w:type="dxa"/>
              <w:bottom w:w="0" w:type="dxa"/>
              <w:right w:w="0" w:type="dxa"/>
            </w:tcMar>
            <w:vAlign w:val="center"/>
          </w:tcPr>
          <w:p w14:paraId="5CAEE051"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959" w:type="pct"/>
            <w:tcMar>
              <w:top w:w="0" w:type="dxa"/>
              <w:left w:w="0" w:type="dxa"/>
              <w:bottom w:w="0" w:type="dxa"/>
              <w:right w:w="0" w:type="dxa"/>
            </w:tcMar>
            <w:vAlign w:val="center"/>
          </w:tcPr>
          <w:p w14:paraId="3BE06FB3"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24" w:type="pct"/>
            <w:tcMar>
              <w:top w:w="0" w:type="dxa"/>
              <w:left w:w="0" w:type="dxa"/>
              <w:bottom w:w="0" w:type="dxa"/>
              <w:right w:w="0" w:type="dxa"/>
            </w:tcMar>
            <w:vAlign w:val="center"/>
          </w:tcPr>
          <w:p w14:paraId="2C29EB90"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0,042</w:t>
            </w:r>
          </w:p>
        </w:tc>
      </w:tr>
      <w:tr w:rsidR="00FE5472" w:rsidRPr="00A01F48" w14:paraId="272FFB12" w14:textId="77777777" w:rsidTr="006275D4">
        <w:trPr>
          <w:jc w:val="center"/>
        </w:trPr>
        <w:tc>
          <w:tcPr>
            <w:tcW w:w="1555" w:type="pct"/>
            <w:vMerge/>
            <w:vAlign w:val="center"/>
          </w:tcPr>
          <w:p w14:paraId="04CD3FD0"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562" w:type="pct"/>
            <w:tcMar>
              <w:top w:w="0" w:type="dxa"/>
              <w:left w:w="0" w:type="dxa"/>
              <w:bottom w:w="0" w:type="dxa"/>
              <w:right w:w="0" w:type="dxa"/>
            </w:tcMar>
            <w:vAlign w:val="center"/>
          </w:tcPr>
          <w:p w14:paraId="5115C3FC"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59" w:type="pct"/>
            <w:tcMar>
              <w:top w:w="0" w:type="dxa"/>
              <w:left w:w="0" w:type="dxa"/>
              <w:bottom w:w="0" w:type="dxa"/>
              <w:right w:w="0" w:type="dxa"/>
            </w:tcMar>
            <w:vAlign w:val="center"/>
          </w:tcPr>
          <w:p w14:paraId="4B0C87F1"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c>
          <w:tcPr>
            <w:tcW w:w="924" w:type="pct"/>
            <w:tcMar>
              <w:top w:w="0" w:type="dxa"/>
              <w:left w:w="0" w:type="dxa"/>
              <w:bottom w:w="0" w:type="dxa"/>
              <w:right w:w="0" w:type="dxa"/>
            </w:tcMar>
            <w:vAlign w:val="center"/>
          </w:tcPr>
          <w:p w14:paraId="3AC809E2"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r>
      <w:tr w:rsidR="00FE5472" w:rsidRPr="00A01F48" w14:paraId="6D5B9374" w14:textId="77777777" w:rsidTr="006275D4">
        <w:trPr>
          <w:jc w:val="center"/>
        </w:trPr>
        <w:tc>
          <w:tcPr>
            <w:tcW w:w="1555" w:type="pct"/>
            <w:vMerge/>
            <w:vAlign w:val="center"/>
          </w:tcPr>
          <w:p w14:paraId="76BF9E74"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562" w:type="pct"/>
            <w:shd w:val="solid" w:color="FFFFFF" w:fill="auto"/>
            <w:tcMar>
              <w:top w:w="0" w:type="dxa"/>
              <w:left w:w="0" w:type="dxa"/>
              <w:bottom w:w="0" w:type="dxa"/>
              <w:right w:w="0" w:type="dxa"/>
            </w:tcMar>
            <w:vAlign w:val="center"/>
          </w:tcPr>
          <w:p w14:paraId="302EBBD5"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959" w:type="pct"/>
            <w:tcMar>
              <w:top w:w="0" w:type="dxa"/>
              <w:left w:w="0" w:type="dxa"/>
              <w:bottom w:w="0" w:type="dxa"/>
              <w:right w:w="0" w:type="dxa"/>
            </w:tcMar>
            <w:vAlign w:val="center"/>
          </w:tcPr>
          <w:p w14:paraId="0BE89F3E"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24" w:type="pct"/>
            <w:tcMar>
              <w:top w:w="0" w:type="dxa"/>
              <w:left w:w="0" w:type="dxa"/>
              <w:bottom w:w="0" w:type="dxa"/>
              <w:right w:w="0" w:type="dxa"/>
            </w:tcMar>
            <w:vAlign w:val="center"/>
          </w:tcPr>
          <w:p w14:paraId="7631BE39"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0,042</w:t>
            </w:r>
          </w:p>
        </w:tc>
      </w:tr>
    </w:tbl>
    <w:p w14:paraId="6D34C7FE" w14:textId="24E09C47" w:rsidR="00FE5472" w:rsidRPr="00A01F48" w:rsidRDefault="006275D4" w:rsidP="008B179A">
      <w:pPr>
        <w:pStyle w:val="Heading3"/>
      </w:pPr>
      <w:r>
        <w:t xml:space="preserve">19.2. </w:t>
      </w:r>
      <w:r w:rsidR="00FE5472" w:rsidRPr="00A01F48">
        <w:t>ĐN.12.19.02 Khắc phục sự cố</w:t>
      </w:r>
    </w:p>
    <w:p w14:paraId="1CE9490C"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lang w:val="en-GB"/>
        </w:rPr>
        <w:t xml:space="preserve">: </w:t>
      </w:r>
      <w:r w:rsidRPr="00A01F48">
        <w:rPr>
          <w:rFonts w:cs="Times New Roman"/>
          <w:color w:val="000000" w:themeColor="text1"/>
          <w:szCs w:val="28"/>
          <w:u w:color="000000" w:themeColor="text1"/>
          <w:lang w:val="vi-VN"/>
        </w:rPr>
        <w:t>Sao lưu, back up dữ liệu trước khi xử lý sự cố; Ghi chép, lưu trữ thông số, trạng thái Hệ thống và kiểm tra các thông số, phần mềm, cấu hình, thiết lập…; xử lý sự cố kỹ thuật liên quan đến Hệ thống; Thiết lập lại các thông số cài đặt, cấu hình; Kiểm tra, chạy thử; Lập báo cáo sự cố.</w:t>
      </w:r>
    </w:p>
    <w:p w14:paraId="3CA408E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xml:space="preserve">b) Định mức </w:t>
      </w:r>
    </w:p>
    <w:p w14:paraId="7BF5906D"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40"/>
        <w:gridCol w:w="3049"/>
        <w:gridCol w:w="1853"/>
        <w:gridCol w:w="1386"/>
      </w:tblGrid>
      <w:tr w:rsidR="00FE5472" w:rsidRPr="00A01F48" w14:paraId="60A039B0" w14:textId="77777777" w:rsidTr="006275D4">
        <w:trPr>
          <w:jc w:val="center"/>
        </w:trPr>
        <w:tc>
          <w:tcPr>
            <w:tcW w:w="1734" w:type="pct"/>
            <w:tcMar>
              <w:top w:w="0" w:type="dxa"/>
              <w:left w:w="0" w:type="dxa"/>
              <w:bottom w:w="0" w:type="dxa"/>
              <w:right w:w="0" w:type="dxa"/>
            </w:tcMar>
            <w:vAlign w:val="center"/>
          </w:tcPr>
          <w:p w14:paraId="16B2ACFF"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583" w:type="pct"/>
            <w:tcMar>
              <w:top w:w="0" w:type="dxa"/>
              <w:left w:w="0" w:type="dxa"/>
              <w:bottom w:w="0" w:type="dxa"/>
              <w:right w:w="0" w:type="dxa"/>
            </w:tcMar>
            <w:vAlign w:val="center"/>
          </w:tcPr>
          <w:p w14:paraId="5FA36ECD"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62" w:type="pct"/>
            <w:tcMar>
              <w:top w:w="0" w:type="dxa"/>
              <w:left w:w="0" w:type="dxa"/>
              <w:bottom w:w="0" w:type="dxa"/>
              <w:right w:w="0" w:type="dxa"/>
            </w:tcMar>
            <w:vAlign w:val="center"/>
          </w:tcPr>
          <w:p w14:paraId="1BDEA935"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20" w:type="pct"/>
            <w:tcMar>
              <w:top w:w="0" w:type="dxa"/>
              <w:left w:w="0" w:type="dxa"/>
              <w:bottom w:w="0" w:type="dxa"/>
              <w:right w:w="0" w:type="dxa"/>
            </w:tcMar>
            <w:vAlign w:val="center"/>
          </w:tcPr>
          <w:p w14:paraId="480E1DF6"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5BB348DD" w14:textId="77777777" w:rsidTr="006275D4">
        <w:trPr>
          <w:jc w:val="center"/>
        </w:trPr>
        <w:tc>
          <w:tcPr>
            <w:tcW w:w="1734" w:type="pct"/>
            <w:vMerge w:val="restart"/>
            <w:tcMar>
              <w:top w:w="0" w:type="dxa"/>
              <w:left w:w="0" w:type="dxa"/>
              <w:bottom w:w="0" w:type="dxa"/>
              <w:right w:w="0" w:type="dxa"/>
            </w:tcMar>
            <w:vAlign w:val="center"/>
          </w:tcPr>
          <w:p w14:paraId="7DD1EE2C"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ĐN.12.19.02</w:t>
            </w:r>
          </w:p>
        </w:tc>
        <w:tc>
          <w:tcPr>
            <w:tcW w:w="1583" w:type="pct"/>
            <w:tcMar>
              <w:top w:w="0" w:type="dxa"/>
              <w:left w:w="0" w:type="dxa"/>
              <w:bottom w:w="0" w:type="dxa"/>
              <w:right w:w="0" w:type="dxa"/>
            </w:tcMar>
            <w:vAlign w:val="center"/>
          </w:tcPr>
          <w:p w14:paraId="79AB1AFF"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962" w:type="pct"/>
            <w:tcMar>
              <w:top w:w="0" w:type="dxa"/>
              <w:left w:w="0" w:type="dxa"/>
              <w:bottom w:w="0" w:type="dxa"/>
              <w:right w:w="0" w:type="dxa"/>
            </w:tcMar>
            <w:vAlign w:val="center"/>
          </w:tcPr>
          <w:p w14:paraId="3437A325"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c>
          <w:tcPr>
            <w:tcW w:w="720" w:type="pct"/>
            <w:tcMar>
              <w:top w:w="0" w:type="dxa"/>
              <w:left w:w="0" w:type="dxa"/>
              <w:bottom w:w="0" w:type="dxa"/>
              <w:right w:w="0" w:type="dxa"/>
            </w:tcMar>
            <w:vAlign w:val="center"/>
          </w:tcPr>
          <w:p w14:paraId="557A9BAE"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r>
      <w:tr w:rsidR="00FE5472" w:rsidRPr="00A01F48" w14:paraId="5C88CA31" w14:textId="77777777" w:rsidTr="006275D4">
        <w:trPr>
          <w:jc w:val="center"/>
        </w:trPr>
        <w:tc>
          <w:tcPr>
            <w:tcW w:w="1734" w:type="pct"/>
            <w:vMerge/>
            <w:vAlign w:val="center"/>
          </w:tcPr>
          <w:p w14:paraId="07FF1A49"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583" w:type="pct"/>
            <w:tcMar>
              <w:top w:w="0" w:type="dxa"/>
              <w:left w:w="0" w:type="dxa"/>
              <w:bottom w:w="0" w:type="dxa"/>
              <w:right w:w="0" w:type="dxa"/>
            </w:tcMar>
            <w:vAlign w:val="center"/>
          </w:tcPr>
          <w:p w14:paraId="60A00762"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962" w:type="pct"/>
            <w:tcMar>
              <w:top w:w="0" w:type="dxa"/>
              <w:left w:w="0" w:type="dxa"/>
              <w:bottom w:w="0" w:type="dxa"/>
              <w:right w:w="0" w:type="dxa"/>
            </w:tcMar>
            <w:vAlign w:val="center"/>
          </w:tcPr>
          <w:p w14:paraId="76482286"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20" w:type="pct"/>
            <w:tcMar>
              <w:top w:w="0" w:type="dxa"/>
              <w:left w:w="0" w:type="dxa"/>
              <w:bottom w:w="0" w:type="dxa"/>
              <w:right w:w="0" w:type="dxa"/>
            </w:tcMar>
            <w:vAlign w:val="center"/>
          </w:tcPr>
          <w:p w14:paraId="48616C69"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4DF83D08" w14:textId="77777777" w:rsidTr="006275D4">
        <w:trPr>
          <w:jc w:val="center"/>
        </w:trPr>
        <w:tc>
          <w:tcPr>
            <w:tcW w:w="1734" w:type="pct"/>
            <w:vMerge/>
            <w:vAlign w:val="center"/>
          </w:tcPr>
          <w:p w14:paraId="06C18FAC"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583" w:type="pct"/>
            <w:shd w:val="solid" w:color="FFFFFF" w:fill="auto"/>
            <w:tcMar>
              <w:top w:w="0" w:type="dxa"/>
              <w:left w:w="0" w:type="dxa"/>
              <w:bottom w:w="0" w:type="dxa"/>
              <w:right w:w="0" w:type="dxa"/>
            </w:tcMar>
            <w:vAlign w:val="center"/>
          </w:tcPr>
          <w:p w14:paraId="4AB1731B"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962" w:type="pct"/>
            <w:tcMar>
              <w:top w:w="0" w:type="dxa"/>
              <w:left w:w="0" w:type="dxa"/>
              <w:bottom w:w="0" w:type="dxa"/>
              <w:right w:w="0" w:type="dxa"/>
            </w:tcMar>
            <w:vAlign w:val="center"/>
          </w:tcPr>
          <w:p w14:paraId="1499A070"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20" w:type="pct"/>
            <w:tcMar>
              <w:top w:w="0" w:type="dxa"/>
              <w:left w:w="0" w:type="dxa"/>
              <w:bottom w:w="0" w:type="dxa"/>
              <w:right w:w="0" w:type="dxa"/>
            </w:tcMar>
            <w:vAlign w:val="center"/>
          </w:tcPr>
          <w:p w14:paraId="64ACA30E"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0,050</w:t>
            </w:r>
          </w:p>
        </w:tc>
      </w:tr>
      <w:tr w:rsidR="00FE5472" w:rsidRPr="00A01F48" w14:paraId="14D7768F" w14:textId="77777777" w:rsidTr="006275D4">
        <w:trPr>
          <w:jc w:val="center"/>
        </w:trPr>
        <w:tc>
          <w:tcPr>
            <w:tcW w:w="1734" w:type="pct"/>
            <w:vMerge/>
            <w:vAlign w:val="center"/>
          </w:tcPr>
          <w:p w14:paraId="474A39CB"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583" w:type="pct"/>
            <w:tcMar>
              <w:top w:w="0" w:type="dxa"/>
              <w:left w:w="0" w:type="dxa"/>
              <w:bottom w:w="0" w:type="dxa"/>
              <w:right w:w="0" w:type="dxa"/>
            </w:tcMar>
            <w:vAlign w:val="center"/>
          </w:tcPr>
          <w:p w14:paraId="0597EB14"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Mực in</w:t>
            </w:r>
          </w:p>
        </w:tc>
        <w:tc>
          <w:tcPr>
            <w:tcW w:w="962" w:type="pct"/>
            <w:tcMar>
              <w:top w:w="0" w:type="dxa"/>
              <w:left w:w="0" w:type="dxa"/>
              <w:bottom w:w="0" w:type="dxa"/>
              <w:right w:w="0" w:type="dxa"/>
            </w:tcMar>
            <w:vAlign w:val="center"/>
          </w:tcPr>
          <w:p w14:paraId="302218F0"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Hộp</w:t>
            </w:r>
          </w:p>
        </w:tc>
        <w:tc>
          <w:tcPr>
            <w:tcW w:w="720" w:type="pct"/>
            <w:tcMar>
              <w:top w:w="0" w:type="dxa"/>
              <w:left w:w="0" w:type="dxa"/>
              <w:bottom w:w="0" w:type="dxa"/>
              <w:right w:w="0" w:type="dxa"/>
            </w:tcMar>
            <w:vAlign w:val="center"/>
          </w:tcPr>
          <w:p w14:paraId="27236B48"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0,005</w:t>
            </w:r>
          </w:p>
        </w:tc>
      </w:tr>
      <w:tr w:rsidR="00FE5472" w:rsidRPr="00A01F48" w14:paraId="43161C9C" w14:textId="77777777" w:rsidTr="006275D4">
        <w:trPr>
          <w:jc w:val="center"/>
        </w:trPr>
        <w:tc>
          <w:tcPr>
            <w:tcW w:w="1734" w:type="pct"/>
            <w:vMerge/>
            <w:vAlign w:val="center"/>
          </w:tcPr>
          <w:p w14:paraId="28EC17C7"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583" w:type="pct"/>
            <w:tcMar>
              <w:top w:w="0" w:type="dxa"/>
              <w:left w:w="0" w:type="dxa"/>
              <w:bottom w:w="0" w:type="dxa"/>
              <w:right w:w="0" w:type="dxa"/>
            </w:tcMar>
            <w:vAlign w:val="center"/>
          </w:tcPr>
          <w:p w14:paraId="0459003E"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62" w:type="pct"/>
            <w:tcMar>
              <w:top w:w="0" w:type="dxa"/>
              <w:left w:w="0" w:type="dxa"/>
              <w:bottom w:w="0" w:type="dxa"/>
              <w:right w:w="0" w:type="dxa"/>
            </w:tcMar>
            <w:vAlign w:val="center"/>
          </w:tcPr>
          <w:p w14:paraId="656B00EB"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c>
          <w:tcPr>
            <w:tcW w:w="720" w:type="pct"/>
            <w:tcMar>
              <w:top w:w="0" w:type="dxa"/>
              <w:left w:w="0" w:type="dxa"/>
              <w:bottom w:w="0" w:type="dxa"/>
              <w:right w:w="0" w:type="dxa"/>
            </w:tcMar>
            <w:vAlign w:val="center"/>
          </w:tcPr>
          <w:p w14:paraId="550F32A1"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r>
      <w:tr w:rsidR="00FE5472" w:rsidRPr="00A01F48" w14:paraId="1F7C5B69" w14:textId="77777777" w:rsidTr="006275D4">
        <w:trPr>
          <w:jc w:val="center"/>
        </w:trPr>
        <w:tc>
          <w:tcPr>
            <w:tcW w:w="1734" w:type="pct"/>
            <w:vMerge/>
            <w:vAlign w:val="center"/>
          </w:tcPr>
          <w:p w14:paraId="42546982"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583" w:type="pct"/>
            <w:shd w:val="solid" w:color="FFFFFF" w:fill="auto"/>
            <w:tcMar>
              <w:top w:w="0" w:type="dxa"/>
              <w:left w:w="0" w:type="dxa"/>
              <w:bottom w:w="0" w:type="dxa"/>
              <w:right w:w="0" w:type="dxa"/>
            </w:tcMar>
            <w:vAlign w:val="center"/>
          </w:tcPr>
          <w:p w14:paraId="3B607C17"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962" w:type="pct"/>
            <w:tcMar>
              <w:top w:w="0" w:type="dxa"/>
              <w:left w:w="0" w:type="dxa"/>
              <w:bottom w:w="0" w:type="dxa"/>
              <w:right w:w="0" w:type="dxa"/>
            </w:tcMar>
            <w:vAlign w:val="center"/>
          </w:tcPr>
          <w:p w14:paraId="7F854C5A"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20" w:type="pct"/>
            <w:tcMar>
              <w:top w:w="0" w:type="dxa"/>
              <w:left w:w="0" w:type="dxa"/>
              <w:bottom w:w="0" w:type="dxa"/>
              <w:right w:w="0" w:type="dxa"/>
            </w:tcMar>
            <w:vAlign w:val="center"/>
          </w:tcPr>
          <w:p w14:paraId="37CF1C45"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0,063</w:t>
            </w:r>
          </w:p>
        </w:tc>
      </w:tr>
      <w:tr w:rsidR="00FE5472" w:rsidRPr="00A01F48" w14:paraId="3F2459D8" w14:textId="77777777" w:rsidTr="006275D4">
        <w:trPr>
          <w:jc w:val="center"/>
        </w:trPr>
        <w:tc>
          <w:tcPr>
            <w:tcW w:w="1734" w:type="pct"/>
            <w:vMerge/>
            <w:vAlign w:val="center"/>
          </w:tcPr>
          <w:p w14:paraId="00CB848B"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583" w:type="pct"/>
            <w:shd w:val="solid" w:color="FFFFFF" w:fill="auto"/>
            <w:tcMar>
              <w:top w:w="0" w:type="dxa"/>
              <w:left w:w="0" w:type="dxa"/>
              <w:bottom w:w="0" w:type="dxa"/>
              <w:right w:w="0" w:type="dxa"/>
            </w:tcMar>
            <w:vAlign w:val="center"/>
          </w:tcPr>
          <w:p w14:paraId="1AA88138"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962" w:type="pct"/>
            <w:tcMar>
              <w:top w:w="0" w:type="dxa"/>
              <w:left w:w="0" w:type="dxa"/>
              <w:bottom w:w="0" w:type="dxa"/>
              <w:right w:w="0" w:type="dxa"/>
            </w:tcMar>
            <w:vAlign w:val="center"/>
          </w:tcPr>
          <w:p w14:paraId="4D720814"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20" w:type="pct"/>
            <w:tcMar>
              <w:top w:w="0" w:type="dxa"/>
              <w:left w:w="0" w:type="dxa"/>
              <w:bottom w:w="0" w:type="dxa"/>
              <w:right w:w="0" w:type="dxa"/>
            </w:tcMar>
            <w:vAlign w:val="center"/>
          </w:tcPr>
          <w:p w14:paraId="2AACB83A"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0,344</w:t>
            </w:r>
          </w:p>
        </w:tc>
      </w:tr>
      <w:tr w:rsidR="00FE5472" w:rsidRPr="00A01F48" w14:paraId="35B9E2E7" w14:textId="77777777" w:rsidTr="006275D4">
        <w:trPr>
          <w:jc w:val="center"/>
        </w:trPr>
        <w:tc>
          <w:tcPr>
            <w:tcW w:w="1734" w:type="pct"/>
            <w:vMerge/>
            <w:vAlign w:val="center"/>
          </w:tcPr>
          <w:p w14:paraId="709785F6"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583" w:type="pct"/>
            <w:tcMar>
              <w:top w:w="0" w:type="dxa"/>
              <w:left w:w="0" w:type="dxa"/>
              <w:bottom w:w="0" w:type="dxa"/>
              <w:right w:w="0" w:type="dxa"/>
            </w:tcMar>
            <w:vAlign w:val="center"/>
          </w:tcPr>
          <w:p w14:paraId="7FFB2E0B"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62" w:type="pct"/>
            <w:tcMar>
              <w:top w:w="0" w:type="dxa"/>
              <w:left w:w="0" w:type="dxa"/>
              <w:bottom w:w="0" w:type="dxa"/>
              <w:right w:w="0" w:type="dxa"/>
            </w:tcMar>
            <w:vAlign w:val="center"/>
          </w:tcPr>
          <w:p w14:paraId="6222499D"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c>
          <w:tcPr>
            <w:tcW w:w="720" w:type="pct"/>
            <w:tcMar>
              <w:top w:w="0" w:type="dxa"/>
              <w:left w:w="0" w:type="dxa"/>
              <w:bottom w:w="0" w:type="dxa"/>
              <w:right w:w="0" w:type="dxa"/>
            </w:tcMar>
            <w:vAlign w:val="center"/>
          </w:tcPr>
          <w:p w14:paraId="586F0259"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p>
        </w:tc>
      </w:tr>
      <w:tr w:rsidR="00FE5472" w:rsidRPr="00A01F48" w14:paraId="099AB5F8" w14:textId="77777777" w:rsidTr="006275D4">
        <w:trPr>
          <w:jc w:val="center"/>
        </w:trPr>
        <w:tc>
          <w:tcPr>
            <w:tcW w:w="1734" w:type="pct"/>
            <w:vMerge/>
            <w:vAlign w:val="center"/>
          </w:tcPr>
          <w:p w14:paraId="37429834"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583" w:type="pct"/>
            <w:shd w:val="solid" w:color="FFFFFF" w:fill="auto"/>
            <w:tcMar>
              <w:top w:w="0" w:type="dxa"/>
              <w:left w:w="0" w:type="dxa"/>
              <w:bottom w:w="0" w:type="dxa"/>
              <w:right w:w="0" w:type="dxa"/>
            </w:tcMar>
            <w:vAlign w:val="center"/>
          </w:tcPr>
          <w:p w14:paraId="10D5C608"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962" w:type="pct"/>
            <w:tcMar>
              <w:top w:w="0" w:type="dxa"/>
              <w:left w:w="0" w:type="dxa"/>
              <w:bottom w:w="0" w:type="dxa"/>
              <w:right w:w="0" w:type="dxa"/>
            </w:tcMar>
            <w:vAlign w:val="center"/>
          </w:tcPr>
          <w:p w14:paraId="741ACACA"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20" w:type="pct"/>
            <w:tcMar>
              <w:top w:w="0" w:type="dxa"/>
              <w:left w:w="0" w:type="dxa"/>
              <w:bottom w:w="0" w:type="dxa"/>
              <w:right w:w="0" w:type="dxa"/>
            </w:tcMar>
            <w:vAlign w:val="center"/>
          </w:tcPr>
          <w:p w14:paraId="42E295D4"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0,406</w:t>
            </w:r>
          </w:p>
        </w:tc>
      </w:tr>
      <w:tr w:rsidR="00FE5472" w:rsidRPr="00A01F48" w14:paraId="13A3E71B" w14:textId="77777777" w:rsidTr="006275D4">
        <w:trPr>
          <w:jc w:val="center"/>
        </w:trPr>
        <w:tc>
          <w:tcPr>
            <w:tcW w:w="1734" w:type="pct"/>
            <w:vMerge/>
            <w:vAlign w:val="center"/>
          </w:tcPr>
          <w:p w14:paraId="0F43974E"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p>
        </w:tc>
        <w:tc>
          <w:tcPr>
            <w:tcW w:w="1583" w:type="pct"/>
            <w:tcMar>
              <w:top w:w="0" w:type="dxa"/>
              <w:left w:w="0" w:type="dxa"/>
              <w:bottom w:w="0" w:type="dxa"/>
              <w:right w:w="0" w:type="dxa"/>
            </w:tcMar>
            <w:vAlign w:val="center"/>
          </w:tcPr>
          <w:p w14:paraId="2F104542" w14:textId="77777777" w:rsidR="00FE5472" w:rsidRPr="00A01F48" w:rsidRDefault="00FE5472" w:rsidP="006275D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962" w:type="pct"/>
            <w:tcMar>
              <w:top w:w="0" w:type="dxa"/>
              <w:left w:w="0" w:type="dxa"/>
              <w:bottom w:w="0" w:type="dxa"/>
              <w:right w:w="0" w:type="dxa"/>
            </w:tcMar>
            <w:vAlign w:val="center"/>
          </w:tcPr>
          <w:p w14:paraId="1E3DB81D"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20" w:type="pct"/>
            <w:tcMar>
              <w:top w:w="0" w:type="dxa"/>
              <w:left w:w="0" w:type="dxa"/>
              <w:bottom w:w="0" w:type="dxa"/>
              <w:right w:w="0" w:type="dxa"/>
            </w:tcMar>
            <w:vAlign w:val="center"/>
          </w:tcPr>
          <w:p w14:paraId="40CD00C9" w14:textId="77777777" w:rsidR="00FE5472" w:rsidRPr="00A01F48" w:rsidRDefault="00FE5472" w:rsidP="006275D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bl>
    <w:p w14:paraId="11E5A03F" w14:textId="385AC3D9" w:rsidR="00FE5472" w:rsidRPr="00A01F48" w:rsidRDefault="00EF5753" w:rsidP="008B179A">
      <w:pPr>
        <w:pStyle w:val="Heading3"/>
      </w:pPr>
      <w:r>
        <w:t xml:space="preserve">19.3. </w:t>
      </w:r>
      <w:r w:rsidR="00FE5472" w:rsidRPr="00A01F48">
        <w:t>ĐN.12.19.03 Bảo dưỡng</w:t>
      </w:r>
    </w:p>
    <w:p w14:paraId="31415586"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lang w:val="en-GB"/>
        </w:rPr>
        <w:t xml:space="preserve">: </w:t>
      </w:r>
      <w:r w:rsidRPr="00A01F48">
        <w:rPr>
          <w:rFonts w:cs="Times New Roman"/>
          <w:color w:val="000000" w:themeColor="text1"/>
          <w:szCs w:val="28"/>
          <w:u w:color="000000" w:themeColor="text1"/>
          <w:lang w:val="vi-VN"/>
        </w:rPr>
        <w:t>Công tác chuẩn bị; Thực hiện bảo trì, bảo dưỡng; Kiểm tra hiện trạng hoạt động của thiết bị trước khi thực hiện bảo trì; Thực hiện bảo trì, bảo dưỡng; Hoàn tất việc bảo trì và ghi nhật ký lại toàn bộ công việc.</w:t>
      </w:r>
    </w:p>
    <w:p w14:paraId="327AB7D8" w14:textId="77777777" w:rsidR="00FE5472" w:rsidRPr="00A01F48" w:rsidRDefault="00FE5472" w:rsidP="00A01F48">
      <w:pPr>
        <w:tabs>
          <w:tab w:val="right" w:pos="8505"/>
        </w:tabs>
        <w:spacing w:before="120" w:after="0"/>
        <w:ind w:firstLine="567"/>
        <w:jc w:val="both"/>
        <w:rPr>
          <w:rFonts w:cs="Times New Roman"/>
          <w:i/>
          <w:iCs/>
          <w:color w:val="000000" w:themeColor="text1"/>
          <w:szCs w:val="28"/>
          <w:u w:color="000000" w:themeColor="text1"/>
          <w:lang w:val="en-GB"/>
        </w:rPr>
      </w:pPr>
      <w:r w:rsidRPr="00A01F48">
        <w:rPr>
          <w:rFonts w:cs="Times New Roman"/>
          <w:color w:val="000000" w:themeColor="text1"/>
          <w:szCs w:val="28"/>
          <w:u w:color="000000" w:themeColor="text1"/>
          <w:lang w:val="vi-VN"/>
        </w:rPr>
        <w:t>b) Định mức</w:t>
      </w:r>
      <w:r w:rsidRPr="00A01F48">
        <w:rPr>
          <w:rFonts w:cs="Times New Roman"/>
          <w:i/>
          <w:iCs/>
          <w:color w:val="000000" w:themeColor="text1"/>
          <w:szCs w:val="28"/>
          <w:u w:color="000000" w:themeColor="text1"/>
          <w:lang w:val="vi-VN"/>
        </w:rPr>
        <w:t xml:space="preserve"> </w:t>
      </w:r>
      <w:r w:rsidRPr="00A01F48">
        <w:rPr>
          <w:rFonts w:cs="Times New Roman"/>
          <w:i/>
          <w:iCs/>
          <w:color w:val="000000" w:themeColor="text1"/>
          <w:szCs w:val="28"/>
          <w:u w:color="000000" w:themeColor="text1"/>
          <w:lang w:val="en-GB"/>
        </w:rPr>
        <w:tab/>
      </w:r>
    </w:p>
    <w:p w14:paraId="28EB9BDB" w14:textId="77777777" w:rsidR="00FE5472" w:rsidRPr="00A01F48" w:rsidRDefault="00FE5472" w:rsidP="00A01F48">
      <w:pPr>
        <w:tabs>
          <w:tab w:val="right" w:pos="8505"/>
        </w:tabs>
        <w:spacing w:before="120" w:after="0"/>
        <w:ind w:firstLine="567"/>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en-GB"/>
        </w:rPr>
        <w:tab/>
      </w:r>
      <w:r w:rsidRPr="00A01F48">
        <w:rPr>
          <w:rFonts w:cs="Times New Roman"/>
          <w:i/>
          <w:iCs/>
          <w:color w:val="000000" w:themeColor="text1"/>
          <w:szCs w:val="28"/>
          <w:u w:color="000000" w:themeColor="text1"/>
          <w:lang w:val="vi-VN"/>
        </w:rPr>
        <w:t>Đơn vị tính: Thiết bị/lần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30"/>
        <w:gridCol w:w="3102"/>
        <w:gridCol w:w="1885"/>
        <w:gridCol w:w="1411"/>
      </w:tblGrid>
      <w:tr w:rsidR="00FE5472" w:rsidRPr="00A01F48" w14:paraId="40EC0B4C" w14:textId="77777777" w:rsidTr="00EF5753">
        <w:trPr>
          <w:jc w:val="center"/>
        </w:trPr>
        <w:tc>
          <w:tcPr>
            <w:tcW w:w="1677" w:type="pct"/>
            <w:tcMar>
              <w:top w:w="0" w:type="dxa"/>
              <w:left w:w="0" w:type="dxa"/>
              <w:bottom w:w="0" w:type="dxa"/>
              <w:right w:w="0" w:type="dxa"/>
            </w:tcMar>
            <w:vAlign w:val="center"/>
          </w:tcPr>
          <w:p w14:paraId="71C6F7D9"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11" w:type="pct"/>
            <w:tcMar>
              <w:top w:w="0" w:type="dxa"/>
              <w:left w:w="0" w:type="dxa"/>
              <w:bottom w:w="0" w:type="dxa"/>
              <w:right w:w="0" w:type="dxa"/>
            </w:tcMar>
            <w:vAlign w:val="center"/>
          </w:tcPr>
          <w:p w14:paraId="791F311F"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79" w:type="pct"/>
            <w:tcMar>
              <w:top w:w="0" w:type="dxa"/>
              <w:left w:w="0" w:type="dxa"/>
              <w:bottom w:w="0" w:type="dxa"/>
              <w:right w:w="0" w:type="dxa"/>
            </w:tcMar>
            <w:vAlign w:val="center"/>
          </w:tcPr>
          <w:p w14:paraId="3CAC64AE"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33" w:type="pct"/>
            <w:tcMar>
              <w:top w:w="0" w:type="dxa"/>
              <w:left w:w="0" w:type="dxa"/>
              <w:bottom w:w="0" w:type="dxa"/>
              <w:right w:w="0" w:type="dxa"/>
            </w:tcMar>
            <w:vAlign w:val="center"/>
          </w:tcPr>
          <w:p w14:paraId="3C9F28C6"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5DBBA057" w14:textId="77777777" w:rsidTr="00EF5753">
        <w:trPr>
          <w:jc w:val="center"/>
        </w:trPr>
        <w:tc>
          <w:tcPr>
            <w:tcW w:w="1677" w:type="pct"/>
            <w:vMerge w:val="restart"/>
            <w:tcMar>
              <w:top w:w="0" w:type="dxa"/>
              <w:left w:w="0" w:type="dxa"/>
              <w:bottom w:w="0" w:type="dxa"/>
              <w:right w:w="0" w:type="dxa"/>
            </w:tcMar>
            <w:vAlign w:val="center"/>
          </w:tcPr>
          <w:p w14:paraId="3A7A3482"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ĐN.12.19.03</w:t>
            </w:r>
          </w:p>
        </w:tc>
        <w:tc>
          <w:tcPr>
            <w:tcW w:w="1611" w:type="pct"/>
            <w:tcMar>
              <w:top w:w="0" w:type="dxa"/>
              <w:left w:w="0" w:type="dxa"/>
              <w:bottom w:w="0" w:type="dxa"/>
              <w:right w:w="0" w:type="dxa"/>
            </w:tcMar>
            <w:vAlign w:val="center"/>
          </w:tcPr>
          <w:p w14:paraId="7D3D2728"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979" w:type="pct"/>
            <w:tcMar>
              <w:top w:w="0" w:type="dxa"/>
              <w:left w:w="0" w:type="dxa"/>
              <w:bottom w:w="0" w:type="dxa"/>
              <w:right w:w="0" w:type="dxa"/>
            </w:tcMar>
            <w:vAlign w:val="center"/>
          </w:tcPr>
          <w:p w14:paraId="2E1411C2"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p>
        </w:tc>
        <w:tc>
          <w:tcPr>
            <w:tcW w:w="733" w:type="pct"/>
            <w:tcMar>
              <w:top w:w="0" w:type="dxa"/>
              <w:left w:w="0" w:type="dxa"/>
              <w:bottom w:w="0" w:type="dxa"/>
              <w:right w:w="0" w:type="dxa"/>
            </w:tcMar>
            <w:vAlign w:val="center"/>
          </w:tcPr>
          <w:p w14:paraId="52FA0C6D"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p>
        </w:tc>
      </w:tr>
      <w:tr w:rsidR="00FE5472" w:rsidRPr="00A01F48" w14:paraId="7F67AEF5" w14:textId="77777777" w:rsidTr="00EF5753">
        <w:trPr>
          <w:jc w:val="center"/>
        </w:trPr>
        <w:tc>
          <w:tcPr>
            <w:tcW w:w="1677" w:type="pct"/>
            <w:vMerge/>
            <w:vAlign w:val="center"/>
          </w:tcPr>
          <w:p w14:paraId="02031548"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4B541F4E"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Giẻ lau</w:t>
            </w:r>
          </w:p>
        </w:tc>
        <w:tc>
          <w:tcPr>
            <w:tcW w:w="979" w:type="pct"/>
            <w:tcMar>
              <w:top w:w="0" w:type="dxa"/>
              <w:left w:w="0" w:type="dxa"/>
              <w:bottom w:w="0" w:type="dxa"/>
              <w:right w:w="0" w:type="dxa"/>
            </w:tcMar>
            <w:vAlign w:val="center"/>
          </w:tcPr>
          <w:p w14:paraId="7541DD5C"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Kg</w:t>
            </w:r>
          </w:p>
        </w:tc>
        <w:tc>
          <w:tcPr>
            <w:tcW w:w="733" w:type="pct"/>
            <w:tcMar>
              <w:top w:w="0" w:type="dxa"/>
              <w:left w:w="0" w:type="dxa"/>
              <w:bottom w:w="0" w:type="dxa"/>
              <w:right w:w="0" w:type="dxa"/>
            </w:tcMar>
            <w:vAlign w:val="center"/>
          </w:tcPr>
          <w:p w14:paraId="7AD60416"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0,200</w:t>
            </w:r>
          </w:p>
        </w:tc>
      </w:tr>
      <w:tr w:rsidR="00FE5472" w:rsidRPr="00A01F48" w14:paraId="5396A662" w14:textId="77777777" w:rsidTr="00EF5753">
        <w:trPr>
          <w:jc w:val="center"/>
        </w:trPr>
        <w:tc>
          <w:tcPr>
            <w:tcW w:w="1677" w:type="pct"/>
            <w:vMerge/>
            <w:vAlign w:val="center"/>
          </w:tcPr>
          <w:p w14:paraId="47AFEDA8"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433D1B3A"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979" w:type="pct"/>
            <w:tcMar>
              <w:top w:w="0" w:type="dxa"/>
              <w:left w:w="0" w:type="dxa"/>
              <w:bottom w:w="0" w:type="dxa"/>
              <w:right w:w="0" w:type="dxa"/>
            </w:tcMar>
            <w:vAlign w:val="center"/>
          </w:tcPr>
          <w:p w14:paraId="1A4A47B4"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33" w:type="pct"/>
            <w:tcMar>
              <w:top w:w="0" w:type="dxa"/>
              <w:left w:w="0" w:type="dxa"/>
              <w:bottom w:w="0" w:type="dxa"/>
              <w:right w:w="0" w:type="dxa"/>
            </w:tcMar>
            <w:vAlign w:val="center"/>
          </w:tcPr>
          <w:p w14:paraId="2EAD90BE"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79675034" w14:textId="77777777" w:rsidTr="00EF5753">
        <w:trPr>
          <w:jc w:val="center"/>
        </w:trPr>
        <w:tc>
          <w:tcPr>
            <w:tcW w:w="1677" w:type="pct"/>
            <w:vMerge/>
            <w:vAlign w:val="center"/>
          </w:tcPr>
          <w:p w14:paraId="5579E3E1"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11" w:type="pct"/>
            <w:shd w:val="solid" w:color="FFFFFF" w:fill="auto"/>
            <w:tcMar>
              <w:top w:w="0" w:type="dxa"/>
              <w:left w:w="0" w:type="dxa"/>
              <w:bottom w:w="0" w:type="dxa"/>
              <w:right w:w="0" w:type="dxa"/>
            </w:tcMar>
            <w:vAlign w:val="center"/>
          </w:tcPr>
          <w:p w14:paraId="40280641"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979" w:type="pct"/>
            <w:tcMar>
              <w:top w:w="0" w:type="dxa"/>
              <w:left w:w="0" w:type="dxa"/>
              <w:bottom w:w="0" w:type="dxa"/>
              <w:right w:w="0" w:type="dxa"/>
            </w:tcMar>
            <w:vAlign w:val="center"/>
          </w:tcPr>
          <w:p w14:paraId="5A84CB72"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33" w:type="pct"/>
            <w:tcMar>
              <w:top w:w="0" w:type="dxa"/>
              <w:left w:w="0" w:type="dxa"/>
              <w:bottom w:w="0" w:type="dxa"/>
              <w:right w:w="0" w:type="dxa"/>
            </w:tcMar>
            <w:vAlign w:val="center"/>
          </w:tcPr>
          <w:p w14:paraId="337DBA78"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0,001</w:t>
            </w:r>
          </w:p>
        </w:tc>
      </w:tr>
      <w:tr w:rsidR="00FE5472" w:rsidRPr="00A01F48" w14:paraId="02A935D9" w14:textId="77777777" w:rsidTr="00EF5753">
        <w:trPr>
          <w:jc w:val="center"/>
        </w:trPr>
        <w:tc>
          <w:tcPr>
            <w:tcW w:w="1677" w:type="pct"/>
            <w:vMerge/>
            <w:vAlign w:val="center"/>
          </w:tcPr>
          <w:p w14:paraId="0B7CC717"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4CEE7BEC"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79" w:type="pct"/>
            <w:tcMar>
              <w:top w:w="0" w:type="dxa"/>
              <w:left w:w="0" w:type="dxa"/>
              <w:bottom w:w="0" w:type="dxa"/>
              <w:right w:w="0" w:type="dxa"/>
            </w:tcMar>
            <w:vAlign w:val="center"/>
          </w:tcPr>
          <w:p w14:paraId="7414D9E8"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p>
        </w:tc>
        <w:tc>
          <w:tcPr>
            <w:tcW w:w="733" w:type="pct"/>
            <w:tcMar>
              <w:top w:w="0" w:type="dxa"/>
              <w:left w:w="0" w:type="dxa"/>
              <w:bottom w:w="0" w:type="dxa"/>
              <w:right w:w="0" w:type="dxa"/>
            </w:tcMar>
            <w:vAlign w:val="center"/>
          </w:tcPr>
          <w:p w14:paraId="5EF89CEE"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p>
        </w:tc>
      </w:tr>
      <w:tr w:rsidR="00FE5472" w:rsidRPr="00A01F48" w14:paraId="20CC8BCD" w14:textId="77777777" w:rsidTr="00EF5753">
        <w:trPr>
          <w:jc w:val="center"/>
        </w:trPr>
        <w:tc>
          <w:tcPr>
            <w:tcW w:w="1677" w:type="pct"/>
            <w:vMerge/>
            <w:vAlign w:val="center"/>
          </w:tcPr>
          <w:p w14:paraId="30838213"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11" w:type="pct"/>
            <w:shd w:val="solid" w:color="FFFFFF" w:fill="auto"/>
            <w:tcMar>
              <w:top w:w="0" w:type="dxa"/>
              <w:left w:w="0" w:type="dxa"/>
              <w:bottom w:w="0" w:type="dxa"/>
              <w:right w:w="0" w:type="dxa"/>
            </w:tcMar>
            <w:vAlign w:val="center"/>
          </w:tcPr>
          <w:p w14:paraId="4021EE3E"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979" w:type="pct"/>
            <w:tcMar>
              <w:top w:w="0" w:type="dxa"/>
              <w:left w:w="0" w:type="dxa"/>
              <w:bottom w:w="0" w:type="dxa"/>
              <w:right w:w="0" w:type="dxa"/>
            </w:tcMar>
            <w:vAlign w:val="center"/>
          </w:tcPr>
          <w:p w14:paraId="70BD9B1C"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33" w:type="pct"/>
            <w:tcMar>
              <w:top w:w="0" w:type="dxa"/>
              <w:left w:w="0" w:type="dxa"/>
              <w:bottom w:w="0" w:type="dxa"/>
              <w:right w:w="0" w:type="dxa"/>
            </w:tcMar>
            <w:vAlign w:val="center"/>
          </w:tcPr>
          <w:p w14:paraId="34F4722A"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0,656</w:t>
            </w:r>
          </w:p>
        </w:tc>
      </w:tr>
      <w:tr w:rsidR="00FE5472" w:rsidRPr="00A01F48" w14:paraId="1E3D4B45" w14:textId="77777777" w:rsidTr="00EF5753">
        <w:trPr>
          <w:jc w:val="center"/>
        </w:trPr>
        <w:tc>
          <w:tcPr>
            <w:tcW w:w="1677" w:type="pct"/>
            <w:vMerge/>
            <w:vAlign w:val="center"/>
          </w:tcPr>
          <w:p w14:paraId="621C0971"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68A32950"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79" w:type="pct"/>
            <w:tcMar>
              <w:top w:w="0" w:type="dxa"/>
              <w:left w:w="0" w:type="dxa"/>
              <w:bottom w:w="0" w:type="dxa"/>
              <w:right w:w="0" w:type="dxa"/>
            </w:tcMar>
            <w:vAlign w:val="center"/>
          </w:tcPr>
          <w:p w14:paraId="5674C62A"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p>
        </w:tc>
        <w:tc>
          <w:tcPr>
            <w:tcW w:w="733" w:type="pct"/>
            <w:tcMar>
              <w:top w:w="0" w:type="dxa"/>
              <w:left w:w="0" w:type="dxa"/>
              <w:bottom w:w="0" w:type="dxa"/>
              <w:right w:w="0" w:type="dxa"/>
            </w:tcMar>
            <w:vAlign w:val="center"/>
          </w:tcPr>
          <w:p w14:paraId="58E32CDF"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p>
        </w:tc>
      </w:tr>
      <w:tr w:rsidR="00FE5472" w:rsidRPr="00A01F48" w14:paraId="15636AD3" w14:textId="77777777" w:rsidTr="00EF5753">
        <w:trPr>
          <w:jc w:val="center"/>
        </w:trPr>
        <w:tc>
          <w:tcPr>
            <w:tcW w:w="1677" w:type="pct"/>
            <w:vMerge/>
            <w:vAlign w:val="center"/>
          </w:tcPr>
          <w:p w14:paraId="307D4AE4"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11" w:type="pct"/>
            <w:shd w:val="solid" w:color="FFFFFF" w:fill="auto"/>
            <w:tcMar>
              <w:top w:w="0" w:type="dxa"/>
              <w:left w:w="0" w:type="dxa"/>
              <w:bottom w:w="0" w:type="dxa"/>
              <w:right w:w="0" w:type="dxa"/>
            </w:tcMar>
            <w:vAlign w:val="center"/>
          </w:tcPr>
          <w:p w14:paraId="51AEE8D7"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Đồng hồ vạn năng</w:t>
            </w:r>
          </w:p>
        </w:tc>
        <w:tc>
          <w:tcPr>
            <w:tcW w:w="979" w:type="pct"/>
            <w:tcMar>
              <w:top w:w="0" w:type="dxa"/>
              <w:left w:w="0" w:type="dxa"/>
              <w:bottom w:w="0" w:type="dxa"/>
              <w:right w:w="0" w:type="dxa"/>
            </w:tcMar>
            <w:vAlign w:val="center"/>
          </w:tcPr>
          <w:p w14:paraId="3E275C0B"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33" w:type="pct"/>
            <w:tcMar>
              <w:top w:w="0" w:type="dxa"/>
              <w:left w:w="0" w:type="dxa"/>
              <w:bottom w:w="0" w:type="dxa"/>
              <w:right w:w="0" w:type="dxa"/>
            </w:tcMar>
            <w:vAlign w:val="center"/>
          </w:tcPr>
          <w:p w14:paraId="0702E6F8"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08A3261C" w14:textId="77777777" w:rsidTr="00EF5753">
        <w:trPr>
          <w:jc w:val="center"/>
        </w:trPr>
        <w:tc>
          <w:tcPr>
            <w:tcW w:w="1677" w:type="pct"/>
            <w:vMerge/>
            <w:vAlign w:val="center"/>
          </w:tcPr>
          <w:p w14:paraId="2205D302"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11" w:type="pct"/>
            <w:shd w:val="solid" w:color="FFFFFF" w:fill="auto"/>
            <w:tcMar>
              <w:top w:w="0" w:type="dxa"/>
              <w:left w:w="0" w:type="dxa"/>
              <w:bottom w:w="0" w:type="dxa"/>
              <w:right w:w="0" w:type="dxa"/>
            </w:tcMar>
            <w:vAlign w:val="center"/>
          </w:tcPr>
          <w:p w14:paraId="547CA999"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979" w:type="pct"/>
            <w:tcMar>
              <w:top w:w="0" w:type="dxa"/>
              <w:left w:w="0" w:type="dxa"/>
              <w:bottom w:w="0" w:type="dxa"/>
              <w:right w:w="0" w:type="dxa"/>
            </w:tcMar>
            <w:vAlign w:val="center"/>
          </w:tcPr>
          <w:p w14:paraId="4D83436C"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33" w:type="pct"/>
            <w:tcMar>
              <w:top w:w="0" w:type="dxa"/>
              <w:left w:w="0" w:type="dxa"/>
              <w:bottom w:w="0" w:type="dxa"/>
              <w:right w:w="0" w:type="dxa"/>
            </w:tcMar>
            <w:vAlign w:val="center"/>
          </w:tcPr>
          <w:p w14:paraId="3FBE7534"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0,479</w:t>
            </w:r>
          </w:p>
        </w:tc>
      </w:tr>
    </w:tbl>
    <w:p w14:paraId="75F9A7F5" w14:textId="41DB680E" w:rsidR="00FE5472" w:rsidRPr="00A01F48" w:rsidRDefault="00EF5753" w:rsidP="008B179A">
      <w:pPr>
        <w:pStyle w:val="Heading3"/>
      </w:pPr>
      <w:r>
        <w:t xml:space="preserve">20. </w:t>
      </w:r>
      <w:r w:rsidR="00FE5472" w:rsidRPr="00A01F48">
        <w:t xml:space="preserve">ĐN.12.20 Thiết bị phòng chống thư rác </w:t>
      </w:r>
    </w:p>
    <w:p w14:paraId="05AD4D28" w14:textId="4075F4AF" w:rsidR="00FE5472" w:rsidRPr="00A01F48" w:rsidRDefault="00EF5753" w:rsidP="008B179A">
      <w:pPr>
        <w:pStyle w:val="Heading3"/>
        <w:rPr>
          <w:rFonts w:cs="Times New Roman"/>
        </w:rPr>
      </w:pPr>
      <w:r>
        <w:t xml:space="preserve">20.1. </w:t>
      </w:r>
      <w:r w:rsidR="00FE5472" w:rsidRPr="00A01F48">
        <w:t xml:space="preserve">ĐN.12.20.01 </w:t>
      </w:r>
      <w:r w:rsidR="00FE5472" w:rsidRPr="00A01F48">
        <w:rPr>
          <w:rFonts w:cs="Times New Roman"/>
        </w:rPr>
        <w:t xml:space="preserve">Vận hành </w:t>
      </w:r>
    </w:p>
    <w:p w14:paraId="6475A16A"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lang w:val="en-GB"/>
        </w:rPr>
        <w:t xml:space="preserve">: </w:t>
      </w:r>
      <w:r w:rsidRPr="00A01F48">
        <w:rPr>
          <w:rFonts w:cs="Times New Roman"/>
          <w:color w:val="000000" w:themeColor="text1"/>
          <w:szCs w:val="28"/>
          <w:u w:color="000000" w:themeColor="text1"/>
          <w:lang w:val="vi-VN"/>
        </w:rPr>
        <w:t>Thực hiện các nghiệp vụ quản trị, giám sát Hệ thống, theo dõi, cập nhật cảnh báo tình trạng hoạt động; Phân tích cảnh báo và xử lý cảnh báo Log &amp; Monitor, bộ nhớ đệm; Phân tích cảnh báo và xử lý cảnh báo của Hệ thống; Sao lưu, back up dữ liệu định kỳ (01 tháng/lần); Cập nhật bản vá lỗ hỏng bảo mật, OS, bản vá hotfix.</w:t>
      </w:r>
    </w:p>
    <w:p w14:paraId="0FBE4DF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r w:rsidRPr="00A01F48">
        <w:rPr>
          <w:rFonts w:cs="Times New Roman"/>
          <w:i/>
          <w:iCs/>
          <w:color w:val="000000" w:themeColor="text1"/>
          <w:szCs w:val="28"/>
          <w:u w:color="000000" w:themeColor="text1"/>
          <w:lang w:val="vi-VN"/>
        </w:rPr>
        <w:t xml:space="preserve"> </w:t>
      </w:r>
    </w:p>
    <w:p w14:paraId="12C15971"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30"/>
        <w:gridCol w:w="3102"/>
        <w:gridCol w:w="1885"/>
        <w:gridCol w:w="1411"/>
      </w:tblGrid>
      <w:tr w:rsidR="00FE5472" w:rsidRPr="00A01F48" w14:paraId="32865C6A" w14:textId="77777777" w:rsidTr="00EF5753">
        <w:trPr>
          <w:jc w:val="center"/>
        </w:trPr>
        <w:tc>
          <w:tcPr>
            <w:tcW w:w="1677" w:type="pct"/>
            <w:tcMar>
              <w:top w:w="0" w:type="dxa"/>
              <w:left w:w="0" w:type="dxa"/>
              <w:bottom w:w="0" w:type="dxa"/>
              <w:right w:w="0" w:type="dxa"/>
            </w:tcMar>
            <w:vAlign w:val="center"/>
          </w:tcPr>
          <w:p w14:paraId="1E9108B0"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11" w:type="pct"/>
            <w:tcMar>
              <w:top w:w="0" w:type="dxa"/>
              <w:left w:w="0" w:type="dxa"/>
              <w:bottom w:w="0" w:type="dxa"/>
              <w:right w:w="0" w:type="dxa"/>
            </w:tcMar>
            <w:vAlign w:val="center"/>
          </w:tcPr>
          <w:p w14:paraId="3D070A1A"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79" w:type="pct"/>
            <w:tcMar>
              <w:top w:w="0" w:type="dxa"/>
              <w:left w:w="0" w:type="dxa"/>
              <w:bottom w:w="0" w:type="dxa"/>
              <w:right w:w="0" w:type="dxa"/>
            </w:tcMar>
            <w:vAlign w:val="center"/>
          </w:tcPr>
          <w:p w14:paraId="521B49D5"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33" w:type="pct"/>
            <w:tcMar>
              <w:top w:w="0" w:type="dxa"/>
              <w:left w:w="0" w:type="dxa"/>
              <w:bottom w:w="0" w:type="dxa"/>
              <w:right w:w="0" w:type="dxa"/>
            </w:tcMar>
            <w:vAlign w:val="center"/>
          </w:tcPr>
          <w:p w14:paraId="7BEC47AB"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188A4277" w14:textId="77777777" w:rsidTr="00EF5753">
        <w:trPr>
          <w:jc w:val="center"/>
        </w:trPr>
        <w:tc>
          <w:tcPr>
            <w:tcW w:w="1677" w:type="pct"/>
            <w:vMerge w:val="restart"/>
            <w:tcMar>
              <w:top w:w="0" w:type="dxa"/>
              <w:left w:w="0" w:type="dxa"/>
              <w:bottom w:w="0" w:type="dxa"/>
              <w:right w:w="0" w:type="dxa"/>
            </w:tcMar>
            <w:vAlign w:val="center"/>
          </w:tcPr>
          <w:p w14:paraId="67941A8F"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ĐN.12.20.01</w:t>
            </w:r>
          </w:p>
        </w:tc>
        <w:tc>
          <w:tcPr>
            <w:tcW w:w="1611" w:type="pct"/>
            <w:tcMar>
              <w:top w:w="0" w:type="dxa"/>
              <w:left w:w="0" w:type="dxa"/>
              <w:bottom w:w="0" w:type="dxa"/>
              <w:right w:w="0" w:type="dxa"/>
            </w:tcMar>
            <w:vAlign w:val="center"/>
          </w:tcPr>
          <w:p w14:paraId="37CBC7CD"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979" w:type="pct"/>
            <w:tcMar>
              <w:top w:w="0" w:type="dxa"/>
              <w:left w:w="0" w:type="dxa"/>
              <w:bottom w:w="0" w:type="dxa"/>
              <w:right w:w="0" w:type="dxa"/>
            </w:tcMar>
            <w:vAlign w:val="center"/>
          </w:tcPr>
          <w:p w14:paraId="1FBCD3DF"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p>
        </w:tc>
        <w:tc>
          <w:tcPr>
            <w:tcW w:w="733" w:type="pct"/>
            <w:tcMar>
              <w:top w:w="0" w:type="dxa"/>
              <w:left w:w="0" w:type="dxa"/>
              <w:bottom w:w="0" w:type="dxa"/>
              <w:right w:w="0" w:type="dxa"/>
            </w:tcMar>
            <w:vAlign w:val="center"/>
          </w:tcPr>
          <w:p w14:paraId="2A18E808"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p>
        </w:tc>
      </w:tr>
      <w:tr w:rsidR="00FE5472" w:rsidRPr="00A01F48" w14:paraId="4302E8A8" w14:textId="77777777" w:rsidTr="00EF5753">
        <w:trPr>
          <w:jc w:val="center"/>
        </w:trPr>
        <w:tc>
          <w:tcPr>
            <w:tcW w:w="1677" w:type="pct"/>
            <w:vMerge/>
            <w:vAlign w:val="center"/>
          </w:tcPr>
          <w:p w14:paraId="0B24949E"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15662C85"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979" w:type="pct"/>
            <w:tcMar>
              <w:top w:w="0" w:type="dxa"/>
              <w:left w:w="0" w:type="dxa"/>
              <w:bottom w:w="0" w:type="dxa"/>
              <w:right w:w="0" w:type="dxa"/>
            </w:tcMar>
            <w:vAlign w:val="center"/>
          </w:tcPr>
          <w:p w14:paraId="0BC6A9DC"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33" w:type="pct"/>
            <w:tcMar>
              <w:top w:w="0" w:type="dxa"/>
              <w:left w:w="0" w:type="dxa"/>
              <w:bottom w:w="0" w:type="dxa"/>
              <w:right w:w="0" w:type="dxa"/>
            </w:tcMar>
            <w:vAlign w:val="center"/>
          </w:tcPr>
          <w:p w14:paraId="5F6F1198"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0,012</w:t>
            </w:r>
          </w:p>
        </w:tc>
      </w:tr>
      <w:tr w:rsidR="00FE5472" w:rsidRPr="00A01F48" w14:paraId="394B64A0" w14:textId="77777777" w:rsidTr="00EF5753">
        <w:trPr>
          <w:jc w:val="center"/>
        </w:trPr>
        <w:tc>
          <w:tcPr>
            <w:tcW w:w="1677" w:type="pct"/>
            <w:vMerge/>
            <w:vAlign w:val="center"/>
          </w:tcPr>
          <w:p w14:paraId="61A45935"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11" w:type="pct"/>
            <w:shd w:val="solid" w:color="FFFFFF" w:fill="auto"/>
            <w:tcMar>
              <w:top w:w="0" w:type="dxa"/>
              <w:left w:w="0" w:type="dxa"/>
              <w:bottom w:w="0" w:type="dxa"/>
              <w:right w:w="0" w:type="dxa"/>
            </w:tcMar>
            <w:vAlign w:val="center"/>
          </w:tcPr>
          <w:p w14:paraId="78FF40D5"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979" w:type="pct"/>
            <w:tcMar>
              <w:top w:w="0" w:type="dxa"/>
              <w:left w:w="0" w:type="dxa"/>
              <w:bottom w:w="0" w:type="dxa"/>
              <w:right w:w="0" w:type="dxa"/>
            </w:tcMar>
            <w:vAlign w:val="center"/>
          </w:tcPr>
          <w:p w14:paraId="736731DF"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33" w:type="pct"/>
            <w:tcMar>
              <w:top w:w="0" w:type="dxa"/>
              <w:left w:w="0" w:type="dxa"/>
              <w:bottom w:w="0" w:type="dxa"/>
              <w:right w:w="0" w:type="dxa"/>
            </w:tcMar>
            <w:vAlign w:val="center"/>
          </w:tcPr>
          <w:p w14:paraId="58F13A03"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0,002</w:t>
            </w:r>
          </w:p>
        </w:tc>
      </w:tr>
      <w:tr w:rsidR="00FE5472" w:rsidRPr="00A01F48" w14:paraId="33F97C3B" w14:textId="77777777" w:rsidTr="00EF5753">
        <w:trPr>
          <w:jc w:val="center"/>
        </w:trPr>
        <w:tc>
          <w:tcPr>
            <w:tcW w:w="1677" w:type="pct"/>
            <w:vMerge/>
            <w:vAlign w:val="center"/>
          </w:tcPr>
          <w:p w14:paraId="1C60184E"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2D913B6F"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79" w:type="pct"/>
            <w:tcMar>
              <w:top w:w="0" w:type="dxa"/>
              <w:left w:w="0" w:type="dxa"/>
              <w:bottom w:w="0" w:type="dxa"/>
              <w:right w:w="0" w:type="dxa"/>
            </w:tcMar>
            <w:vAlign w:val="center"/>
          </w:tcPr>
          <w:p w14:paraId="37A1D5A9"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p>
        </w:tc>
        <w:tc>
          <w:tcPr>
            <w:tcW w:w="733" w:type="pct"/>
            <w:tcMar>
              <w:top w:w="0" w:type="dxa"/>
              <w:left w:w="0" w:type="dxa"/>
              <w:bottom w:w="0" w:type="dxa"/>
              <w:right w:w="0" w:type="dxa"/>
            </w:tcMar>
            <w:vAlign w:val="center"/>
          </w:tcPr>
          <w:p w14:paraId="568E810C"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p>
        </w:tc>
      </w:tr>
      <w:tr w:rsidR="00FE5472" w:rsidRPr="00A01F48" w14:paraId="0A3790ED" w14:textId="77777777" w:rsidTr="00EF5753">
        <w:trPr>
          <w:jc w:val="center"/>
        </w:trPr>
        <w:tc>
          <w:tcPr>
            <w:tcW w:w="1677" w:type="pct"/>
            <w:vMerge/>
            <w:vAlign w:val="center"/>
          </w:tcPr>
          <w:p w14:paraId="051FB93B"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11" w:type="pct"/>
            <w:shd w:val="solid" w:color="FFFFFF" w:fill="auto"/>
            <w:tcMar>
              <w:top w:w="0" w:type="dxa"/>
              <w:left w:w="0" w:type="dxa"/>
              <w:bottom w:w="0" w:type="dxa"/>
              <w:right w:w="0" w:type="dxa"/>
            </w:tcMar>
            <w:vAlign w:val="center"/>
          </w:tcPr>
          <w:p w14:paraId="2D11BF16"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979" w:type="pct"/>
            <w:tcMar>
              <w:top w:w="0" w:type="dxa"/>
              <w:left w:w="0" w:type="dxa"/>
              <w:bottom w:w="0" w:type="dxa"/>
              <w:right w:w="0" w:type="dxa"/>
            </w:tcMar>
            <w:vAlign w:val="center"/>
          </w:tcPr>
          <w:p w14:paraId="1CDC80BE"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33" w:type="pct"/>
            <w:tcMar>
              <w:top w:w="0" w:type="dxa"/>
              <w:left w:w="0" w:type="dxa"/>
              <w:bottom w:w="0" w:type="dxa"/>
              <w:right w:w="0" w:type="dxa"/>
            </w:tcMar>
            <w:vAlign w:val="center"/>
          </w:tcPr>
          <w:p w14:paraId="5243B304"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0,038</w:t>
            </w:r>
          </w:p>
        </w:tc>
      </w:tr>
      <w:tr w:rsidR="00FE5472" w:rsidRPr="00A01F48" w14:paraId="23242E2F" w14:textId="77777777" w:rsidTr="00EF5753">
        <w:trPr>
          <w:jc w:val="center"/>
        </w:trPr>
        <w:tc>
          <w:tcPr>
            <w:tcW w:w="1677" w:type="pct"/>
            <w:vMerge/>
            <w:vAlign w:val="center"/>
          </w:tcPr>
          <w:p w14:paraId="10BF79DD"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11" w:type="pct"/>
            <w:shd w:val="solid" w:color="FFFFFF" w:fill="auto"/>
            <w:tcMar>
              <w:top w:w="0" w:type="dxa"/>
              <w:left w:w="0" w:type="dxa"/>
              <w:bottom w:w="0" w:type="dxa"/>
              <w:right w:w="0" w:type="dxa"/>
            </w:tcMar>
            <w:vAlign w:val="center"/>
          </w:tcPr>
          <w:p w14:paraId="1CB2DBBE"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979" w:type="pct"/>
            <w:tcMar>
              <w:top w:w="0" w:type="dxa"/>
              <w:left w:w="0" w:type="dxa"/>
              <w:bottom w:w="0" w:type="dxa"/>
              <w:right w:w="0" w:type="dxa"/>
            </w:tcMar>
            <w:vAlign w:val="center"/>
          </w:tcPr>
          <w:p w14:paraId="14A4D44E"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33" w:type="pct"/>
            <w:tcMar>
              <w:top w:w="0" w:type="dxa"/>
              <w:left w:w="0" w:type="dxa"/>
              <w:bottom w:w="0" w:type="dxa"/>
              <w:right w:w="0" w:type="dxa"/>
            </w:tcMar>
            <w:vAlign w:val="center"/>
          </w:tcPr>
          <w:p w14:paraId="1271645E"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0,017</w:t>
            </w:r>
          </w:p>
        </w:tc>
      </w:tr>
      <w:tr w:rsidR="00FE5472" w:rsidRPr="00A01F48" w14:paraId="2E94A475" w14:textId="77777777" w:rsidTr="00EF5753">
        <w:trPr>
          <w:jc w:val="center"/>
        </w:trPr>
        <w:tc>
          <w:tcPr>
            <w:tcW w:w="1677" w:type="pct"/>
            <w:vMerge/>
            <w:vAlign w:val="center"/>
          </w:tcPr>
          <w:p w14:paraId="3E0C9837"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04385957"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79" w:type="pct"/>
            <w:tcMar>
              <w:top w:w="0" w:type="dxa"/>
              <w:left w:w="0" w:type="dxa"/>
              <w:bottom w:w="0" w:type="dxa"/>
              <w:right w:w="0" w:type="dxa"/>
            </w:tcMar>
            <w:vAlign w:val="center"/>
          </w:tcPr>
          <w:p w14:paraId="00C80C8A"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p>
        </w:tc>
        <w:tc>
          <w:tcPr>
            <w:tcW w:w="733" w:type="pct"/>
            <w:tcMar>
              <w:top w:w="0" w:type="dxa"/>
              <w:left w:w="0" w:type="dxa"/>
              <w:bottom w:w="0" w:type="dxa"/>
              <w:right w:w="0" w:type="dxa"/>
            </w:tcMar>
            <w:vAlign w:val="center"/>
          </w:tcPr>
          <w:p w14:paraId="1595CAE0"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p>
        </w:tc>
      </w:tr>
      <w:tr w:rsidR="00FE5472" w:rsidRPr="00A01F48" w14:paraId="56574AFF" w14:textId="77777777" w:rsidTr="00EF5753">
        <w:trPr>
          <w:jc w:val="center"/>
        </w:trPr>
        <w:tc>
          <w:tcPr>
            <w:tcW w:w="1677" w:type="pct"/>
            <w:vMerge/>
            <w:vAlign w:val="center"/>
          </w:tcPr>
          <w:p w14:paraId="1775DA83"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11" w:type="pct"/>
            <w:shd w:val="solid" w:color="FFFFFF" w:fill="auto"/>
            <w:tcMar>
              <w:top w:w="0" w:type="dxa"/>
              <w:left w:w="0" w:type="dxa"/>
              <w:bottom w:w="0" w:type="dxa"/>
              <w:right w:w="0" w:type="dxa"/>
            </w:tcMar>
            <w:vAlign w:val="center"/>
          </w:tcPr>
          <w:p w14:paraId="1F4C7FB0"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979" w:type="pct"/>
            <w:tcMar>
              <w:top w:w="0" w:type="dxa"/>
              <w:left w:w="0" w:type="dxa"/>
              <w:bottom w:w="0" w:type="dxa"/>
              <w:right w:w="0" w:type="dxa"/>
            </w:tcMar>
            <w:vAlign w:val="center"/>
          </w:tcPr>
          <w:p w14:paraId="54CB4596"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33" w:type="pct"/>
            <w:tcMar>
              <w:top w:w="0" w:type="dxa"/>
              <w:left w:w="0" w:type="dxa"/>
              <w:bottom w:w="0" w:type="dxa"/>
              <w:right w:w="0" w:type="dxa"/>
            </w:tcMar>
            <w:vAlign w:val="center"/>
          </w:tcPr>
          <w:p w14:paraId="153967FE"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0,054</w:t>
            </w:r>
          </w:p>
        </w:tc>
      </w:tr>
    </w:tbl>
    <w:p w14:paraId="6DE4FCAA" w14:textId="2C9147BE" w:rsidR="00FE5472" w:rsidRPr="00A01F48" w:rsidRDefault="00EF5753" w:rsidP="008B179A">
      <w:pPr>
        <w:pStyle w:val="Heading3"/>
      </w:pPr>
      <w:r>
        <w:t xml:space="preserve">20.2. </w:t>
      </w:r>
      <w:r w:rsidR="00FE5472" w:rsidRPr="00A01F48">
        <w:t xml:space="preserve">ĐN.12.20.02 Khắc phục sự cố </w:t>
      </w:r>
    </w:p>
    <w:p w14:paraId="04BDF26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lang w:val="en-GB"/>
        </w:rPr>
        <w:t xml:space="preserve">: </w:t>
      </w:r>
      <w:r w:rsidRPr="00A01F48">
        <w:rPr>
          <w:rFonts w:cs="Times New Roman"/>
          <w:color w:val="000000" w:themeColor="text1"/>
          <w:szCs w:val="28"/>
          <w:u w:color="000000" w:themeColor="text1"/>
          <w:lang w:val="vi-VN"/>
        </w:rPr>
        <w:t>Sao lưu, back up dữ liệu trước khi xử lý sự cố; Ghi chép, lưu trữ thông số, trạng thái Hệ thống và kiểm tra các thông số, phần mềm, cấu hình, thiết lậ</w:t>
      </w:r>
      <w:r w:rsidRPr="00A01F48">
        <w:rPr>
          <w:rFonts w:cs="Times New Roman"/>
          <w:color w:val="000000" w:themeColor="text1"/>
          <w:szCs w:val="28"/>
          <w:u w:color="000000" w:themeColor="text1"/>
        </w:rPr>
        <w:t>p</w:t>
      </w:r>
      <w:r w:rsidRPr="00A01F48">
        <w:rPr>
          <w:rFonts w:cs="Times New Roman"/>
          <w:color w:val="000000" w:themeColor="text1"/>
          <w:szCs w:val="28"/>
          <w:u w:color="000000" w:themeColor="text1"/>
          <w:lang w:val="vi-VN"/>
        </w:rPr>
        <w:t>; Xử lý sự cố kỹ thuật liên quan đến Hệ thống; Thiết lập lại các thông số cài đặt, cấu hình; Kiểm tra, chạy thử; Lập báo cáo sự cố.</w:t>
      </w:r>
    </w:p>
    <w:p w14:paraId="060941F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2C33A34D"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30"/>
        <w:gridCol w:w="3102"/>
        <w:gridCol w:w="1885"/>
        <w:gridCol w:w="1411"/>
      </w:tblGrid>
      <w:tr w:rsidR="00FE5472" w:rsidRPr="00A01F48" w14:paraId="318BDEF8" w14:textId="77777777" w:rsidTr="00EF5753">
        <w:trPr>
          <w:jc w:val="center"/>
        </w:trPr>
        <w:tc>
          <w:tcPr>
            <w:tcW w:w="1677" w:type="pct"/>
            <w:tcMar>
              <w:top w:w="0" w:type="dxa"/>
              <w:left w:w="0" w:type="dxa"/>
              <w:bottom w:w="0" w:type="dxa"/>
              <w:right w:w="0" w:type="dxa"/>
            </w:tcMar>
            <w:vAlign w:val="center"/>
          </w:tcPr>
          <w:p w14:paraId="540C9843"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11" w:type="pct"/>
            <w:tcMar>
              <w:top w:w="0" w:type="dxa"/>
              <w:left w:w="0" w:type="dxa"/>
              <w:bottom w:w="0" w:type="dxa"/>
              <w:right w:w="0" w:type="dxa"/>
            </w:tcMar>
            <w:vAlign w:val="center"/>
          </w:tcPr>
          <w:p w14:paraId="023A33A3"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79" w:type="pct"/>
            <w:tcMar>
              <w:top w:w="0" w:type="dxa"/>
              <w:left w:w="0" w:type="dxa"/>
              <w:bottom w:w="0" w:type="dxa"/>
              <w:right w:w="0" w:type="dxa"/>
            </w:tcMar>
            <w:vAlign w:val="center"/>
          </w:tcPr>
          <w:p w14:paraId="0DDB99E8"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33" w:type="pct"/>
            <w:tcMar>
              <w:top w:w="0" w:type="dxa"/>
              <w:left w:w="0" w:type="dxa"/>
              <w:bottom w:w="0" w:type="dxa"/>
              <w:right w:w="0" w:type="dxa"/>
            </w:tcMar>
            <w:vAlign w:val="center"/>
          </w:tcPr>
          <w:p w14:paraId="3CAC1AC5"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5692805A" w14:textId="77777777" w:rsidTr="00EF5753">
        <w:trPr>
          <w:jc w:val="center"/>
        </w:trPr>
        <w:tc>
          <w:tcPr>
            <w:tcW w:w="1677" w:type="pct"/>
            <w:vMerge w:val="restart"/>
            <w:tcMar>
              <w:top w:w="0" w:type="dxa"/>
              <w:left w:w="0" w:type="dxa"/>
              <w:bottom w:w="0" w:type="dxa"/>
              <w:right w:w="0" w:type="dxa"/>
            </w:tcMar>
            <w:vAlign w:val="center"/>
          </w:tcPr>
          <w:p w14:paraId="5DF59D0B"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ĐN.12.20.02</w:t>
            </w:r>
          </w:p>
        </w:tc>
        <w:tc>
          <w:tcPr>
            <w:tcW w:w="1611" w:type="pct"/>
            <w:tcMar>
              <w:top w:w="0" w:type="dxa"/>
              <w:left w:w="0" w:type="dxa"/>
              <w:bottom w:w="0" w:type="dxa"/>
              <w:right w:w="0" w:type="dxa"/>
            </w:tcMar>
            <w:vAlign w:val="center"/>
          </w:tcPr>
          <w:p w14:paraId="32969DBE"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979" w:type="pct"/>
            <w:tcMar>
              <w:top w:w="0" w:type="dxa"/>
              <w:left w:w="0" w:type="dxa"/>
              <w:bottom w:w="0" w:type="dxa"/>
              <w:right w:w="0" w:type="dxa"/>
            </w:tcMar>
            <w:vAlign w:val="center"/>
          </w:tcPr>
          <w:p w14:paraId="572E4755"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p>
        </w:tc>
        <w:tc>
          <w:tcPr>
            <w:tcW w:w="733" w:type="pct"/>
            <w:tcMar>
              <w:top w:w="0" w:type="dxa"/>
              <w:left w:w="0" w:type="dxa"/>
              <w:bottom w:w="0" w:type="dxa"/>
              <w:right w:w="0" w:type="dxa"/>
            </w:tcMar>
            <w:vAlign w:val="center"/>
          </w:tcPr>
          <w:p w14:paraId="25736265"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p>
        </w:tc>
      </w:tr>
      <w:tr w:rsidR="00FE5472" w:rsidRPr="00A01F48" w14:paraId="4BCFD49B" w14:textId="77777777" w:rsidTr="00EF5753">
        <w:trPr>
          <w:jc w:val="center"/>
        </w:trPr>
        <w:tc>
          <w:tcPr>
            <w:tcW w:w="1677" w:type="pct"/>
            <w:vMerge/>
            <w:vAlign w:val="center"/>
          </w:tcPr>
          <w:p w14:paraId="4D52D75C"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7E1CB604"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979" w:type="pct"/>
            <w:tcMar>
              <w:top w:w="0" w:type="dxa"/>
              <w:left w:w="0" w:type="dxa"/>
              <w:bottom w:w="0" w:type="dxa"/>
              <w:right w:w="0" w:type="dxa"/>
            </w:tcMar>
            <w:vAlign w:val="center"/>
          </w:tcPr>
          <w:p w14:paraId="2E7FB03D"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33" w:type="pct"/>
            <w:tcMar>
              <w:top w:w="0" w:type="dxa"/>
              <w:left w:w="0" w:type="dxa"/>
              <w:bottom w:w="0" w:type="dxa"/>
              <w:right w:w="0" w:type="dxa"/>
            </w:tcMar>
            <w:vAlign w:val="center"/>
          </w:tcPr>
          <w:p w14:paraId="7398E681"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32D89931" w14:textId="77777777" w:rsidTr="00EF5753">
        <w:trPr>
          <w:jc w:val="center"/>
        </w:trPr>
        <w:tc>
          <w:tcPr>
            <w:tcW w:w="1677" w:type="pct"/>
            <w:vMerge/>
            <w:vAlign w:val="center"/>
          </w:tcPr>
          <w:p w14:paraId="7F1C0DF4"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11" w:type="pct"/>
            <w:shd w:val="solid" w:color="FFFFFF" w:fill="auto"/>
            <w:tcMar>
              <w:top w:w="0" w:type="dxa"/>
              <w:left w:w="0" w:type="dxa"/>
              <w:bottom w:w="0" w:type="dxa"/>
              <w:right w:w="0" w:type="dxa"/>
            </w:tcMar>
            <w:vAlign w:val="center"/>
          </w:tcPr>
          <w:p w14:paraId="72504D10"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979" w:type="pct"/>
            <w:tcMar>
              <w:top w:w="0" w:type="dxa"/>
              <w:left w:w="0" w:type="dxa"/>
              <w:bottom w:w="0" w:type="dxa"/>
              <w:right w:w="0" w:type="dxa"/>
            </w:tcMar>
            <w:vAlign w:val="center"/>
          </w:tcPr>
          <w:p w14:paraId="0DA94FBC"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33" w:type="pct"/>
            <w:tcMar>
              <w:top w:w="0" w:type="dxa"/>
              <w:left w:w="0" w:type="dxa"/>
              <w:bottom w:w="0" w:type="dxa"/>
              <w:right w:w="0" w:type="dxa"/>
            </w:tcMar>
            <w:vAlign w:val="center"/>
          </w:tcPr>
          <w:p w14:paraId="33648895"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0,050</w:t>
            </w:r>
          </w:p>
        </w:tc>
      </w:tr>
      <w:tr w:rsidR="00FE5472" w:rsidRPr="00A01F48" w14:paraId="0DBE2894" w14:textId="77777777" w:rsidTr="00EF5753">
        <w:trPr>
          <w:jc w:val="center"/>
        </w:trPr>
        <w:tc>
          <w:tcPr>
            <w:tcW w:w="1677" w:type="pct"/>
            <w:vMerge/>
            <w:vAlign w:val="center"/>
          </w:tcPr>
          <w:p w14:paraId="3A79B735"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6A762DE4"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Mực in</w:t>
            </w:r>
          </w:p>
        </w:tc>
        <w:tc>
          <w:tcPr>
            <w:tcW w:w="979" w:type="pct"/>
            <w:tcMar>
              <w:top w:w="0" w:type="dxa"/>
              <w:left w:w="0" w:type="dxa"/>
              <w:bottom w:w="0" w:type="dxa"/>
              <w:right w:w="0" w:type="dxa"/>
            </w:tcMar>
            <w:vAlign w:val="center"/>
          </w:tcPr>
          <w:p w14:paraId="52CB6229"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Hộp</w:t>
            </w:r>
          </w:p>
        </w:tc>
        <w:tc>
          <w:tcPr>
            <w:tcW w:w="733" w:type="pct"/>
            <w:tcMar>
              <w:top w:w="0" w:type="dxa"/>
              <w:left w:w="0" w:type="dxa"/>
              <w:bottom w:w="0" w:type="dxa"/>
              <w:right w:w="0" w:type="dxa"/>
            </w:tcMar>
            <w:vAlign w:val="center"/>
          </w:tcPr>
          <w:p w14:paraId="5F81B308"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0,005</w:t>
            </w:r>
          </w:p>
        </w:tc>
      </w:tr>
      <w:tr w:rsidR="00FE5472" w:rsidRPr="00A01F48" w14:paraId="36B328D2" w14:textId="77777777" w:rsidTr="00EF5753">
        <w:trPr>
          <w:jc w:val="center"/>
        </w:trPr>
        <w:tc>
          <w:tcPr>
            <w:tcW w:w="1677" w:type="pct"/>
            <w:vMerge/>
            <w:vAlign w:val="center"/>
          </w:tcPr>
          <w:p w14:paraId="5327741B"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2B9E0E72"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79" w:type="pct"/>
            <w:tcMar>
              <w:top w:w="0" w:type="dxa"/>
              <w:left w:w="0" w:type="dxa"/>
              <w:bottom w:w="0" w:type="dxa"/>
              <w:right w:w="0" w:type="dxa"/>
            </w:tcMar>
            <w:vAlign w:val="center"/>
          </w:tcPr>
          <w:p w14:paraId="699CEEB3"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p>
        </w:tc>
        <w:tc>
          <w:tcPr>
            <w:tcW w:w="733" w:type="pct"/>
            <w:tcMar>
              <w:top w:w="0" w:type="dxa"/>
              <w:left w:w="0" w:type="dxa"/>
              <w:bottom w:w="0" w:type="dxa"/>
              <w:right w:w="0" w:type="dxa"/>
            </w:tcMar>
            <w:vAlign w:val="center"/>
          </w:tcPr>
          <w:p w14:paraId="447E2736"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p>
        </w:tc>
      </w:tr>
      <w:tr w:rsidR="00FE5472" w:rsidRPr="00A01F48" w14:paraId="408258E2" w14:textId="77777777" w:rsidTr="00EF5753">
        <w:trPr>
          <w:jc w:val="center"/>
        </w:trPr>
        <w:tc>
          <w:tcPr>
            <w:tcW w:w="1677" w:type="pct"/>
            <w:vMerge/>
            <w:vAlign w:val="center"/>
          </w:tcPr>
          <w:p w14:paraId="1231D0D7"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11" w:type="pct"/>
            <w:shd w:val="solid" w:color="FFFFFF" w:fill="auto"/>
            <w:tcMar>
              <w:top w:w="0" w:type="dxa"/>
              <w:left w:w="0" w:type="dxa"/>
              <w:bottom w:w="0" w:type="dxa"/>
              <w:right w:w="0" w:type="dxa"/>
            </w:tcMar>
            <w:vAlign w:val="center"/>
          </w:tcPr>
          <w:p w14:paraId="1C2585B3"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979" w:type="pct"/>
            <w:tcMar>
              <w:top w:w="0" w:type="dxa"/>
              <w:left w:w="0" w:type="dxa"/>
              <w:bottom w:w="0" w:type="dxa"/>
              <w:right w:w="0" w:type="dxa"/>
            </w:tcMar>
            <w:vAlign w:val="center"/>
          </w:tcPr>
          <w:p w14:paraId="6686E357"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33" w:type="pct"/>
            <w:tcMar>
              <w:top w:w="0" w:type="dxa"/>
              <w:left w:w="0" w:type="dxa"/>
              <w:bottom w:w="0" w:type="dxa"/>
              <w:right w:w="0" w:type="dxa"/>
            </w:tcMar>
            <w:vAlign w:val="center"/>
          </w:tcPr>
          <w:p w14:paraId="5FCC6D1A"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0,019</w:t>
            </w:r>
          </w:p>
        </w:tc>
      </w:tr>
      <w:tr w:rsidR="00FE5472" w:rsidRPr="00A01F48" w14:paraId="1CAD63D7" w14:textId="77777777" w:rsidTr="00EF5753">
        <w:trPr>
          <w:jc w:val="center"/>
        </w:trPr>
        <w:tc>
          <w:tcPr>
            <w:tcW w:w="1677" w:type="pct"/>
            <w:vMerge/>
            <w:vAlign w:val="center"/>
          </w:tcPr>
          <w:p w14:paraId="6398B928"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11" w:type="pct"/>
            <w:shd w:val="solid" w:color="FFFFFF" w:fill="auto"/>
            <w:tcMar>
              <w:top w:w="0" w:type="dxa"/>
              <w:left w:w="0" w:type="dxa"/>
              <w:bottom w:w="0" w:type="dxa"/>
              <w:right w:w="0" w:type="dxa"/>
            </w:tcMar>
            <w:vAlign w:val="center"/>
          </w:tcPr>
          <w:p w14:paraId="75041250"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979" w:type="pct"/>
            <w:tcMar>
              <w:top w:w="0" w:type="dxa"/>
              <w:left w:w="0" w:type="dxa"/>
              <w:bottom w:w="0" w:type="dxa"/>
              <w:right w:w="0" w:type="dxa"/>
            </w:tcMar>
            <w:vAlign w:val="center"/>
          </w:tcPr>
          <w:p w14:paraId="383F7EA6"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33" w:type="pct"/>
            <w:tcMar>
              <w:top w:w="0" w:type="dxa"/>
              <w:left w:w="0" w:type="dxa"/>
              <w:bottom w:w="0" w:type="dxa"/>
              <w:right w:w="0" w:type="dxa"/>
            </w:tcMar>
            <w:vAlign w:val="center"/>
          </w:tcPr>
          <w:p w14:paraId="76EA7C3F"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0,042</w:t>
            </w:r>
          </w:p>
        </w:tc>
      </w:tr>
      <w:tr w:rsidR="00FE5472" w:rsidRPr="00A01F48" w14:paraId="6D1B4290" w14:textId="77777777" w:rsidTr="00EF5753">
        <w:trPr>
          <w:jc w:val="center"/>
        </w:trPr>
        <w:tc>
          <w:tcPr>
            <w:tcW w:w="1677" w:type="pct"/>
            <w:vMerge/>
            <w:vAlign w:val="center"/>
          </w:tcPr>
          <w:p w14:paraId="42DBF8C3"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0BE31986"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79" w:type="pct"/>
            <w:tcMar>
              <w:top w:w="0" w:type="dxa"/>
              <w:left w:w="0" w:type="dxa"/>
              <w:bottom w:w="0" w:type="dxa"/>
              <w:right w:w="0" w:type="dxa"/>
            </w:tcMar>
            <w:vAlign w:val="center"/>
          </w:tcPr>
          <w:p w14:paraId="2256E480"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p>
        </w:tc>
        <w:tc>
          <w:tcPr>
            <w:tcW w:w="733" w:type="pct"/>
            <w:tcMar>
              <w:top w:w="0" w:type="dxa"/>
              <w:left w:w="0" w:type="dxa"/>
              <w:bottom w:w="0" w:type="dxa"/>
              <w:right w:w="0" w:type="dxa"/>
            </w:tcMar>
            <w:vAlign w:val="center"/>
          </w:tcPr>
          <w:p w14:paraId="7A88CC87"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p>
        </w:tc>
      </w:tr>
      <w:tr w:rsidR="00FE5472" w:rsidRPr="00A01F48" w14:paraId="3B3D03B9" w14:textId="77777777" w:rsidTr="00EF5753">
        <w:trPr>
          <w:jc w:val="center"/>
        </w:trPr>
        <w:tc>
          <w:tcPr>
            <w:tcW w:w="1677" w:type="pct"/>
            <w:vMerge/>
            <w:vAlign w:val="center"/>
          </w:tcPr>
          <w:p w14:paraId="49D58154"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11" w:type="pct"/>
            <w:shd w:val="solid" w:color="FFFFFF" w:fill="auto"/>
            <w:tcMar>
              <w:top w:w="0" w:type="dxa"/>
              <w:left w:w="0" w:type="dxa"/>
              <w:bottom w:w="0" w:type="dxa"/>
              <w:right w:w="0" w:type="dxa"/>
            </w:tcMar>
            <w:vAlign w:val="center"/>
          </w:tcPr>
          <w:p w14:paraId="1ECF4677"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979" w:type="pct"/>
            <w:tcMar>
              <w:top w:w="0" w:type="dxa"/>
              <w:left w:w="0" w:type="dxa"/>
              <w:bottom w:w="0" w:type="dxa"/>
              <w:right w:w="0" w:type="dxa"/>
            </w:tcMar>
            <w:vAlign w:val="center"/>
          </w:tcPr>
          <w:p w14:paraId="10CEF9A2"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33" w:type="pct"/>
            <w:tcMar>
              <w:top w:w="0" w:type="dxa"/>
              <w:left w:w="0" w:type="dxa"/>
              <w:bottom w:w="0" w:type="dxa"/>
              <w:right w:w="0" w:type="dxa"/>
            </w:tcMar>
            <w:vAlign w:val="center"/>
          </w:tcPr>
          <w:p w14:paraId="6F4B6A61"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0,060</w:t>
            </w:r>
          </w:p>
        </w:tc>
      </w:tr>
      <w:tr w:rsidR="00FE5472" w:rsidRPr="00A01F48" w14:paraId="5FEF9D41" w14:textId="77777777" w:rsidTr="00EF5753">
        <w:trPr>
          <w:jc w:val="center"/>
        </w:trPr>
        <w:tc>
          <w:tcPr>
            <w:tcW w:w="1677" w:type="pct"/>
            <w:vMerge/>
            <w:vAlign w:val="center"/>
          </w:tcPr>
          <w:p w14:paraId="2EC4AD0B"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4A2F5ADC"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979" w:type="pct"/>
            <w:tcMar>
              <w:top w:w="0" w:type="dxa"/>
              <w:left w:w="0" w:type="dxa"/>
              <w:bottom w:w="0" w:type="dxa"/>
              <w:right w:w="0" w:type="dxa"/>
            </w:tcMar>
            <w:vAlign w:val="center"/>
          </w:tcPr>
          <w:p w14:paraId="15BD77ED"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33" w:type="pct"/>
            <w:tcMar>
              <w:top w:w="0" w:type="dxa"/>
              <w:left w:w="0" w:type="dxa"/>
              <w:bottom w:w="0" w:type="dxa"/>
              <w:right w:w="0" w:type="dxa"/>
            </w:tcMar>
            <w:vAlign w:val="center"/>
          </w:tcPr>
          <w:p w14:paraId="20AE75F3"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bl>
    <w:p w14:paraId="0670A660" w14:textId="5DA9DE29" w:rsidR="00FE5472" w:rsidRPr="00A01F48" w:rsidRDefault="00EF5753" w:rsidP="008B179A">
      <w:pPr>
        <w:pStyle w:val="Heading3"/>
      </w:pPr>
      <w:r>
        <w:t xml:space="preserve">20.3. </w:t>
      </w:r>
      <w:r w:rsidR="00FE5472" w:rsidRPr="00A01F48">
        <w:t xml:space="preserve">ĐN.12.20.03 Bảo dưỡng </w:t>
      </w:r>
    </w:p>
    <w:p w14:paraId="2AAB699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lang w:val="en-GB"/>
        </w:rPr>
        <w:t xml:space="preserve">: </w:t>
      </w:r>
      <w:r w:rsidRPr="00A01F48">
        <w:rPr>
          <w:rFonts w:cs="Times New Roman"/>
          <w:color w:val="000000" w:themeColor="text1"/>
          <w:szCs w:val="28"/>
          <w:u w:color="000000" w:themeColor="text1"/>
          <w:lang w:val="vi-VN"/>
        </w:rPr>
        <w:t>Công tác chuẩn bị; Thực hiện bảo trì, bảo dưỡng; Kiểm tra hiện trạng hoạt động của thiết bị trước khi thực hiện bảo trì; Thực hiện bảo trì, bảo dưỡng; Hoàn tất việc bảo trì và ghi nhật ký lại toàn bộ công việc.</w:t>
      </w:r>
    </w:p>
    <w:p w14:paraId="0CFED95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r w:rsidRPr="00A01F48">
        <w:rPr>
          <w:rFonts w:cs="Times New Roman"/>
          <w:i/>
          <w:iCs/>
          <w:color w:val="000000" w:themeColor="text1"/>
          <w:szCs w:val="28"/>
          <w:u w:color="000000" w:themeColor="text1"/>
          <w:lang w:val="vi-VN"/>
        </w:rPr>
        <w:t xml:space="preserve"> </w:t>
      </w:r>
    </w:p>
    <w:p w14:paraId="27E3BDE3"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Thiết bị/lần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30"/>
        <w:gridCol w:w="3102"/>
        <w:gridCol w:w="1885"/>
        <w:gridCol w:w="1411"/>
      </w:tblGrid>
      <w:tr w:rsidR="00FE5472" w:rsidRPr="00A01F48" w14:paraId="5B407768" w14:textId="77777777" w:rsidTr="00EF5753">
        <w:trPr>
          <w:jc w:val="center"/>
        </w:trPr>
        <w:tc>
          <w:tcPr>
            <w:tcW w:w="1677" w:type="pct"/>
            <w:tcMar>
              <w:top w:w="0" w:type="dxa"/>
              <w:left w:w="0" w:type="dxa"/>
              <w:bottom w:w="0" w:type="dxa"/>
              <w:right w:w="0" w:type="dxa"/>
            </w:tcMar>
            <w:vAlign w:val="center"/>
          </w:tcPr>
          <w:p w14:paraId="66F86F8D"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11" w:type="pct"/>
            <w:tcMar>
              <w:top w:w="0" w:type="dxa"/>
              <w:left w:w="0" w:type="dxa"/>
              <w:bottom w:w="0" w:type="dxa"/>
              <w:right w:w="0" w:type="dxa"/>
            </w:tcMar>
            <w:vAlign w:val="center"/>
          </w:tcPr>
          <w:p w14:paraId="63DC5601"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79" w:type="pct"/>
            <w:tcMar>
              <w:top w:w="0" w:type="dxa"/>
              <w:left w:w="0" w:type="dxa"/>
              <w:bottom w:w="0" w:type="dxa"/>
              <w:right w:w="0" w:type="dxa"/>
            </w:tcMar>
            <w:vAlign w:val="center"/>
          </w:tcPr>
          <w:p w14:paraId="16DC3FC7"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33" w:type="pct"/>
            <w:tcMar>
              <w:top w:w="0" w:type="dxa"/>
              <w:left w:w="0" w:type="dxa"/>
              <w:bottom w:w="0" w:type="dxa"/>
              <w:right w:w="0" w:type="dxa"/>
            </w:tcMar>
            <w:vAlign w:val="center"/>
          </w:tcPr>
          <w:p w14:paraId="1A877FD9"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477C830E" w14:textId="77777777" w:rsidTr="00EF5753">
        <w:trPr>
          <w:jc w:val="center"/>
        </w:trPr>
        <w:tc>
          <w:tcPr>
            <w:tcW w:w="1677" w:type="pct"/>
            <w:vMerge w:val="restart"/>
            <w:tcMar>
              <w:top w:w="0" w:type="dxa"/>
              <w:left w:w="0" w:type="dxa"/>
              <w:bottom w:w="0" w:type="dxa"/>
              <w:right w:w="0" w:type="dxa"/>
            </w:tcMar>
            <w:vAlign w:val="center"/>
          </w:tcPr>
          <w:p w14:paraId="5331A6DF"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ĐN.12.20.03</w:t>
            </w:r>
          </w:p>
        </w:tc>
        <w:tc>
          <w:tcPr>
            <w:tcW w:w="1611" w:type="pct"/>
            <w:tcMar>
              <w:top w:w="0" w:type="dxa"/>
              <w:left w:w="0" w:type="dxa"/>
              <w:bottom w:w="0" w:type="dxa"/>
              <w:right w:w="0" w:type="dxa"/>
            </w:tcMar>
            <w:vAlign w:val="center"/>
          </w:tcPr>
          <w:p w14:paraId="32DBADE7"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979" w:type="pct"/>
            <w:tcMar>
              <w:top w:w="0" w:type="dxa"/>
              <w:left w:w="0" w:type="dxa"/>
              <w:bottom w:w="0" w:type="dxa"/>
              <w:right w:w="0" w:type="dxa"/>
            </w:tcMar>
            <w:vAlign w:val="center"/>
          </w:tcPr>
          <w:p w14:paraId="30AB382F"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p>
        </w:tc>
        <w:tc>
          <w:tcPr>
            <w:tcW w:w="733" w:type="pct"/>
            <w:tcMar>
              <w:top w:w="0" w:type="dxa"/>
              <w:left w:w="0" w:type="dxa"/>
              <w:bottom w:w="0" w:type="dxa"/>
              <w:right w:w="0" w:type="dxa"/>
            </w:tcMar>
            <w:vAlign w:val="center"/>
          </w:tcPr>
          <w:p w14:paraId="33971E92"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p>
        </w:tc>
      </w:tr>
      <w:tr w:rsidR="00FE5472" w:rsidRPr="00A01F48" w14:paraId="7CD9DC48" w14:textId="77777777" w:rsidTr="00EF5753">
        <w:trPr>
          <w:jc w:val="center"/>
        </w:trPr>
        <w:tc>
          <w:tcPr>
            <w:tcW w:w="1677" w:type="pct"/>
            <w:vMerge/>
            <w:vAlign w:val="center"/>
          </w:tcPr>
          <w:p w14:paraId="0EBC9CE3"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74DB5A0C"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Giẻ lau</w:t>
            </w:r>
          </w:p>
        </w:tc>
        <w:tc>
          <w:tcPr>
            <w:tcW w:w="979" w:type="pct"/>
            <w:tcMar>
              <w:top w:w="0" w:type="dxa"/>
              <w:left w:w="0" w:type="dxa"/>
              <w:bottom w:w="0" w:type="dxa"/>
              <w:right w:w="0" w:type="dxa"/>
            </w:tcMar>
            <w:vAlign w:val="center"/>
          </w:tcPr>
          <w:p w14:paraId="1E1A774C"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kg</w:t>
            </w:r>
          </w:p>
        </w:tc>
        <w:tc>
          <w:tcPr>
            <w:tcW w:w="733" w:type="pct"/>
            <w:tcMar>
              <w:top w:w="0" w:type="dxa"/>
              <w:left w:w="0" w:type="dxa"/>
              <w:bottom w:w="0" w:type="dxa"/>
              <w:right w:w="0" w:type="dxa"/>
            </w:tcMar>
            <w:vAlign w:val="center"/>
          </w:tcPr>
          <w:p w14:paraId="785F58AD"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0,200</w:t>
            </w:r>
          </w:p>
        </w:tc>
      </w:tr>
      <w:tr w:rsidR="00FE5472" w:rsidRPr="00A01F48" w14:paraId="6CF7B8AA" w14:textId="77777777" w:rsidTr="00EF5753">
        <w:trPr>
          <w:jc w:val="center"/>
        </w:trPr>
        <w:tc>
          <w:tcPr>
            <w:tcW w:w="1677" w:type="pct"/>
            <w:vMerge/>
            <w:vAlign w:val="center"/>
          </w:tcPr>
          <w:p w14:paraId="4CE4A4AD"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7A8E57B0"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979" w:type="pct"/>
            <w:tcMar>
              <w:top w:w="0" w:type="dxa"/>
              <w:left w:w="0" w:type="dxa"/>
              <w:bottom w:w="0" w:type="dxa"/>
              <w:right w:w="0" w:type="dxa"/>
            </w:tcMar>
            <w:vAlign w:val="center"/>
          </w:tcPr>
          <w:p w14:paraId="41C6E8C8"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33" w:type="pct"/>
            <w:tcMar>
              <w:top w:w="0" w:type="dxa"/>
              <w:left w:w="0" w:type="dxa"/>
              <w:bottom w:w="0" w:type="dxa"/>
              <w:right w:w="0" w:type="dxa"/>
            </w:tcMar>
            <w:vAlign w:val="center"/>
          </w:tcPr>
          <w:p w14:paraId="06DD2597"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0E7E9F9B" w14:textId="77777777" w:rsidTr="00EF5753">
        <w:trPr>
          <w:jc w:val="center"/>
        </w:trPr>
        <w:tc>
          <w:tcPr>
            <w:tcW w:w="1677" w:type="pct"/>
            <w:vMerge/>
            <w:vAlign w:val="center"/>
          </w:tcPr>
          <w:p w14:paraId="76745567"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11" w:type="pct"/>
            <w:shd w:val="solid" w:color="FFFFFF" w:fill="auto"/>
            <w:tcMar>
              <w:top w:w="0" w:type="dxa"/>
              <w:left w:w="0" w:type="dxa"/>
              <w:bottom w:w="0" w:type="dxa"/>
              <w:right w:w="0" w:type="dxa"/>
            </w:tcMar>
            <w:vAlign w:val="center"/>
          </w:tcPr>
          <w:p w14:paraId="67FD562A"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979" w:type="pct"/>
            <w:tcMar>
              <w:top w:w="0" w:type="dxa"/>
              <w:left w:w="0" w:type="dxa"/>
              <w:bottom w:w="0" w:type="dxa"/>
              <w:right w:w="0" w:type="dxa"/>
            </w:tcMar>
            <w:vAlign w:val="center"/>
          </w:tcPr>
          <w:p w14:paraId="7CDF6BEF"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33" w:type="pct"/>
            <w:tcMar>
              <w:top w:w="0" w:type="dxa"/>
              <w:left w:w="0" w:type="dxa"/>
              <w:bottom w:w="0" w:type="dxa"/>
              <w:right w:w="0" w:type="dxa"/>
            </w:tcMar>
            <w:vAlign w:val="center"/>
          </w:tcPr>
          <w:p w14:paraId="223CB87F"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0,001</w:t>
            </w:r>
          </w:p>
        </w:tc>
      </w:tr>
      <w:tr w:rsidR="00FE5472" w:rsidRPr="00A01F48" w14:paraId="2E91BA62" w14:textId="77777777" w:rsidTr="00EF5753">
        <w:trPr>
          <w:jc w:val="center"/>
        </w:trPr>
        <w:tc>
          <w:tcPr>
            <w:tcW w:w="1677" w:type="pct"/>
            <w:vMerge/>
            <w:vAlign w:val="center"/>
          </w:tcPr>
          <w:p w14:paraId="2ABDAB04"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49568AA6"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79" w:type="pct"/>
            <w:tcMar>
              <w:top w:w="0" w:type="dxa"/>
              <w:left w:w="0" w:type="dxa"/>
              <w:bottom w:w="0" w:type="dxa"/>
              <w:right w:w="0" w:type="dxa"/>
            </w:tcMar>
            <w:vAlign w:val="center"/>
          </w:tcPr>
          <w:p w14:paraId="1811E61D"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p>
        </w:tc>
        <w:tc>
          <w:tcPr>
            <w:tcW w:w="733" w:type="pct"/>
            <w:tcMar>
              <w:top w:w="0" w:type="dxa"/>
              <w:left w:w="0" w:type="dxa"/>
              <w:bottom w:w="0" w:type="dxa"/>
              <w:right w:w="0" w:type="dxa"/>
            </w:tcMar>
            <w:vAlign w:val="center"/>
          </w:tcPr>
          <w:p w14:paraId="01B597EB"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p>
        </w:tc>
      </w:tr>
      <w:tr w:rsidR="00FE5472" w:rsidRPr="00A01F48" w14:paraId="49856C34" w14:textId="77777777" w:rsidTr="00EF5753">
        <w:trPr>
          <w:jc w:val="center"/>
        </w:trPr>
        <w:tc>
          <w:tcPr>
            <w:tcW w:w="1677" w:type="pct"/>
            <w:vMerge/>
            <w:vAlign w:val="center"/>
          </w:tcPr>
          <w:p w14:paraId="27A81B4B"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11" w:type="pct"/>
            <w:shd w:val="solid" w:color="FFFFFF" w:fill="auto"/>
            <w:tcMar>
              <w:top w:w="0" w:type="dxa"/>
              <w:left w:w="0" w:type="dxa"/>
              <w:bottom w:w="0" w:type="dxa"/>
              <w:right w:w="0" w:type="dxa"/>
            </w:tcMar>
            <w:vAlign w:val="center"/>
          </w:tcPr>
          <w:p w14:paraId="772BE6FB"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979" w:type="pct"/>
            <w:tcMar>
              <w:top w:w="0" w:type="dxa"/>
              <w:left w:w="0" w:type="dxa"/>
              <w:bottom w:w="0" w:type="dxa"/>
              <w:right w:w="0" w:type="dxa"/>
            </w:tcMar>
            <w:vAlign w:val="center"/>
          </w:tcPr>
          <w:p w14:paraId="6A492A1C"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33" w:type="pct"/>
            <w:tcMar>
              <w:top w:w="0" w:type="dxa"/>
              <w:left w:w="0" w:type="dxa"/>
              <w:bottom w:w="0" w:type="dxa"/>
              <w:right w:w="0" w:type="dxa"/>
            </w:tcMar>
            <w:vAlign w:val="center"/>
          </w:tcPr>
          <w:p w14:paraId="13E168FD"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0,510</w:t>
            </w:r>
          </w:p>
        </w:tc>
      </w:tr>
      <w:tr w:rsidR="00FE5472" w:rsidRPr="00A01F48" w14:paraId="2CF34E25" w14:textId="77777777" w:rsidTr="00EF5753">
        <w:trPr>
          <w:jc w:val="center"/>
        </w:trPr>
        <w:tc>
          <w:tcPr>
            <w:tcW w:w="1677" w:type="pct"/>
            <w:vMerge/>
            <w:vAlign w:val="center"/>
          </w:tcPr>
          <w:p w14:paraId="1E94ECDF"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524FE2A7"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79" w:type="pct"/>
            <w:tcMar>
              <w:top w:w="0" w:type="dxa"/>
              <w:left w:w="0" w:type="dxa"/>
              <w:bottom w:w="0" w:type="dxa"/>
              <w:right w:w="0" w:type="dxa"/>
            </w:tcMar>
            <w:vAlign w:val="center"/>
          </w:tcPr>
          <w:p w14:paraId="5DB710FC"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p>
        </w:tc>
        <w:tc>
          <w:tcPr>
            <w:tcW w:w="733" w:type="pct"/>
            <w:tcMar>
              <w:top w:w="0" w:type="dxa"/>
              <w:left w:w="0" w:type="dxa"/>
              <w:bottom w:w="0" w:type="dxa"/>
              <w:right w:w="0" w:type="dxa"/>
            </w:tcMar>
            <w:vAlign w:val="center"/>
          </w:tcPr>
          <w:p w14:paraId="5313781A"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p>
        </w:tc>
      </w:tr>
      <w:tr w:rsidR="00FE5472" w:rsidRPr="00A01F48" w14:paraId="0A9F7D01" w14:textId="77777777" w:rsidTr="00EF5753">
        <w:trPr>
          <w:jc w:val="center"/>
        </w:trPr>
        <w:tc>
          <w:tcPr>
            <w:tcW w:w="1677" w:type="pct"/>
            <w:vMerge/>
            <w:vAlign w:val="center"/>
          </w:tcPr>
          <w:p w14:paraId="0D09ACF9"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11" w:type="pct"/>
            <w:shd w:val="solid" w:color="FFFFFF" w:fill="auto"/>
            <w:tcMar>
              <w:top w:w="0" w:type="dxa"/>
              <w:left w:w="0" w:type="dxa"/>
              <w:bottom w:w="0" w:type="dxa"/>
              <w:right w:w="0" w:type="dxa"/>
            </w:tcMar>
            <w:vAlign w:val="center"/>
          </w:tcPr>
          <w:p w14:paraId="473D8387"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Đồng hồ vạn năng</w:t>
            </w:r>
          </w:p>
        </w:tc>
        <w:tc>
          <w:tcPr>
            <w:tcW w:w="979" w:type="pct"/>
            <w:tcMar>
              <w:top w:w="0" w:type="dxa"/>
              <w:left w:w="0" w:type="dxa"/>
              <w:bottom w:w="0" w:type="dxa"/>
              <w:right w:w="0" w:type="dxa"/>
            </w:tcMar>
            <w:vAlign w:val="center"/>
          </w:tcPr>
          <w:p w14:paraId="1DEBBF4A"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33" w:type="pct"/>
            <w:tcMar>
              <w:top w:w="0" w:type="dxa"/>
              <w:left w:w="0" w:type="dxa"/>
              <w:bottom w:w="0" w:type="dxa"/>
              <w:right w:w="0" w:type="dxa"/>
            </w:tcMar>
            <w:vAlign w:val="center"/>
          </w:tcPr>
          <w:p w14:paraId="78164D46"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1C2BF808" w14:textId="77777777" w:rsidTr="00EF5753">
        <w:trPr>
          <w:jc w:val="center"/>
        </w:trPr>
        <w:tc>
          <w:tcPr>
            <w:tcW w:w="1677" w:type="pct"/>
            <w:vMerge/>
            <w:vAlign w:val="center"/>
          </w:tcPr>
          <w:p w14:paraId="238B4B88"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11" w:type="pct"/>
            <w:shd w:val="solid" w:color="FFFFFF" w:fill="auto"/>
            <w:tcMar>
              <w:top w:w="0" w:type="dxa"/>
              <w:left w:w="0" w:type="dxa"/>
              <w:bottom w:w="0" w:type="dxa"/>
              <w:right w:w="0" w:type="dxa"/>
            </w:tcMar>
            <w:vAlign w:val="center"/>
          </w:tcPr>
          <w:p w14:paraId="31DD74C7"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979" w:type="pct"/>
            <w:tcMar>
              <w:top w:w="0" w:type="dxa"/>
              <w:left w:w="0" w:type="dxa"/>
              <w:bottom w:w="0" w:type="dxa"/>
              <w:right w:w="0" w:type="dxa"/>
            </w:tcMar>
            <w:vAlign w:val="center"/>
          </w:tcPr>
          <w:p w14:paraId="17D5BE01"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33" w:type="pct"/>
            <w:tcMar>
              <w:top w:w="0" w:type="dxa"/>
              <w:left w:w="0" w:type="dxa"/>
              <w:bottom w:w="0" w:type="dxa"/>
              <w:right w:w="0" w:type="dxa"/>
            </w:tcMar>
            <w:vAlign w:val="center"/>
          </w:tcPr>
          <w:p w14:paraId="7DE6D951"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0,385</w:t>
            </w:r>
          </w:p>
        </w:tc>
      </w:tr>
    </w:tbl>
    <w:p w14:paraId="5DD70B45" w14:textId="0325F125" w:rsidR="00FE5472" w:rsidRPr="00A01F48" w:rsidRDefault="00EF5753" w:rsidP="008B179A">
      <w:pPr>
        <w:pStyle w:val="Heading3"/>
      </w:pPr>
      <w:r>
        <w:t xml:space="preserve">21. </w:t>
      </w:r>
      <w:r w:rsidR="00FE5472" w:rsidRPr="00A01F48">
        <w:t xml:space="preserve">ĐN.12.21 Các thiết bị bảo mật khác </w:t>
      </w:r>
    </w:p>
    <w:p w14:paraId="1DD83108" w14:textId="1ECE0825" w:rsidR="00FE5472" w:rsidRPr="00A01F48" w:rsidRDefault="00EF5753" w:rsidP="008B179A">
      <w:pPr>
        <w:pStyle w:val="Heading3"/>
        <w:rPr>
          <w:rFonts w:cs="Times New Roman"/>
        </w:rPr>
      </w:pPr>
      <w:r>
        <w:t xml:space="preserve">21.1. </w:t>
      </w:r>
      <w:r w:rsidR="00FE5472" w:rsidRPr="00A01F48">
        <w:t xml:space="preserve">ĐN.12.21.01 </w:t>
      </w:r>
      <w:r w:rsidR="00FE5472" w:rsidRPr="00A01F48">
        <w:rPr>
          <w:rFonts w:cs="Times New Roman"/>
        </w:rPr>
        <w:t xml:space="preserve">Vận hành </w:t>
      </w:r>
    </w:p>
    <w:p w14:paraId="09DDC704"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lang w:val="en-GB"/>
        </w:rPr>
        <w:t xml:space="preserve">: </w:t>
      </w:r>
      <w:r w:rsidRPr="00A01F48">
        <w:rPr>
          <w:rFonts w:cs="Times New Roman"/>
          <w:color w:val="000000" w:themeColor="text1"/>
          <w:szCs w:val="28"/>
          <w:u w:color="000000" w:themeColor="text1"/>
          <w:lang w:val="vi-VN"/>
        </w:rPr>
        <w:t>Thực hiện các nghiệp vụ quản trị, giám sát Hệ thống, theo dõi, cập nhật cảnh báo tình trạng hoạt động; Phân tích cảnh báo và xử lý cảnh báo Log &amp; Monitor, bộ nhớ đệm; Phân tích cảnh báo và xử lý cảnh báo của Hệ thống; Sao lưu, back up dữ liệu định kỳ (01 tháng/lần); Cập nhật bản vá lỗ hỏng bảo mật, OS, bản vá hotfix.</w:t>
      </w:r>
    </w:p>
    <w:p w14:paraId="1C28A664"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r w:rsidRPr="00A01F48">
        <w:rPr>
          <w:rFonts w:cs="Times New Roman"/>
          <w:i/>
          <w:iCs/>
          <w:color w:val="000000" w:themeColor="text1"/>
          <w:szCs w:val="28"/>
          <w:u w:color="000000" w:themeColor="text1"/>
          <w:lang w:val="vi-VN"/>
        </w:rPr>
        <w:t xml:space="preserve"> </w:t>
      </w:r>
    </w:p>
    <w:p w14:paraId="5E841E2C"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14"/>
        <w:gridCol w:w="3158"/>
        <w:gridCol w:w="1920"/>
        <w:gridCol w:w="1436"/>
      </w:tblGrid>
      <w:tr w:rsidR="00FE5472" w:rsidRPr="00A01F48" w14:paraId="48861C4C" w14:textId="77777777" w:rsidTr="00EF5753">
        <w:trPr>
          <w:jc w:val="center"/>
        </w:trPr>
        <w:tc>
          <w:tcPr>
            <w:tcW w:w="1617" w:type="pct"/>
            <w:tcMar>
              <w:top w:w="0" w:type="dxa"/>
              <w:left w:w="0" w:type="dxa"/>
              <w:bottom w:w="0" w:type="dxa"/>
              <w:right w:w="0" w:type="dxa"/>
            </w:tcMar>
            <w:vAlign w:val="center"/>
          </w:tcPr>
          <w:p w14:paraId="0D8661A4"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40" w:type="pct"/>
            <w:tcMar>
              <w:top w:w="0" w:type="dxa"/>
              <w:left w:w="0" w:type="dxa"/>
              <w:bottom w:w="0" w:type="dxa"/>
              <w:right w:w="0" w:type="dxa"/>
            </w:tcMar>
            <w:vAlign w:val="center"/>
          </w:tcPr>
          <w:p w14:paraId="775C9A61"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97" w:type="pct"/>
            <w:tcMar>
              <w:top w:w="0" w:type="dxa"/>
              <w:left w:w="0" w:type="dxa"/>
              <w:bottom w:w="0" w:type="dxa"/>
              <w:right w:w="0" w:type="dxa"/>
            </w:tcMar>
            <w:vAlign w:val="center"/>
          </w:tcPr>
          <w:p w14:paraId="369B7838"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46" w:type="pct"/>
            <w:tcMar>
              <w:top w:w="0" w:type="dxa"/>
              <w:left w:w="0" w:type="dxa"/>
              <w:bottom w:w="0" w:type="dxa"/>
              <w:right w:w="0" w:type="dxa"/>
            </w:tcMar>
            <w:vAlign w:val="center"/>
          </w:tcPr>
          <w:p w14:paraId="055FD54A"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05A720FC" w14:textId="77777777" w:rsidTr="00EF5753">
        <w:trPr>
          <w:jc w:val="center"/>
        </w:trPr>
        <w:tc>
          <w:tcPr>
            <w:tcW w:w="1617" w:type="pct"/>
            <w:vMerge w:val="restart"/>
            <w:tcMar>
              <w:top w:w="0" w:type="dxa"/>
              <w:left w:w="0" w:type="dxa"/>
              <w:bottom w:w="0" w:type="dxa"/>
              <w:right w:w="0" w:type="dxa"/>
            </w:tcMar>
            <w:vAlign w:val="center"/>
          </w:tcPr>
          <w:p w14:paraId="5BF87416"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ĐN.12.21.01</w:t>
            </w:r>
          </w:p>
        </w:tc>
        <w:tc>
          <w:tcPr>
            <w:tcW w:w="1640" w:type="pct"/>
            <w:tcMar>
              <w:top w:w="0" w:type="dxa"/>
              <w:left w:w="0" w:type="dxa"/>
              <w:bottom w:w="0" w:type="dxa"/>
              <w:right w:w="0" w:type="dxa"/>
            </w:tcMar>
            <w:vAlign w:val="center"/>
          </w:tcPr>
          <w:p w14:paraId="658A6015"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997" w:type="pct"/>
            <w:tcMar>
              <w:top w:w="0" w:type="dxa"/>
              <w:left w:w="0" w:type="dxa"/>
              <w:bottom w:w="0" w:type="dxa"/>
              <w:right w:w="0" w:type="dxa"/>
            </w:tcMar>
            <w:vAlign w:val="center"/>
          </w:tcPr>
          <w:p w14:paraId="0894FBA5"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p>
        </w:tc>
        <w:tc>
          <w:tcPr>
            <w:tcW w:w="746" w:type="pct"/>
            <w:tcMar>
              <w:top w:w="0" w:type="dxa"/>
              <w:left w:w="0" w:type="dxa"/>
              <w:bottom w:w="0" w:type="dxa"/>
              <w:right w:w="0" w:type="dxa"/>
            </w:tcMar>
            <w:vAlign w:val="center"/>
          </w:tcPr>
          <w:p w14:paraId="56869FA3"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p>
        </w:tc>
      </w:tr>
      <w:tr w:rsidR="00FE5472" w:rsidRPr="00A01F48" w14:paraId="2068EF3B" w14:textId="77777777" w:rsidTr="00EF5753">
        <w:trPr>
          <w:jc w:val="center"/>
        </w:trPr>
        <w:tc>
          <w:tcPr>
            <w:tcW w:w="1617" w:type="pct"/>
            <w:vMerge/>
            <w:vAlign w:val="center"/>
          </w:tcPr>
          <w:p w14:paraId="77A9252E"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40" w:type="pct"/>
            <w:tcMar>
              <w:top w:w="0" w:type="dxa"/>
              <w:left w:w="0" w:type="dxa"/>
              <w:bottom w:w="0" w:type="dxa"/>
              <w:right w:w="0" w:type="dxa"/>
            </w:tcMar>
            <w:vAlign w:val="center"/>
          </w:tcPr>
          <w:p w14:paraId="2F045A69"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997" w:type="pct"/>
            <w:tcMar>
              <w:top w:w="0" w:type="dxa"/>
              <w:left w:w="0" w:type="dxa"/>
              <w:bottom w:w="0" w:type="dxa"/>
              <w:right w:w="0" w:type="dxa"/>
            </w:tcMar>
            <w:vAlign w:val="center"/>
          </w:tcPr>
          <w:p w14:paraId="550D3BFE"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46" w:type="pct"/>
            <w:tcMar>
              <w:top w:w="0" w:type="dxa"/>
              <w:left w:w="0" w:type="dxa"/>
              <w:bottom w:w="0" w:type="dxa"/>
              <w:right w:w="0" w:type="dxa"/>
            </w:tcMar>
            <w:vAlign w:val="center"/>
          </w:tcPr>
          <w:p w14:paraId="77C374E8"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0,012</w:t>
            </w:r>
          </w:p>
        </w:tc>
      </w:tr>
      <w:tr w:rsidR="00FE5472" w:rsidRPr="00A01F48" w14:paraId="64129CE6" w14:textId="77777777" w:rsidTr="00EF5753">
        <w:trPr>
          <w:jc w:val="center"/>
        </w:trPr>
        <w:tc>
          <w:tcPr>
            <w:tcW w:w="1617" w:type="pct"/>
            <w:vMerge/>
            <w:vAlign w:val="center"/>
          </w:tcPr>
          <w:p w14:paraId="74AE6327"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40" w:type="pct"/>
            <w:shd w:val="solid" w:color="FFFFFF" w:fill="auto"/>
            <w:tcMar>
              <w:top w:w="0" w:type="dxa"/>
              <w:left w:w="0" w:type="dxa"/>
              <w:bottom w:w="0" w:type="dxa"/>
              <w:right w:w="0" w:type="dxa"/>
            </w:tcMar>
            <w:vAlign w:val="center"/>
          </w:tcPr>
          <w:p w14:paraId="611EBC43"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997" w:type="pct"/>
            <w:tcMar>
              <w:top w:w="0" w:type="dxa"/>
              <w:left w:w="0" w:type="dxa"/>
              <w:bottom w:w="0" w:type="dxa"/>
              <w:right w:w="0" w:type="dxa"/>
            </w:tcMar>
            <w:vAlign w:val="center"/>
          </w:tcPr>
          <w:p w14:paraId="73294229"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46" w:type="pct"/>
            <w:tcMar>
              <w:top w:w="0" w:type="dxa"/>
              <w:left w:w="0" w:type="dxa"/>
              <w:bottom w:w="0" w:type="dxa"/>
              <w:right w:w="0" w:type="dxa"/>
            </w:tcMar>
            <w:vAlign w:val="center"/>
          </w:tcPr>
          <w:p w14:paraId="10DC0759"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0,002</w:t>
            </w:r>
          </w:p>
        </w:tc>
      </w:tr>
      <w:tr w:rsidR="00FE5472" w:rsidRPr="00A01F48" w14:paraId="66ADF689" w14:textId="77777777" w:rsidTr="00EF5753">
        <w:trPr>
          <w:jc w:val="center"/>
        </w:trPr>
        <w:tc>
          <w:tcPr>
            <w:tcW w:w="1617" w:type="pct"/>
            <w:vMerge/>
            <w:vAlign w:val="center"/>
          </w:tcPr>
          <w:p w14:paraId="391A0CE8"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40" w:type="pct"/>
            <w:tcMar>
              <w:top w:w="0" w:type="dxa"/>
              <w:left w:w="0" w:type="dxa"/>
              <w:bottom w:w="0" w:type="dxa"/>
              <w:right w:w="0" w:type="dxa"/>
            </w:tcMar>
            <w:vAlign w:val="center"/>
          </w:tcPr>
          <w:p w14:paraId="376DE298"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97" w:type="pct"/>
            <w:tcMar>
              <w:top w:w="0" w:type="dxa"/>
              <w:left w:w="0" w:type="dxa"/>
              <w:bottom w:w="0" w:type="dxa"/>
              <w:right w:w="0" w:type="dxa"/>
            </w:tcMar>
            <w:vAlign w:val="center"/>
          </w:tcPr>
          <w:p w14:paraId="0D9AB18C"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p>
        </w:tc>
        <w:tc>
          <w:tcPr>
            <w:tcW w:w="746" w:type="pct"/>
            <w:tcMar>
              <w:top w:w="0" w:type="dxa"/>
              <w:left w:w="0" w:type="dxa"/>
              <w:bottom w:w="0" w:type="dxa"/>
              <w:right w:w="0" w:type="dxa"/>
            </w:tcMar>
            <w:vAlign w:val="center"/>
          </w:tcPr>
          <w:p w14:paraId="0299F08D"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p>
        </w:tc>
      </w:tr>
      <w:tr w:rsidR="00FE5472" w:rsidRPr="00A01F48" w14:paraId="5D988BA6" w14:textId="77777777" w:rsidTr="00EF5753">
        <w:trPr>
          <w:jc w:val="center"/>
        </w:trPr>
        <w:tc>
          <w:tcPr>
            <w:tcW w:w="1617" w:type="pct"/>
            <w:vMerge/>
            <w:vAlign w:val="center"/>
          </w:tcPr>
          <w:p w14:paraId="3AD7D125"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40" w:type="pct"/>
            <w:shd w:val="solid" w:color="FFFFFF" w:fill="auto"/>
            <w:tcMar>
              <w:top w:w="0" w:type="dxa"/>
              <w:left w:w="0" w:type="dxa"/>
              <w:bottom w:w="0" w:type="dxa"/>
              <w:right w:w="0" w:type="dxa"/>
            </w:tcMar>
            <w:vAlign w:val="center"/>
          </w:tcPr>
          <w:p w14:paraId="047F4E17"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997" w:type="pct"/>
            <w:tcMar>
              <w:top w:w="0" w:type="dxa"/>
              <w:left w:w="0" w:type="dxa"/>
              <w:bottom w:w="0" w:type="dxa"/>
              <w:right w:w="0" w:type="dxa"/>
            </w:tcMar>
            <w:vAlign w:val="center"/>
          </w:tcPr>
          <w:p w14:paraId="22E36D13"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46" w:type="pct"/>
            <w:tcMar>
              <w:top w:w="0" w:type="dxa"/>
              <w:left w:w="0" w:type="dxa"/>
              <w:bottom w:w="0" w:type="dxa"/>
              <w:right w:w="0" w:type="dxa"/>
            </w:tcMar>
            <w:vAlign w:val="center"/>
          </w:tcPr>
          <w:p w14:paraId="09DC2588"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0,019</w:t>
            </w:r>
          </w:p>
        </w:tc>
      </w:tr>
      <w:tr w:rsidR="00FE5472" w:rsidRPr="00A01F48" w14:paraId="2E3FFF07" w14:textId="77777777" w:rsidTr="00EF5753">
        <w:trPr>
          <w:jc w:val="center"/>
        </w:trPr>
        <w:tc>
          <w:tcPr>
            <w:tcW w:w="1617" w:type="pct"/>
            <w:vMerge/>
            <w:vAlign w:val="center"/>
          </w:tcPr>
          <w:p w14:paraId="403256D1"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40" w:type="pct"/>
            <w:shd w:val="solid" w:color="FFFFFF" w:fill="auto"/>
            <w:tcMar>
              <w:top w:w="0" w:type="dxa"/>
              <w:left w:w="0" w:type="dxa"/>
              <w:bottom w:w="0" w:type="dxa"/>
              <w:right w:w="0" w:type="dxa"/>
            </w:tcMar>
            <w:vAlign w:val="center"/>
          </w:tcPr>
          <w:p w14:paraId="66395EE6"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997" w:type="pct"/>
            <w:tcMar>
              <w:top w:w="0" w:type="dxa"/>
              <w:left w:w="0" w:type="dxa"/>
              <w:bottom w:w="0" w:type="dxa"/>
              <w:right w:w="0" w:type="dxa"/>
            </w:tcMar>
            <w:vAlign w:val="center"/>
          </w:tcPr>
          <w:p w14:paraId="41FA88A1"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46" w:type="pct"/>
            <w:tcMar>
              <w:top w:w="0" w:type="dxa"/>
              <w:left w:w="0" w:type="dxa"/>
              <w:bottom w:w="0" w:type="dxa"/>
              <w:right w:w="0" w:type="dxa"/>
            </w:tcMar>
            <w:vAlign w:val="center"/>
          </w:tcPr>
          <w:p w14:paraId="4358519E"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5DE98001" w14:textId="77777777" w:rsidTr="00EF5753">
        <w:trPr>
          <w:jc w:val="center"/>
        </w:trPr>
        <w:tc>
          <w:tcPr>
            <w:tcW w:w="1617" w:type="pct"/>
            <w:vMerge/>
            <w:vAlign w:val="center"/>
          </w:tcPr>
          <w:p w14:paraId="68278735"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40" w:type="pct"/>
            <w:tcMar>
              <w:top w:w="0" w:type="dxa"/>
              <w:left w:w="0" w:type="dxa"/>
              <w:bottom w:w="0" w:type="dxa"/>
              <w:right w:w="0" w:type="dxa"/>
            </w:tcMar>
            <w:vAlign w:val="center"/>
          </w:tcPr>
          <w:p w14:paraId="4F7AEA06"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97" w:type="pct"/>
            <w:tcMar>
              <w:top w:w="0" w:type="dxa"/>
              <w:left w:w="0" w:type="dxa"/>
              <w:bottom w:w="0" w:type="dxa"/>
              <w:right w:w="0" w:type="dxa"/>
            </w:tcMar>
            <w:vAlign w:val="center"/>
          </w:tcPr>
          <w:p w14:paraId="3970C5FE"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p>
        </w:tc>
        <w:tc>
          <w:tcPr>
            <w:tcW w:w="746" w:type="pct"/>
            <w:tcMar>
              <w:top w:w="0" w:type="dxa"/>
              <w:left w:w="0" w:type="dxa"/>
              <w:bottom w:w="0" w:type="dxa"/>
              <w:right w:w="0" w:type="dxa"/>
            </w:tcMar>
            <w:vAlign w:val="center"/>
          </w:tcPr>
          <w:p w14:paraId="366864A3"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p>
        </w:tc>
      </w:tr>
      <w:tr w:rsidR="00FE5472" w:rsidRPr="00A01F48" w14:paraId="35D14FB0" w14:textId="77777777" w:rsidTr="00EF5753">
        <w:trPr>
          <w:jc w:val="center"/>
        </w:trPr>
        <w:tc>
          <w:tcPr>
            <w:tcW w:w="1617" w:type="pct"/>
            <w:vMerge/>
            <w:vAlign w:val="center"/>
          </w:tcPr>
          <w:p w14:paraId="61E08871"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40" w:type="pct"/>
            <w:shd w:val="solid" w:color="FFFFFF" w:fill="auto"/>
            <w:tcMar>
              <w:top w:w="0" w:type="dxa"/>
              <w:left w:w="0" w:type="dxa"/>
              <w:bottom w:w="0" w:type="dxa"/>
              <w:right w:w="0" w:type="dxa"/>
            </w:tcMar>
            <w:vAlign w:val="center"/>
          </w:tcPr>
          <w:p w14:paraId="7DDF4E55"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997" w:type="pct"/>
            <w:tcMar>
              <w:top w:w="0" w:type="dxa"/>
              <w:left w:w="0" w:type="dxa"/>
              <w:bottom w:w="0" w:type="dxa"/>
              <w:right w:w="0" w:type="dxa"/>
            </w:tcMar>
            <w:vAlign w:val="center"/>
          </w:tcPr>
          <w:p w14:paraId="7ACD19AC"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46" w:type="pct"/>
            <w:tcMar>
              <w:top w:w="0" w:type="dxa"/>
              <w:left w:w="0" w:type="dxa"/>
              <w:bottom w:w="0" w:type="dxa"/>
              <w:right w:w="0" w:type="dxa"/>
            </w:tcMar>
            <w:vAlign w:val="center"/>
          </w:tcPr>
          <w:p w14:paraId="295ED2FF"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0,029</w:t>
            </w:r>
          </w:p>
        </w:tc>
      </w:tr>
    </w:tbl>
    <w:p w14:paraId="39EADE9E" w14:textId="4E1338F4" w:rsidR="00FE5472" w:rsidRPr="00A01F48" w:rsidRDefault="00EF5753" w:rsidP="008B179A">
      <w:pPr>
        <w:pStyle w:val="Heading3"/>
      </w:pPr>
      <w:r>
        <w:t xml:space="preserve">21.2. </w:t>
      </w:r>
      <w:r w:rsidR="00FE5472" w:rsidRPr="00A01F48">
        <w:t xml:space="preserve">ĐN.12.21.02 Khắc phục sự cố </w:t>
      </w:r>
    </w:p>
    <w:p w14:paraId="026B186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619432C8"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Sao lưu, back up dữ liệu trước khi xử lý sự cố; Ghi chép, lưu trữ thông số, trạng thái Hệ thống và kiểm tra các thông số, phần mềm, cấu hình, thiết lập</w:t>
      </w:r>
      <w:r w:rsidRPr="00A01F48">
        <w:rPr>
          <w:rFonts w:cs="Times New Roman"/>
          <w:color w:val="000000" w:themeColor="text1"/>
          <w:szCs w:val="28"/>
          <w:u w:color="000000" w:themeColor="text1"/>
        </w:rPr>
        <w:t>;</w:t>
      </w:r>
    </w:p>
    <w:p w14:paraId="0D6D1D2B" w14:textId="77777777" w:rsidR="00FE5472" w:rsidRPr="00A01F48" w:rsidRDefault="00FE5472" w:rsidP="00A01F48">
      <w:pPr>
        <w:spacing w:before="120" w:after="0"/>
        <w:ind w:firstLine="567"/>
        <w:jc w:val="both"/>
        <w:rPr>
          <w:rFonts w:cs="Times New Roman"/>
          <w:color w:val="000000" w:themeColor="text1"/>
          <w:szCs w:val="28"/>
          <w:u w:color="000000" w:themeColor="text1"/>
          <w:lang w:val="en-GB"/>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 xml:space="preserve">Xử lý sự cố kỹ thuật liên quan đến Hệ thống; </w:t>
      </w:r>
    </w:p>
    <w:p w14:paraId="2E04C46D"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en-GB"/>
        </w:rPr>
        <w:t xml:space="preserve">- </w:t>
      </w:r>
      <w:r w:rsidRPr="00A01F48">
        <w:rPr>
          <w:rFonts w:cs="Times New Roman"/>
          <w:color w:val="000000" w:themeColor="text1"/>
          <w:szCs w:val="28"/>
          <w:u w:color="000000" w:themeColor="text1"/>
          <w:lang w:val="vi-VN"/>
        </w:rPr>
        <w:t>Thiết lập lại các thông số cài đặt, cấu hình</w:t>
      </w:r>
      <w:r w:rsidRPr="00A01F48">
        <w:rPr>
          <w:rFonts w:cs="Times New Roman"/>
          <w:color w:val="000000" w:themeColor="text1"/>
          <w:szCs w:val="28"/>
          <w:u w:color="000000" w:themeColor="text1"/>
        </w:rPr>
        <w:t>;</w:t>
      </w:r>
    </w:p>
    <w:p w14:paraId="07F0603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Kiểm tra, chạy thử; Lập báo cáo sự cố.</w:t>
      </w:r>
    </w:p>
    <w:p w14:paraId="2BA7F6EC"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  </w:t>
      </w:r>
    </w:p>
    <w:p w14:paraId="65B88683"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40"/>
        <w:gridCol w:w="3049"/>
        <w:gridCol w:w="1853"/>
        <w:gridCol w:w="1386"/>
      </w:tblGrid>
      <w:tr w:rsidR="00FE5472" w:rsidRPr="00A01F48" w14:paraId="3BB5D9E7" w14:textId="77777777" w:rsidTr="00EF5753">
        <w:trPr>
          <w:jc w:val="center"/>
        </w:trPr>
        <w:tc>
          <w:tcPr>
            <w:tcW w:w="1734" w:type="pct"/>
            <w:tcMar>
              <w:top w:w="0" w:type="dxa"/>
              <w:left w:w="0" w:type="dxa"/>
              <w:bottom w:w="0" w:type="dxa"/>
              <w:right w:w="0" w:type="dxa"/>
            </w:tcMar>
            <w:vAlign w:val="center"/>
          </w:tcPr>
          <w:p w14:paraId="730D3411"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583" w:type="pct"/>
            <w:tcMar>
              <w:top w:w="0" w:type="dxa"/>
              <w:left w:w="0" w:type="dxa"/>
              <w:bottom w:w="0" w:type="dxa"/>
              <w:right w:w="0" w:type="dxa"/>
            </w:tcMar>
            <w:vAlign w:val="center"/>
          </w:tcPr>
          <w:p w14:paraId="5C936044"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62" w:type="pct"/>
            <w:tcMar>
              <w:top w:w="0" w:type="dxa"/>
              <w:left w:w="0" w:type="dxa"/>
              <w:bottom w:w="0" w:type="dxa"/>
              <w:right w:w="0" w:type="dxa"/>
            </w:tcMar>
            <w:vAlign w:val="center"/>
          </w:tcPr>
          <w:p w14:paraId="1CE106B8"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20" w:type="pct"/>
            <w:tcMar>
              <w:top w:w="0" w:type="dxa"/>
              <w:left w:w="0" w:type="dxa"/>
              <w:bottom w:w="0" w:type="dxa"/>
              <w:right w:w="0" w:type="dxa"/>
            </w:tcMar>
            <w:vAlign w:val="center"/>
          </w:tcPr>
          <w:p w14:paraId="7FCB778A"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6EEB2243" w14:textId="77777777" w:rsidTr="00EF5753">
        <w:trPr>
          <w:jc w:val="center"/>
        </w:trPr>
        <w:tc>
          <w:tcPr>
            <w:tcW w:w="1734" w:type="pct"/>
            <w:vMerge w:val="restart"/>
            <w:tcMar>
              <w:top w:w="0" w:type="dxa"/>
              <w:left w:w="0" w:type="dxa"/>
              <w:bottom w:w="0" w:type="dxa"/>
              <w:right w:w="0" w:type="dxa"/>
            </w:tcMar>
            <w:vAlign w:val="center"/>
          </w:tcPr>
          <w:p w14:paraId="4A7534A1"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ĐN.12.21.02</w:t>
            </w:r>
          </w:p>
        </w:tc>
        <w:tc>
          <w:tcPr>
            <w:tcW w:w="1583" w:type="pct"/>
            <w:tcMar>
              <w:top w:w="0" w:type="dxa"/>
              <w:left w:w="0" w:type="dxa"/>
              <w:bottom w:w="0" w:type="dxa"/>
              <w:right w:w="0" w:type="dxa"/>
            </w:tcMar>
            <w:vAlign w:val="center"/>
          </w:tcPr>
          <w:p w14:paraId="0D70E9CB"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962" w:type="pct"/>
            <w:tcMar>
              <w:top w:w="0" w:type="dxa"/>
              <w:left w:w="0" w:type="dxa"/>
              <w:bottom w:w="0" w:type="dxa"/>
              <w:right w:w="0" w:type="dxa"/>
            </w:tcMar>
            <w:vAlign w:val="center"/>
          </w:tcPr>
          <w:p w14:paraId="3FC5DA67"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p>
        </w:tc>
        <w:tc>
          <w:tcPr>
            <w:tcW w:w="720" w:type="pct"/>
            <w:tcMar>
              <w:top w:w="0" w:type="dxa"/>
              <w:left w:w="0" w:type="dxa"/>
              <w:bottom w:w="0" w:type="dxa"/>
              <w:right w:w="0" w:type="dxa"/>
            </w:tcMar>
            <w:vAlign w:val="center"/>
          </w:tcPr>
          <w:p w14:paraId="24586A1A"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p>
        </w:tc>
      </w:tr>
      <w:tr w:rsidR="00FE5472" w:rsidRPr="00A01F48" w14:paraId="2456CE52" w14:textId="77777777" w:rsidTr="00EF5753">
        <w:trPr>
          <w:jc w:val="center"/>
        </w:trPr>
        <w:tc>
          <w:tcPr>
            <w:tcW w:w="1734" w:type="pct"/>
            <w:vMerge/>
            <w:vAlign w:val="center"/>
          </w:tcPr>
          <w:p w14:paraId="4D8E54BB"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583" w:type="pct"/>
            <w:tcMar>
              <w:top w:w="0" w:type="dxa"/>
              <w:left w:w="0" w:type="dxa"/>
              <w:bottom w:w="0" w:type="dxa"/>
              <w:right w:w="0" w:type="dxa"/>
            </w:tcMar>
            <w:vAlign w:val="center"/>
          </w:tcPr>
          <w:p w14:paraId="68557574"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962" w:type="pct"/>
            <w:tcMar>
              <w:top w:w="0" w:type="dxa"/>
              <w:left w:w="0" w:type="dxa"/>
              <w:bottom w:w="0" w:type="dxa"/>
              <w:right w:w="0" w:type="dxa"/>
            </w:tcMar>
            <w:vAlign w:val="center"/>
          </w:tcPr>
          <w:p w14:paraId="3187D615"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20" w:type="pct"/>
            <w:tcMar>
              <w:top w:w="0" w:type="dxa"/>
              <w:left w:w="0" w:type="dxa"/>
              <w:bottom w:w="0" w:type="dxa"/>
              <w:right w:w="0" w:type="dxa"/>
            </w:tcMar>
            <w:vAlign w:val="center"/>
          </w:tcPr>
          <w:p w14:paraId="432CAF88"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376A4C1B" w14:textId="77777777" w:rsidTr="00EF5753">
        <w:trPr>
          <w:jc w:val="center"/>
        </w:trPr>
        <w:tc>
          <w:tcPr>
            <w:tcW w:w="1734" w:type="pct"/>
            <w:vMerge/>
            <w:vAlign w:val="center"/>
          </w:tcPr>
          <w:p w14:paraId="3135F86E"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583" w:type="pct"/>
            <w:shd w:val="solid" w:color="FFFFFF" w:fill="auto"/>
            <w:tcMar>
              <w:top w:w="0" w:type="dxa"/>
              <w:left w:w="0" w:type="dxa"/>
              <w:bottom w:w="0" w:type="dxa"/>
              <w:right w:w="0" w:type="dxa"/>
            </w:tcMar>
            <w:vAlign w:val="center"/>
          </w:tcPr>
          <w:p w14:paraId="7E88693A"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962" w:type="pct"/>
            <w:tcMar>
              <w:top w:w="0" w:type="dxa"/>
              <w:left w:w="0" w:type="dxa"/>
              <w:bottom w:w="0" w:type="dxa"/>
              <w:right w:w="0" w:type="dxa"/>
            </w:tcMar>
            <w:vAlign w:val="center"/>
          </w:tcPr>
          <w:p w14:paraId="5239CB08"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20" w:type="pct"/>
            <w:tcMar>
              <w:top w:w="0" w:type="dxa"/>
              <w:left w:w="0" w:type="dxa"/>
              <w:bottom w:w="0" w:type="dxa"/>
              <w:right w:w="0" w:type="dxa"/>
            </w:tcMar>
            <w:vAlign w:val="center"/>
          </w:tcPr>
          <w:p w14:paraId="0E2EE094"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0,050</w:t>
            </w:r>
          </w:p>
        </w:tc>
      </w:tr>
      <w:tr w:rsidR="00FE5472" w:rsidRPr="00A01F48" w14:paraId="4AB3C8D6" w14:textId="77777777" w:rsidTr="00EF5753">
        <w:trPr>
          <w:jc w:val="center"/>
        </w:trPr>
        <w:tc>
          <w:tcPr>
            <w:tcW w:w="1734" w:type="pct"/>
            <w:vMerge/>
            <w:vAlign w:val="center"/>
          </w:tcPr>
          <w:p w14:paraId="03F68672"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583" w:type="pct"/>
            <w:tcMar>
              <w:top w:w="0" w:type="dxa"/>
              <w:left w:w="0" w:type="dxa"/>
              <w:bottom w:w="0" w:type="dxa"/>
              <w:right w:w="0" w:type="dxa"/>
            </w:tcMar>
            <w:vAlign w:val="center"/>
          </w:tcPr>
          <w:p w14:paraId="239086B4"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Mực in</w:t>
            </w:r>
          </w:p>
        </w:tc>
        <w:tc>
          <w:tcPr>
            <w:tcW w:w="962" w:type="pct"/>
            <w:tcMar>
              <w:top w:w="0" w:type="dxa"/>
              <w:left w:w="0" w:type="dxa"/>
              <w:bottom w:w="0" w:type="dxa"/>
              <w:right w:w="0" w:type="dxa"/>
            </w:tcMar>
            <w:vAlign w:val="center"/>
          </w:tcPr>
          <w:p w14:paraId="7A8C5F35"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Hộp</w:t>
            </w:r>
          </w:p>
        </w:tc>
        <w:tc>
          <w:tcPr>
            <w:tcW w:w="720" w:type="pct"/>
            <w:tcMar>
              <w:top w:w="0" w:type="dxa"/>
              <w:left w:w="0" w:type="dxa"/>
              <w:bottom w:w="0" w:type="dxa"/>
              <w:right w:w="0" w:type="dxa"/>
            </w:tcMar>
            <w:vAlign w:val="center"/>
          </w:tcPr>
          <w:p w14:paraId="762D80D1"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0,005</w:t>
            </w:r>
          </w:p>
        </w:tc>
      </w:tr>
      <w:tr w:rsidR="00FE5472" w:rsidRPr="00A01F48" w14:paraId="1938FC4F" w14:textId="77777777" w:rsidTr="00EF5753">
        <w:trPr>
          <w:jc w:val="center"/>
        </w:trPr>
        <w:tc>
          <w:tcPr>
            <w:tcW w:w="1734" w:type="pct"/>
            <w:vMerge/>
            <w:vAlign w:val="center"/>
          </w:tcPr>
          <w:p w14:paraId="6E2C9DC5"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583" w:type="pct"/>
            <w:tcMar>
              <w:top w:w="0" w:type="dxa"/>
              <w:left w:w="0" w:type="dxa"/>
              <w:bottom w:w="0" w:type="dxa"/>
              <w:right w:w="0" w:type="dxa"/>
            </w:tcMar>
            <w:vAlign w:val="center"/>
          </w:tcPr>
          <w:p w14:paraId="40AD7B36"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62" w:type="pct"/>
            <w:tcMar>
              <w:top w:w="0" w:type="dxa"/>
              <w:left w:w="0" w:type="dxa"/>
              <w:bottom w:w="0" w:type="dxa"/>
              <w:right w:w="0" w:type="dxa"/>
            </w:tcMar>
            <w:vAlign w:val="center"/>
          </w:tcPr>
          <w:p w14:paraId="5A5CAF24"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p>
        </w:tc>
        <w:tc>
          <w:tcPr>
            <w:tcW w:w="720" w:type="pct"/>
            <w:tcMar>
              <w:top w:w="0" w:type="dxa"/>
              <w:left w:w="0" w:type="dxa"/>
              <w:bottom w:w="0" w:type="dxa"/>
              <w:right w:w="0" w:type="dxa"/>
            </w:tcMar>
            <w:vAlign w:val="center"/>
          </w:tcPr>
          <w:p w14:paraId="30B7E0D4"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p>
        </w:tc>
      </w:tr>
      <w:tr w:rsidR="00FE5472" w:rsidRPr="00A01F48" w14:paraId="489396AC" w14:textId="77777777" w:rsidTr="00EF5753">
        <w:trPr>
          <w:jc w:val="center"/>
        </w:trPr>
        <w:tc>
          <w:tcPr>
            <w:tcW w:w="1734" w:type="pct"/>
            <w:vMerge/>
            <w:vAlign w:val="center"/>
          </w:tcPr>
          <w:p w14:paraId="3A342DA1"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583" w:type="pct"/>
            <w:shd w:val="solid" w:color="FFFFFF" w:fill="auto"/>
            <w:tcMar>
              <w:top w:w="0" w:type="dxa"/>
              <w:left w:w="0" w:type="dxa"/>
              <w:bottom w:w="0" w:type="dxa"/>
              <w:right w:w="0" w:type="dxa"/>
            </w:tcMar>
            <w:vAlign w:val="center"/>
          </w:tcPr>
          <w:p w14:paraId="7EC74589"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962" w:type="pct"/>
            <w:tcMar>
              <w:top w:w="0" w:type="dxa"/>
              <w:left w:w="0" w:type="dxa"/>
              <w:bottom w:w="0" w:type="dxa"/>
              <w:right w:w="0" w:type="dxa"/>
            </w:tcMar>
            <w:vAlign w:val="center"/>
          </w:tcPr>
          <w:p w14:paraId="3DC3A6FC"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20" w:type="pct"/>
            <w:tcMar>
              <w:top w:w="0" w:type="dxa"/>
              <w:left w:w="0" w:type="dxa"/>
              <w:bottom w:w="0" w:type="dxa"/>
              <w:right w:w="0" w:type="dxa"/>
            </w:tcMar>
            <w:vAlign w:val="center"/>
          </w:tcPr>
          <w:p w14:paraId="15E9E219"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0,019</w:t>
            </w:r>
          </w:p>
        </w:tc>
      </w:tr>
      <w:tr w:rsidR="00FE5472" w:rsidRPr="00A01F48" w14:paraId="6F4D61C2" w14:textId="77777777" w:rsidTr="00EF5753">
        <w:trPr>
          <w:jc w:val="center"/>
        </w:trPr>
        <w:tc>
          <w:tcPr>
            <w:tcW w:w="1734" w:type="pct"/>
            <w:vMerge/>
            <w:vAlign w:val="center"/>
          </w:tcPr>
          <w:p w14:paraId="61082A29"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583" w:type="pct"/>
            <w:shd w:val="solid" w:color="FFFFFF" w:fill="auto"/>
            <w:tcMar>
              <w:top w:w="0" w:type="dxa"/>
              <w:left w:w="0" w:type="dxa"/>
              <w:bottom w:w="0" w:type="dxa"/>
              <w:right w:w="0" w:type="dxa"/>
            </w:tcMar>
            <w:vAlign w:val="center"/>
          </w:tcPr>
          <w:p w14:paraId="11465365"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962" w:type="pct"/>
            <w:tcMar>
              <w:top w:w="0" w:type="dxa"/>
              <w:left w:w="0" w:type="dxa"/>
              <w:bottom w:w="0" w:type="dxa"/>
              <w:right w:w="0" w:type="dxa"/>
            </w:tcMar>
            <w:vAlign w:val="center"/>
          </w:tcPr>
          <w:p w14:paraId="51F9FDC4"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20" w:type="pct"/>
            <w:tcMar>
              <w:top w:w="0" w:type="dxa"/>
              <w:left w:w="0" w:type="dxa"/>
              <w:bottom w:w="0" w:type="dxa"/>
              <w:right w:w="0" w:type="dxa"/>
            </w:tcMar>
            <w:vAlign w:val="center"/>
          </w:tcPr>
          <w:p w14:paraId="7E892B41"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0,052</w:t>
            </w:r>
          </w:p>
        </w:tc>
      </w:tr>
      <w:tr w:rsidR="00FE5472" w:rsidRPr="00A01F48" w14:paraId="137CC5E5" w14:textId="77777777" w:rsidTr="00EF5753">
        <w:trPr>
          <w:jc w:val="center"/>
        </w:trPr>
        <w:tc>
          <w:tcPr>
            <w:tcW w:w="1734" w:type="pct"/>
            <w:vMerge/>
            <w:vAlign w:val="center"/>
          </w:tcPr>
          <w:p w14:paraId="06AC4724"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583" w:type="pct"/>
            <w:tcMar>
              <w:top w:w="0" w:type="dxa"/>
              <w:left w:w="0" w:type="dxa"/>
              <w:bottom w:w="0" w:type="dxa"/>
              <w:right w:w="0" w:type="dxa"/>
            </w:tcMar>
            <w:vAlign w:val="center"/>
          </w:tcPr>
          <w:p w14:paraId="1A31E6B4"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62" w:type="pct"/>
            <w:tcMar>
              <w:top w:w="0" w:type="dxa"/>
              <w:left w:w="0" w:type="dxa"/>
              <w:bottom w:w="0" w:type="dxa"/>
              <w:right w:w="0" w:type="dxa"/>
            </w:tcMar>
            <w:vAlign w:val="center"/>
          </w:tcPr>
          <w:p w14:paraId="076C4AD4"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p>
        </w:tc>
        <w:tc>
          <w:tcPr>
            <w:tcW w:w="720" w:type="pct"/>
            <w:tcMar>
              <w:top w:w="0" w:type="dxa"/>
              <w:left w:w="0" w:type="dxa"/>
              <w:bottom w:w="0" w:type="dxa"/>
              <w:right w:w="0" w:type="dxa"/>
            </w:tcMar>
            <w:vAlign w:val="center"/>
          </w:tcPr>
          <w:p w14:paraId="607F6CC6"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p>
        </w:tc>
      </w:tr>
      <w:tr w:rsidR="00FE5472" w:rsidRPr="00A01F48" w14:paraId="4D06643D" w14:textId="77777777" w:rsidTr="00EF5753">
        <w:trPr>
          <w:jc w:val="center"/>
        </w:trPr>
        <w:tc>
          <w:tcPr>
            <w:tcW w:w="1734" w:type="pct"/>
            <w:vMerge/>
            <w:vAlign w:val="center"/>
          </w:tcPr>
          <w:p w14:paraId="34C08D20"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583" w:type="pct"/>
            <w:shd w:val="solid" w:color="FFFFFF" w:fill="auto"/>
            <w:tcMar>
              <w:top w:w="0" w:type="dxa"/>
              <w:left w:w="0" w:type="dxa"/>
              <w:bottom w:w="0" w:type="dxa"/>
              <w:right w:w="0" w:type="dxa"/>
            </w:tcMar>
            <w:vAlign w:val="center"/>
          </w:tcPr>
          <w:p w14:paraId="59F2E189"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962" w:type="pct"/>
            <w:tcMar>
              <w:top w:w="0" w:type="dxa"/>
              <w:left w:w="0" w:type="dxa"/>
              <w:bottom w:w="0" w:type="dxa"/>
              <w:right w:w="0" w:type="dxa"/>
            </w:tcMar>
            <w:vAlign w:val="center"/>
          </w:tcPr>
          <w:p w14:paraId="55C32799"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20" w:type="pct"/>
            <w:tcMar>
              <w:top w:w="0" w:type="dxa"/>
              <w:left w:w="0" w:type="dxa"/>
              <w:bottom w:w="0" w:type="dxa"/>
              <w:right w:w="0" w:type="dxa"/>
            </w:tcMar>
            <w:vAlign w:val="center"/>
          </w:tcPr>
          <w:p w14:paraId="3AD308D3"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0,071</w:t>
            </w:r>
          </w:p>
        </w:tc>
      </w:tr>
      <w:tr w:rsidR="00FE5472" w:rsidRPr="00A01F48" w14:paraId="12BCF9FB" w14:textId="77777777" w:rsidTr="00EF5753">
        <w:trPr>
          <w:jc w:val="center"/>
        </w:trPr>
        <w:tc>
          <w:tcPr>
            <w:tcW w:w="1734" w:type="pct"/>
            <w:vMerge/>
            <w:vAlign w:val="center"/>
          </w:tcPr>
          <w:p w14:paraId="09404CFC"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583" w:type="pct"/>
            <w:tcMar>
              <w:top w:w="0" w:type="dxa"/>
              <w:left w:w="0" w:type="dxa"/>
              <w:bottom w:w="0" w:type="dxa"/>
              <w:right w:w="0" w:type="dxa"/>
            </w:tcMar>
            <w:vAlign w:val="center"/>
          </w:tcPr>
          <w:p w14:paraId="02D60457"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962" w:type="pct"/>
            <w:tcMar>
              <w:top w:w="0" w:type="dxa"/>
              <w:left w:w="0" w:type="dxa"/>
              <w:bottom w:w="0" w:type="dxa"/>
              <w:right w:w="0" w:type="dxa"/>
            </w:tcMar>
            <w:vAlign w:val="center"/>
          </w:tcPr>
          <w:p w14:paraId="67713833"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20" w:type="pct"/>
            <w:tcMar>
              <w:top w:w="0" w:type="dxa"/>
              <w:left w:w="0" w:type="dxa"/>
              <w:bottom w:w="0" w:type="dxa"/>
              <w:right w:w="0" w:type="dxa"/>
            </w:tcMar>
            <w:vAlign w:val="center"/>
          </w:tcPr>
          <w:p w14:paraId="7D85D804"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bl>
    <w:p w14:paraId="76CED4A4" w14:textId="360282B3" w:rsidR="00FE5472" w:rsidRPr="00A01F48" w:rsidRDefault="00EF5753" w:rsidP="008B179A">
      <w:pPr>
        <w:pStyle w:val="Heading3"/>
      </w:pPr>
      <w:r>
        <w:t xml:space="preserve">21.3. </w:t>
      </w:r>
      <w:r w:rsidR="00FE5472" w:rsidRPr="00A01F48">
        <w:t xml:space="preserve">ĐN.12.21.03 Bảo dưỡng </w:t>
      </w:r>
    </w:p>
    <w:p w14:paraId="77C09C33"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lang w:val="en-GB"/>
        </w:rPr>
        <w:t xml:space="preserve">: </w:t>
      </w:r>
      <w:r w:rsidRPr="00A01F48">
        <w:rPr>
          <w:rFonts w:cs="Times New Roman"/>
          <w:color w:val="000000" w:themeColor="text1"/>
          <w:szCs w:val="28"/>
          <w:u w:color="000000" w:themeColor="text1"/>
          <w:lang w:val="vi-VN"/>
        </w:rPr>
        <w:t>Công tác chuẩn bị; Thực hiện bảo trì, bảo dưỡng; Kiểm tra hiện trạng hoạt động của thiết bị trước khi thực hiện bảo trì; Thực hiện bảo trì, bảo dưỡng; Hoàn tất việc bảo trì và ghi nhật ký lại toàn bộ công việc.</w:t>
      </w:r>
    </w:p>
    <w:p w14:paraId="33353DD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r w:rsidRPr="00A01F48">
        <w:rPr>
          <w:rFonts w:cs="Times New Roman"/>
          <w:i/>
          <w:iCs/>
          <w:color w:val="000000" w:themeColor="text1"/>
          <w:szCs w:val="28"/>
          <w:u w:color="000000" w:themeColor="text1"/>
          <w:lang w:val="vi-VN"/>
        </w:rPr>
        <w:t xml:space="preserve"> </w:t>
      </w:r>
    </w:p>
    <w:p w14:paraId="1C928846"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Thiết bị/lần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30"/>
        <w:gridCol w:w="3102"/>
        <w:gridCol w:w="1885"/>
        <w:gridCol w:w="1411"/>
      </w:tblGrid>
      <w:tr w:rsidR="00FE5472" w:rsidRPr="00A01F48" w14:paraId="12BFF67E" w14:textId="77777777" w:rsidTr="00EF5753">
        <w:trPr>
          <w:jc w:val="center"/>
        </w:trPr>
        <w:tc>
          <w:tcPr>
            <w:tcW w:w="1677" w:type="pct"/>
            <w:tcMar>
              <w:top w:w="0" w:type="dxa"/>
              <w:left w:w="0" w:type="dxa"/>
              <w:bottom w:w="0" w:type="dxa"/>
              <w:right w:w="0" w:type="dxa"/>
            </w:tcMar>
            <w:vAlign w:val="center"/>
          </w:tcPr>
          <w:p w14:paraId="3C82A21F"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11" w:type="pct"/>
            <w:tcMar>
              <w:top w:w="0" w:type="dxa"/>
              <w:left w:w="0" w:type="dxa"/>
              <w:bottom w:w="0" w:type="dxa"/>
              <w:right w:w="0" w:type="dxa"/>
            </w:tcMar>
            <w:vAlign w:val="center"/>
          </w:tcPr>
          <w:p w14:paraId="7A925E0B"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79" w:type="pct"/>
            <w:tcMar>
              <w:top w:w="0" w:type="dxa"/>
              <w:left w:w="0" w:type="dxa"/>
              <w:bottom w:w="0" w:type="dxa"/>
              <w:right w:w="0" w:type="dxa"/>
            </w:tcMar>
            <w:vAlign w:val="center"/>
          </w:tcPr>
          <w:p w14:paraId="5C2EC395"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33" w:type="pct"/>
            <w:tcMar>
              <w:top w:w="0" w:type="dxa"/>
              <w:left w:w="0" w:type="dxa"/>
              <w:bottom w:w="0" w:type="dxa"/>
              <w:right w:w="0" w:type="dxa"/>
            </w:tcMar>
            <w:vAlign w:val="center"/>
          </w:tcPr>
          <w:p w14:paraId="09120113"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673FFC6E" w14:textId="77777777" w:rsidTr="00EF5753">
        <w:trPr>
          <w:jc w:val="center"/>
        </w:trPr>
        <w:tc>
          <w:tcPr>
            <w:tcW w:w="1677" w:type="pct"/>
            <w:vMerge w:val="restart"/>
            <w:tcMar>
              <w:top w:w="0" w:type="dxa"/>
              <w:left w:w="0" w:type="dxa"/>
              <w:bottom w:w="0" w:type="dxa"/>
              <w:right w:w="0" w:type="dxa"/>
            </w:tcMar>
            <w:vAlign w:val="center"/>
          </w:tcPr>
          <w:p w14:paraId="69600947"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ĐN.12.21.03</w:t>
            </w:r>
          </w:p>
        </w:tc>
        <w:tc>
          <w:tcPr>
            <w:tcW w:w="1611" w:type="pct"/>
            <w:tcMar>
              <w:top w:w="0" w:type="dxa"/>
              <w:left w:w="0" w:type="dxa"/>
              <w:bottom w:w="0" w:type="dxa"/>
              <w:right w:w="0" w:type="dxa"/>
            </w:tcMar>
            <w:vAlign w:val="center"/>
          </w:tcPr>
          <w:p w14:paraId="2450C9E7"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979" w:type="pct"/>
            <w:tcMar>
              <w:top w:w="0" w:type="dxa"/>
              <w:left w:w="0" w:type="dxa"/>
              <w:bottom w:w="0" w:type="dxa"/>
              <w:right w:w="0" w:type="dxa"/>
            </w:tcMar>
            <w:vAlign w:val="center"/>
          </w:tcPr>
          <w:p w14:paraId="4A5E65FA"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p>
        </w:tc>
        <w:tc>
          <w:tcPr>
            <w:tcW w:w="733" w:type="pct"/>
            <w:tcMar>
              <w:top w:w="0" w:type="dxa"/>
              <w:left w:w="0" w:type="dxa"/>
              <w:bottom w:w="0" w:type="dxa"/>
              <w:right w:w="0" w:type="dxa"/>
            </w:tcMar>
            <w:vAlign w:val="center"/>
          </w:tcPr>
          <w:p w14:paraId="227B1777"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p>
        </w:tc>
      </w:tr>
      <w:tr w:rsidR="00FE5472" w:rsidRPr="00A01F48" w14:paraId="6C92EEB2" w14:textId="77777777" w:rsidTr="00EF5753">
        <w:trPr>
          <w:jc w:val="center"/>
        </w:trPr>
        <w:tc>
          <w:tcPr>
            <w:tcW w:w="1677" w:type="pct"/>
            <w:vMerge/>
            <w:vAlign w:val="center"/>
          </w:tcPr>
          <w:p w14:paraId="1CC3FDC0"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25EA76E8"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Giẻ lau</w:t>
            </w:r>
          </w:p>
        </w:tc>
        <w:tc>
          <w:tcPr>
            <w:tcW w:w="979" w:type="pct"/>
            <w:tcMar>
              <w:top w:w="0" w:type="dxa"/>
              <w:left w:w="0" w:type="dxa"/>
              <w:bottom w:w="0" w:type="dxa"/>
              <w:right w:w="0" w:type="dxa"/>
            </w:tcMar>
            <w:vAlign w:val="center"/>
          </w:tcPr>
          <w:p w14:paraId="2EE0790D"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kg</w:t>
            </w:r>
          </w:p>
        </w:tc>
        <w:tc>
          <w:tcPr>
            <w:tcW w:w="733" w:type="pct"/>
            <w:tcMar>
              <w:top w:w="0" w:type="dxa"/>
              <w:left w:w="0" w:type="dxa"/>
              <w:bottom w:w="0" w:type="dxa"/>
              <w:right w:w="0" w:type="dxa"/>
            </w:tcMar>
            <w:vAlign w:val="center"/>
          </w:tcPr>
          <w:p w14:paraId="7490A83C"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0,200</w:t>
            </w:r>
          </w:p>
        </w:tc>
      </w:tr>
      <w:tr w:rsidR="00FE5472" w:rsidRPr="00A01F48" w14:paraId="7CF18B4D" w14:textId="77777777" w:rsidTr="00EF5753">
        <w:trPr>
          <w:jc w:val="center"/>
        </w:trPr>
        <w:tc>
          <w:tcPr>
            <w:tcW w:w="1677" w:type="pct"/>
            <w:vMerge/>
            <w:vAlign w:val="center"/>
          </w:tcPr>
          <w:p w14:paraId="5BDC07E4"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23279EF4"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979" w:type="pct"/>
            <w:tcMar>
              <w:top w:w="0" w:type="dxa"/>
              <w:left w:w="0" w:type="dxa"/>
              <w:bottom w:w="0" w:type="dxa"/>
              <w:right w:w="0" w:type="dxa"/>
            </w:tcMar>
            <w:vAlign w:val="center"/>
          </w:tcPr>
          <w:p w14:paraId="4209CA69"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33" w:type="pct"/>
            <w:tcMar>
              <w:top w:w="0" w:type="dxa"/>
              <w:left w:w="0" w:type="dxa"/>
              <w:bottom w:w="0" w:type="dxa"/>
              <w:right w:w="0" w:type="dxa"/>
            </w:tcMar>
            <w:vAlign w:val="center"/>
          </w:tcPr>
          <w:p w14:paraId="0CA6FAD6"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7FEAD5EC" w14:textId="77777777" w:rsidTr="00EF5753">
        <w:trPr>
          <w:jc w:val="center"/>
        </w:trPr>
        <w:tc>
          <w:tcPr>
            <w:tcW w:w="1677" w:type="pct"/>
            <w:vMerge/>
            <w:vAlign w:val="center"/>
          </w:tcPr>
          <w:p w14:paraId="597A0594"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11" w:type="pct"/>
            <w:shd w:val="solid" w:color="FFFFFF" w:fill="auto"/>
            <w:tcMar>
              <w:top w:w="0" w:type="dxa"/>
              <w:left w:w="0" w:type="dxa"/>
              <w:bottom w:w="0" w:type="dxa"/>
              <w:right w:w="0" w:type="dxa"/>
            </w:tcMar>
            <w:vAlign w:val="center"/>
          </w:tcPr>
          <w:p w14:paraId="3934DB4E"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979" w:type="pct"/>
            <w:tcMar>
              <w:top w:w="0" w:type="dxa"/>
              <w:left w:w="0" w:type="dxa"/>
              <w:bottom w:w="0" w:type="dxa"/>
              <w:right w:w="0" w:type="dxa"/>
            </w:tcMar>
            <w:vAlign w:val="center"/>
          </w:tcPr>
          <w:p w14:paraId="3BCDFF53"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33" w:type="pct"/>
            <w:tcMar>
              <w:top w:w="0" w:type="dxa"/>
              <w:left w:w="0" w:type="dxa"/>
              <w:bottom w:w="0" w:type="dxa"/>
              <w:right w:w="0" w:type="dxa"/>
            </w:tcMar>
            <w:vAlign w:val="center"/>
          </w:tcPr>
          <w:p w14:paraId="68C8F1A2"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0,001</w:t>
            </w:r>
          </w:p>
        </w:tc>
      </w:tr>
      <w:tr w:rsidR="00FE5472" w:rsidRPr="00A01F48" w14:paraId="708FD0B8" w14:textId="77777777" w:rsidTr="00EF5753">
        <w:trPr>
          <w:jc w:val="center"/>
        </w:trPr>
        <w:tc>
          <w:tcPr>
            <w:tcW w:w="1677" w:type="pct"/>
            <w:vMerge/>
            <w:vAlign w:val="center"/>
          </w:tcPr>
          <w:p w14:paraId="6F1DCB86"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6515B935"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79" w:type="pct"/>
            <w:tcMar>
              <w:top w:w="0" w:type="dxa"/>
              <w:left w:w="0" w:type="dxa"/>
              <w:bottom w:w="0" w:type="dxa"/>
              <w:right w:w="0" w:type="dxa"/>
            </w:tcMar>
            <w:vAlign w:val="center"/>
          </w:tcPr>
          <w:p w14:paraId="0D6F04E4"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p>
        </w:tc>
        <w:tc>
          <w:tcPr>
            <w:tcW w:w="733" w:type="pct"/>
            <w:tcMar>
              <w:top w:w="0" w:type="dxa"/>
              <w:left w:w="0" w:type="dxa"/>
              <w:bottom w:w="0" w:type="dxa"/>
              <w:right w:w="0" w:type="dxa"/>
            </w:tcMar>
            <w:vAlign w:val="center"/>
          </w:tcPr>
          <w:p w14:paraId="771B621C"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p>
        </w:tc>
      </w:tr>
      <w:tr w:rsidR="00FE5472" w:rsidRPr="00A01F48" w14:paraId="66EAFA06" w14:textId="77777777" w:rsidTr="00EF5753">
        <w:trPr>
          <w:jc w:val="center"/>
        </w:trPr>
        <w:tc>
          <w:tcPr>
            <w:tcW w:w="1677" w:type="pct"/>
            <w:vMerge/>
            <w:vAlign w:val="center"/>
          </w:tcPr>
          <w:p w14:paraId="5847091F"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11" w:type="pct"/>
            <w:shd w:val="solid" w:color="FFFFFF" w:fill="auto"/>
            <w:tcMar>
              <w:top w:w="0" w:type="dxa"/>
              <w:left w:w="0" w:type="dxa"/>
              <w:bottom w:w="0" w:type="dxa"/>
              <w:right w:w="0" w:type="dxa"/>
            </w:tcMar>
            <w:vAlign w:val="center"/>
          </w:tcPr>
          <w:p w14:paraId="3835C1DB"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979" w:type="pct"/>
            <w:tcMar>
              <w:top w:w="0" w:type="dxa"/>
              <w:left w:w="0" w:type="dxa"/>
              <w:bottom w:w="0" w:type="dxa"/>
              <w:right w:w="0" w:type="dxa"/>
            </w:tcMar>
            <w:vAlign w:val="center"/>
          </w:tcPr>
          <w:p w14:paraId="015AAF00"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33" w:type="pct"/>
            <w:tcMar>
              <w:top w:w="0" w:type="dxa"/>
              <w:left w:w="0" w:type="dxa"/>
              <w:bottom w:w="0" w:type="dxa"/>
              <w:right w:w="0" w:type="dxa"/>
            </w:tcMar>
            <w:vAlign w:val="center"/>
          </w:tcPr>
          <w:p w14:paraId="0EF84E92"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0,440</w:t>
            </w:r>
          </w:p>
        </w:tc>
      </w:tr>
      <w:tr w:rsidR="00FE5472" w:rsidRPr="00A01F48" w14:paraId="588F6615" w14:textId="77777777" w:rsidTr="00EF5753">
        <w:trPr>
          <w:jc w:val="center"/>
        </w:trPr>
        <w:tc>
          <w:tcPr>
            <w:tcW w:w="1677" w:type="pct"/>
            <w:vMerge/>
            <w:vAlign w:val="center"/>
          </w:tcPr>
          <w:p w14:paraId="5F86AC5B"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4C8EFE11"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79" w:type="pct"/>
            <w:tcMar>
              <w:top w:w="0" w:type="dxa"/>
              <w:left w:w="0" w:type="dxa"/>
              <w:bottom w:w="0" w:type="dxa"/>
              <w:right w:w="0" w:type="dxa"/>
            </w:tcMar>
            <w:vAlign w:val="center"/>
          </w:tcPr>
          <w:p w14:paraId="24B5B84E"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p>
        </w:tc>
        <w:tc>
          <w:tcPr>
            <w:tcW w:w="733" w:type="pct"/>
            <w:tcMar>
              <w:top w:w="0" w:type="dxa"/>
              <w:left w:w="0" w:type="dxa"/>
              <w:bottom w:w="0" w:type="dxa"/>
              <w:right w:w="0" w:type="dxa"/>
            </w:tcMar>
            <w:vAlign w:val="center"/>
          </w:tcPr>
          <w:p w14:paraId="6A6C51EA"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p>
        </w:tc>
      </w:tr>
      <w:tr w:rsidR="00FE5472" w:rsidRPr="00A01F48" w14:paraId="28F74D20" w14:textId="77777777" w:rsidTr="00EF5753">
        <w:trPr>
          <w:jc w:val="center"/>
        </w:trPr>
        <w:tc>
          <w:tcPr>
            <w:tcW w:w="1677" w:type="pct"/>
            <w:vMerge/>
            <w:vAlign w:val="center"/>
          </w:tcPr>
          <w:p w14:paraId="104C18EF"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11" w:type="pct"/>
            <w:shd w:val="solid" w:color="FFFFFF" w:fill="auto"/>
            <w:tcMar>
              <w:top w:w="0" w:type="dxa"/>
              <w:left w:w="0" w:type="dxa"/>
              <w:bottom w:w="0" w:type="dxa"/>
              <w:right w:w="0" w:type="dxa"/>
            </w:tcMar>
            <w:vAlign w:val="center"/>
          </w:tcPr>
          <w:p w14:paraId="5265527A"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Đồng hồ vạn năng</w:t>
            </w:r>
          </w:p>
        </w:tc>
        <w:tc>
          <w:tcPr>
            <w:tcW w:w="979" w:type="pct"/>
            <w:tcMar>
              <w:top w:w="0" w:type="dxa"/>
              <w:left w:w="0" w:type="dxa"/>
              <w:bottom w:w="0" w:type="dxa"/>
              <w:right w:w="0" w:type="dxa"/>
            </w:tcMar>
            <w:vAlign w:val="center"/>
          </w:tcPr>
          <w:p w14:paraId="141A015E"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33" w:type="pct"/>
            <w:tcMar>
              <w:top w:w="0" w:type="dxa"/>
              <w:left w:w="0" w:type="dxa"/>
              <w:bottom w:w="0" w:type="dxa"/>
              <w:right w:w="0" w:type="dxa"/>
            </w:tcMar>
            <w:vAlign w:val="center"/>
          </w:tcPr>
          <w:p w14:paraId="44B32DF8"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1FC55D02" w14:textId="77777777" w:rsidTr="00EF5753">
        <w:trPr>
          <w:jc w:val="center"/>
        </w:trPr>
        <w:tc>
          <w:tcPr>
            <w:tcW w:w="1677" w:type="pct"/>
            <w:vMerge/>
            <w:vAlign w:val="center"/>
          </w:tcPr>
          <w:p w14:paraId="325689C9"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11" w:type="pct"/>
            <w:shd w:val="solid" w:color="FFFFFF" w:fill="auto"/>
            <w:tcMar>
              <w:top w:w="0" w:type="dxa"/>
              <w:left w:w="0" w:type="dxa"/>
              <w:bottom w:w="0" w:type="dxa"/>
              <w:right w:w="0" w:type="dxa"/>
            </w:tcMar>
            <w:vAlign w:val="center"/>
          </w:tcPr>
          <w:p w14:paraId="3CF0B099"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979" w:type="pct"/>
            <w:tcMar>
              <w:top w:w="0" w:type="dxa"/>
              <w:left w:w="0" w:type="dxa"/>
              <w:bottom w:w="0" w:type="dxa"/>
              <w:right w:w="0" w:type="dxa"/>
            </w:tcMar>
            <w:vAlign w:val="center"/>
          </w:tcPr>
          <w:p w14:paraId="78B3A97B"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33" w:type="pct"/>
            <w:tcMar>
              <w:top w:w="0" w:type="dxa"/>
              <w:left w:w="0" w:type="dxa"/>
              <w:bottom w:w="0" w:type="dxa"/>
              <w:right w:w="0" w:type="dxa"/>
            </w:tcMar>
            <w:vAlign w:val="center"/>
          </w:tcPr>
          <w:p w14:paraId="1F79D3F7"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0,354</w:t>
            </w:r>
          </w:p>
        </w:tc>
      </w:tr>
    </w:tbl>
    <w:p w14:paraId="718DEAFE" w14:textId="7A261823" w:rsidR="00FE5472" w:rsidRPr="00A01F48" w:rsidRDefault="00EF5753" w:rsidP="008B179A">
      <w:pPr>
        <w:pStyle w:val="Heading3"/>
      </w:pPr>
      <w:r>
        <w:t xml:space="preserve">22. </w:t>
      </w:r>
      <w:r w:rsidR="00FE5472" w:rsidRPr="00A01F48">
        <w:t xml:space="preserve">ĐN.12.22 Vận hành, bảo trì, bảo dưỡng Hệ thống chống sét cho Trung tâm tích hợp dữ liệu </w:t>
      </w:r>
    </w:p>
    <w:p w14:paraId="6C7D073C" w14:textId="0DB8AB3A" w:rsidR="00FE5472" w:rsidRPr="00A01F48" w:rsidRDefault="00EF5753" w:rsidP="008B179A">
      <w:pPr>
        <w:pStyle w:val="Heading3"/>
      </w:pPr>
      <w:r>
        <w:t xml:space="preserve">22.1. </w:t>
      </w:r>
      <w:r w:rsidR="00FE5472" w:rsidRPr="00A01F48">
        <w:t>ĐN.12.22.01 Vận hành</w:t>
      </w:r>
    </w:p>
    <w:p w14:paraId="138B777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6872F502"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Kiểm tra trạng thái hoạt động của thiết bị (các đèn báo hiệu) và khắc phục khi có sự cố tại chỗ</w:t>
      </w:r>
      <w:r w:rsidRPr="00A01F48">
        <w:rPr>
          <w:rFonts w:cs="Times New Roman"/>
          <w:color w:val="000000" w:themeColor="text1"/>
          <w:szCs w:val="28"/>
          <w:u w:color="000000" w:themeColor="text1"/>
        </w:rPr>
        <w:t>;</w:t>
      </w:r>
    </w:p>
    <w:p w14:paraId="1D2E3355"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Kiểm tra dây dẫn, thiết bị thu sét</w:t>
      </w:r>
      <w:r w:rsidRPr="00A01F48">
        <w:rPr>
          <w:rFonts w:cs="Times New Roman"/>
          <w:color w:val="000000" w:themeColor="text1"/>
          <w:szCs w:val="28"/>
          <w:u w:color="000000" w:themeColor="text1"/>
        </w:rPr>
        <w:t>;</w:t>
      </w:r>
    </w:p>
    <w:p w14:paraId="1074030C"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Kiểm tra, đo điện trở đất định kỳ</w:t>
      </w:r>
      <w:r w:rsidRPr="00A01F48">
        <w:rPr>
          <w:rFonts w:cs="Times New Roman"/>
          <w:color w:val="000000" w:themeColor="text1"/>
          <w:szCs w:val="28"/>
          <w:u w:color="000000" w:themeColor="text1"/>
        </w:rPr>
        <w:t>;</w:t>
      </w:r>
    </w:p>
    <w:p w14:paraId="4DA59B8E"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Ghi sổ lưu, báo cáo. Cập nhật, bàn giao ca trực và các nội dung về sự cố, công việc còn tồn đọng.</w:t>
      </w:r>
    </w:p>
    <w:p w14:paraId="654D7944"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68320802"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62"/>
        <w:gridCol w:w="3231"/>
        <w:gridCol w:w="1987"/>
        <w:gridCol w:w="1548"/>
      </w:tblGrid>
      <w:tr w:rsidR="00FE5472" w:rsidRPr="00A01F48" w14:paraId="7BED251D" w14:textId="77777777" w:rsidTr="00EF5753">
        <w:trPr>
          <w:jc w:val="center"/>
        </w:trPr>
        <w:tc>
          <w:tcPr>
            <w:tcW w:w="1486" w:type="pct"/>
            <w:tcMar>
              <w:top w:w="0" w:type="dxa"/>
              <w:left w:w="0" w:type="dxa"/>
              <w:bottom w:w="0" w:type="dxa"/>
              <w:right w:w="0" w:type="dxa"/>
            </w:tcMar>
            <w:vAlign w:val="center"/>
          </w:tcPr>
          <w:p w14:paraId="626A1A8D"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78" w:type="pct"/>
            <w:tcMar>
              <w:top w:w="0" w:type="dxa"/>
              <w:left w:w="0" w:type="dxa"/>
              <w:bottom w:w="0" w:type="dxa"/>
              <w:right w:w="0" w:type="dxa"/>
            </w:tcMar>
            <w:vAlign w:val="center"/>
          </w:tcPr>
          <w:p w14:paraId="1B898DA8"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32" w:type="pct"/>
            <w:tcMar>
              <w:top w:w="0" w:type="dxa"/>
              <w:left w:w="0" w:type="dxa"/>
              <w:bottom w:w="0" w:type="dxa"/>
              <w:right w:w="0" w:type="dxa"/>
            </w:tcMar>
            <w:vAlign w:val="center"/>
          </w:tcPr>
          <w:p w14:paraId="070C383B"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04" w:type="pct"/>
            <w:tcMar>
              <w:top w:w="0" w:type="dxa"/>
              <w:left w:w="0" w:type="dxa"/>
              <w:bottom w:w="0" w:type="dxa"/>
              <w:right w:w="0" w:type="dxa"/>
            </w:tcMar>
            <w:vAlign w:val="center"/>
          </w:tcPr>
          <w:p w14:paraId="7AD5ECDF"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7DDB3CDA" w14:textId="77777777" w:rsidTr="00EF5753">
        <w:trPr>
          <w:jc w:val="center"/>
        </w:trPr>
        <w:tc>
          <w:tcPr>
            <w:tcW w:w="1486" w:type="pct"/>
            <w:vMerge w:val="restart"/>
            <w:tcMar>
              <w:top w:w="0" w:type="dxa"/>
              <w:left w:w="0" w:type="dxa"/>
              <w:bottom w:w="0" w:type="dxa"/>
              <w:right w:w="0" w:type="dxa"/>
            </w:tcMar>
            <w:vAlign w:val="center"/>
          </w:tcPr>
          <w:p w14:paraId="53B5BE59"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ĐN.12.22.01</w:t>
            </w:r>
          </w:p>
        </w:tc>
        <w:tc>
          <w:tcPr>
            <w:tcW w:w="1678" w:type="pct"/>
            <w:tcMar>
              <w:top w:w="0" w:type="dxa"/>
              <w:left w:w="0" w:type="dxa"/>
              <w:bottom w:w="0" w:type="dxa"/>
              <w:right w:w="0" w:type="dxa"/>
            </w:tcMar>
            <w:vAlign w:val="center"/>
          </w:tcPr>
          <w:p w14:paraId="7E543D10"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32" w:type="pct"/>
            <w:tcMar>
              <w:top w:w="0" w:type="dxa"/>
              <w:left w:w="0" w:type="dxa"/>
              <w:bottom w:w="0" w:type="dxa"/>
              <w:right w:w="0" w:type="dxa"/>
            </w:tcMar>
            <w:vAlign w:val="center"/>
          </w:tcPr>
          <w:p w14:paraId="00B77BC3"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p>
        </w:tc>
        <w:tc>
          <w:tcPr>
            <w:tcW w:w="804" w:type="pct"/>
            <w:tcMar>
              <w:top w:w="0" w:type="dxa"/>
              <w:left w:w="0" w:type="dxa"/>
              <w:bottom w:w="0" w:type="dxa"/>
              <w:right w:w="0" w:type="dxa"/>
            </w:tcMar>
            <w:vAlign w:val="center"/>
          </w:tcPr>
          <w:p w14:paraId="1A139F84"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p>
        </w:tc>
      </w:tr>
      <w:tr w:rsidR="00FE5472" w:rsidRPr="00A01F48" w14:paraId="0DF1A741" w14:textId="77777777" w:rsidTr="00EF5753">
        <w:trPr>
          <w:jc w:val="center"/>
        </w:trPr>
        <w:tc>
          <w:tcPr>
            <w:tcW w:w="1486" w:type="pct"/>
            <w:vMerge/>
            <w:vAlign w:val="center"/>
          </w:tcPr>
          <w:p w14:paraId="5EBA81D9"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78" w:type="pct"/>
            <w:tcMar>
              <w:top w:w="0" w:type="dxa"/>
              <w:left w:w="0" w:type="dxa"/>
              <w:bottom w:w="0" w:type="dxa"/>
              <w:right w:w="0" w:type="dxa"/>
            </w:tcMar>
            <w:vAlign w:val="center"/>
          </w:tcPr>
          <w:p w14:paraId="341453CD"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32" w:type="pct"/>
            <w:tcMar>
              <w:top w:w="0" w:type="dxa"/>
              <w:left w:w="0" w:type="dxa"/>
              <w:bottom w:w="0" w:type="dxa"/>
              <w:right w:w="0" w:type="dxa"/>
            </w:tcMar>
            <w:vAlign w:val="center"/>
          </w:tcPr>
          <w:p w14:paraId="0ADF9D84"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04" w:type="pct"/>
            <w:tcMar>
              <w:top w:w="0" w:type="dxa"/>
              <w:left w:w="0" w:type="dxa"/>
              <w:bottom w:w="0" w:type="dxa"/>
              <w:right w:w="0" w:type="dxa"/>
            </w:tcMar>
            <w:vAlign w:val="center"/>
          </w:tcPr>
          <w:p w14:paraId="3FAA93B7"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0,001</w:t>
            </w:r>
          </w:p>
        </w:tc>
      </w:tr>
      <w:tr w:rsidR="00FE5472" w:rsidRPr="00A01F48" w14:paraId="78C2767E" w14:textId="77777777" w:rsidTr="00EF5753">
        <w:trPr>
          <w:jc w:val="center"/>
        </w:trPr>
        <w:tc>
          <w:tcPr>
            <w:tcW w:w="1486" w:type="pct"/>
            <w:vMerge/>
            <w:vAlign w:val="center"/>
          </w:tcPr>
          <w:p w14:paraId="0AAA1EF1"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78" w:type="pct"/>
            <w:tcMar>
              <w:top w:w="0" w:type="dxa"/>
              <w:left w:w="0" w:type="dxa"/>
              <w:bottom w:w="0" w:type="dxa"/>
              <w:right w:w="0" w:type="dxa"/>
            </w:tcMar>
            <w:vAlign w:val="center"/>
          </w:tcPr>
          <w:p w14:paraId="3B71AB1D"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32" w:type="pct"/>
            <w:tcMar>
              <w:top w:w="0" w:type="dxa"/>
              <w:left w:w="0" w:type="dxa"/>
              <w:bottom w:w="0" w:type="dxa"/>
              <w:right w:w="0" w:type="dxa"/>
            </w:tcMar>
            <w:vAlign w:val="center"/>
          </w:tcPr>
          <w:p w14:paraId="12BE4DC8"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04" w:type="pct"/>
            <w:tcMar>
              <w:top w:w="0" w:type="dxa"/>
              <w:left w:w="0" w:type="dxa"/>
              <w:bottom w:w="0" w:type="dxa"/>
              <w:right w:w="0" w:type="dxa"/>
            </w:tcMar>
            <w:vAlign w:val="center"/>
          </w:tcPr>
          <w:p w14:paraId="29BAA7C2"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0,001</w:t>
            </w:r>
          </w:p>
        </w:tc>
      </w:tr>
      <w:tr w:rsidR="00FE5472" w:rsidRPr="00A01F48" w14:paraId="1BB90DF9" w14:textId="77777777" w:rsidTr="00EF5753">
        <w:trPr>
          <w:jc w:val="center"/>
        </w:trPr>
        <w:tc>
          <w:tcPr>
            <w:tcW w:w="1486" w:type="pct"/>
            <w:vMerge/>
            <w:vAlign w:val="center"/>
          </w:tcPr>
          <w:p w14:paraId="5748C8BE"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78" w:type="pct"/>
            <w:tcMar>
              <w:top w:w="0" w:type="dxa"/>
              <w:left w:w="0" w:type="dxa"/>
              <w:bottom w:w="0" w:type="dxa"/>
              <w:right w:w="0" w:type="dxa"/>
            </w:tcMar>
            <w:vAlign w:val="center"/>
          </w:tcPr>
          <w:p w14:paraId="1E49FC5D"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32" w:type="pct"/>
            <w:tcMar>
              <w:top w:w="0" w:type="dxa"/>
              <w:left w:w="0" w:type="dxa"/>
              <w:bottom w:w="0" w:type="dxa"/>
              <w:right w:w="0" w:type="dxa"/>
            </w:tcMar>
            <w:vAlign w:val="center"/>
          </w:tcPr>
          <w:p w14:paraId="17633F60"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p>
        </w:tc>
        <w:tc>
          <w:tcPr>
            <w:tcW w:w="804" w:type="pct"/>
            <w:tcMar>
              <w:top w:w="0" w:type="dxa"/>
              <w:left w:w="0" w:type="dxa"/>
              <w:bottom w:w="0" w:type="dxa"/>
              <w:right w:w="0" w:type="dxa"/>
            </w:tcMar>
            <w:vAlign w:val="center"/>
          </w:tcPr>
          <w:p w14:paraId="5582F335"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p>
        </w:tc>
      </w:tr>
      <w:tr w:rsidR="00FE5472" w:rsidRPr="00A01F48" w14:paraId="47530C5F" w14:textId="77777777" w:rsidTr="00EF5753">
        <w:trPr>
          <w:jc w:val="center"/>
        </w:trPr>
        <w:tc>
          <w:tcPr>
            <w:tcW w:w="1486" w:type="pct"/>
            <w:vMerge/>
            <w:vAlign w:val="center"/>
          </w:tcPr>
          <w:p w14:paraId="2559DB81"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78" w:type="pct"/>
            <w:tcMar>
              <w:top w:w="0" w:type="dxa"/>
              <w:left w:w="0" w:type="dxa"/>
              <w:bottom w:w="0" w:type="dxa"/>
              <w:right w:w="0" w:type="dxa"/>
            </w:tcMar>
            <w:vAlign w:val="center"/>
          </w:tcPr>
          <w:p w14:paraId="0346B9BC"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32" w:type="pct"/>
            <w:tcMar>
              <w:top w:w="0" w:type="dxa"/>
              <w:left w:w="0" w:type="dxa"/>
              <w:bottom w:w="0" w:type="dxa"/>
              <w:right w:w="0" w:type="dxa"/>
            </w:tcMar>
            <w:vAlign w:val="center"/>
          </w:tcPr>
          <w:p w14:paraId="4B501AEB"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04" w:type="pct"/>
            <w:tcMar>
              <w:top w:w="0" w:type="dxa"/>
              <w:left w:w="0" w:type="dxa"/>
              <w:bottom w:w="0" w:type="dxa"/>
              <w:right w:w="0" w:type="dxa"/>
            </w:tcMar>
            <w:vAlign w:val="center"/>
          </w:tcPr>
          <w:p w14:paraId="5B2576FF"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0,040</w:t>
            </w:r>
          </w:p>
        </w:tc>
      </w:tr>
      <w:tr w:rsidR="00FE5472" w:rsidRPr="00A01F48" w14:paraId="34929BC5" w14:textId="77777777" w:rsidTr="00EF5753">
        <w:trPr>
          <w:jc w:val="center"/>
        </w:trPr>
        <w:tc>
          <w:tcPr>
            <w:tcW w:w="1486" w:type="pct"/>
            <w:vMerge/>
            <w:vAlign w:val="center"/>
          </w:tcPr>
          <w:p w14:paraId="580E7C64"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78" w:type="pct"/>
            <w:tcMar>
              <w:top w:w="0" w:type="dxa"/>
              <w:left w:w="0" w:type="dxa"/>
              <w:bottom w:w="0" w:type="dxa"/>
              <w:right w:w="0" w:type="dxa"/>
            </w:tcMar>
            <w:vAlign w:val="center"/>
          </w:tcPr>
          <w:p w14:paraId="3EC6E70A"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32" w:type="pct"/>
            <w:tcMar>
              <w:top w:w="0" w:type="dxa"/>
              <w:left w:w="0" w:type="dxa"/>
              <w:bottom w:w="0" w:type="dxa"/>
              <w:right w:w="0" w:type="dxa"/>
            </w:tcMar>
            <w:vAlign w:val="center"/>
          </w:tcPr>
          <w:p w14:paraId="6F9A34E2"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p>
        </w:tc>
        <w:tc>
          <w:tcPr>
            <w:tcW w:w="804" w:type="pct"/>
            <w:tcMar>
              <w:top w:w="0" w:type="dxa"/>
              <w:left w:w="0" w:type="dxa"/>
              <w:bottom w:w="0" w:type="dxa"/>
              <w:right w:w="0" w:type="dxa"/>
            </w:tcMar>
            <w:vAlign w:val="center"/>
          </w:tcPr>
          <w:p w14:paraId="09EBC288"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p>
        </w:tc>
      </w:tr>
      <w:tr w:rsidR="00FE5472" w:rsidRPr="00A01F48" w14:paraId="3C9271FA" w14:textId="77777777" w:rsidTr="00EF5753">
        <w:trPr>
          <w:jc w:val="center"/>
        </w:trPr>
        <w:tc>
          <w:tcPr>
            <w:tcW w:w="1486" w:type="pct"/>
            <w:vMerge/>
            <w:vAlign w:val="center"/>
          </w:tcPr>
          <w:p w14:paraId="776EAF87"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78" w:type="pct"/>
            <w:tcMar>
              <w:top w:w="0" w:type="dxa"/>
              <w:left w:w="0" w:type="dxa"/>
              <w:bottom w:w="0" w:type="dxa"/>
              <w:right w:w="0" w:type="dxa"/>
            </w:tcMar>
            <w:vAlign w:val="center"/>
          </w:tcPr>
          <w:p w14:paraId="6C50BB83"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32" w:type="pct"/>
            <w:tcMar>
              <w:top w:w="0" w:type="dxa"/>
              <w:left w:w="0" w:type="dxa"/>
              <w:bottom w:w="0" w:type="dxa"/>
              <w:right w:w="0" w:type="dxa"/>
            </w:tcMar>
            <w:vAlign w:val="center"/>
          </w:tcPr>
          <w:p w14:paraId="703678F6"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04" w:type="pct"/>
            <w:tcMar>
              <w:top w:w="0" w:type="dxa"/>
              <w:left w:w="0" w:type="dxa"/>
              <w:bottom w:w="0" w:type="dxa"/>
              <w:right w:w="0" w:type="dxa"/>
            </w:tcMar>
            <w:vAlign w:val="center"/>
          </w:tcPr>
          <w:p w14:paraId="74CB769E"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0,021</w:t>
            </w:r>
          </w:p>
        </w:tc>
      </w:tr>
    </w:tbl>
    <w:p w14:paraId="592B50EC" w14:textId="7BB0A617" w:rsidR="00FE5472" w:rsidRPr="00A01F48" w:rsidRDefault="00EF5753" w:rsidP="008B179A">
      <w:pPr>
        <w:pStyle w:val="Heading3"/>
      </w:pPr>
      <w:r>
        <w:t xml:space="preserve">22.2. </w:t>
      </w:r>
      <w:r w:rsidR="00FE5472" w:rsidRPr="00A01F48">
        <w:t xml:space="preserve">ĐN.12.22.02 Bảo trì, bảo dưỡng </w:t>
      </w:r>
    </w:p>
    <w:p w14:paraId="6DCC440D"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505B8A27"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Chuẩn bị: Nghiên cứu tài liệu kỹ thuật, sơ đồ thiết bị, quy trình; Chuẩn bị các thiết bị đo, vật tư, phụ tùng, tài liệu, mặt bằng và các trang thiết bị an toàn cần thiết phục vụ công tác bảo trì; Kiểm tra trạng thái dây dẫn, thiết bị trước thi thực hiện bảo trì</w:t>
      </w:r>
      <w:r w:rsidRPr="00A01F48">
        <w:rPr>
          <w:rFonts w:cs="Times New Roman"/>
          <w:color w:val="000000" w:themeColor="text1"/>
          <w:szCs w:val="28"/>
          <w:u w:color="000000" w:themeColor="text1"/>
        </w:rPr>
        <w:t>;</w:t>
      </w:r>
    </w:p>
    <w:p w14:paraId="62CFD58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Thực hiện: Tắt kết nối tủ nguồn thiết bị; Tiến hành vệ sinh thiết bị, siết chặt các điểm nối dây dẫn; Đo kiểm chất lượng dây dẫn, điện trở đất, tiến hành thay thế sửa chữa nếu cần thiết; Kết nối lại nguồn thiết bị; Thu dọn, vệ sinh, khu vực bảo trì, cất thiết bị đúng nơi quy định. Ghi lại đầy đủ các nội dung, kết quả công tác bảo trì vào mẫu bảo trì, lập báo cáo.</w:t>
      </w:r>
    </w:p>
    <w:p w14:paraId="5A3E9FD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2F85C242"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Thiết bị/lần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62"/>
        <w:gridCol w:w="3231"/>
        <w:gridCol w:w="1987"/>
        <w:gridCol w:w="1548"/>
      </w:tblGrid>
      <w:tr w:rsidR="00FE5472" w:rsidRPr="00A01F48" w14:paraId="47A2B208" w14:textId="77777777" w:rsidTr="00EF5753">
        <w:trPr>
          <w:jc w:val="center"/>
        </w:trPr>
        <w:tc>
          <w:tcPr>
            <w:tcW w:w="1486" w:type="pct"/>
            <w:tcMar>
              <w:top w:w="0" w:type="dxa"/>
              <w:left w:w="0" w:type="dxa"/>
              <w:bottom w:w="0" w:type="dxa"/>
              <w:right w:w="0" w:type="dxa"/>
            </w:tcMar>
            <w:vAlign w:val="center"/>
          </w:tcPr>
          <w:p w14:paraId="397A33B2"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78" w:type="pct"/>
            <w:tcMar>
              <w:top w:w="0" w:type="dxa"/>
              <w:left w:w="0" w:type="dxa"/>
              <w:bottom w:w="0" w:type="dxa"/>
              <w:right w:w="0" w:type="dxa"/>
            </w:tcMar>
            <w:vAlign w:val="center"/>
          </w:tcPr>
          <w:p w14:paraId="201E05B6"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32" w:type="pct"/>
            <w:tcMar>
              <w:top w:w="0" w:type="dxa"/>
              <w:left w:w="0" w:type="dxa"/>
              <w:bottom w:w="0" w:type="dxa"/>
              <w:right w:w="0" w:type="dxa"/>
            </w:tcMar>
            <w:vAlign w:val="center"/>
          </w:tcPr>
          <w:p w14:paraId="3ACDECFC"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04" w:type="pct"/>
            <w:tcMar>
              <w:top w:w="0" w:type="dxa"/>
              <w:left w:w="0" w:type="dxa"/>
              <w:bottom w:w="0" w:type="dxa"/>
              <w:right w:w="0" w:type="dxa"/>
            </w:tcMar>
            <w:vAlign w:val="center"/>
          </w:tcPr>
          <w:p w14:paraId="09095F89"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6771BF94" w14:textId="77777777" w:rsidTr="00EF5753">
        <w:trPr>
          <w:jc w:val="center"/>
        </w:trPr>
        <w:tc>
          <w:tcPr>
            <w:tcW w:w="1486" w:type="pct"/>
            <w:vMerge w:val="restart"/>
            <w:tcMar>
              <w:top w:w="0" w:type="dxa"/>
              <w:left w:w="0" w:type="dxa"/>
              <w:bottom w:w="0" w:type="dxa"/>
              <w:right w:w="0" w:type="dxa"/>
            </w:tcMar>
            <w:vAlign w:val="center"/>
          </w:tcPr>
          <w:p w14:paraId="4794BDA3"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lastRenderedPageBreak/>
              <w:t>ĐN.12.22.02</w:t>
            </w:r>
          </w:p>
        </w:tc>
        <w:tc>
          <w:tcPr>
            <w:tcW w:w="1678" w:type="pct"/>
            <w:tcMar>
              <w:top w:w="0" w:type="dxa"/>
              <w:left w:w="0" w:type="dxa"/>
              <w:bottom w:w="0" w:type="dxa"/>
              <w:right w:w="0" w:type="dxa"/>
            </w:tcMar>
            <w:vAlign w:val="center"/>
          </w:tcPr>
          <w:p w14:paraId="303C0329"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32" w:type="pct"/>
            <w:tcMar>
              <w:top w:w="0" w:type="dxa"/>
              <w:left w:w="0" w:type="dxa"/>
              <w:bottom w:w="0" w:type="dxa"/>
              <w:right w:w="0" w:type="dxa"/>
            </w:tcMar>
            <w:vAlign w:val="center"/>
          </w:tcPr>
          <w:p w14:paraId="095219C9"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p>
        </w:tc>
        <w:tc>
          <w:tcPr>
            <w:tcW w:w="804" w:type="pct"/>
            <w:tcMar>
              <w:top w:w="0" w:type="dxa"/>
              <w:left w:w="0" w:type="dxa"/>
              <w:bottom w:w="0" w:type="dxa"/>
              <w:right w:w="0" w:type="dxa"/>
            </w:tcMar>
            <w:vAlign w:val="center"/>
          </w:tcPr>
          <w:p w14:paraId="2DB3D7FD"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p>
        </w:tc>
      </w:tr>
      <w:tr w:rsidR="00FE5472" w:rsidRPr="00A01F48" w14:paraId="41AF73AD" w14:textId="77777777" w:rsidTr="00EF5753">
        <w:trPr>
          <w:jc w:val="center"/>
        </w:trPr>
        <w:tc>
          <w:tcPr>
            <w:tcW w:w="1486" w:type="pct"/>
            <w:vMerge/>
            <w:vAlign w:val="center"/>
          </w:tcPr>
          <w:p w14:paraId="11CF7339"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78" w:type="pct"/>
            <w:tcMar>
              <w:top w:w="0" w:type="dxa"/>
              <w:left w:w="0" w:type="dxa"/>
              <w:bottom w:w="0" w:type="dxa"/>
              <w:right w:w="0" w:type="dxa"/>
            </w:tcMar>
            <w:vAlign w:val="center"/>
          </w:tcPr>
          <w:p w14:paraId="5E841F1B"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Giẻ lau</w:t>
            </w:r>
          </w:p>
        </w:tc>
        <w:tc>
          <w:tcPr>
            <w:tcW w:w="1032" w:type="pct"/>
            <w:tcMar>
              <w:top w:w="0" w:type="dxa"/>
              <w:left w:w="0" w:type="dxa"/>
              <w:bottom w:w="0" w:type="dxa"/>
              <w:right w:w="0" w:type="dxa"/>
            </w:tcMar>
            <w:vAlign w:val="center"/>
          </w:tcPr>
          <w:p w14:paraId="0DAA4101"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kg</w:t>
            </w:r>
          </w:p>
        </w:tc>
        <w:tc>
          <w:tcPr>
            <w:tcW w:w="804" w:type="pct"/>
            <w:tcMar>
              <w:top w:w="0" w:type="dxa"/>
              <w:left w:w="0" w:type="dxa"/>
              <w:bottom w:w="0" w:type="dxa"/>
              <w:right w:w="0" w:type="dxa"/>
            </w:tcMar>
            <w:vAlign w:val="center"/>
          </w:tcPr>
          <w:p w14:paraId="578C6FF2"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0,200</w:t>
            </w:r>
          </w:p>
        </w:tc>
      </w:tr>
      <w:tr w:rsidR="00FE5472" w:rsidRPr="00A01F48" w14:paraId="32C9BD54" w14:textId="77777777" w:rsidTr="00EF5753">
        <w:trPr>
          <w:jc w:val="center"/>
        </w:trPr>
        <w:tc>
          <w:tcPr>
            <w:tcW w:w="1486" w:type="pct"/>
            <w:vMerge/>
            <w:vAlign w:val="center"/>
          </w:tcPr>
          <w:p w14:paraId="02F588BF"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78" w:type="pct"/>
            <w:tcMar>
              <w:top w:w="0" w:type="dxa"/>
              <w:left w:w="0" w:type="dxa"/>
              <w:bottom w:w="0" w:type="dxa"/>
              <w:right w:w="0" w:type="dxa"/>
            </w:tcMar>
            <w:vAlign w:val="center"/>
          </w:tcPr>
          <w:p w14:paraId="208BB326"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32" w:type="pct"/>
            <w:tcMar>
              <w:top w:w="0" w:type="dxa"/>
              <w:left w:w="0" w:type="dxa"/>
              <w:bottom w:w="0" w:type="dxa"/>
              <w:right w:w="0" w:type="dxa"/>
            </w:tcMar>
            <w:vAlign w:val="center"/>
          </w:tcPr>
          <w:p w14:paraId="2A646F48"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04" w:type="pct"/>
            <w:tcMar>
              <w:top w:w="0" w:type="dxa"/>
              <w:left w:w="0" w:type="dxa"/>
              <w:bottom w:w="0" w:type="dxa"/>
              <w:right w:w="0" w:type="dxa"/>
            </w:tcMar>
            <w:vAlign w:val="center"/>
          </w:tcPr>
          <w:p w14:paraId="6A0DE9A8"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0,001</w:t>
            </w:r>
          </w:p>
        </w:tc>
      </w:tr>
      <w:tr w:rsidR="00FE5472" w:rsidRPr="00A01F48" w14:paraId="53A5F7D7" w14:textId="77777777" w:rsidTr="00EF5753">
        <w:trPr>
          <w:jc w:val="center"/>
        </w:trPr>
        <w:tc>
          <w:tcPr>
            <w:tcW w:w="1486" w:type="pct"/>
            <w:vMerge/>
            <w:vAlign w:val="center"/>
          </w:tcPr>
          <w:p w14:paraId="00711D8E"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78" w:type="pct"/>
            <w:tcMar>
              <w:top w:w="0" w:type="dxa"/>
              <w:left w:w="0" w:type="dxa"/>
              <w:bottom w:w="0" w:type="dxa"/>
              <w:right w:w="0" w:type="dxa"/>
            </w:tcMar>
            <w:vAlign w:val="center"/>
          </w:tcPr>
          <w:p w14:paraId="0E87827E"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32" w:type="pct"/>
            <w:tcMar>
              <w:top w:w="0" w:type="dxa"/>
              <w:left w:w="0" w:type="dxa"/>
              <w:bottom w:w="0" w:type="dxa"/>
              <w:right w:w="0" w:type="dxa"/>
            </w:tcMar>
            <w:vAlign w:val="center"/>
          </w:tcPr>
          <w:p w14:paraId="7FA5CE33"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04" w:type="pct"/>
            <w:tcMar>
              <w:top w:w="0" w:type="dxa"/>
              <w:left w:w="0" w:type="dxa"/>
              <w:bottom w:w="0" w:type="dxa"/>
              <w:right w:w="0" w:type="dxa"/>
            </w:tcMar>
            <w:vAlign w:val="center"/>
          </w:tcPr>
          <w:p w14:paraId="16E4693D"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0,001</w:t>
            </w:r>
          </w:p>
        </w:tc>
      </w:tr>
      <w:tr w:rsidR="00FE5472" w:rsidRPr="00A01F48" w14:paraId="33C7D1E5" w14:textId="77777777" w:rsidTr="00EF5753">
        <w:trPr>
          <w:jc w:val="center"/>
        </w:trPr>
        <w:tc>
          <w:tcPr>
            <w:tcW w:w="1486" w:type="pct"/>
            <w:vMerge/>
            <w:vAlign w:val="center"/>
          </w:tcPr>
          <w:p w14:paraId="2121D32A"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78" w:type="pct"/>
            <w:tcMar>
              <w:top w:w="0" w:type="dxa"/>
              <w:left w:w="0" w:type="dxa"/>
              <w:bottom w:w="0" w:type="dxa"/>
              <w:right w:w="0" w:type="dxa"/>
            </w:tcMar>
            <w:vAlign w:val="center"/>
          </w:tcPr>
          <w:p w14:paraId="29AEC6DB"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32" w:type="pct"/>
            <w:tcMar>
              <w:top w:w="0" w:type="dxa"/>
              <w:left w:w="0" w:type="dxa"/>
              <w:bottom w:w="0" w:type="dxa"/>
              <w:right w:w="0" w:type="dxa"/>
            </w:tcMar>
            <w:vAlign w:val="center"/>
          </w:tcPr>
          <w:p w14:paraId="310F75CF"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p>
        </w:tc>
        <w:tc>
          <w:tcPr>
            <w:tcW w:w="804" w:type="pct"/>
            <w:tcMar>
              <w:top w:w="0" w:type="dxa"/>
              <w:left w:w="0" w:type="dxa"/>
              <w:bottom w:w="0" w:type="dxa"/>
              <w:right w:w="0" w:type="dxa"/>
            </w:tcMar>
            <w:vAlign w:val="center"/>
          </w:tcPr>
          <w:p w14:paraId="39274D28"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p>
        </w:tc>
      </w:tr>
      <w:tr w:rsidR="00FE5472" w:rsidRPr="00A01F48" w14:paraId="7378624C" w14:textId="77777777" w:rsidTr="00EF5753">
        <w:trPr>
          <w:jc w:val="center"/>
        </w:trPr>
        <w:tc>
          <w:tcPr>
            <w:tcW w:w="1486" w:type="pct"/>
            <w:vMerge/>
            <w:vAlign w:val="center"/>
          </w:tcPr>
          <w:p w14:paraId="13CC1A48"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78" w:type="pct"/>
            <w:tcMar>
              <w:top w:w="0" w:type="dxa"/>
              <w:left w:w="0" w:type="dxa"/>
              <w:bottom w:w="0" w:type="dxa"/>
              <w:right w:w="0" w:type="dxa"/>
            </w:tcMar>
            <w:vAlign w:val="center"/>
          </w:tcPr>
          <w:p w14:paraId="1818F8B3"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32" w:type="pct"/>
            <w:tcMar>
              <w:top w:w="0" w:type="dxa"/>
              <w:left w:w="0" w:type="dxa"/>
              <w:bottom w:w="0" w:type="dxa"/>
              <w:right w:w="0" w:type="dxa"/>
            </w:tcMar>
            <w:vAlign w:val="center"/>
          </w:tcPr>
          <w:p w14:paraId="1109BBE1"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04" w:type="pct"/>
            <w:tcMar>
              <w:top w:w="0" w:type="dxa"/>
              <w:left w:w="0" w:type="dxa"/>
              <w:bottom w:w="0" w:type="dxa"/>
              <w:right w:w="0" w:type="dxa"/>
            </w:tcMar>
            <w:vAlign w:val="center"/>
          </w:tcPr>
          <w:p w14:paraId="3D7959D7"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0,094</w:t>
            </w:r>
          </w:p>
        </w:tc>
      </w:tr>
      <w:tr w:rsidR="00FE5472" w:rsidRPr="00A01F48" w14:paraId="7F6B30BB" w14:textId="77777777" w:rsidTr="00EF5753">
        <w:trPr>
          <w:jc w:val="center"/>
        </w:trPr>
        <w:tc>
          <w:tcPr>
            <w:tcW w:w="1486" w:type="pct"/>
            <w:vMerge/>
            <w:vAlign w:val="center"/>
          </w:tcPr>
          <w:p w14:paraId="6C5FEB9A"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78" w:type="pct"/>
            <w:tcMar>
              <w:top w:w="0" w:type="dxa"/>
              <w:left w:w="0" w:type="dxa"/>
              <w:bottom w:w="0" w:type="dxa"/>
              <w:right w:w="0" w:type="dxa"/>
            </w:tcMar>
            <w:vAlign w:val="center"/>
          </w:tcPr>
          <w:p w14:paraId="36DE65A9"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32" w:type="pct"/>
            <w:tcMar>
              <w:top w:w="0" w:type="dxa"/>
              <w:left w:w="0" w:type="dxa"/>
              <w:bottom w:w="0" w:type="dxa"/>
              <w:right w:w="0" w:type="dxa"/>
            </w:tcMar>
            <w:vAlign w:val="center"/>
          </w:tcPr>
          <w:p w14:paraId="0CEEE1D5"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04" w:type="pct"/>
            <w:tcMar>
              <w:top w:w="0" w:type="dxa"/>
              <w:left w:w="0" w:type="dxa"/>
              <w:bottom w:w="0" w:type="dxa"/>
              <w:right w:w="0" w:type="dxa"/>
            </w:tcMar>
            <w:vAlign w:val="center"/>
          </w:tcPr>
          <w:p w14:paraId="435A6F43"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0,042</w:t>
            </w:r>
          </w:p>
        </w:tc>
      </w:tr>
      <w:tr w:rsidR="00FE5472" w:rsidRPr="00A01F48" w14:paraId="6D0D58A2" w14:textId="77777777" w:rsidTr="00EF5753">
        <w:trPr>
          <w:jc w:val="center"/>
        </w:trPr>
        <w:tc>
          <w:tcPr>
            <w:tcW w:w="1486" w:type="pct"/>
            <w:vMerge/>
            <w:vAlign w:val="center"/>
          </w:tcPr>
          <w:p w14:paraId="4E397C81"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78" w:type="pct"/>
            <w:tcMar>
              <w:top w:w="0" w:type="dxa"/>
              <w:left w:w="0" w:type="dxa"/>
              <w:bottom w:w="0" w:type="dxa"/>
              <w:right w:w="0" w:type="dxa"/>
            </w:tcMar>
            <w:vAlign w:val="center"/>
          </w:tcPr>
          <w:p w14:paraId="0E6A4366"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32" w:type="pct"/>
            <w:tcMar>
              <w:top w:w="0" w:type="dxa"/>
              <w:left w:w="0" w:type="dxa"/>
              <w:bottom w:w="0" w:type="dxa"/>
              <w:right w:w="0" w:type="dxa"/>
            </w:tcMar>
            <w:vAlign w:val="center"/>
          </w:tcPr>
          <w:p w14:paraId="1DA84E10"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p>
        </w:tc>
        <w:tc>
          <w:tcPr>
            <w:tcW w:w="804" w:type="pct"/>
            <w:tcMar>
              <w:top w:w="0" w:type="dxa"/>
              <w:left w:w="0" w:type="dxa"/>
              <w:bottom w:w="0" w:type="dxa"/>
              <w:right w:w="0" w:type="dxa"/>
            </w:tcMar>
            <w:vAlign w:val="center"/>
          </w:tcPr>
          <w:p w14:paraId="5CC78384"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p>
        </w:tc>
      </w:tr>
      <w:tr w:rsidR="00FE5472" w:rsidRPr="00A01F48" w14:paraId="625A0060" w14:textId="77777777" w:rsidTr="00EF5753">
        <w:trPr>
          <w:jc w:val="center"/>
        </w:trPr>
        <w:tc>
          <w:tcPr>
            <w:tcW w:w="1486" w:type="pct"/>
            <w:vMerge/>
            <w:vAlign w:val="center"/>
          </w:tcPr>
          <w:p w14:paraId="340E3E75"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78" w:type="pct"/>
            <w:tcMar>
              <w:top w:w="0" w:type="dxa"/>
              <w:left w:w="0" w:type="dxa"/>
              <w:bottom w:w="0" w:type="dxa"/>
              <w:right w:w="0" w:type="dxa"/>
            </w:tcMar>
            <w:vAlign w:val="center"/>
          </w:tcPr>
          <w:p w14:paraId="217ECEDF"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32" w:type="pct"/>
            <w:tcMar>
              <w:top w:w="0" w:type="dxa"/>
              <w:left w:w="0" w:type="dxa"/>
              <w:bottom w:w="0" w:type="dxa"/>
              <w:right w:w="0" w:type="dxa"/>
            </w:tcMar>
            <w:vAlign w:val="center"/>
          </w:tcPr>
          <w:p w14:paraId="18D2F59D"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04" w:type="pct"/>
            <w:tcMar>
              <w:top w:w="0" w:type="dxa"/>
              <w:left w:w="0" w:type="dxa"/>
              <w:bottom w:w="0" w:type="dxa"/>
              <w:right w:w="0" w:type="dxa"/>
            </w:tcMar>
            <w:vAlign w:val="center"/>
          </w:tcPr>
          <w:p w14:paraId="70254F24"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261BF082" w14:textId="77777777" w:rsidTr="00EF5753">
        <w:trPr>
          <w:jc w:val="center"/>
        </w:trPr>
        <w:tc>
          <w:tcPr>
            <w:tcW w:w="1486" w:type="pct"/>
            <w:vMerge/>
            <w:vAlign w:val="center"/>
          </w:tcPr>
          <w:p w14:paraId="31CD5D16"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p>
        </w:tc>
        <w:tc>
          <w:tcPr>
            <w:tcW w:w="1678" w:type="pct"/>
            <w:tcMar>
              <w:top w:w="0" w:type="dxa"/>
              <w:left w:w="0" w:type="dxa"/>
              <w:bottom w:w="0" w:type="dxa"/>
              <w:right w:w="0" w:type="dxa"/>
            </w:tcMar>
            <w:vAlign w:val="center"/>
          </w:tcPr>
          <w:p w14:paraId="2E78D249" w14:textId="77777777" w:rsidR="00FE5472" w:rsidRPr="00A01F48" w:rsidRDefault="00FE5472" w:rsidP="00EF5753">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Đồng hồ vạn năng</w:t>
            </w:r>
          </w:p>
        </w:tc>
        <w:tc>
          <w:tcPr>
            <w:tcW w:w="1032" w:type="pct"/>
            <w:tcMar>
              <w:top w:w="0" w:type="dxa"/>
              <w:left w:w="0" w:type="dxa"/>
              <w:bottom w:w="0" w:type="dxa"/>
              <w:right w:w="0" w:type="dxa"/>
            </w:tcMar>
            <w:vAlign w:val="center"/>
          </w:tcPr>
          <w:p w14:paraId="6C280452"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04" w:type="pct"/>
            <w:tcMar>
              <w:top w:w="0" w:type="dxa"/>
              <w:left w:w="0" w:type="dxa"/>
              <w:bottom w:w="0" w:type="dxa"/>
              <w:right w:w="0" w:type="dxa"/>
            </w:tcMar>
            <w:vAlign w:val="center"/>
          </w:tcPr>
          <w:p w14:paraId="563ABAC5" w14:textId="77777777" w:rsidR="00FE5472" w:rsidRPr="00A01F48" w:rsidRDefault="00FE5472" w:rsidP="00EF5753">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bl>
    <w:p w14:paraId="18E67602" w14:textId="51683A11" w:rsidR="00FE5472" w:rsidRPr="00A01F48" w:rsidRDefault="00A9116F" w:rsidP="008B179A">
      <w:pPr>
        <w:pStyle w:val="Heading3"/>
      </w:pPr>
      <w:r>
        <w:t xml:space="preserve">23. </w:t>
      </w:r>
      <w:r w:rsidR="00FE5472" w:rsidRPr="00A01F48">
        <w:t xml:space="preserve">ĐN.12.23 Vận hành, bảo trì, bảo dưỡng Hệ thống mạng cáp và phụ kiện </w:t>
      </w:r>
    </w:p>
    <w:p w14:paraId="5C49E8D7" w14:textId="20F4439E" w:rsidR="00FE5472" w:rsidRPr="00A01F48" w:rsidRDefault="00A9116F" w:rsidP="008B179A">
      <w:pPr>
        <w:pStyle w:val="Heading3"/>
      </w:pPr>
      <w:r>
        <w:t xml:space="preserve">23.1. </w:t>
      </w:r>
      <w:r w:rsidR="00FE5472" w:rsidRPr="00A01F48">
        <w:t xml:space="preserve">ĐN.12.23.01 Vận hành </w:t>
      </w:r>
    </w:p>
    <w:p w14:paraId="1A767033"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lang w:val="en-GB"/>
        </w:rPr>
        <w:t xml:space="preserve">: </w:t>
      </w:r>
      <w:r w:rsidRPr="00A01F48">
        <w:rPr>
          <w:rFonts w:cs="Times New Roman"/>
          <w:color w:val="000000" w:themeColor="text1"/>
          <w:szCs w:val="28"/>
          <w:u w:color="000000" w:themeColor="text1"/>
          <w:lang w:val="vi-VN"/>
        </w:rPr>
        <w:t>Kiểm tra trạng thái hoạt động của thiết bị (các đèn báo hiệu) và khắc phục khi có sự cố tại chỗ; Kiểm tra dây dẫn, thiết bị kết nối mạng cáp, dây cáp; Ghi sổ lưu, báo cáo; Cập nhật, bàn giao ca trực và các nội dung về sự cố, công việc còn tồn đọng.</w:t>
      </w:r>
    </w:p>
    <w:p w14:paraId="4CBB242D"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4267AF69"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Thiết bị/ngày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62"/>
        <w:gridCol w:w="3231"/>
        <w:gridCol w:w="1987"/>
        <w:gridCol w:w="1548"/>
      </w:tblGrid>
      <w:tr w:rsidR="00FE5472" w:rsidRPr="00A01F48" w14:paraId="5B99BA4A" w14:textId="77777777" w:rsidTr="00A9116F">
        <w:trPr>
          <w:jc w:val="center"/>
        </w:trPr>
        <w:tc>
          <w:tcPr>
            <w:tcW w:w="1486" w:type="pct"/>
            <w:tcMar>
              <w:top w:w="0" w:type="dxa"/>
              <w:left w:w="0" w:type="dxa"/>
              <w:bottom w:w="0" w:type="dxa"/>
              <w:right w:w="0" w:type="dxa"/>
            </w:tcMar>
            <w:vAlign w:val="center"/>
          </w:tcPr>
          <w:p w14:paraId="1EC1198D" w14:textId="77777777" w:rsidR="00FE5472" w:rsidRPr="00A01F48" w:rsidRDefault="00FE5472" w:rsidP="00A9116F">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78" w:type="pct"/>
            <w:tcMar>
              <w:top w:w="0" w:type="dxa"/>
              <w:left w:w="0" w:type="dxa"/>
              <w:bottom w:w="0" w:type="dxa"/>
              <w:right w:w="0" w:type="dxa"/>
            </w:tcMar>
            <w:vAlign w:val="center"/>
          </w:tcPr>
          <w:p w14:paraId="70FDF7DB" w14:textId="77777777" w:rsidR="00FE5472" w:rsidRPr="00A01F48" w:rsidRDefault="00FE5472" w:rsidP="00A9116F">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32" w:type="pct"/>
            <w:tcMar>
              <w:top w:w="0" w:type="dxa"/>
              <w:left w:w="0" w:type="dxa"/>
              <w:bottom w:w="0" w:type="dxa"/>
              <w:right w:w="0" w:type="dxa"/>
            </w:tcMar>
            <w:vAlign w:val="center"/>
          </w:tcPr>
          <w:p w14:paraId="5A1A9141" w14:textId="77777777" w:rsidR="00FE5472" w:rsidRPr="00A01F48" w:rsidRDefault="00FE5472" w:rsidP="00A9116F">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04" w:type="pct"/>
            <w:tcMar>
              <w:top w:w="0" w:type="dxa"/>
              <w:left w:w="0" w:type="dxa"/>
              <w:bottom w:w="0" w:type="dxa"/>
              <w:right w:w="0" w:type="dxa"/>
            </w:tcMar>
            <w:vAlign w:val="center"/>
          </w:tcPr>
          <w:p w14:paraId="48435ED4" w14:textId="77777777" w:rsidR="00FE5472" w:rsidRPr="00A01F48" w:rsidRDefault="00FE5472" w:rsidP="00A9116F">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1ECF2E18" w14:textId="77777777" w:rsidTr="00A9116F">
        <w:trPr>
          <w:jc w:val="center"/>
        </w:trPr>
        <w:tc>
          <w:tcPr>
            <w:tcW w:w="1486" w:type="pct"/>
            <w:vMerge w:val="restart"/>
            <w:tcMar>
              <w:top w:w="0" w:type="dxa"/>
              <w:left w:w="0" w:type="dxa"/>
              <w:bottom w:w="0" w:type="dxa"/>
              <w:right w:w="0" w:type="dxa"/>
            </w:tcMar>
            <w:vAlign w:val="center"/>
          </w:tcPr>
          <w:p w14:paraId="338C8977" w14:textId="77777777" w:rsidR="00FE5472" w:rsidRPr="00A01F48" w:rsidRDefault="00FE5472" w:rsidP="00A9116F">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ĐN.12.23.01</w:t>
            </w:r>
          </w:p>
        </w:tc>
        <w:tc>
          <w:tcPr>
            <w:tcW w:w="1678" w:type="pct"/>
            <w:tcMar>
              <w:top w:w="0" w:type="dxa"/>
              <w:left w:w="0" w:type="dxa"/>
              <w:bottom w:w="0" w:type="dxa"/>
              <w:right w:w="0" w:type="dxa"/>
            </w:tcMar>
            <w:vAlign w:val="center"/>
          </w:tcPr>
          <w:p w14:paraId="3182793E" w14:textId="77777777" w:rsidR="00FE5472" w:rsidRPr="00A01F48" w:rsidRDefault="00FE5472" w:rsidP="00A9116F">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32" w:type="pct"/>
            <w:tcMar>
              <w:top w:w="0" w:type="dxa"/>
              <w:left w:w="0" w:type="dxa"/>
              <w:bottom w:w="0" w:type="dxa"/>
              <w:right w:w="0" w:type="dxa"/>
            </w:tcMar>
            <w:vAlign w:val="center"/>
          </w:tcPr>
          <w:p w14:paraId="7571FF49" w14:textId="77777777" w:rsidR="00FE5472" w:rsidRPr="00A01F48" w:rsidRDefault="00FE5472" w:rsidP="00A9116F">
            <w:pPr>
              <w:spacing w:before="40" w:after="40"/>
              <w:ind w:left="113"/>
              <w:jc w:val="center"/>
              <w:rPr>
                <w:rFonts w:cs="Times New Roman"/>
                <w:color w:val="000000" w:themeColor="text1"/>
                <w:szCs w:val="28"/>
                <w:u w:color="000000" w:themeColor="text1"/>
                <w:lang w:val="vi-VN"/>
              </w:rPr>
            </w:pPr>
          </w:p>
        </w:tc>
        <w:tc>
          <w:tcPr>
            <w:tcW w:w="804" w:type="pct"/>
            <w:tcMar>
              <w:top w:w="0" w:type="dxa"/>
              <w:left w:w="0" w:type="dxa"/>
              <w:bottom w:w="0" w:type="dxa"/>
              <w:right w:w="0" w:type="dxa"/>
            </w:tcMar>
            <w:vAlign w:val="center"/>
          </w:tcPr>
          <w:p w14:paraId="315B8377" w14:textId="77777777" w:rsidR="00FE5472" w:rsidRPr="00A01F48" w:rsidRDefault="00FE5472" w:rsidP="00A9116F">
            <w:pPr>
              <w:spacing w:before="40" w:after="40"/>
              <w:ind w:left="113"/>
              <w:jc w:val="center"/>
              <w:rPr>
                <w:rFonts w:cs="Times New Roman"/>
                <w:color w:val="000000" w:themeColor="text1"/>
                <w:szCs w:val="28"/>
                <w:u w:color="000000" w:themeColor="text1"/>
                <w:lang w:val="vi-VN"/>
              </w:rPr>
            </w:pPr>
          </w:p>
        </w:tc>
      </w:tr>
      <w:tr w:rsidR="00FE5472" w:rsidRPr="00A01F48" w14:paraId="4D1D699B" w14:textId="77777777" w:rsidTr="00A9116F">
        <w:trPr>
          <w:jc w:val="center"/>
        </w:trPr>
        <w:tc>
          <w:tcPr>
            <w:tcW w:w="1486" w:type="pct"/>
            <w:vMerge/>
            <w:vAlign w:val="center"/>
          </w:tcPr>
          <w:p w14:paraId="0D281B99" w14:textId="77777777" w:rsidR="00FE5472" w:rsidRPr="00A01F48" w:rsidRDefault="00FE5472" w:rsidP="00A9116F">
            <w:pPr>
              <w:spacing w:before="40" w:after="40"/>
              <w:ind w:left="113"/>
              <w:jc w:val="both"/>
              <w:rPr>
                <w:rFonts w:cs="Times New Roman"/>
                <w:color w:val="000000" w:themeColor="text1"/>
                <w:szCs w:val="28"/>
                <w:u w:color="000000" w:themeColor="text1"/>
                <w:lang w:val="vi-VN"/>
              </w:rPr>
            </w:pPr>
          </w:p>
        </w:tc>
        <w:tc>
          <w:tcPr>
            <w:tcW w:w="1678" w:type="pct"/>
            <w:tcMar>
              <w:top w:w="0" w:type="dxa"/>
              <w:left w:w="0" w:type="dxa"/>
              <w:bottom w:w="0" w:type="dxa"/>
              <w:right w:w="0" w:type="dxa"/>
            </w:tcMar>
            <w:vAlign w:val="center"/>
          </w:tcPr>
          <w:p w14:paraId="56B77DFE" w14:textId="77777777" w:rsidR="00FE5472" w:rsidRPr="00A01F48" w:rsidRDefault="00FE5472" w:rsidP="00A9116F">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32" w:type="pct"/>
            <w:tcMar>
              <w:top w:w="0" w:type="dxa"/>
              <w:left w:w="0" w:type="dxa"/>
              <w:bottom w:w="0" w:type="dxa"/>
              <w:right w:w="0" w:type="dxa"/>
            </w:tcMar>
            <w:vAlign w:val="center"/>
          </w:tcPr>
          <w:p w14:paraId="58696911" w14:textId="77777777" w:rsidR="00FE5472" w:rsidRPr="00A01F48" w:rsidRDefault="00FE5472" w:rsidP="00A9116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04" w:type="pct"/>
            <w:tcMar>
              <w:top w:w="0" w:type="dxa"/>
              <w:left w:w="0" w:type="dxa"/>
              <w:bottom w:w="0" w:type="dxa"/>
              <w:right w:w="0" w:type="dxa"/>
            </w:tcMar>
            <w:vAlign w:val="center"/>
          </w:tcPr>
          <w:p w14:paraId="5EF08B50" w14:textId="77777777" w:rsidR="00FE5472" w:rsidRPr="00A01F48" w:rsidRDefault="00FE5472" w:rsidP="00A9116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0,001</w:t>
            </w:r>
          </w:p>
        </w:tc>
      </w:tr>
      <w:tr w:rsidR="00FE5472" w:rsidRPr="00A01F48" w14:paraId="37ADBC20" w14:textId="77777777" w:rsidTr="00A9116F">
        <w:trPr>
          <w:jc w:val="center"/>
        </w:trPr>
        <w:tc>
          <w:tcPr>
            <w:tcW w:w="1486" w:type="pct"/>
            <w:vMerge/>
            <w:vAlign w:val="center"/>
          </w:tcPr>
          <w:p w14:paraId="7C694E93" w14:textId="77777777" w:rsidR="00FE5472" w:rsidRPr="00A01F48" w:rsidRDefault="00FE5472" w:rsidP="00A9116F">
            <w:pPr>
              <w:spacing w:before="40" w:after="40"/>
              <w:ind w:left="113"/>
              <w:jc w:val="both"/>
              <w:rPr>
                <w:rFonts w:cs="Times New Roman"/>
                <w:color w:val="000000" w:themeColor="text1"/>
                <w:szCs w:val="28"/>
                <w:u w:color="000000" w:themeColor="text1"/>
                <w:lang w:val="vi-VN"/>
              </w:rPr>
            </w:pPr>
          </w:p>
        </w:tc>
        <w:tc>
          <w:tcPr>
            <w:tcW w:w="1678" w:type="pct"/>
            <w:tcMar>
              <w:top w:w="0" w:type="dxa"/>
              <w:left w:w="0" w:type="dxa"/>
              <w:bottom w:w="0" w:type="dxa"/>
              <w:right w:w="0" w:type="dxa"/>
            </w:tcMar>
            <w:vAlign w:val="center"/>
          </w:tcPr>
          <w:p w14:paraId="6EF8537D" w14:textId="77777777" w:rsidR="00FE5472" w:rsidRPr="00A01F48" w:rsidRDefault="00FE5472" w:rsidP="00A9116F">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32" w:type="pct"/>
            <w:tcMar>
              <w:top w:w="0" w:type="dxa"/>
              <w:left w:w="0" w:type="dxa"/>
              <w:bottom w:w="0" w:type="dxa"/>
              <w:right w:w="0" w:type="dxa"/>
            </w:tcMar>
            <w:vAlign w:val="center"/>
          </w:tcPr>
          <w:p w14:paraId="47A7C670" w14:textId="77777777" w:rsidR="00FE5472" w:rsidRPr="00A01F48" w:rsidRDefault="00FE5472" w:rsidP="00A9116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04" w:type="pct"/>
            <w:tcMar>
              <w:top w:w="0" w:type="dxa"/>
              <w:left w:w="0" w:type="dxa"/>
              <w:bottom w:w="0" w:type="dxa"/>
              <w:right w:w="0" w:type="dxa"/>
            </w:tcMar>
            <w:vAlign w:val="center"/>
          </w:tcPr>
          <w:p w14:paraId="0A74A369" w14:textId="77777777" w:rsidR="00FE5472" w:rsidRPr="00A01F48" w:rsidRDefault="00FE5472" w:rsidP="00A9116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0,001</w:t>
            </w:r>
          </w:p>
        </w:tc>
      </w:tr>
      <w:tr w:rsidR="00FE5472" w:rsidRPr="00A01F48" w14:paraId="3932FC5A" w14:textId="77777777" w:rsidTr="00A9116F">
        <w:trPr>
          <w:jc w:val="center"/>
        </w:trPr>
        <w:tc>
          <w:tcPr>
            <w:tcW w:w="1486" w:type="pct"/>
            <w:vMerge/>
            <w:vAlign w:val="center"/>
          </w:tcPr>
          <w:p w14:paraId="1F16EE52" w14:textId="77777777" w:rsidR="00FE5472" w:rsidRPr="00A01F48" w:rsidRDefault="00FE5472" w:rsidP="00A9116F">
            <w:pPr>
              <w:spacing w:before="40" w:after="40"/>
              <w:ind w:left="113"/>
              <w:jc w:val="both"/>
              <w:rPr>
                <w:rFonts w:cs="Times New Roman"/>
                <w:color w:val="000000" w:themeColor="text1"/>
                <w:szCs w:val="28"/>
                <w:u w:color="000000" w:themeColor="text1"/>
                <w:lang w:val="vi-VN"/>
              </w:rPr>
            </w:pPr>
          </w:p>
        </w:tc>
        <w:tc>
          <w:tcPr>
            <w:tcW w:w="1678" w:type="pct"/>
            <w:tcMar>
              <w:top w:w="0" w:type="dxa"/>
              <w:left w:w="0" w:type="dxa"/>
              <w:bottom w:w="0" w:type="dxa"/>
              <w:right w:w="0" w:type="dxa"/>
            </w:tcMar>
            <w:vAlign w:val="center"/>
          </w:tcPr>
          <w:p w14:paraId="4DC17955" w14:textId="77777777" w:rsidR="00FE5472" w:rsidRPr="00A01F48" w:rsidRDefault="00FE5472" w:rsidP="00A9116F">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32" w:type="pct"/>
            <w:tcMar>
              <w:top w:w="0" w:type="dxa"/>
              <w:left w:w="0" w:type="dxa"/>
              <w:bottom w:w="0" w:type="dxa"/>
              <w:right w:w="0" w:type="dxa"/>
            </w:tcMar>
            <w:vAlign w:val="center"/>
          </w:tcPr>
          <w:p w14:paraId="12589EE7" w14:textId="77777777" w:rsidR="00FE5472" w:rsidRPr="00A01F48" w:rsidRDefault="00FE5472" w:rsidP="00A9116F">
            <w:pPr>
              <w:spacing w:before="40" w:after="40"/>
              <w:ind w:left="113"/>
              <w:jc w:val="center"/>
              <w:rPr>
                <w:rFonts w:cs="Times New Roman"/>
                <w:color w:val="000000" w:themeColor="text1"/>
                <w:szCs w:val="28"/>
                <w:u w:color="000000" w:themeColor="text1"/>
                <w:lang w:val="vi-VN"/>
              </w:rPr>
            </w:pPr>
          </w:p>
        </w:tc>
        <w:tc>
          <w:tcPr>
            <w:tcW w:w="804" w:type="pct"/>
            <w:tcMar>
              <w:top w:w="0" w:type="dxa"/>
              <w:left w:w="0" w:type="dxa"/>
              <w:bottom w:w="0" w:type="dxa"/>
              <w:right w:w="0" w:type="dxa"/>
            </w:tcMar>
            <w:vAlign w:val="center"/>
          </w:tcPr>
          <w:p w14:paraId="6CD4C268" w14:textId="77777777" w:rsidR="00FE5472" w:rsidRPr="00A01F48" w:rsidRDefault="00FE5472" w:rsidP="00A9116F">
            <w:pPr>
              <w:spacing w:before="40" w:after="40"/>
              <w:ind w:left="113"/>
              <w:jc w:val="center"/>
              <w:rPr>
                <w:rFonts w:cs="Times New Roman"/>
                <w:color w:val="000000" w:themeColor="text1"/>
                <w:szCs w:val="28"/>
                <w:u w:color="000000" w:themeColor="text1"/>
                <w:lang w:val="vi-VN"/>
              </w:rPr>
            </w:pPr>
          </w:p>
        </w:tc>
      </w:tr>
      <w:tr w:rsidR="00FE5472" w:rsidRPr="00A01F48" w14:paraId="18A20F0E" w14:textId="77777777" w:rsidTr="00A9116F">
        <w:trPr>
          <w:jc w:val="center"/>
        </w:trPr>
        <w:tc>
          <w:tcPr>
            <w:tcW w:w="1486" w:type="pct"/>
            <w:vMerge/>
            <w:vAlign w:val="center"/>
          </w:tcPr>
          <w:p w14:paraId="7407EA2D" w14:textId="77777777" w:rsidR="00FE5472" w:rsidRPr="00A01F48" w:rsidRDefault="00FE5472" w:rsidP="00A9116F">
            <w:pPr>
              <w:spacing w:before="40" w:after="40"/>
              <w:ind w:left="113"/>
              <w:jc w:val="both"/>
              <w:rPr>
                <w:rFonts w:cs="Times New Roman"/>
                <w:color w:val="000000" w:themeColor="text1"/>
                <w:szCs w:val="28"/>
                <w:u w:color="000000" w:themeColor="text1"/>
                <w:lang w:val="vi-VN"/>
              </w:rPr>
            </w:pPr>
          </w:p>
        </w:tc>
        <w:tc>
          <w:tcPr>
            <w:tcW w:w="1678" w:type="pct"/>
            <w:tcMar>
              <w:top w:w="0" w:type="dxa"/>
              <w:left w:w="0" w:type="dxa"/>
              <w:bottom w:w="0" w:type="dxa"/>
              <w:right w:w="0" w:type="dxa"/>
            </w:tcMar>
            <w:vAlign w:val="center"/>
          </w:tcPr>
          <w:p w14:paraId="6EAFA63F" w14:textId="77777777" w:rsidR="00FE5472" w:rsidRPr="00A01F48" w:rsidRDefault="00FE5472" w:rsidP="00A9116F">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32" w:type="pct"/>
            <w:tcMar>
              <w:top w:w="0" w:type="dxa"/>
              <w:left w:w="0" w:type="dxa"/>
              <w:bottom w:w="0" w:type="dxa"/>
              <w:right w:w="0" w:type="dxa"/>
            </w:tcMar>
            <w:vAlign w:val="center"/>
          </w:tcPr>
          <w:p w14:paraId="6389C049" w14:textId="77777777" w:rsidR="00FE5472" w:rsidRPr="00A01F48" w:rsidRDefault="00FE5472" w:rsidP="00A9116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04" w:type="pct"/>
            <w:tcMar>
              <w:top w:w="0" w:type="dxa"/>
              <w:left w:w="0" w:type="dxa"/>
              <w:bottom w:w="0" w:type="dxa"/>
              <w:right w:w="0" w:type="dxa"/>
            </w:tcMar>
            <w:vAlign w:val="center"/>
          </w:tcPr>
          <w:p w14:paraId="36A2A509" w14:textId="77777777" w:rsidR="00FE5472" w:rsidRPr="00A01F48" w:rsidRDefault="00FE5472" w:rsidP="00A9116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0,035</w:t>
            </w:r>
          </w:p>
        </w:tc>
      </w:tr>
      <w:tr w:rsidR="00FE5472" w:rsidRPr="00A01F48" w14:paraId="6CC4825D" w14:textId="77777777" w:rsidTr="00A9116F">
        <w:trPr>
          <w:jc w:val="center"/>
        </w:trPr>
        <w:tc>
          <w:tcPr>
            <w:tcW w:w="1486" w:type="pct"/>
            <w:vMerge/>
            <w:vAlign w:val="center"/>
          </w:tcPr>
          <w:p w14:paraId="1C285C30" w14:textId="77777777" w:rsidR="00FE5472" w:rsidRPr="00A01F48" w:rsidRDefault="00FE5472" w:rsidP="00A9116F">
            <w:pPr>
              <w:spacing w:before="40" w:after="40"/>
              <w:ind w:left="113"/>
              <w:jc w:val="both"/>
              <w:rPr>
                <w:rFonts w:cs="Times New Roman"/>
                <w:color w:val="000000" w:themeColor="text1"/>
                <w:szCs w:val="28"/>
                <w:u w:color="000000" w:themeColor="text1"/>
                <w:lang w:val="vi-VN"/>
              </w:rPr>
            </w:pPr>
          </w:p>
        </w:tc>
        <w:tc>
          <w:tcPr>
            <w:tcW w:w="1678" w:type="pct"/>
            <w:tcMar>
              <w:top w:w="0" w:type="dxa"/>
              <w:left w:w="0" w:type="dxa"/>
              <w:bottom w:w="0" w:type="dxa"/>
              <w:right w:w="0" w:type="dxa"/>
            </w:tcMar>
            <w:vAlign w:val="center"/>
          </w:tcPr>
          <w:p w14:paraId="53655795" w14:textId="77777777" w:rsidR="00FE5472" w:rsidRPr="00A01F48" w:rsidRDefault="00FE5472" w:rsidP="00A9116F">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32" w:type="pct"/>
            <w:tcMar>
              <w:top w:w="0" w:type="dxa"/>
              <w:left w:w="0" w:type="dxa"/>
              <w:bottom w:w="0" w:type="dxa"/>
              <w:right w:w="0" w:type="dxa"/>
            </w:tcMar>
            <w:vAlign w:val="center"/>
          </w:tcPr>
          <w:p w14:paraId="71DDC72B" w14:textId="77777777" w:rsidR="00FE5472" w:rsidRPr="00A01F48" w:rsidRDefault="00FE5472" w:rsidP="00A9116F">
            <w:pPr>
              <w:spacing w:before="40" w:after="40"/>
              <w:ind w:left="113"/>
              <w:jc w:val="center"/>
              <w:rPr>
                <w:rFonts w:cs="Times New Roman"/>
                <w:color w:val="000000" w:themeColor="text1"/>
                <w:szCs w:val="28"/>
                <w:u w:color="000000" w:themeColor="text1"/>
                <w:lang w:val="vi-VN"/>
              </w:rPr>
            </w:pPr>
          </w:p>
        </w:tc>
        <w:tc>
          <w:tcPr>
            <w:tcW w:w="804" w:type="pct"/>
            <w:tcMar>
              <w:top w:w="0" w:type="dxa"/>
              <w:left w:w="0" w:type="dxa"/>
              <w:bottom w:w="0" w:type="dxa"/>
              <w:right w:w="0" w:type="dxa"/>
            </w:tcMar>
            <w:vAlign w:val="center"/>
          </w:tcPr>
          <w:p w14:paraId="642EA6DE" w14:textId="77777777" w:rsidR="00FE5472" w:rsidRPr="00A01F48" w:rsidRDefault="00FE5472" w:rsidP="00A9116F">
            <w:pPr>
              <w:spacing w:before="40" w:after="40"/>
              <w:ind w:left="113"/>
              <w:jc w:val="center"/>
              <w:rPr>
                <w:rFonts w:cs="Times New Roman"/>
                <w:color w:val="000000" w:themeColor="text1"/>
                <w:szCs w:val="28"/>
                <w:u w:color="000000" w:themeColor="text1"/>
                <w:lang w:val="vi-VN"/>
              </w:rPr>
            </w:pPr>
          </w:p>
        </w:tc>
      </w:tr>
      <w:tr w:rsidR="00FE5472" w:rsidRPr="00A01F48" w14:paraId="641321E3" w14:textId="77777777" w:rsidTr="00A9116F">
        <w:trPr>
          <w:jc w:val="center"/>
        </w:trPr>
        <w:tc>
          <w:tcPr>
            <w:tcW w:w="1486" w:type="pct"/>
            <w:vMerge/>
            <w:vAlign w:val="center"/>
          </w:tcPr>
          <w:p w14:paraId="49CA2352" w14:textId="77777777" w:rsidR="00FE5472" w:rsidRPr="00A01F48" w:rsidRDefault="00FE5472" w:rsidP="00A9116F">
            <w:pPr>
              <w:spacing w:before="40" w:after="40"/>
              <w:ind w:left="113"/>
              <w:jc w:val="both"/>
              <w:rPr>
                <w:rFonts w:cs="Times New Roman"/>
                <w:color w:val="000000" w:themeColor="text1"/>
                <w:szCs w:val="28"/>
                <w:u w:color="000000" w:themeColor="text1"/>
                <w:lang w:val="vi-VN"/>
              </w:rPr>
            </w:pPr>
          </w:p>
        </w:tc>
        <w:tc>
          <w:tcPr>
            <w:tcW w:w="1678" w:type="pct"/>
            <w:tcMar>
              <w:top w:w="0" w:type="dxa"/>
              <w:left w:w="0" w:type="dxa"/>
              <w:bottom w:w="0" w:type="dxa"/>
              <w:right w:w="0" w:type="dxa"/>
            </w:tcMar>
            <w:vAlign w:val="center"/>
          </w:tcPr>
          <w:p w14:paraId="6AB9CC3D" w14:textId="77777777" w:rsidR="00FE5472" w:rsidRPr="00A01F48" w:rsidRDefault="00FE5472" w:rsidP="00A9116F">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32" w:type="pct"/>
            <w:tcMar>
              <w:top w:w="0" w:type="dxa"/>
              <w:left w:w="0" w:type="dxa"/>
              <w:bottom w:w="0" w:type="dxa"/>
              <w:right w:w="0" w:type="dxa"/>
            </w:tcMar>
            <w:vAlign w:val="center"/>
          </w:tcPr>
          <w:p w14:paraId="74DD3CFD" w14:textId="77777777" w:rsidR="00FE5472" w:rsidRPr="00A01F48" w:rsidRDefault="00FE5472" w:rsidP="00A9116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04" w:type="pct"/>
            <w:tcMar>
              <w:top w:w="0" w:type="dxa"/>
              <w:left w:w="0" w:type="dxa"/>
              <w:bottom w:w="0" w:type="dxa"/>
              <w:right w:w="0" w:type="dxa"/>
            </w:tcMar>
            <w:vAlign w:val="center"/>
          </w:tcPr>
          <w:p w14:paraId="6679A746" w14:textId="77777777" w:rsidR="00FE5472" w:rsidRPr="00A01F48" w:rsidRDefault="00FE5472" w:rsidP="00A9116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0,021</w:t>
            </w:r>
          </w:p>
        </w:tc>
      </w:tr>
    </w:tbl>
    <w:p w14:paraId="4D07EC2A" w14:textId="0B74601C" w:rsidR="00FE5472" w:rsidRPr="00A01F48" w:rsidRDefault="00A9116F" w:rsidP="008B179A">
      <w:pPr>
        <w:pStyle w:val="Heading3"/>
      </w:pPr>
      <w:r>
        <w:t xml:space="preserve">23.2. </w:t>
      </w:r>
      <w:r w:rsidR="00FE5472" w:rsidRPr="00A01F48">
        <w:t>ĐN.12.23.02 Bảo trì, bảo dưỡng</w:t>
      </w:r>
    </w:p>
    <w:p w14:paraId="43FBD3E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2EFD6484"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 Chuẩn bị: Nghiên cứu tài liệu hướng dẫn kỹ thuật</w:t>
      </w:r>
      <w:r w:rsidRPr="00A01F48">
        <w:rPr>
          <w:rFonts w:cs="Times New Roman"/>
          <w:color w:val="000000" w:themeColor="text1"/>
          <w:szCs w:val="28"/>
          <w:u w:color="000000" w:themeColor="text1"/>
        </w:rPr>
        <w:t>;</w:t>
      </w:r>
    </w:p>
    <w:p w14:paraId="4A05F1BF"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Thực hiện bảo trì, bảo dưỡng; Kiểm tra hạt trong hộp bảo vệ có bị rỉ sét, bị đứt hay không; Kiểm tra độ chắc chắn của các dây dập lên hạt; Vệ sinh đầu của hạt mạng; Cắm node mạng vào máy tính và dùng các phần mềm chuyên dụng để kiểm tra kết nối, tốc độ kết nối của node mạng; Vệ sinh hai đầu của dây đấu nhảy; Kiểm tra dây nhảy RJ45, vệ sinh hai đầu dây, cắm lại vào thiết bị; Kiểm tra khả năng kết nối của dây nhảy; Thực hiện kiểm tra bề mặt vỏ cáp xem có tác động của ngoại lực gây xước, nứt, gãy hay không; Kiểm tra các đèn chỉ báo của bộ chuyển đổi quang điện, tín hiệu các sợi cáp quang; Đo, kiểm tra cáp quang</w:t>
      </w:r>
      <w:r w:rsidRPr="00A01F48">
        <w:rPr>
          <w:rFonts w:cs="Times New Roman"/>
          <w:color w:val="000000" w:themeColor="text1"/>
          <w:szCs w:val="28"/>
          <w:u w:color="000000" w:themeColor="text1"/>
        </w:rPr>
        <w:t>;</w:t>
      </w:r>
    </w:p>
    <w:p w14:paraId="61180566" w14:textId="77777777" w:rsidR="00FE5472" w:rsidRPr="00A01F48" w:rsidRDefault="00FE5472" w:rsidP="00A01F48">
      <w:pPr>
        <w:spacing w:before="120" w:after="0"/>
        <w:ind w:firstLine="567"/>
        <w:jc w:val="both"/>
        <w:rPr>
          <w:color w:val="000000" w:themeColor="text1"/>
          <w:u w:color="000000" w:themeColor="text1"/>
          <w:lang w:val="vi-VN"/>
        </w:rPr>
      </w:pPr>
      <w:r w:rsidRPr="00A01F48">
        <w:rPr>
          <w:color w:val="000000" w:themeColor="text1"/>
          <w:u w:color="000000" w:themeColor="text1"/>
        </w:rPr>
        <w:lastRenderedPageBreak/>
        <w:t xml:space="preserve">- </w:t>
      </w:r>
      <w:r w:rsidRPr="00A01F48">
        <w:rPr>
          <w:color w:val="000000" w:themeColor="text1"/>
          <w:u w:color="000000" w:themeColor="text1"/>
          <w:lang w:val="vi-VN"/>
        </w:rPr>
        <w:t>Kết thúc công việc bảo trì, bảo dưỡng, ghi các kết quả vào sổ theo dõi. Nghiên cứu tài liệu kỹ thuật, sơ đồ thiết bị, quy trình.</w:t>
      </w:r>
    </w:p>
    <w:p w14:paraId="71941229" w14:textId="77777777" w:rsidR="00FE5472" w:rsidRPr="00A01F48" w:rsidRDefault="00FE5472" w:rsidP="00A01F48">
      <w:pPr>
        <w:spacing w:before="120" w:after="0"/>
        <w:ind w:firstLine="567"/>
        <w:rPr>
          <w:color w:val="000000" w:themeColor="text1"/>
          <w:u w:color="000000" w:themeColor="text1"/>
          <w:lang w:val="vi-VN"/>
        </w:rPr>
      </w:pPr>
      <w:r w:rsidRPr="00A01F48">
        <w:rPr>
          <w:color w:val="000000" w:themeColor="text1"/>
          <w:u w:color="000000" w:themeColor="text1"/>
          <w:lang w:val="vi-VN"/>
        </w:rPr>
        <w:t>b) Định mức</w:t>
      </w:r>
    </w:p>
    <w:p w14:paraId="5889B59D" w14:textId="77777777" w:rsidR="00FE5472" w:rsidRPr="00A01F48" w:rsidRDefault="00FE5472" w:rsidP="00A01F48">
      <w:pPr>
        <w:spacing w:before="120" w:after="0"/>
        <w:ind w:firstLine="567"/>
        <w:jc w:val="right"/>
        <w:rPr>
          <w:color w:val="000000" w:themeColor="text1"/>
          <w:u w:color="000000" w:themeColor="text1"/>
          <w:lang w:val="vi-VN"/>
        </w:rPr>
      </w:pPr>
      <w:r w:rsidRPr="00A01F48">
        <w:rPr>
          <w:i/>
          <w:iCs/>
          <w:color w:val="000000" w:themeColor="text1"/>
          <w:u w:color="000000" w:themeColor="text1"/>
          <w:lang w:val="vi-VN"/>
        </w:rPr>
        <w:t>Đơn vị tính: Thiết bị/lần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69"/>
        <w:gridCol w:w="3395"/>
        <w:gridCol w:w="2064"/>
        <w:gridCol w:w="1600"/>
      </w:tblGrid>
      <w:tr w:rsidR="00FE5472" w:rsidRPr="00A01F48" w14:paraId="7569D6BF" w14:textId="77777777" w:rsidTr="00A9116F">
        <w:tc>
          <w:tcPr>
            <w:tcW w:w="1334" w:type="pct"/>
            <w:tcMar>
              <w:top w:w="0" w:type="dxa"/>
              <w:left w:w="0" w:type="dxa"/>
              <w:bottom w:w="0" w:type="dxa"/>
              <w:right w:w="0" w:type="dxa"/>
            </w:tcMar>
            <w:vAlign w:val="center"/>
          </w:tcPr>
          <w:p w14:paraId="360938A7" w14:textId="256D9FBD" w:rsidR="00315C9F" w:rsidRPr="00315C9F" w:rsidRDefault="00FE5472" w:rsidP="00315C9F">
            <w:pPr>
              <w:spacing w:before="40" w:after="40"/>
              <w:ind w:left="113"/>
              <w:jc w:val="center"/>
              <w:rPr>
                <w:b/>
                <w:bCs/>
                <w:color w:val="000000" w:themeColor="text1"/>
                <w:u w:color="000000" w:themeColor="text1"/>
                <w:lang w:val="vi-VN"/>
              </w:rPr>
            </w:pPr>
            <w:r w:rsidRPr="00A01F48">
              <w:rPr>
                <w:b/>
                <w:bCs/>
                <w:color w:val="000000" w:themeColor="text1"/>
                <w:u w:color="000000" w:themeColor="text1"/>
                <w:lang w:val="vi-VN"/>
              </w:rPr>
              <w:t>Mã hiệu</w:t>
            </w:r>
          </w:p>
        </w:tc>
        <w:tc>
          <w:tcPr>
            <w:tcW w:w="1763" w:type="pct"/>
            <w:tcMar>
              <w:top w:w="0" w:type="dxa"/>
              <w:left w:w="0" w:type="dxa"/>
              <w:bottom w:w="0" w:type="dxa"/>
              <w:right w:w="0" w:type="dxa"/>
            </w:tcMar>
            <w:vAlign w:val="center"/>
          </w:tcPr>
          <w:p w14:paraId="1ACF38BC" w14:textId="77777777" w:rsidR="00FE5472" w:rsidRPr="00A01F48" w:rsidRDefault="00FE5472" w:rsidP="00315C9F">
            <w:pPr>
              <w:spacing w:before="40" w:after="40"/>
              <w:ind w:left="113"/>
              <w:jc w:val="center"/>
              <w:rPr>
                <w:color w:val="000000" w:themeColor="text1"/>
                <w:u w:color="000000" w:themeColor="text1"/>
                <w:lang w:val="vi-VN"/>
              </w:rPr>
            </w:pPr>
            <w:r w:rsidRPr="00A01F48">
              <w:rPr>
                <w:b/>
                <w:bCs/>
                <w:color w:val="000000" w:themeColor="text1"/>
                <w:u w:color="000000" w:themeColor="text1"/>
                <w:lang w:val="vi-VN"/>
              </w:rPr>
              <w:t>Thành phần hao phí</w:t>
            </w:r>
          </w:p>
        </w:tc>
        <w:tc>
          <w:tcPr>
            <w:tcW w:w="1072" w:type="pct"/>
            <w:tcMar>
              <w:top w:w="0" w:type="dxa"/>
              <w:left w:w="0" w:type="dxa"/>
              <w:bottom w:w="0" w:type="dxa"/>
              <w:right w:w="0" w:type="dxa"/>
            </w:tcMar>
            <w:vAlign w:val="center"/>
          </w:tcPr>
          <w:p w14:paraId="1AC04483" w14:textId="77777777" w:rsidR="00FE5472" w:rsidRPr="00A01F48" w:rsidRDefault="00FE5472" w:rsidP="00315C9F">
            <w:pPr>
              <w:spacing w:before="40" w:after="40"/>
              <w:ind w:left="113"/>
              <w:jc w:val="center"/>
              <w:rPr>
                <w:color w:val="000000" w:themeColor="text1"/>
                <w:u w:color="000000" w:themeColor="text1"/>
                <w:lang w:val="vi-VN"/>
              </w:rPr>
            </w:pPr>
            <w:r w:rsidRPr="00A01F48">
              <w:rPr>
                <w:b/>
                <w:bCs/>
                <w:color w:val="000000" w:themeColor="text1"/>
                <w:u w:color="000000" w:themeColor="text1"/>
                <w:lang w:val="vi-VN"/>
              </w:rPr>
              <w:t>Đơn vị tính</w:t>
            </w:r>
          </w:p>
        </w:tc>
        <w:tc>
          <w:tcPr>
            <w:tcW w:w="832" w:type="pct"/>
            <w:tcMar>
              <w:top w:w="0" w:type="dxa"/>
              <w:left w:w="0" w:type="dxa"/>
              <w:bottom w:w="0" w:type="dxa"/>
              <w:right w:w="0" w:type="dxa"/>
            </w:tcMar>
            <w:vAlign w:val="center"/>
          </w:tcPr>
          <w:p w14:paraId="5D11229D" w14:textId="77777777" w:rsidR="00FE5472" w:rsidRPr="00A01F48" w:rsidRDefault="00FE5472" w:rsidP="00315C9F">
            <w:pPr>
              <w:spacing w:before="40" w:after="40"/>
              <w:ind w:left="113"/>
              <w:jc w:val="center"/>
              <w:rPr>
                <w:color w:val="000000" w:themeColor="text1"/>
                <w:u w:color="000000" w:themeColor="text1"/>
                <w:lang w:val="vi-VN"/>
              </w:rPr>
            </w:pPr>
            <w:r w:rsidRPr="00A01F48">
              <w:rPr>
                <w:b/>
                <w:bCs/>
                <w:color w:val="000000" w:themeColor="text1"/>
                <w:u w:color="000000" w:themeColor="text1"/>
                <w:lang w:val="vi-VN"/>
              </w:rPr>
              <w:t>Hao phí</w:t>
            </w:r>
          </w:p>
        </w:tc>
      </w:tr>
      <w:tr w:rsidR="00FE5472" w:rsidRPr="00A01F48" w14:paraId="4332B9DF" w14:textId="77777777" w:rsidTr="00A9116F">
        <w:tc>
          <w:tcPr>
            <w:tcW w:w="1334" w:type="pct"/>
            <w:vMerge w:val="restart"/>
            <w:tcMar>
              <w:top w:w="0" w:type="dxa"/>
              <w:left w:w="0" w:type="dxa"/>
              <w:bottom w:w="0" w:type="dxa"/>
              <w:right w:w="0" w:type="dxa"/>
            </w:tcMar>
            <w:vAlign w:val="center"/>
          </w:tcPr>
          <w:p w14:paraId="786044EF" w14:textId="77777777" w:rsidR="00FE5472" w:rsidRPr="00A01F48" w:rsidRDefault="00FE5472" w:rsidP="00315C9F">
            <w:pPr>
              <w:spacing w:before="40" w:after="40"/>
              <w:ind w:left="113"/>
              <w:jc w:val="center"/>
              <w:rPr>
                <w:color w:val="000000" w:themeColor="text1"/>
                <w:u w:color="000000" w:themeColor="text1"/>
                <w:lang w:val="vi-VN"/>
              </w:rPr>
            </w:pPr>
            <w:r w:rsidRPr="00A01F48">
              <w:rPr>
                <w:color w:val="000000" w:themeColor="text1"/>
                <w:u w:color="000000" w:themeColor="text1"/>
                <w:lang w:val="vi-VN"/>
              </w:rPr>
              <w:t>ĐN.12.23.02</w:t>
            </w:r>
          </w:p>
        </w:tc>
        <w:tc>
          <w:tcPr>
            <w:tcW w:w="1763" w:type="pct"/>
            <w:tcMar>
              <w:top w:w="0" w:type="dxa"/>
              <w:left w:w="0" w:type="dxa"/>
              <w:bottom w:w="0" w:type="dxa"/>
              <w:right w:w="0" w:type="dxa"/>
            </w:tcMar>
            <w:vAlign w:val="center"/>
          </w:tcPr>
          <w:p w14:paraId="2041863A" w14:textId="77777777" w:rsidR="00FE5472" w:rsidRPr="00A01F48" w:rsidRDefault="00FE5472" w:rsidP="00315C9F">
            <w:pPr>
              <w:spacing w:before="40" w:after="40"/>
              <w:ind w:left="113"/>
              <w:rPr>
                <w:color w:val="000000" w:themeColor="text1"/>
                <w:u w:color="000000" w:themeColor="text1"/>
                <w:lang w:val="vi-VN"/>
              </w:rPr>
            </w:pPr>
            <w:r w:rsidRPr="00A01F48">
              <w:rPr>
                <w:i/>
                <w:iCs/>
                <w:color w:val="000000" w:themeColor="text1"/>
                <w:u w:color="000000" w:themeColor="text1"/>
                <w:lang w:val="vi-VN"/>
              </w:rPr>
              <w:t>Vật liệu</w:t>
            </w:r>
          </w:p>
        </w:tc>
        <w:tc>
          <w:tcPr>
            <w:tcW w:w="1072" w:type="pct"/>
            <w:tcMar>
              <w:top w:w="0" w:type="dxa"/>
              <w:left w:w="0" w:type="dxa"/>
              <w:bottom w:w="0" w:type="dxa"/>
              <w:right w:w="0" w:type="dxa"/>
            </w:tcMar>
            <w:vAlign w:val="center"/>
          </w:tcPr>
          <w:p w14:paraId="0CC72D39" w14:textId="77777777" w:rsidR="00FE5472" w:rsidRPr="00A01F48" w:rsidRDefault="00FE5472" w:rsidP="00315C9F">
            <w:pPr>
              <w:spacing w:before="40" w:after="40"/>
              <w:ind w:left="113"/>
              <w:jc w:val="center"/>
              <w:rPr>
                <w:color w:val="000000" w:themeColor="text1"/>
                <w:u w:color="000000" w:themeColor="text1"/>
                <w:lang w:val="vi-VN"/>
              </w:rPr>
            </w:pPr>
            <w:r w:rsidRPr="00A01F48">
              <w:rPr>
                <w:color w:val="000000" w:themeColor="text1"/>
                <w:u w:color="000000" w:themeColor="text1"/>
                <w:lang w:val="vi-VN"/>
              </w:rPr>
              <w:t> </w:t>
            </w:r>
          </w:p>
        </w:tc>
        <w:tc>
          <w:tcPr>
            <w:tcW w:w="832" w:type="pct"/>
            <w:tcMar>
              <w:top w:w="0" w:type="dxa"/>
              <w:left w:w="0" w:type="dxa"/>
              <w:bottom w:w="0" w:type="dxa"/>
              <w:right w:w="0" w:type="dxa"/>
            </w:tcMar>
            <w:vAlign w:val="center"/>
          </w:tcPr>
          <w:p w14:paraId="501EA87E" w14:textId="77777777" w:rsidR="00FE5472" w:rsidRPr="00A01F48" w:rsidRDefault="00FE5472" w:rsidP="00315C9F">
            <w:pPr>
              <w:spacing w:before="40" w:after="40"/>
              <w:ind w:left="113"/>
              <w:jc w:val="center"/>
              <w:rPr>
                <w:color w:val="000000" w:themeColor="text1"/>
                <w:u w:color="000000" w:themeColor="text1"/>
                <w:lang w:val="vi-VN"/>
              </w:rPr>
            </w:pPr>
            <w:r w:rsidRPr="00A01F48">
              <w:rPr>
                <w:color w:val="000000" w:themeColor="text1"/>
                <w:u w:color="000000" w:themeColor="text1"/>
                <w:lang w:val="vi-VN"/>
              </w:rPr>
              <w:t> </w:t>
            </w:r>
          </w:p>
        </w:tc>
      </w:tr>
      <w:tr w:rsidR="00FE5472" w:rsidRPr="00A01F48" w14:paraId="68CA5F83" w14:textId="77777777" w:rsidTr="00A9116F">
        <w:tc>
          <w:tcPr>
            <w:tcW w:w="1334" w:type="pct"/>
            <w:vMerge/>
            <w:vAlign w:val="center"/>
          </w:tcPr>
          <w:p w14:paraId="0C118086" w14:textId="77777777" w:rsidR="00FE5472" w:rsidRPr="00A01F48" w:rsidRDefault="00FE5472" w:rsidP="00315C9F">
            <w:pPr>
              <w:spacing w:before="40" w:after="40"/>
              <w:ind w:left="113"/>
              <w:jc w:val="center"/>
              <w:rPr>
                <w:color w:val="000000" w:themeColor="text1"/>
                <w:u w:color="000000" w:themeColor="text1"/>
                <w:lang w:val="vi-VN"/>
              </w:rPr>
            </w:pPr>
          </w:p>
        </w:tc>
        <w:tc>
          <w:tcPr>
            <w:tcW w:w="1763" w:type="pct"/>
            <w:tcMar>
              <w:top w:w="0" w:type="dxa"/>
              <w:left w:w="0" w:type="dxa"/>
              <w:bottom w:w="0" w:type="dxa"/>
              <w:right w:w="0" w:type="dxa"/>
            </w:tcMar>
            <w:vAlign w:val="center"/>
          </w:tcPr>
          <w:p w14:paraId="167C465C" w14:textId="77777777" w:rsidR="00FE5472" w:rsidRPr="00A01F48" w:rsidRDefault="00FE5472" w:rsidP="00315C9F">
            <w:pPr>
              <w:spacing w:before="40" w:after="40"/>
              <w:ind w:left="113"/>
              <w:rPr>
                <w:color w:val="000000" w:themeColor="text1"/>
                <w:u w:color="000000" w:themeColor="text1"/>
                <w:lang w:val="vi-VN"/>
              </w:rPr>
            </w:pPr>
            <w:r w:rsidRPr="00A01F48">
              <w:rPr>
                <w:color w:val="000000" w:themeColor="text1"/>
                <w:u w:color="000000" w:themeColor="text1"/>
                <w:lang w:val="vi-VN"/>
              </w:rPr>
              <w:t>Giẻ lau</w:t>
            </w:r>
          </w:p>
        </w:tc>
        <w:tc>
          <w:tcPr>
            <w:tcW w:w="1072" w:type="pct"/>
            <w:tcMar>
              <w:top w:w="0" w:type="dxa"/>
              <w:left w:w="0" w:type="dxa"/>
              <w:bottom w:w="0" w:type="dxa"/>
              <w:right w:w="0" w:type="dxa"/>
            </w:tcMar>
            <w:vAlign w:val="center"/>
          </w:tcPr>
          <w:p w14:paraId="38A3FB4F" w14:textId="77777777" w:rsidR="00FE5472" w:rsidRPr="00A01F48" w:rsidRDefault="00FE5472" w:rsidP="00315C9F">
            <w:pPr>
              <w:spacing w:before="40" w:after="40"/>
              <w:ind w:left="113"/>
              <w:jc w:val="center"/>
              <w:rPr>
                <w:color w:val="000000" w:themeColor="text1"/>
                <w:u w:color="000000" w:themeColor="text1"/>
                <w:lang w:val="vi-VN"/>
              </w:rPr>
            </w:pPr>
            <w:r w:rsidRPr="00A01F48">
              <w:rPr>
                <w:color w:val="000000" w:themeColor="text1"/>
                <w:u w:color="000000" w:themeColor="text1"/>
                <w:lang w:val="vi-VN"/>
              </w:rPr>
              <w:t>kg</w:t>
            </w:r>
          </w:p>
        </w:tc>
        <w:tc>
          <w:tcPr>
            <w:tcW w:w="832" w:type="pct"/>
            <w:tcMar>
              <w:top w:w="0" w:type="dxa"/>
              <w:left w:w="0" w:type="dxa"/>
              <w:bottom w:w="0" w:type="dxa"/>
              <w:right w:w="0" w:type="dxa"/>
            </w:tcMar>
            <w:vAlign w:val="center"/>
          </w:tcPr>
          <w:p w14:paraId="05ECCEE8" w14:textId="77777777" w:rsidR="00FE5472" w:rsidRPr="00A01F48" w:rsidRDefault="00FE5472" w:rsidP="00315C9F">
            <w:pPr>
              <w:spacing w:before="40" w:after="40"/>
              <w:ind w:left="113"/>
              <w:jc w:val="center"/>
              <w:rPr>
                <w:color w:val="000000" w:themeColor="text1"/>
                <w:u w:color="000000" w:themeColor="text1"/>
                <w:lang w:val="vi-VN"/>
              </w:rPr>
            </w:pPr>
            <w:r w:rsidRPr="00A01F48">
              <w:rPr>
                <w:color w:val="000000" w:themeColor="text1"/>
                <w:u w:color="000000" w:themeColor="text1"/>
                <w:lang w:val="vi-VN"/>
              </w:rPr>
              <w:t>0,200</w:t>
            </w:r>
          </w:p>
        </w:tc>
      </w:tr>
      <w:tr w:rsidR="00FE5472" w:rsidRPr="00A01F48" w14:paraId="14485A70" w14:textId="77777777" w:rsidTr="00A9116F">
        <w:tc>
          <w:tcPr>
            <w:tcW w:w="1334" w:type="pct"/>
            <w:vMerge/>
            <w:vAlign w:val="center"/>
          </w:tcPr>
          <w:p w14:paraId="36BF1E80" w14:textId="77777777" w:rsidR="00FE5472" w:rsidRPr="00A01F48" w:rsidRDefault="00FE5472" w:rsidP="00315C9F">
            <w:pPr>
              <w:spacing w:before="40" w:after="40"/>
              <w:ind w:left="113"/>
              <w:jc w:val="center"/>
              <w:rPr>
                <w:color w:val="000000" w:themeColor="text1"/>
                <w:u w:color="000000" w:themeColor="text1"/>
                <w:lang w:val="vi-VN"/>
              </w:rPr>
            </w:pPr>
          </w:p>
        </w:tc>
        <w:tc>
          <w:tcPr>
            <w:tcW w:w="1763" w:type="pct"/>
            <w:tcMar>
              <w:top w:w="0" w:type="dxa"/>
              <w:left w:w="0" w:type="dxa"/>
              <w:bottom w:w="0" w:type="dxa"/>
              <w:right w:w="0" w:type="dxa"/>
            </w:tcMar>
            <w:vAlign w:val="center"/>
          </w:tcPr>
          <w:p w14:paraId="5D01DC48" w14:textId="77777777" w:rsidR="00FE5472" w:rsidRPr="00A01F48" w:rsidRDefault="00FE5472" w:rsidP="00315C9F">
            <w:pPr>
              <w:spacing w:before="40" w:after="40"/>
              <w:ind w:left="113"/>
              <w:rPr>
                <w:color w:val="000000" w:themeColor="text1"/>
                <w:u w:color="000000" w:themeColor="text1"/>
                <w:lang w:val="vi-VN"/>
              </w:rPr>
            </w:pPr>
            <w:r w:rsidRPr="00A01F48">
              <w:rPr>
                <w:color w:val="000000" w:themeColor="text1"/>
                <w:u w:color="000000" w:themeColor="text1"/>
                <w:lang w:val="vi-VN"/>
              </w:rPr>
              <w:t>Giấy A4</w:t>
            </w:r>
          </w:p>
        </w:tc>
        <w:tc>
          <w:tcPr>
            <w:tcW w:w="1072" w:type="pct"/>
            <w:tcMar>
              <w:top w:w="0" w:type="dxa"/>
              <w:left w:w="0" w:type="dxa"/>
              <w:bottom w:w="0" w:type="dxa"/>
              <w:right w:w="0" w:type="dxa"/>
            </w:tcMar>
            <w:vAlign w:val="center"/>
          </w:tcPr>
          <w:p w14:paraId="2B6C9072" w14:textId="77777777" w:rsidR="00FE5472" w:rsidRPr="00A01F48" w:rsidRDefault="00FE5472" w:rsidP="00315C9F">
            <w:pPr>
              <w:spacing w:before="40" w:after="40"/>
              <w:ind w:left="113"/>
              <w:jc w:val="center"/>
              <w:rPr>
                <w:color w:val="000000" w:themeColor="text1"/>
                <w:u w:color="000000" w:themeColor="text1"/>
                <w:lang w:val="vi-VN"/>
              </w:rPr>
            </w:pPr>
            <w:r w:rsidRPr="00A01F48">
              <w:rPr>
                <w:color w:val="000000" w:themeColor="text1"/>
                <w:u w:color="000000" w:themeColor="text1"/>
                <w:lang w:val="vi-VN"/>
              </w:rPr>
              <w:t>Ram</w:t>
            </w:r>
          </w:p>
        </w:tc>
        <w:tc>
          <w:tcPr>
            <w:tcW w:w="832" w:type="pct"/>
            <w:tcMar>
              <w:top w:w="0" w:type="dxa"/>
              <w:left w:w="0" w:type="dxa"/>
              <w:bottom w:w="0" w:type="dxa"/>
              <w:right w:w="0" w:type="dxa"/>
            </w:tcMar>
            <w:vAlign w:val="center"/>
          </w:tcPr>
          <w:p w14:paraId="7EEE3A87" w14:textId="77777777" w:rsidR="00FE5472" w:rsidRPr="00A01F48" w:rsidRDefault="00FE5472" w:rsidP="00315C9F">
            <w:pPr>
              <w:spacing w:before="40" w:after="40"/>
              <w:ind w:left="113"/>
              <w:jc w:val="center"/>
              <w:rPr>
                <w:color w:val="000000" w:themeColor="text1"/>
                <w:u w:color="000000" w:themeColor="text1"/>
                <w:lang w:val="vi-VN"/>
              </w:rPr>
            </w:pPr>
            <w:r w:rsidRPr="00A01F48">
              <w:rPr>
                <w:color w:val="000000" w:themeColor="text1"/>
                <w:u w:color="000000" w:themeColor="text1"/>
                <w:lang w:val="vi-VN"/>
              </w:rPr>
              <w:t>0,001</w:t>
            </w:r>
          </w:p>
        </w:tc>
      </w:tr>
      <w:tr w:rsidR="00FE5472" w:rsidRPr="00A01F48" w14:paraId="09C6933C" w14:textId="77777777" w:rsidTr="00A9116F">
        <w:tc>
          <w:tcPr>
            <w:tcW w:w="1334" w:type="pct"/>
            <w:vMerge/>
            <w:vAlign w:val="center"/>
          </w:tcPr>
          <w:p w14:paraId="36C224DF" w14:textId="77777777" w:rsidR="00FE5472" w:rsidRPr="00A01F48" w:rsidRDefault="00FE5472" w:rsidP="00315C9F">
            <w:pPr>
              <w:spacing w:before="40" w:after="40"/>
              <w:ind w:left="113"/>
              <w:jc w:val="center"/>
              <w:rPr>
                <w:color w:val="000000" w:themeColor="text1"/>
                <w:u w:color="000000" w:themeColor="text1"/>
                <w:lang w:val="vi-VN"/>
              </w:rPr>
            </w:pPr>
          </w:p>
        </w:tc>
        <w:tc>
          <w:tcPr>
            <w:tcW w:w="1763" w:type="pct"/>
            <w:tcMar>
              <w:top w:w="0" w:type="dxa"/>
              <w:left w:w="0" w:type="dxa"/>
              <w:bottom w:w="0" w:type="dxa"/>
              <w:right w:w="0" w:type="dxa"/>
            </w:tcMar>
            <w:vAlign w:val="center"/>
          </w:tcPr>
          <w:p w14:paraId="510D62F7" w14:textId="77777777" w:rsidR="00FE5472" w:rsidRPr="00A01F48" w:rsidRDefault="00FE5472" w:rsidP="00315C9F">
            <w:pPr>
              <w:spacing w:before="40" w:after="40"/>
              <w:ind w:left="113"/>
              <w:rPr>
                <w:color w:val="000000" w:themeColor="text1"/>
                <w:u w:color="000000" w:themeColor="text1"/>
                <w:lang w:val="vi-VN"/>
              </w:rPr>
            </w:pPr>
            <w:r w:rsidRPr="00A01F48">
              <w:rPr>
                <w:color w:val="000000" w:themeColor="text1"/>
                <w:u w:color="000000" w:themeColor="text1"/>
                <w:lang w:val="vi-VN"/>
              </w:rPr>
              <w:t>Bút</w:t>
            </w:r>
          </w:p>
        </w:tc>
        <w:tc>
          <w:tcPr>
            <w:tcW w:w="1072" w:type="pct"/>
            <w:tcMar>
              <w:top w:w="0" w:type="dxa"/>
              <w:left w:w="0" w:type="dxa"/>
              <w:bottom w:w="0" w:type="dxa"/>
              <w:right w:w="0" w:type="dxa"/>
            </w:tcMar>
            <w:vAlign w:val="center"/>
          </w:tcPr>
          <w:p w14:paraId="099A8369" w14:textId="77777777" w:rsidR="00FE5472" w:rsidRPr="00A01F48" w:rsidRDefault="00FE5472" w:rsidP="00315C9F">
            <w:pPr>
              <w:spacing w:before="40" w:after="40"/>
              <w:ind w:left="113"/>
              <w:jc w:val="center"/>
              <w:rPr>
                <w:color w:val="000000" w:themeColor="text1"/>
                <w:u w:color="000000" w:themeColor="text1"/>
                <w:lang w:val="vi-VN"/>
              </w:rPr>
            </w:pPr>
            <w:r w:rsidRPr="00A01F48">
              <w:rPr>
                <w:color w:val="000000" w:themeColor="text1"/>
                <w:u w:color="000000" w:themeColor="text1"/>
                <w:lang w:val="vi-VN"/>
              </w:rPr>
              <w:t>Cái</w:t>
            </w:r>
          </w:p>
        </w:tc>
        <w:tc>
          <w:tcPr>
            <w:tcW w:w="832" w:type="pct"/>
            <w:tcMar>
              <w:top w:w="0" w:type="dxa"/>
              <w:left w:w="0" w:type="dxa"/>
              <w:bottom w:w="0" w:type="dxa"/>
              <w:right w:w="0" w:type="dxa"/>
            </w:tcMar>
            <w:vAlign w:val="center"/>
          </w:tcPr>
          <w:p w14:paraId="07B01948" w14:textId="77777777" w:rsidR="00FE5472" w:rsidRPr="00A01F48" w:rsidRDefault="00FE5472" w:rsidP="00315C9F">
            <w:pPr>
              <w:spacing w:before="40" w:after="40"/>
              <w:ind w:left="113"/>
              <w:jc w:val="center"/>
              <w:rPr>
                <w:color w:val="000000" w:themeColor="text1"/>
                <w:u w:color="000000" w:themeColor="text1"/>
                <w:lang w:val="vi-VN"/>
              </w:rPr>
            </w:pPr>
            <w:r w:rsidRPr="00A01F48">
              <w:rPr>
                <w:color w:val="000000" w:themeColor="text1"/>
                <w:u w:color="000000" w:themeColor="text1"/>
                <w:lang w:val="vi-VN"/>
              </w:rPr>
              <w:t>0,001</w:t>
            </w:r>
          </w:p>
        </w:tc>
      </w:tr>
      <w:tr w:rsidR="00FE5472" w:rsidRPr="00A01F48" w14:paraId="4D2EC43B" w14:textId="77777777" w:rsidTr="00A9116F">
        <w:tc>
          <w:tcPr>
            <w:tcW w:w="1334" w:type="pct"/>
            <w:vMerge/>
            <w:vAlign w:val="center"/>
          </w:tcPr>
          <w:p w14:paraId="220B217E" w14:textId="77777777" w:rsidR="00FE5472" w:rsidRPr="00A01F48" w:rsidRDefault="00FE5472" w:rsidP="00315C9F">
            <w:pPr>
              <w:spacing w:before="40" w:after="40"/>
              <w:ind w:left="113"/>
              <w:jc w:val="center"/>
              <w:rPr>
                <w:color w:val="000000" w:themeColor="text1"/>
                <w:u w:color="000000" w:themeColor="text1"/>
                <w:lang w:val="vi-VN"/>
              </w:rPr>
            </w:pPr>
          </w:p>
        </w:tc>
        <w:tc>
          <w:tcPr>
            <w:tcW w:w="1763" w:type="pct"/>
            <w:tcMar>
              <w:top w:w="0" w:type="dxa"/>
              <w:left w:w="0" w:type="dxa"/>
              <w:bottom w:w="0" w:type="dxa"/>
              <w:right w:w="0" w:type="dxa"/>
            </w:tcMar>
            <w:vAlign w:val="center"/>
          </w:tcPr>
          <w:p w14:paraId="20109732" w14:textId="77777777" w:rsidR="00FE5472" w:rsidRPr="00A01F48" w:rsidRDefault="00FE5472" w:rsidP="00315C9F">
            <w:pPr>
              <w:spacing w:before="40" w:after="40"/>
              <w:ind w:left="113"/>
              <w:rPr>
                <w:color w:val="000000" w:themeColor="text1"/>
                <w:u w:color="000000" w:themeColor="text1"/>
                <w:lang w:val="vi-VN"/>
              </w:rPr>
            </w:pPr>
            <w:r w:rsidRPr="00A01F48">
              <w:rPr>
                <w:i/>
                <w:iCs/>
                <w:color w:val="000000" w:themeColor="text1"/>
                <w:u w:color="000000" w:themeColor="text1"/>
                <w:lang w:val="vi-VN"/>
              </w:rPr>
              <w:t>Nhân công</w:t>
            </w:r>
          </w:p>
        </w:tc>
        <w:tc>
          <w:tcPr>
            <w:tcW w:w="1072" w:type="pct"/>
            <w:tcMar>
              <w:top w:w="0" w:type="dxa"/>
              <w:left w:w="0" w:type="dxa"/>
              <w:bottom w:w="0" w:type="dxa"/>
              <w:right w:w="0" w:type="dxa"/>
            </w:tcMar>
            <w:vAlign w:val="center"/>
          </w:tcPr>
          <w:p w14:paraId="37852A63" w14:textId="77777777" w:rsidR="00FE5472" w:rsidRPr="00A01F48" w:rsidRDefault="00FE5472" w:rsidP="00315C9F">
            <w:pPr>
              <w:spacing w:before="40" w:after="40"/>
              <w:ind w:left="113"/>
              <w:jc w:val="center"/>
              <w:rPr>
                <w:color w:val="000000" w:themeColor="text1"/>
                <w:u w:color="000000" w:themeColor="text1"/>
                <w:lang w:val="vi-VN"/>
              </w:rPr>
            </w:pPr>
            <w:r w:rsidRPr="00A01F48">
              <w:rPr>
                <w:color w:val="000000" w:themeColor="text1"/>
                <w:u w:color="000000" w:themeColor="text1"/>
                <w:lang w:val="vi-VN"/>
              </w:rPr>
              <w:t> </w:t>
            </w:r>
          </w:p>
        </w:tc>
        <w:tc>
          <w:tcPr>
            <w:tcW w:w="832" w:type="pct"/>
            <w:tcMar>
              <w:top w:w="0" w:type="dxa"/>
              <w:left w:w="0" w:type="dxa"/>
              <w:bottom w:w="0" w:type="dxa"/>
              <w:right w:w="0" w:type="dxa"/>
            </w:tcMar>
            <w:vAlign w:val="center"/>
          </w:tcPr>
          <w:p w14:paraId="0AB7EDE9" w14:textId="77777777" w:rsidR="00FE5472" w:rsidRPr="00A01F48" w:rsidRDefault="00FE5472" w:rsidP="00315C9F">
            <w:pPr>
              <w:spacing w:before="40" w:after="40"/>
              <w:ind w:left="113"/>
              <w:jc w:val="center"/>
              <w:rPr>
                <w:color w:val="000000" w:themeColor="text1"/>
                <w:u w:color="000000" w:themeColor="text1"/>
                <w:lang w:val="vi-VN"/>
              </w:rPr>
            </w:pPr>
            <w:r w:rsidRPr="00A01F48">
              <w:rPr>
                <w:color w:val="000000" w:themeColor="text1"/>
                <w:u w:color="000000" w:themeColor="text1"/>
                <w:lang w:val="vi-VN"/>
              </w:rPr>
              <w:t> </w:t>
            </w:r>
          </w:p>
        </w:tc>
      </w:tr>
      <w:tr w:rsidR="00FE5472" w:rsidRPr="00A01F48" w14:paraId="740FFD7A" w14:textId="77777777" w:rsidTr="00A9116F">
        <w:tc>
          <w:tcPr>
            <w:tcW w:w="1334" w:type="pct"/>
            <w:vMerge/>
            <w:vAlign w:val="center"/>
          </w:tcPr>
          <w:p w14:paraId="162AFB4E" w14:textId="77777777" w:rsidR="00FE5472" w:rsidRPr="00A01F48" w:rsidRDefault="00FE5472" w:rsidP="00315C9F">
            <w:pPr>
              <w:spacing w:before="40" w:after="40"/>
              <w:ind w:left="113"/>
              <w:jc w:val="center"/>
              <w:rPr>
                <w:color w:val="000000" w:themeColor="text1"/>
                <w:u w:color="000000" w:themeColor="text1"/>
                <w:lang w:val="vi-VN"/>
              </w:rPr>
            </w:pPr>
          </w:p>
        </w:tc>
        <w:tc>
          <w:tcPr>
            <w:tcW w:w="1763" w:type="pct"/>
            <w:tcMar>
              <w:top w:w="0" w:type="dxa"/>
              <w:left w:w="0" w:type="dxa"/>
              <w:bottom w:w="0" w:type="dxa"/>
              <w:right w:w="0" w:type="dxa"/>
            </w:tcMar>
            <w:vAlign w:val="center"/>
          </w:tcPr>
          <w:p w14:paraId="09F79A15" w14:textId="77777777" w:rsidR="00FE5472" w:rsidRPr="00A01F48" w:rsidRDefault="00FE5472" w:rsidP="00315C9F">
            <w:pPr>
              <w:spacing w:before="40" w:after="40"/>
              <w:ind w:left="113"/>
              <w:rPr>
                <w:color w:val="000000" w:themeColor="text1"/>
                <w:u w:color="000000" w:themeColor="text1"/>
                <w:lang w:val="vi-VN"/>
              </w:rPr>
            </w:pPr>
            <w:r w:rsidRPr="00A01F48">
              <w:rPr>
                <w:color w:val="000000" w:themeColor="text1"/>
                <w:u w:color="000000" w:themeColor="text1"/>
                <w:lang w:val="vi-VN"/>
              </w:rPr>
              <w:t>Kỹ sư bậc 2</w:t>
            </w:r>
          </w:p>
        </w:tc>
        <w:tc>
          <w:tcPr>
            <w:tcW w:w="1072" w:type="pct"/>
            <w:tcMar>
              <w:top w:w="0" w:type="dxa"/>
              <w:left w:w="0" w:type="dxa"/>
              <w:bottom w:w="0" w:type="dxa"/>
              <w:right w:w="0" w:type="dxa"/>
            </w:tcMar>
            <w:vAlign w:val="center"/>
          </w:tcPr>
          <w:p w14:paraId="7ADEDAB0" w14:textId="77777777" w:rsidR="00FE5472" w:rsidRPr="00A01F48" w:rsidRDefault="00FE5472" w:rsidP="00315C9F">
            <w:pPr>
              <w:spacing w:before="40" w:after="40"/>
              <w:ind w:left="113"/>
              <w:jc w:val="center"/>
              <w:rPr>
                <w:color w:val="000000" w:themeColor="text1"/>
                <w:u w:color="000000" w:themeColor="text1"/>
                <w:lang w:val="vi-VN"/>
              </w:rPr>
            </w:pPr>
            <w:r w:rsidRPr="00A01F48">
              <w:rPr>
                <w:color w:val="000000" w:themeColor="text1"/>
                <w:u w:color="000000" w:themeColor="text1"/>
                <w:lang w:val="vi-VN"/>
              </w:rPr>
              <w:t>Công</w:t>
            </w:r>
          </w:p>
        </w:tc>
        <w:tc>
          <w:tcPr>
            <w:tcW w:w="832" w:type="pct"/>
            <w:tcMar>
              <w:top w:w="0" w:type="dxa"/>
              <w:left w:w="0" w:type="dxa"/>
              <w:bottom w:w="0" w:type="dxa"/>
              <w:right w:w="0" w:type="dxa"/>
            </w:tcMar>
            <w:vAlign w:val="center"/>
          </w:tcPr>
          <w:p w14:paraId="52788194" w14:textId="77777777" w:rsidR="00FE5472" w:rsidRPr="00A01F48" w:rsidRDefault="00FE5472" w:rsidP="00315C9F">
            <w:pPr>
              <w:spacing w:before="40" w:after="40"/>
              <w:ind w:left="113"/>
              <w:jc w:val="center"/>
              <w:rPr>
                <w:color w:val="000000" w:themeColor="text1"/>
                <w:u w:color="000000" w:themeColor="text1"/>
                <w:lang w:val="vi-VN"/>
              </w:rPr>
            </w:pPr>
            <w:r w:rsidRPr="00A01F48">
              <w:rPr>
                <w:color w:val="000000" w:themeColor="text1"/>
                <w:u w:color="000000" w:themeColor="text1"/>
                <w:lang w:val="vi-VN"/>
              </w:rPr>
              <w:t>0,017</w:t>
            </w:r>
          </w:p>
        </w:tc>
      </w:tr>
      <w:tr w:rsidR="00FE5472" w:rsidRPr="00A01F48" w14:paraId="2385D1EC" w14:textId="77777777" w:rsidTr="00A9116F">
        <w:tc>
          <w:tcPr>
            <w:tcW w:w="1334" w:type="pct"/>
            <w:vMerge/>
            <w:vAlign w:val="center"/>
          </w:tcPr>
          <w:p w14:paraId="247C350C" w14:textId="77777777" w:rsidR="00FE5472" w:rsidRPr="00A01F48" w:rsidRDefault="00FE5472" w:rsidP="00315C9F">
            <w:pPr>
              <w:spacing w:before="40" w:after="40"/>
              <w:ind w:left="113"/>
              <w:jc w:val="center"/>
              <w:rPr>
                <w:color w:val="000000" w:themeColor="text1"/>
                <w:u w:color="000000" w:themeColor="text1"/>
                <w:lang w:val="vi-VN"/>
              </w:rPr>
            </w:pPr>
          </w:p>
        </w:tc>
        <w:tc>
          <w:tcPr>
            <w:tcW w:w="1763" w:type="pct"/>
            <w:tcMar>
              <w:top w:w="0" w:type="dxa"/>
              <w:left w:w="0" w:type="dxa"/>
              <w:bottom w:w="0" w:type="dxa"/>
              <w:right w:w="0" w:type="dxa"/>
            </w:tcMar>
            <w:vAlign w:val="center"/>
          </w:tcPr>
          <w:p w14:paraId="4C0BCD6C" w14:textId="77777777" w:rsidR="00FE5472" w:rsidRPr="00A01F48" w:rsidRDefault="00FE5472" w:rsidP="00315C9F">
            <w:pPr>
              <w:spacing w:before="40" w:after="40"/>
              <w:ind w:left="113"/>
              <w:rPr>
                <w:color w:val="000000" w:themeColor="text1"/>
                <w:u w:color="000000" w:themeColor="text1"/>
                <w:lang w:val="vi-VN"/>
              </w:rPr>
            </w:pPr>
            <w:r w:rsidRPr="00A01F48">
              <w:rPr>
                <w:color w:val="000000" w:themeColor="text1"/>
                <w:u w:color="000000" w:themeColor="text1"/>
                <w:lang w:val="vi-VN"/>
              </w:rPr>
              <w:t>Kỹ sư bậc 3</w:t>
            </w:r>
          </w:p>
        </w:tc>
        <w:tc>
          <w:tcPr>
            <w:tcW w:w="1072" w:type="pct"/>
            <w:tcMar>
              <w:top w:w="0" w:type="dxa"/>
              <w:left w:w="0" w:type="dxa"/>
              <w:bottom w:w="0" w:type="dxa"/>
              <w:right w:w="0" w:type="dxa"/>
            </w:tcMar>
            <w:vAlign w:val="center"/>
          </w:tcPr>
          <w:p w14:paraId="7BD48DAF" w14:textId="77777777" w:rsidR="00FE5472" w:rsidRPr="00A01F48" w:rsidRDefault="00FE5472" w:rsidP="00315C9F">
            <w:pPr>
              <w:spacing w:before="40" w:after="40"/>
              <w:ind w:left="113"/>
              <w:jc w:val="center"/>
              <w:rPr>
                <w:color w:val="000000" w:themeColor="text1"/>
                <w:u w:color="000000" w:themeColor="text1"/>
                <w:lang w:val="vi-VN"/>
              </w:rPr>
            </w:pPr>
            <w:r w:rsidRPr="00A01F48">
              <w:rPr>
                <w:color w:val="000000" w:themeColor="text1"/>
                <w:u w:color="000000" w:themeColor="text1"/>
                <w:lang w:val="vi-VN"/>
              </w:rPr>
              <w:t>Công</w:t>
            </w:r>
          </w:p>
        </w:tc>
        <w:tc>
          <w:tcPr>
            <w:tcW w:w="832" w:type="pct"/>
            <w:tcMar>
              <w:top w:w="0" w:type="dxa"/>
              <w:left w:w="0" w:type="dxa"/>
              <w:bottom w:w="0" w:type="dxa"/>
              <w:right w:w="0" w:type="dxa"/>
            </w:tcMar>
            <w:vAlign w:val="center"/>
          </w:tcPr>
          <w:p w14:paraId="244C7088" w14:textId="77777777" w:rsidR="00FE5472" w:rsidRPr="00A01F48" w:rsidRDefault="00FE5472" w:rsidP="00315C9F">
            <w:pPr>
              <w:spacing w:before="40" w:after="40"/>
              <w:ind w:left="113"/>
              <w:jc w:val="center"/>
              <w:rPr>
                <w:color w:val="000000" w:themeColor="text1"/>
                <w:u w:color="000000" w:themeColor="text1"/>
                <w:lang w:val="vi-VN"/>
              </w:rPr>
            </w:pPr>
            <w:r w:rsidRPr="00A01F48">
              <w:rPr>
                <w:color w:val="000000" w:themeColor="text1"/>
                <w:u w:color="000000" w:themeColor="text1"/>
                <w:lang w:val="vi-VN"/>
              </w:rPr>
              <w:t>0,029</w:t>
            </w:r>
          </w:p>
        </w:tc>
      </w:tr>
      <w:tr w:rsidR="00FE5472" w:rsidRPr="00A01F48" w14:paraId="65E6ABF3" w14:textId="77777777" w:rsidTr="00A9116F">
        <w:tc>
          <w:tcPr>
            <w:tcW w:w="1334" w:type="pct"/>
            <w:vMerge/>
            <w:vAlign w:val="center"/>
          </w:tcPr>
          <w:p w14:paraId="5FD30D45" w14:textId="77777777" w:rsidR="00FE5472" w:rsidRPr="00A01F48" w:rsidRDefault="00FE5472" w:rsidP="00315C9F">
            <w:pPr>
              <w:spacing w:before="40" w:after="40"/>
              <w:ind w:left="113"/>
              <w:jc w:val="center"/>
              <w:rPr>
                <w:color w:val="000000" w:themeColor="text1"/>
                <w:u w:color="000000" w:themeColor="text1"/>
                <w:lang w:val="vi-VN"/>
              </w:rPr>
            </w:pPr>
          </w:p>
        </w:tc>
        <w:tc>
          <w:tcPr>
            <w:tcW w:w="1763" w:type="pct"/>
            <w:tcMar>
              <w:top w:w="0" w:type="dxa"/>
              <w:left w:w="0" w:type="dxa"/>
              <w:bottom w:w="0" w:type="dxa"/>
              <w:right w:w="0" w:type="dxa"/>
            </w:tcMar>
            <w:vAlign w:val="center"/>
          </w:tcPr>
          <w:p w14:paraId="3EB0F54C" w14:textId="77777777" w:rsidR="00FE5472" w:rsidRPr="00A01F48" w:rsidRDefault="00FE5472" w:rsidP="00315C9F">
            <w:pPr>
              <w:spacing w:before="40" w:after="40"/>
              <w:ind w:left="113"/>
              <w:rPr>
                <w:color w:val="000000" w:themeColor="text1"/>
                <w:u w:color="000000" w:themeColor="text1"/>
                <w:lang w:val="vi-VN"/>
              </w:rPr>
            </w:pPr>
            <w:r w:rsidRPr="00A01F48">
              <w:rPr>
                <w:i/>
                <w:iCs/>
                <w:color w:val="000000" w:themeColor="text1"/>
                <w:u w:color="000000" w:themeColor="text1"/>
                <w:lang w:val="vi-VN"/>
              </w:rPr>
              <w:t>Máy, thiết bị</w:t>
            </w:r>
          </w:p>
        </w:tc>
        <w:tc>
          <w:tcPr>
            <w:tcW w:w="1072" w:type="pct"/>
            <w:tcMar>
              <w:top w:w="0" w:type="dxa"/>
              <w:left w:w="0" w:type="dxa"/>
              <w:bottom w:w="0" w:type="dxa"/>
              <w:right w:w="0" w:type="dxa"/>
            </w:tcMar>
            <w:vAlign w:val="center"/>
          </w:tcPr>
          <w:p w14:paraId="25BF274C" w14:textId="77777777" w:rsidR="00FE5472" w:rsidRPr="00A01F48" w:rsidRDefault="00FE5472" w:rsidP="00315C9F">
            <w:pPr>
              <w:spacing w:before="40" w:after="40"/>
              <w:ind w:left="113"/>
              <w:jc w:val="center"/>
              <w:rPr>
                <w:color w:val="000000" w:themeColor="text1"/>
                <w:u w:color="000000" w:themeColor="text1"/>
                <w:lang w:val="vi-VN"/>
              </w:rPr>
            </w:pPr>
            <w:r w:rsidRPr="00A01F48">
              <w:rPr>
                <w:color w:val="000000" w:themeColor="text1"/>
                <w:u w:color="000000" w:themeColor="text1"/>
                <w:lang w:val="vi-VN"/>
              </w:rPr>
              <w:t> </w:t>
            </w:r>
          </w:p>
        </w:tc>
        <w:tc>
          <w:tcPr>
            <w:tcW w:w="832" w:type="pct"/>
            <w:tcMar>
              <w:top w:w="0" w:type="dxa"/>
              <w:left w:w="0" w:type="dxa"/>
              <w:bottom w:w="0" w:type="dxa"/>
              <w:right w:w="0" w:type="dxa"/>
            </w:tcMar>
            <w:vAlign w:val="center"/>
          </w:tcPr>
          <w:p w14:paraId="31535B69" w14:textId="77777777" w:rsidR="00FE5472" w:rsidRPr="00A01F48" w:rsidRDefault="00FE5472" w:rsidP="00315C9F">
            <w:pPr>
              <w:spacing w:before="40" w:after="40"/>
              <w:ind w:left="113"/>
              <w:jc w:val="center"/>
              <w:rPr>
                <w:color w:val="000000" w:themeColor="text1"/>
                <w:u w:color="000000" w:themeColor="text1"/>
                <w:lang w:val="vi-VN"/>
              </w:rPr>
            </w:pPr>
            <w:r w:rsidRPr="00A01F48">
              <w:rPr>
                <w:color w:val="000000" w:themeColor="text1"/>
                <w:u w:color="000000" w:themeColor="text1"/>
                <w:lang w:val="vi-VN"/>
              </w:rPr>
              <w:t> </w:t>
            </w:r>
          </w:p>
        </w:tc>
      </w:tr>
      <w:tr w:rsidR="00FE5472" w:rsidRPr="00A01F48" w14:paraId="017A109B" w14:textId="77777777" w:rsidTr="00A9116F">
        <w:tc>
          <w:tcPr>
            <w:tcW w:w="1334" w:type="pct"/>
            <w:vMerge/>
            <w:vAlign w:val="center"/>
          </w:tcPr>
          <w:p w14:paraId="5D5F7D31" w14:textId="77777777" w:rsidR="00FE5472" w:rsidRPr="00A01F48" w:rsidRDefault="00FE5472" w:rsidP="00315C9F">
            <w:pPr>
              <w:spacing w:before="40" w:after="40"/>
              <w:ind w:left="113"/>
              <w:jc w:val="center"/>
              <w:rPr>
                <w:color w:val="000000" w:themeColor="text1"/>
                <w:u w:color="000000" w:themeColor="text1"/>
                <w:lang w:val="vi-VN"/>
              </w:rPr>
            </w:pPr>
          </w:p>
        </w:tc>
        <w:tc>
          <w:tcPr>
            <w:tcW w:w="1763" w:type="pct"/>
            <w:tcMar>
              <w:top w:w="0" w:type="dxa"/>
              <w:left w:w="0" w:type="dxa"/>
              <w:bottom w:w="0" w:type="dxa"/>
              <w:right w:w="0" w:type="dxa"/>
            </w:tcMar>
            <w:vAlign w:val="center"/>
          </w:tcPr>
          <w:p w14:paraId="33529A91" w14:textId="77777777" w:rsidR="00FE5472" w:rsidRPr="00A01F48" w:rsidRDefault="00FE5472" w:rsidP="00315C9F">
            <w:pPr>
              <w:spacing w:before="40" w:after="40"/>
              <w:ind w:left="113"/>
              <w:rPr>
                <w:color w:val="000000" w:themeColor="text1"/>
                <w:u w:color="000000" w:themeColor="text1"/>
                <w:lang w:val="vi-VN"/>
              </w:rPr>
            </w:pPr>
            <w:r w:rsidRPr="00A01F48">
              <w:rPr>
                <w:color w:val="000000" w:themeColor="text1"/>
                <w:u w:color="000000" w:themeColor="text1"/>
                <w:lang w:val="vi-VN"/>
              </w:rPr>
              <w:t>Máy tính</w:t>
            </w:r>
          </w:p>
        </w:tc>
        <w:tc>
          <w:tcPr>
            <w:tcW w:w="1072" w:type="pct"/>
            <w:tcMar>
              <w:top w:w="0" w:type="dxa"/>
              <w:left w:w="0" w:type="dxa"/>
              <w:bottom w:w="0" w:type="dxa"/>
              <w:right w:w="0" w:type="dxa"/>
            </w:tcMar>
            <w:vAlign w:val="center"/>
          </w:tcPr>
          <w:p w14:paraId="03007762" w14:textId="77777777" w:rsidR="00FE5472" w:rsidRPr="00A01F48" w:rsidRDefault="00FE5472" w:rsidP="00315C9F">
            <w:pPr>
              <w:spacing w:before="40" w:after="40"/>
              <w:ind w:left="113"/>
              <w:jc w:val="center"/>
              <w:rPr>
                <w:color w:val="000000" w:themeColor="text1"/>
                <w:u w:color="000000" w:themeColor="text1"/>
                <w:lang w:val="vi-VN"/>
              </w:rPr>
            </w:pPr>
            <w:r w:rsidRPr="00A01F48">
              <w:rPr>
                <w:color w:val="000000" w:themeColor="text1"/>
                <w:u w:color="000000" w:themeColor="text1"/>
                <w:lang w:val="vi-VN"/>
              </w:rPr>
              <w:t>Ca</w:t>
            </w:r>
          </w:p>
        </w:tc>
        <w:tc>
          <w:tcPr>
            <w:tcW w:w="832" w:type="pct"/>
            <w:tcMar>
              <w:top w:w="0" w:type="dxa"/>
              <w:left w:w="0" w:type="dxa"/>
              <w:bottom w:w="0" w:type="dxa"/>
              <w:right w:w="0" w:type="dxa"/>
            </w:tcMar>
            <w:vAlign w:val="center"/>
          </w:tcPr>
          <w:p w14:paraId="43F0A1C0" w14:textId="77777777" w:rsidR="00FE5472" w:rsidRPr="00A01F48" w:rsidRDefault="00FE5472" w:rsidP="00315C9F">
            <w:pPr>
              <w:spacing w:before="40" w:after="40"/>
              <w:ind w:left="113"/>
              <w:jc w:val="center"/>
              <w:rPr>
                <w:color w:val="000000" w:themeColor="text1"/>
                <w:u w:color="000000" w:themeColor="text1"/>
                <w:lang w:val="vi-VN"/>
              </w:rPr>
            </w:pPr>
            <w:r w:rsidRPr="00A01F48">
              <w:rPr>
                <w:color w:val="000000" w:themeColor="text1"/>
                <w:u w:color="000000" w:themeColor="text1"/>
                <w:lang w:val="vi-VN"/>
              </w:rPr>
              <w:t>0,008</w:t>
            </w:r>
          </w:p>
        </w:tc>
      </w:tr>
      <w:tr w:rsidR="00FE5472" w:rsidRPr="00A01F48" w14:paraId="49170F52" w14:textId="77777777" w:rsidTr="00A9116F">
        <w:tc>
          <w:tcPr>
            <w:tcW w:w="1334" w:type="pct"/>
            <w:vMerge/>
            <w:vAlign w:val="center"/>
          </w:tcPr>
          <w:p w14:paraId="42DBCA39" w14:textId="77777777" w:rsidR="00FE5472" w:rsidRPr="00A01F48" w:rsidRDefault="00FE5472" w:rsidP="00315C9F">
            <w:pPr>
              <w:spacing w:before="40" w:after="40"/>
              <w:ind w:left="113"/>
              <w:jc w:val="center"/>
              <w:rPr>
                <w:color w:val="000000" w:themeColor="text1"/>
                <w:u w:color="000000" w:themeColor="text1"/>
                <w:lang w:val="vi-VN"/>
              </w:rPr>
            </w:pPr>
          </w:p>
        </w:tc>
        <w:tc>
          <w:tcPr>
            <w:tcW w:w="1763" w:type="pct"/>
            <w:tcMar>
              <w:top w:w="0" w:type="dxa"/>
              <w:left w:w="0" w:type="dxa"/>
              <w:bottom w:w="0" w:type="dxa"/>
              <w:right w:w="0" w:type="dxa"/>
            </w:tcMar>
            <w:vAlign w:val="center"/>
          </w:tcPr>
          <w:p w14:paraId="04E9C43A" w14:textId="77777777" w:rsidR="00FE5472" w:rsidRPr="00A01F48" w:rsidRDefault="00FE5472" w:rsidP="00315C9F">
            <w:pPr>
              <w:spacing w:before="40" w:after="40"/>
              <w:ind w:left="113"/>
              <w:rPr>
                <w:color w:val="000000" w:themeColor="text1"/>
                <w:u w:color="000000" w:themeColor="text1"/>
                <w:lang w:val="vi-VN"/>
              </w:rPr>
            </w:pPr>
            <w:r w:rsidRPr="00A01F48">
              <w:rPr>
                <w:color w:val="000000" w:themeColor="text1"/>
                <w:u w:color="000000" w:themeColor="text1"/>
                <w:lang w:val="vi-VN"/>
              </w:rPr>
              <w:t>Máy đo quang</w:t>
            </w:r>
          </w:p>
        </w:tc>
        <w:tc>
          <w:tcPr>
            <w:tcW w:w="1072" w:type="pct"/>
            <w:tcMar>
              <w:top w:w="0" w:type="dxa"/>
              <w:left w:w="0" w:type="dxa"/>
              <w:bottom w:w="0" w:type="dxa"/>
              <w:right w:w="0" w:type="dxa"/>
            </w:tcMar>
            <w:vAlign w:val="center"/>
          </w:tcPr>
          <w:p w14:paraId="1719AA02" w14:textId="77777777" w:rsidR="00FE5472" w:rsidRPr="00A01F48" w:rsidRDefault="00FE5472" w:rsidP="00315C9F">
            <w:pPr>
              <w:spacing w:before="40" w:after="40"/>
              <w:ind w:left="113"/>
              <w:jc w:val="center"/>
              <w:rPr>
                <w:color w:val="000000" w:themeColor="text1"/>
                <w:u w:color="000000" w:themeColor="text1"/>
                <w:lang w:val="vi-VN"/>
              </w:rPr>
            </w:pPr>
            <w:r w:rsidRPr="00A01F48">
              <w:rPr>
                <w:color w:val="000000" w:themeColor="text1"/>
                <w:u w:color="000000" w:themeColor="text1"/>
                <w:lang w:val="vi-VN"/>
              </w:rPr>
              <w:t>Ca</w:t>
            </w:r>
          </w:p>
        </w:tc>
        <w:tc>
          <w:tcPr>
            <w:tcW w:w="832" w:type="pct"/>
            <w:tcMar>
              <w:top w:w="0" w:type="dxa"/>
              <w:left w:w="0" w:type="dxa"/>
              <w:bottom w:w="0" w:type="dxa"/>
              <w:right w:w="0" w:type="dxa"/>
            </w:tcMar>
            <w:vAlign w:val="center"/>
          </w:tcPr>
          <w:p w14:paraId="4E9BC666" w14:textId="77777777" w:rsidR="00FE5472" w:rsidRPr="00A01F48" w:rsidRDefault="00FE5472" w:rsidP="00315C9F">
            <w:pPr>
              <w:spacing w:before="40" w:after="40"/>
              <w:ind w:left="113"/>
              <w:jc w:val="center"/>
              <w:rPr>
                <w:color w:val="000000" w:themeColor="text1"/>
                <w:u w:color="000000" w:themeColor="text1"/>
                <w:lang w:val="vi-VN"/>
              </w:rPr>
            </w:pPr>
            <w:r w:rsidRPr="00A01F48">
              <w:rPr>
                <w:color w:val="000000" w:themeColor="text1"/>
                <w:u w:color="000000" w:themeColor="text1"/>
                <w:lang w:val="vi-VN"/>
              </w:rPr>
              <w:t>0,010</w:t>
            </w:r>
          </w:p>
        </w:tc>
      </w:tr>
      <w:tr w:rsidR="00FE5472" w:rsidRPr="00A01F48" w14:paraId="286147FA" w14:textId="77777777" w:rsidTr="00A9116F">
        <w:tc>
          <w:tcPr>
            <w:tcW w:w="1334" w:type="pct"/>
            <w:vMerge/>
            <w:vAlign w:val="center"/>
          </w:tcPr>
          <w:p w14:paraId="14B39595" w14:textId="77777777" w:rsidR="00FE5472" w:rsidRPr="00A01F48" w:rsidRDefault="00FE5472" w:rsidP="00315C9F">
            <w:pPr>
              <w:spacing w:before="40" w:after="40"/>
              <w:ind w:left="113"/>
              <w:jc w:val="center"/>
              <w:rPr>
                <w:color w:val="000000" w:themeColor="text1"/>
                <w:u w:color="000000" w:themeColor="text1"/>
                <w:lang w:val="vi-VN"/>
              </w:rPr>
            </w:pPr>
          </w:p>
        </w:tc>
        <w:tc>
          <w:tcPr>
            <w:tcW w:w="1763" w:type="pct"/>
            <w:tcMar>
              <w:top w:w="0" w:type="dxa"/>
              <w:left w:w="0" w:type="dxa"/>
              <w:bottom w:w="0" w:type="dxa"/>
              <w:right w:w="0" w:type="dxa"/>
            </w:tcMar>
            <w:vAlign w:val="center"/>
          </w:tcPr>
          <w:p w14:paraId="487E31F8" w14:textId="77777777" w:rsidR="00FE5472" w:rsidRPr="00A01F48" w:rsidRDefault="00FE5472" w:rsidP="00315C9F">
            <w:pPr>
              <w:spacing w:before="40" w:after="40"/>
              <w:ind w:left="113"/>
              <w:rPr>
                <w:color w:val="000000" w:themeColor="text1"/>
                <w:u w:color="000000" w:themeColor="text1"/>
                <w:lang w:val="vi-VN"/>
              </w:rPr>
            </w:pPr>
            <w:r w:rsidRPr="00A01F48">
              <w:rPr>
                <w:color w:val="000000" w:themeColor="text1"/>
                <w:u w:color="000000" w:themeColor="text1"/>
                <w:lang w:val="vi-VN"/>
              </w:rPr>
              <w:t>Đồng hồ vạn năng</w:t>
            </w:r>
          </w:p>
        </w:tc>
        <w:tc>
          <w:tcPr>
            <w:tcW w:w="1072" w:type="pct"/>
            <w:tcMar>
              <w:top w:w="0" w:type="dxa"/>
              <w:left w:w="0" w:type="dxa"/>
              <w:bottom w:w="0" w:type="dxa"/>
              <w:right w:w="0" w:type="dxa"/>
            </w:tcMar>
            <w:vAlign w:val="center"/>
          </w:tcPr>
          <w:p w14:paraId="2C4FE3D1" w14:textId="77777777" w:rsidR="00FE5472" w:rsidRPr="00A01F48" w:rsidRDefault="00FE5472" w:rsidP="00315C9F">
            <w:pPr>
              <w:spacing w:before="40" w:after="40"/>
              <w:ind w:left="113"/>
              <w:jc w:val="center"/>
              <w:rPr>
                <w:color w:val="000000" w:themeColor="text1"/>
                <w:u w:color="000000" w:themeColor="text1"/>
                <w:lang w:val="vi-VN"/>
              </w:rPr>
            </w:pPr>
            <w:r w:rsidRPr="00A01F48">
              <w:rPr>
                <w:color w:val="000000" w:themeColor="text1"/>
                <w:u w:color="000000" w:themeColor="text1"/>
                <w:lang w:val="vi-VN"/>
              </w:rPr>
              <w:t>Ca</w:t>
            </w:r>
          </w:p>
        </w:tc>
        <w:tc>
          <w:tcPr>
            <w:tcW w:w="832" w:type="pct"/>
            <w:tcMar>
              <w:top w:w="0" w:type="dxa"/>
              <w:left w:w="0" w:type="dxa"/>
              <w:bottom w:w="0" w:type="dxa"/>
              <w:right w:w="0" w:type="dxa"/>
            </w:tcMar>
            <w:vAlign w:val="center"/>
          </w:tcPr>
          <w:p w14:paraId="0FE391E9" w14:textId="77777777" w:rsidR="00FE5472" w:rsidRPr="00A01F48" w:rsidRDefault="00FE5472" w:rsidP="00315C9F">
            <w:pPr>
              <w:spacing w:before="40" w:after="40"/>
              <w:ind w:left="113"/>
              <w:jc w:val="center"/>
              <w:rPr>
                <w:color w:val="000000" w:themeColor="text1"/>
                <w:u w:color="000000" w:themeColor="text1"/>
                <w:lang w:val="vi-VN"/>
              </w:rPr>
            </w:pPr>
            <w:r w:rsidRPr="00A01F48">
              <w:rPr>
                <w:color w:val="000000" w:themeColor="text1"/>
                <w:u w:color="000000" w:themeColor="text1"/>
                <w:lang w:val="vi-VN"/>
              </w:rPr>
              <w:t>0,010</w:t>
            </w:r>
          </w:p>
        </w:tc>
      </w:tr>
    </w:tbl>
    <w:p w14:paraId="3712FB5E" w14:textId="76E46510" w:rsidR="00FE5472" w:rsidRPr="00A01F48" w:rsidRDefault="00315C9F" w:rsidP="008B179A">
      <w:pPr>
        <w:pStyle w:val="Heading3"/>
      </w:pPr>
      <w:r>
        <w:t xml:space="preserve">24. </w:t>
      </w:r>
      <w:r w:rsidR="00FE5472" w:rsidRPr="00A01F48">
        <w:t>ĐN.12.24 Bảo trì Hệ thống máy chủ</w:t>
      </w:r>
    </w:p>
    <w:p w14:paraId="6E420BCE"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76CBC2B0"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 Chuẩn bị tài liệu, quy trình, mặt bằng, công cụ dụng cụ</w:t>
      </w:r>
      <w:r w:rsidRPr="00A01F48">
        <w:rPr>
          <w:rFonts w:cs="Times New Roman"/>
          <w:color w:val="000000" w:themeColor="text1"/>
          <w:szCs w:val="28"/>
          <w:u w:color="000000" w:themeColor="text1"/>
        </w:rPr>
        <w:t>;</w:t>
      </w:r>
    </w:p>
    <w:p w14:paraId="01F8C6AA"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Kiểm tra thiết bị trước khi bảo trì (nâng cấp);</w:t>
      </w:r>
    </w:p>
    <w:p w14:paraId="3FEA0A73"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 Thực hiện bảo trì phần cứng</w:t>
      </w:r>
      <w:r w:rsidRPr="00A01F48">
        <w:rPr>
          <w:rFonts w:cs="Times New Roman"/>
          <w:color w:val="000000" w:themeColor="text1"/>
          <w:szCs w:val="28"/>
          <w:u w:color="000000" w:themeColor="text1"/>
        </w:rPr>
        <w:t>:</w:t>
      </w:r>
      <w:r w:rsidRPr="00A01F48">
        <w:rPr>
          <w:rFonts w:cs="Times New Roman"/>
          <w:color w:val="000000" w:themeColor="text1"/>
          <w:szCs w:val="28"/>
          <w:u w:color="000000" w:themeColor="text1"/>
          <w:lang w:val="vi-VN"/>
        </w:rPr>
        <w:t xml:space="preserve"> Trạng thái không cấp nguồn</w:t>
      </w:r>
      <w:r w:rsidRPr="00A01F48">
        <w:rPr>
          <w:rFonts w:cs="Times New Roman"/>
          <w:color w:val="000000" w:themeColor="text1"/>
          <w:szCs w:val="28"/>
          <w:u w:color="000000" w:themeColor="text1"/>
        </w:rPr>
        <w:t>;</w:t>
      </w:r>
      <w:r w:rsidRPr="00A01F48">
        <w:rPr>
          <w:rFonts w:cs="Times New Roman"/>
          <w:color w:val="000000" w:themeColor="text1"/>
          <w:szCs w:val="28"/>
          <w:u w:color="000000" w:themeColor="text1"/>
          <w:lang w:val="vi-VN"/>
        </w:rPr>
        <w:t xml:space="preserve"> Trạng thái cung cấp nguồn</w:t>
      </w:r>
      <w:r w:rsidRPr="00A01F48">
        <w:rPr>
          <w:rFonts w:cs="Times New Roman"/>
          <w:color w:val="000000" w:themeColor="text1"/>
          <w:szCs w:val="28"/>
          <w:u w:color="000000" w:themeColor="text1"/>
        </w:rPr>
        <w:t>;</w:t>
      </w:r>
    </w:p>
    <w:p w14:paraId="109FBB7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Thực hiện bảo trì và nâng cấp phần mềm;</w:t>
      </w:r>
    </w:p>
    <w:p w14:paraId="5AE6AA7A"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 Kiểm tra hoạt động sau bảo trì</w:t>
      </w:r>
      <w:r w:rsidRPr="00A01F48">
        <w:rPr>
          <w:rFonts w:cs="Times New Roman"/>
          <w:color w:val="000000" w:themeColor="text1"/>
          <w:szCs w:val="28"/>
          <w:u w:color="000000" w:themeColor="text1"/>
        </w:rPr>
        <w:t>;</w:t>
      </w:r>
    </w:p>
    <w:p w14:paraId="5E26EEA6"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xml:space="preserve">- Kết thúc công việc, ghi sổ biên bản. </w:t>
      </w:r>
    </w:p>
    <w:p w14:paraId="169E3877"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4EE8DEC2"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Máy chủ</w:t>
      </w:r>
    </w:p>
    <w:tbl>
      <w:tblPr>
        <w:tblW w:w="5000"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42"/>
        <w:gridCol w:w="3160"/>
        <w:gridCol w:w="2449"/>
        <w:gridCol w:w="1677"/>
      </w:tblGrid>
      <w:tr w:rsidR="00FE5472" w:rsidRPr="00A01F48" w14:paraId="459C1D01" w14:textId="77777777" w:rsidTr="00315C9F">
        <w:trPr>
          <w:tblCellSpacing w:w="0" w:type="dxa"/>
          <w:jc w:val="center"/>
        </w:trPr>
        <w:tc>
          <w:tcPr>
            <w:tcW w:w="1216" w:type="pct"/>
            <w:vAlign w:val="center"/>
            <w:hideMark/>
          </w:tcPr>
          <w:p w14:paraId="56B694CA" w14:textId="77777777" w:rsidR="00FE5472" w:rsidRPr="00A01F48" w:rsidRDefault="00FE5472" w:rsidP="00315C9F">
            <w:pPr>
              <w:spacing w:before="40" w:after="40"/>
              <w:ind w:left="113"/>
              <w:jc w:val="center"/>
              <w:rPr>
                <w:rFonts w:cs="Times New Roman"/>
                <w:color w:val="000000" w:themeColor="text1"/>
                <w:szCs w:val="28"/>
                <w:u w:color="000000" w:themeColor="text1"/>
                <w:lang w:val="vi-VN"/>
              </w:rPr>
            </w:pPr>
            <w:r w:rsidRPr="00A01F48">
              <w:rPr>
                <w:b/>
                <w:bCs/>
                <w:color w:val="000000" w:themeColor="text1"/>
                <w:u w:color="000000" w:themeColor="text1"/>
                <w:lang w:val="vi-VN"/>
              </w:rPr>
              <w:t>Mã hiệu</w:t>
            </w:r>
          </w:p>
        </w:tc>
        <w:tc>
          <w:tcPr>
            <w:tcW w:w="1641" w:type="pct"/>
            <w:vAlign w:val="center"/>
            <w:hideMark/>
          </w:tcPr>
          <w:p w14:paraId="3576DAD5" w14:textId="77777777" w:rsidR="00FE5472" w:rsidRPr="00A01F48" w:rsidRDefault="00FE5472" w:rsidP="00315C9F">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272" w:type="pct"/>
            <w:vAlign w:val="center"/>
            <w:hideMark/>
          </w:tcPr>
          <w:p w14:paraId="2BB5E1DD" w14:textId="77777777" w:rsidR="00FE5472" w:rsidRPr="00A01F48" w:rsidRDefault="00FE5472" w:rsidP="00315C9F">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71" w:type="pct"/>
            <w:vAlign w:val="center"/>
            <w:hideMark/>
          </w:tcPr>
          <w:p w14:paraId="7BA6B5DF" w14:textId="77777777" w:rsidR="00FE5472" w:rsidRPr="00A01F48" w:rsidRDefault="00FE5472" w:rsidP="00315C9F">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1AB439EB" w14:textId="77777777" w:rsidTr="00315C9F">
        <w:trPr>
          <w:tblCellSpacing w:w="0" w:type="dxa"/>
          <w:jc w:val="center"/>
        </w:trPr>
        <w:tc>
          <w:tcPr>
            <w:tcW w:w="1216" w:type="pct"/>
            <w:vMerge w:val="restart"/>
            <w:vAlign w:val="center"/>
            <w:hideMark/>
          </w:tcPr>
          <w:p w14:paraId="111185E9" w14:textId="77777777" w:rsidR="00FE5472" w:rsidRPr="00A01F48" w:rsidRDefault="00FE5472" w:rsidP="00315C9F">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ĐN.12.24</w:t>
            </w:r>
          </w:p>
        </w:tc>
        <w:tc>
          <w:tcPr>
            <w:tcW w:w="1641" w:type="pct"/>
            <w:vAlign w:val="center"/>
            <w:hideMark/>
          </w:tcPr>
          <w:p w14:paraId="684AE740" w14:textId="77777777" w:rsidR="00FE5472" w:rsidRPr="00A01F48" w:rsidRDefault="00FE5472" w:rsidP="00315C9F">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272" w:type="pct"/>
            <w:vAlign w:val="center"/>
            <w:hideMark/>
          </w:tcPr>
          <w:p w14:paraId="1C967784" w14:textId="77777777" w:rsidR="00FE5472" w:rsidRPr="00A01F48" w:rsidRDefault="00FE5472" w:rsidP="00315C9F">
            <w:pPr>
              <w:spacing w:before="40" w:after="40"/>
              <w:ind w:left="113"/>
              <w:jc w:val="center"/>
              <w:rPr>
                <w:rFonts w:cs="Times New Roman"/>
                <w:color w:val="000000" w:themeColor="text1"/>
                <w:szCs w:val="28"/>
                <w:u w:color="000000" w:themeColor="text1"/>
                <w:lang w:val="vi-VN"/>
              </w:rPr>
            </w:pPr>
          </w:p>
        </w:tc>
        <w:tc>
          <w:tcPr>
            <w:tcW w:w="871" w:type="pct"/>
            <w:vAlign w:val="center"/>
            <w:hideMark/>
          </w:tcPr>
          <w:p w14:paraId="5373C0B1" w14:textId="77777777" w:rsidR="00FE5472" w:rsidRPr="00A01F48" w:rsidRDefault="00FE5472" w:rsidP="00315C9F">
            <w:pPr>
              <w:spacing w:before="40" w:after="40"/>
              <w:ind w:left="113"/>
              <w:jc w:val="center"/>
              <w:rPr>
                <w:rFonts w:cs="Times New Roman"/>
                <w:color w:val="000000" w:themeColor="text1"/>
                <w:szCs w:val="28"/>
                <w:u w:color="000000" w:themeColor="text1"/>
                <w:lang w:val="vi-VN"/>
              </w:rPr>
            </w:pPr>
          </w:p>
        </w:tc>
      </w:tr>
      <w:tr w:rsidR="00FE5472" w:rsidRPr="00A01F48" w14:paraId="239A0E27" w14:textId="77777777" w:rsidTr="00315C9F">
        <w:trPr>
          <w:tblCellSpacing w:w="0" w:type="dxa"/>
          <w:jc w:val="center"/>
        </w:trPr>
        <w:tc>
          <w:tcPr>
            <w:tcW w:w="1216" w:type="pct"/>
            <w:vMerge/>
            <w:vAlign w:val="center"/>
            <w:hideMark/>
          </w:tcPr>
          <w:p w14:paraId="0F1EAA44" w14:textId="77777777" w:rsidR="00FE5472" w:rsidRPr="00A01F48" w:rsidRDefault="00FE5472" w:rsidP="00315C9F">
            <w:pPr>
              <w:spacing w:before="40" w:after="40"/>
              <w:ind w:left="113"/>
              <w:jc w:val="both"/>
              <w:rPr>
                <w:rFonts w:cs="Times New Roman"/>
                <w:color w:val="000000" w:themeColor="text1"/>
                <w:szCs w:val="28"/>
                <w:u w:color="000000" w:themeColor="text1"/>
                <w:lang w:val="vi-VN"/>
              </w:rPr>
            </w:pPr>
          </w:p>
        </w:tc>
        <w:tc>
          <w:tcPr>
            <w:tcW w:w="1641" w:type="pct"/>
            <w:vAlign w:val="center"/>
            <w:hideMark/>
          </w:tcPr>
          <w:p w14:paraId="2676A788" w14:textId="77777777" w:rsidR="00FE5472" w:rsidRPr="00A01F48" w:rsidRDefault="00FE5472" w:rsidP="00315C9F">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272" w:type="pct"/>
            <w:vAlign w:val="center"/>
            <w:hideMark/>
          </w:tcPr>
          <w:p w14:paraId="3105C20E" w14:textId="77777777" w:rsidR="00FE5472" w:rsidRPr="00A01F48" w:rsidRDefault="00FE5472" w:rsidP="00315C9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Gram</w:t>
            </w:r>
          </w:p>
        </w:tc>
        <w:tc>
          <w:tcPr>
            <w:tcW w:w="871" w:type="pct"/>
            <w:vAlign w:val="center"/>
            <w:hideMark/>
          </w:tcPr>
          <w:p w14:paraId="44F26F06" w14:textId="77777777" w:rsidR="00FE5472" w:rsidRPr="00A01F48" w:rsidRDefault="00FE5472" w:rsidP="00315C9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0,100</w:t>
            </w:r>
          </w:p>
        </w:tc>
      </w:tr>
      <w:tr w:rsidR="00FE5472" w:rsidRPr="00A01F48" w14:paraId="49663FDD" w14:textId="77777777" w:rsidTr="00315C9F">
        <w:trPr>
          <w:tblCellSpacing w:w="0" w:type="dxa"/>
          <w:jc w:val="center"/>
        </w:trPr>
        <w:tc>
          <w:tcPr>
            <w:tcW w:w="1216" w:type="pct"/>
            <w:vMerge/>
            <w:vAlign w:val="center"/>
            <w:hideMark/>
          </w:tcPr>
          <w:p w14:paraId="681DA0E4" w14:textId="77777777" w:rsidR="00FE5472" w:rsidRPr="00A01F48" w:rsidRDefault="00FE5472" w:rsidP="00315C9F">
            <w:pPr>
              <w:spacing w:before="40" w:after="40"/>
              <w:ind w:left="113"/>
              <w:jc w:val="both"/>
              <w:rPr>
                <w:rFonts w:cs="Times New Roman"/>
                <w:color w:val="000000" w:themeColor="text1"/>
                <w:szCs w:val="28"/>
                <w:u w:color="000000" w:themeColor="text1"/>
                <w:lang w:val="vi-VN"/>
              </w:rPr>
            </w:pPr>
          </w:p>
        </w:tc>
        <w:tc>
          <w:tcPr>
            <w:tcW w:w="1641" w:type="pct"/>
            <w:vAlign w:val="center"/>
            <w:hideMark/>
          </w:tcPr>
          <w:p w14:paraId="53B249E8" w14:textId="77777777" w:rsidR="00FE5472" w:rsidRPr="00A01F48" w:rsidRDefault="00FE5472" w:rsidP="00315C9F">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Giẻ lau</w:t>
            </w:r>
          </w:p>
        </w:tc>
        <w:tc>
          <w:tcPr>
            <w:tcW w:w="1272" w:type="pct"/>
            <w:vAlign w:val="center"/>
            <w:hideMark/>
          </w:tcPr>
          <w:p w14:paraId="79CA2584" w14:textId="77777777" w:rsidR="00FE5472" w:rsidRPr="00A01F48" w:rsidRDefault="00FE5472" w:rsidP="00315C9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kg</w:t>
            </w:r>
          </w:p>
        </w:tc>
        <w:tc>
          <w:tcPr>
            <w:tcW w:w="871" w:type="pct"/>
            <w:vAlign w:val="center"/>
            <w:hideMark/>
          </w:tcPr>
          <w:p w14:paraId="5B0E29CB" w14:textId="77777777" w:rsidR="00FE5472" w:rsidRPr="00A01F48" w:rsidRDefault="00FE5472" w:rsidP="00315C9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0,240</w:t>
            </w:r>
          </w:p>
        </w:tc>
      </w:tr>
      <w:tr w:rsidR="00FE5472" w:rsidRPr="00A01F48" w14:paraId="1FE70D11" w14:textId="77777777" w:rsidTr="00315C9F">
        <w:trPr>
          <w:tblCellSpacing w:w="0" w:type="dxa"/>
          <w:jc w:val="center"/>
        </w:trPr>
        <w:tc>
          <w:tcPr>
            <w:tcW w:w="1216" w:type="pct"/>
            <w:vMerge/>
            <w:vAlign w:val="center"/>
            <w:hideMark/>
          </w:tcPr>
          <w:p w14:paraId="72ACE96F" w14:textId="77777777" w:rsidR="00FE5472" w:rsidRPr="00A01F48" w:rsidRDefault="00FE5472" w:rsidP="00315C9F">
            <w:pPr>
              <w:spacing w:before="40" w:after="40"/>
              <w:ind w:left="113"/>
              <w:jc w:val="both"/>
              <w:rPr>
                <w:rFonts w:cs="Times New Roman"/>
                <w:color w:val="000000" w:themeColor="text1"/>
                <w:szCs w:val="28"/>
                <w:u w:color="000000" w:themeColor="text1"/>
                <w:lang w:val="vi-VN"/>
              </w:rPr>
            </w:pPr>
          </w:p>
        </w:tc>
        <w:tc>
          <w:tcPr>
            <w:tcW w:w="1641" w:type="pct"/>
            <w:vAlign w:val="center"/>
            <w:hideMark/>
          </w:tcPr>
          <w:p w14:paraId="6E843398" w14:textId="77777777" w:rsidR="00FE5472" w:rsidRPr="00A01F48" w:rsidRDefault="00FE5472" w:rsidP="00315C9F">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272" w:type="pct"/>
            <w:vAlign w:val="center"/>
            <w:hideMark/>
          </w:tcPr>
          <w:p w14:paraId="60BC3A30" w14:textId="77777777" w:rsidR="00FE5472" w:rsidRPr="00A01F48" w:rsidRDefault="00FE5472" w:rsidP="00315C9F">
            <w:pPr>
              <w:spacing w:before="40" w:after="40"/>
              <w:ind w:left="113"/>
              <w:jc w:val="center"/>
              <w:rPr>
                <w:rFonts w:cs="Times New Roman"/>
                <w:color w:val="000000" w:themeColor="text1"/>
                <w:szCs w:val="28"/>
                <w:u w:color="000000" w:themeColor="text1"/>
                <w:lang w:val="vi-VN"/>
              </w:rPr>
            </w:pPr>
          </w:p>
        </w:tc>
        <w:tc>
          <w:tcPr>
            <w:tcW w:w="871" w:type="pct"/>
            <w:vAlign w:val="center"/>
            <w:hideMark/>
          </w:tcPr>
          <w:p w14:paraId="301139E7" w14:textId="77777777" w:rsidR="00FE5472" w:rsidRPr="00A01F48" w:rsidRDefault="00FE5472" w:rsidP="00315C9F">
            <w:pPr>
              <w:spacing w:before="40" w:after="40"/>
              <w:ind w:left="113"/>
              <w:jc w:val="center"/>
              <w:rPr>
                <w:rFonts w:cs="Times New Roman"/>
                <w:color w:val="000000" w:themeColor="text1"/>
                <w:szCs w:val="28"/>
                <w:u w:color="000000" w:themeColor="text1"/>
                <w:lang w:val="vi-VN"/>
              </w:rPr>
            </w:pPr>
          </w:p>
        </w:tc>
      </w:tr>
      <w:tr w:rsidR="00FE5472" w:rsidRPr="00A01F48" w14:paraId="14AF22F7" w14:textId="77777777" w:rsidTr="00315C9F">
        <w:trPr>
          <w:tblCellSpacing w:w="0" w:type="dxa"/>
          <w:jc w:val="center"/>
        </w:trPr>
        <w:tc>
          <w:tcPr>
            <w:tcW w:w="1216" w:type="pct"/>
            <w:vMerge/>
            <w:vAlign w:val="center"/>
            <w:hideMark/>
          </w:tcPr>
          <w:p w14:paraId="7DECF6DA" w14:textId="77777777" w:rsidR="00FE5472" w:rsidRPr="00A01F48" w:rsidRDefault="00FE5472" w:rsidP="00315C9F">
            <w:pPr>
              <w:spacing w:before="40" w:after="40"/>
              <w:ind w:left="113"/>
              <w:jc w:val="both"/>
              <w:rPr>
                <w:rFonts w:cs="Times New Roman"/>
                <w:color w:val="000000" w:themeColor="text1"/>
                <w:szCs w:val="28"/>
                <w:u w:color="000000" w:themeColor="text1"/>
                <w:lang w:val="vi-VN"/>
              </w:rPr>
            </w:pPr>
          </w:p>
        </w:tc>
        <w:tc>
          <w:tcPr>
            <w:tcW w:w="1641" w:type="pct"/>
            <w:vAlign w:val="center"/>
            <w:hideMark/>
          </w:tcPr>
          <w:p w14:paraId="06C6F373" w14:textId="77777777" w:rsidR="00FE5472" w:rsidRPr="00A01F48" w:rsidRDefault="00FE5472" w:rsidP="00315C9F">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5/8</w:t>
            </w:r>
          </w:p>
        </w:tc>
        <w:tc>
          <w:tcPr>
            <w:tcW w:w="1272" w:type="pct"/>
            <w:vAlign w:val="center"/>
            <w:hideMark/>
          </w:tcPr>
          <w:p w14:paraId="197625C6" w14:textId="77777777" w:rsidR="00FE5472" w:rsidRPr="00A01F48" w:rsidRDefault="00FE5472" w:rsidP="00315C9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71" w:type="pct"/>
            <w:vAlign w:val="center"/>
            <w:hideMark/>
          </w:tcPr>
          <w:p w14:paraId="6493C9BC" w14:textId="77777777" w:rsidR="00FE5472" w:rsidRPr="00A01F48" w:rsidRDefault="00FE5472" w:rsidP="00315C9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2,293</w:t>
            </w:r>
          </w:p>
        </w:tc>
      </w:tr>
      <w:tr w:rsidR="00FE5472" w:rsidRPr="00A01F48" w14:paraId="736814A7" w14:textId="77777777" w:rsidTr="00315C9F">
        <w:trPr>
          <w:tblCellSpacing w:w="0" w:type="dxa"/>
          <w:jc w:val="center"/>
        </w:trPr>
        <w:tc>
          <w:tcPr>
            <w:tcW w:w="1216" w:type="pct"/>
            <w:vMerge/>
            <w:vAlign w:val="center"/>
            <w:hideMark/>
          </w:tcPr>
          <w:p w14:paraId="1DDD2643" w14:textId="77777777" w:rsidR="00FE5472" w:rsidRPr="00A01F48" w:rsidRDefault="00FE5472" w:rsidP="00315C9F">
            <w:pPr>
              <w:spacing w:before="40" w:after="40"/>
              <w:ind w:left="113"/>
              <w:jc w:val="both"/>
              <w:rPr>
                <w:rFonts w:cs="Times New Roman"/>
                <w:color w:val="000000" w:themeColor="text1"/>
                <w:szCs w:val="28"/>
                <w:u w:color="000000" w:themeColor="text1"/>
                <w:lang w:val="vi-VN"/>
              </w:rPr>
            </w:pPr>
          </w:p>
        </w:tc>
        <w:tc>
          <w:tcPr>
            <w:tcW w:w="1641" w:type="pct"/>
            <w:vAlign w:val="center"/>
            <w:hideMark/>
          </w:tcPr>
          <w:p w14:paraId="4811AB96" w14:textId="77777777" w:rsidR="00FE5472" w:rsidRPr="00A01F48" w:rsidRDefault="00FE5472" w:rsidP="00315C9F">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272" w:type="pct"/>
            <w:vAlign w:val="center"/>
            <w:hideMark/>
          </w:tcPr>
          <w:p w14:paraId="68F06BC3" w14:textId="77777777" w:rsidR="00FE5472" w:rsidRPr="00A01F48" w:rsidRDefault="00FE5472" w:rsidP="00315C9F">
            <w:pPr>
              <w:spacing w:before="40" w:after="40"/>
              <w:ind w:left="113"/>
              <w:jc w:val="center"/>
              <w:rPr>
                <w:rFonts w:cs="Times New Roman"/>
                <w:color w:val="000000" w:themeColor="text1"/>
                <w:szCs w:val="28"/>
                <w:u w:color="000000" w:themeColor="text1"/>
                <w:lang w:val="vi-VN"/>
              </w:rPr>
            </w:pPr>
          </w:p>
        </w:tc>
        <w:tc>
          <w:tcPr>
            <w:tcW w:w="871" w:type="pct"/>
            <w:vAlign w:val="center"/>
            <w:hideMark/>
          </w:tcPr>
          <w:p w14:paraId="6A63029C" w14:textId="77777777" w:rsidR="00FE5472" w:rsidRPr="00A01F48" w:rsidRDefault="00FE5472" w:rsidP="00315C9F">
            <w:pPr>
              <w:spacing w:before="40" w:after="40"/>
              <w:ind w:left="113"/>
              <w:jc w:val="center"/>
              <w:rPr>
                <w:rFonts w:cs="Times New Roman"/>
                <w:color w:val="000000" w:themeColor="text1"/>
                <w:szCs w:val="28"/>
                <w:u w:color="000000" w:themeColor="text1"/>
                <w:lang w:val="vi-VN"/>
              </w:rPr>
            </w:pPr>
          </w:p>
        </w:tc>
      </w:tr>
      <w:tr w:rsidR="00FE5472" w:rsidRPr="00A01F48" w14:paraId="45273F1C" w14:textId="77777777" w:rsidTr="00315C9F">
        <w:trPr>
          <w:tblCellSpacing w:w="0" w:type="dxa"/>
          <w:jc w:val="center"/>
        </w:trPr>
        <w:tc>
          <w:tcPr>
            <w:tcW w:w="1216" w:type="pct"/>
            <w:vMerge/>
            <w:vAlign w:val="center"/>
            <w:hideMark/>
          </w:tcPr>
          <w:p w14:paraId="7AED3FC7" w14:textId="77777777" w:rsidR="00FE5472" w:rsidRPr="00A01F48" w:rsidRDefault="00FE5472" w:rsidP="00315C9F">
            <w:pPr>
              <w:spacing w:before="40" w:after="40"/>
              <w:ind w:left="113"/>
              <w:jc w:val="both"/>
              <w:rPr>
                <w:rFonts w:cs="Times New Roman"/>
                <w:color w:val="000000" w:themeColor="text1"/>
                <w:szCs w:val="28"/>
                <w:u w:color="000000" w:themeColor="text1"/>
                <w:lang w:val="vi-VN"/>
              </w:rPr>
            </w:pPr>
          </w:p>
        </w:tc>
        <w:tc>
          <w:tcPr>
            <w:tcW w:w="1641" w:type="pct"/>
            <w:vAlign w:val="center"/>
            <w:hideMark/>
          </w:tcPr>
          <w:p w14:paraId="7AB4B1E5" w14:textId="77777777" w:rsidR="00FE5472" w:rsidRPr="00A01F48" w:rsidRDefault="00FE5472" w:rsidP="00315C9F">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272" w:type="pct"/>
            <w:vAlign w:val="center"/>
            <w:hideMark/>
          </w:tcPr>
          <w:p w14:paraId="0119A118" w14:textId="77777777" w:rsidR="00FE5472" w:rsidRPr="00A01F48" w:rsidRDefault="00FE5472" w:rsidP="00315C9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71" w:type="pct"/>
            <w:vAlign w:val="center"/>
            <w:hideMark/>
          </w:tcPr>
          <w:p w14:paraId="4F45D5C8" w14:textId="77777777" w:rsidR="00FE5472" w:rsidRPr="00A01F48" w:rsidRDefault="00FE5472" w:rsidP="00315C9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37D51F89" w14:textId="77777777" w:rsidTr="00315C9F">
        <w:trPr>
          <w:tblCellSpacing w:w="0" w:type="dxa"/>
          <w:jc w:val="center"/>
        </w:trPr>
        <w:tc>
          <w:tcPr>
            <w:tcW w:w="1216" w:type="pct"/>
            <w:vMerge/>
            <w:vAlign w:val="center"/>
            <w:hideMark/>
          </w:tcPr>
          <w:p w14:paraId="0DACF83B" w14:textId="77777777" w:rsidR="00FE5472" w:rsidRPr="00A01F48" w:rsidRDefault="00FE5472" w:rsidP="00315C9F">
            <w:pPr>
              <w:spacing w:before="40" w:after="40"/>
              <w:ind w:left="113"/>
              <w:jc w:val="both"/>
              <w:rPr>
                <w:rFonts w:cs="Times New Roman"/>
                <w:color w:val="000000" w:themeColor="text1"/>
                <w:szCs w:val="28"/>
                <w:u w:color="000000" w:themeColor="text1"/>
                <w:lang w:val="vi-VN"/>
              </w:rPr>
            </w:pPr>
          </w:p>
        </w:tc>
        <w:tc>
          <w:tcPr>
            <w:tcW w:w="1641" w:type="pct"/>
            <w:vAlign w:val="center"/>
            <w:hideMark/>
          </w:tcPr>
          <w:p w14:paraId="3FBBA7DB" w14:textId="77777777" w:rsidR="00FE5472" w:rsidRPr="00A01F48" w:rsidRDefault="00FE5472" w:rsidP="00315C9F">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272" w:type="pct"/>
            <w:vAlign w:val="center"/>
            <w:hideMark/>
          </w:tcPr>
          <w:p w14:paraId="1D234DC9" w14:textId="77777777" w:rsidR="00FE5472" w:rsidRPr="00A01F48" w:rsidRDefault="00FE5472" w:rsidP="00315C9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71" w:type="pct"/>
            <w:vAlign w:val="center"/>
            <w:hideMark/>
          </w:tcPr>
          <w:p w14:paraId="6E6BC799" w14:textId="77777777" w:rsidR="00FE5472" w:rsidRPr="00A01F48" w:rsidRDefault="00FE5472" w:rsidP="00315C9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2,104</w:t>
            </w:r>
          </w:p>
        </w:tc>
      </w:tr>
    </w:tbl>
    <w:p w14:paraId="0627946E"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Ghi chú: Hệ số k áp dụng trong công tác bảo trì máy chủ như sau:</w:t>
      </w:r>
    </w:p>
    <w:tbl>
      <w:tblPr>
        <w:tblW w:w="5000"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540"/>
        <w:gridCol w:w="4088"/>
      </w:tblGrid>
      <w:tr w:rsidR="00FE5472" w:rsidRPr="00A01F48" w14:paraId="21BDA6DA" w14:textId="77777777" w:rsidTr="00315C9F">
        <w:trPr>
          <w:tblCellSpacing w:w="0" w:type="dxa"/>
          <w:jc w:val="center"/>
        </w:trPr>
        <w:tc>
          <w:tcPr>
            <w:tcW w:w="2877" w:type="pct"/>
            <w:shd w:val="clear" w:color="auto" w:fill="FFFFFF"/>
            <w:vAlign w:val="bottom"/>
            <w:hideMark/>
          </w:tcPr>
          <w:p w14:paraId="3775E247" w14:textId="77777777" w:rsidR="00FE5472" w:rsidRPr="00A01F48" w:rsidRDefault="00FE5472" w:rsidP="00315C9F">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Máy chủ vật lý</w:t>
            </w:r>
          </w:p>
        </w:tc>
        <w:tc>
          <w:tcPr>
            <w:tcW w:w="2123" w:type="pct"/>
            <w:shd w:val="clear" w:color="auto" w:fill="FFFFFF"/>
            <w:vAlign w:val="bottom"/>
            <w:hideMark/>
          </w:tcPr>
          <w:p w14:paraId="40769EFA" w14:textId="77777777" w:rsidR="00FE5472" w:rsidRPr="00A01F48" w:rsidRDefault="00FE5472" w:rsidP="00315C9F">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hệ số k</w:t>
            </w:r>
          </w:p>
        </w:tc>
      </w:tr>
      <w:tr w:rsidR="00FE5472" w:rsidRPr="00A01F48" w14:paraId="76FABA1D" w14:textId="77777777" w:rsidTr="00315C9F">
        <w:trPr>
          <w:tblCellSpacing w:w="0" w:type="dxa"/>
          <w:jc w:val="center"/>
        </w:trPr>
        <w:tc>
          <w:tcPr>
            <w:tcW w:w="2877" w:type="pct"/>
            <w:shd w:val="clear" w:color="auto" w:fill="FFFFFF"/>
            <w:vAlign w:val="bottom"/>
            <w:hideMark/>
          </w:tcPr>
          <w:p w14:paraId="03B6BE5C" w14:textId="77777777" w:rsidR="00FE5472" w:rsidRPr="00A01F48" w:rsidRDefault="00FE5472" w:rsidP="00315C9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xml:space="preserve">Từ </w:t>
            </w:r>
            <w:r w:rsidRPr="00A01F48">
              <w:rPr>
                <w:rFonts w:cs="Times New Roman"/>
                <w:color w:val="000000" w:themeColor="text1"/>
                <w:szCs w:val="28"/>
                <w:u w:color="000000" w:themeColor="text1"/>
                <w:lang w:val="en-GB"/>
              </w:rPr>
              <w:t>0</w:t>
            </w:r>
            <w:r w:rsidRPr="00A01F48">
              <w:rPr>
                <w:rFonts w:cs="Times New Roman"/>
                <w:color w:val="000000" w:themeColor="text1"/>
                <w:szCs w:val="28"/>
                <w:u w:color="000000" w:themeColor="text1"/>
                <w:lang w:val="vi-VN"/>
              </w:rPr>
              <w:t>1-20 máy chủ</w:t>
            </w:r>
          </w:p>
        </w:tc>
        <w:tc>
          <w:tcPr>
            <w:tcW w:w="2123" w:type="pct"/>
            <w:shd w:val="clear" w:color="auto" w:fill="FFFFFF"/>
            <w:vAlign w:val="bottom"/>
            <w:hideMark/>
          </w:tcPr>
          <w:p w14:paraId="14B175A3" w14:textId="77777777" w:rsidR="00FE5472" w:rsidRPr="00A01F48" w:rsidRDefault="00FE5472" w:rsidP="00315C9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en-GB"/>
              </w:rPr>
              <w:t>0</w:t>
            </w:r>
            <w:r w:rsidRPr="00A01F48">
              <w:rPr>
                <w:rFonts w:cs="Times New Roman"/>
                <w:color w:val="000000" w:themeColor="text1"/>
                <w:szCs w:val="28"/>
                <w:u w:color="000000" w:themeColor="text1"/>
                <w:lang w:val="vi-VN"/>
              </w:rPr>
              <w:t>1</w:t>
            </w:r>
          </w:p>
        </w:tc>
      </w:tr>
      <w:tr w:rsidR="00FE5472" w:rsidRPr="00A01F48" w14:paraId="3B75CE29" w14:textId="77777777" w:rsidTr="00315C9F">
        <w:trPr>
          <w:tblCellSpacing w:w="0" w:type="dxa"/>
          <w:jc w:val="center"/>
        </w:trPr>
        <w:tc>
          <w:tcPr>
            <w:tcW w:w="2877" w:type="pct"/>
            <w:shd w:val="clear" w:color="auto" w:fill="FFFFFF"/>
            <w:vAlign w:val="bottom"/>
            <w:hideMark/>
          </w:tcPr>
          <w:p w14:paraId="0BC2EAD1" w14:textId="77777777" w:rsidR="00FE5472" w:rsidRPr="00A01F48" w:rsidRDefault="00FE5472" w:rsidP="00315C9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Từ 21-40 máy chủ</w:t>
            </w:r>
          </w:p>
        </w:tc>
        <w:tc>
          <w:tcPr>
            <w:tcW w:w="2123" w:type="pct"/>
            <w:shd w:val="clear" w:color="auto" w:fill="FFFFFF"/>
            <w:vAlign w:val="bottom"/>
            <w:hideMark/>
          </w:tcPr>
          <w:p w14:paraId="4FB70634" w14:textId="77777777" w:rsidR="00FE5472" w:rsidRPr="00A01F48" w:rsidRDefault="00FE5472" w:rsidP="00315C9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0,8</w:t>
            </w:r>
          </w:p>
        </w:tc>
      </w:tr>
      <w:tr w:rsidR="00FE5472" w:rsidRPr="00A01F48" w14:paraId="370E54E2" w14:textId="77777777" w:rsidTr="00315C9F">
        <w:trPr>
          <w:tblCellSpacing w:w="0" w:type="dxa"/>
          <w:jc w:val="center"/>
        </w:trPr>
        <w:tc>
          <w:tcPr>
            <w:tcW w:w="2877" w:type="pct"/>
            <w:shd w:val="clear" w:color="auto" w:fill="FFFFFF"/>
            <w:vAlign w:val="bottom"/>
            <w:hideMark/>
          </w:tcPr>
          <w:p w14:paraId="3172C97F" w14:textId="77777777" w:rsidR="00FE5472" w:rsidRPr="00A01F48" w:rsidRDefault="00FE5472" w:rsidP="00315C9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Trên 40 máy chủ</w:t>
            </w:r>
          </w:p>
        </w:tc>
        <w:tc>
          <w:tcPr>
            <w:tcW w:w="2123" w:type="pct"/>
            <w:shd w:val="clear" w:color="auto" w:fill="FFFFFF"/>
            <w:vAlign w:val="bottom"/>
            <w:hideMark/>
          </w:tcPr>
          <w:p w14:paraId="1BA8D55F" w14:textId="77777777" w:rsidR="00FE5472" w:rsidRPr="00A01F48" w:rsidRDefault="00FE5472" w:rsidP="00315C9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0,7</w:t>
            </w:r>
          </w:p>
        </w:tc>
      </w:tr>
    </w:tbl>
    <w:p w14:paraId="3BDB44DC" w14:textId="3978AA02" w:rsidR="00FE5472" w:rsidRPr="00A01F48" w:rsidRDefault="00315C9F" w:rsidP="008B179A">
      <w:pPr>
        <w:pStyle w:val="Heading3"/>
      </w:pPr>
      <w:r>
        <w:t xml:space="preserve">25. </w:t>
      </w:r>
      <w:r w:rsidR="00FE5472" w:rsidRPr="00A01F48">
        <w:t xml:space="preserve">ĐN.12.25 Bảo trì Hệ thống tường lửa firewall </w:t>
      </w:r>
    </w:p>
    <w:p w14:paraId="65ED6ED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60C1C315"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 Chuẩn bị tài liệu, quy trình, mặt bằng, công cụ dụng cụ</w:t>
      </w:r>
      <w:r w:rsidRPr="00A01F48">
        <w:rPr>
          <w:rFonts w:cs="Times New Roman"/>
          <w:color w:val="000000" w:themeColor="text1"/>
          <w:szCs w:val="28"/>
          <w:u w:color="000000" w:themeColor="text1"/>
        </w:rPr>
        <w:t>;</w:t>
      </w:r>
    </w:p>
    <w:p w14:paraId="0465F77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Kiểm tra thiết bị trước khi bảo trì;</w:t>
      </w:r>
    </w:p>
    <w:p w14:paraId="56D2525C"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Thực hiện bảo trì phần cứng; Thực hiện bảo trì phần mềm;</w:t>
      </w:r>
    </w:p>
    <w:p w14:paraId="5DAE88FC"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Kiểm tra hoạt động sau bảo trì;</w:t>
      </w:r>
    </w:p>
    <w:p w14:paraId="0BCA052A"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Kết thúc công việc, ghi sổ biên bản và lập báo cáo.</w:t>
      </w:r>
    </w:p>
    <w:p w14:paraId="6034D906"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6676A0EE"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13"/>
        <w:gridCol w:w="3947"/>
        <w:gridCol w:w="2201"/>
        <w:gridCol w:w="1467"/>
      </w:tblGrid>
      <w:tr w:rsidR="00FE5472" w:rsidRPr="00A01F48" w14:paraId="547D24C2" w14:textId="77777777" w:rsidTr="00315C9F">
        <w:trPr>
          <w:tblCellSpacing w:w="0" w:type="dxa"/>
        </w:trPr>
        <w:tc>
          <w:tcPr>
            <w:tcW w:w="1045" w:type="pct"/>
            <w:vAlign w:val="center"/>
            <w:hideMark/>
          </w:tcPr>
          <w:p w14:paraId="7008BDEC" w14:textId="77777777" w:rsidR="00FE5472" w:rsidRPr="00A01F48" w:rsidRDefault="00FE5472" w:rsidP="00315C9F">
            <w:pPr>
              <w:spacing w:before="40" w:after="40"/>
              <w:ind w:left="113"/>
              <w:jc w:val="center"/>
              <w:rPr>
                <w:rFonts w:cs="Times New Roman"/>
                <w:color w:val="000000" w:themeColor="text1"/>
                <w:szCs w:val="28"/>
                <w:u w:color="000000" w:themeColor="text1"/>
                <w:lang w:val="vi-VN"/>
              </w:rPr>
            </w:pPr>
            <w:r w:rsidRPr="00A01F48">
              <w:rPr>
                <w:b/>
                <w:bCs/>
                <w:color w:val="000000" w:themeColor="text1"/>
                <w:u w:color="000000" w:themeColor="text1"/>
                <w:lang w:val="vi-VN"/>
              </w:rPr>
              <w:t>Mã hiệu</w:t>
            </w:r>
          </w:p>
        </w:tc>
        <w:tc>
          <w:tcPr>
            <w:tcW w:w="2050" w:type="pct"/>
            <w:vAlign w:val="center"/>
            <w:hideMark/>
          </w:tcPr>
          <w:p w14:paraId="1A6B036B" w14:textId="77777777" w:rsidR="00FE5472" w:rsidRPr="00A01F48" w:rsidRDefault="00FE5472" w:rsidP="00315C9F">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143" w:type="pct"/>
            <w:vAlign w:val="center"/>
            <w:hideMark/>
          </w:tcPr>
          <w:p w14:paraId="166EDCF1" w14:textId="77777777" w:rsidR="00FE5472" w:rsidRPr="00A01F48" w:rsidRDefault="00FE5472" w:rsidP="00315C9F">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62" w:type="pct"/>
            <w:vAlign w:val="center"/>
            <w:hideMark/>
          </w:tcPr>
          <w:p w14:paraId="361EBE73" w14:textId="77777777" w:rsidR="00FE5472" w:rsidRPr="00A01F48" w:rsidRDefault="00FE5472" w:rsidP="00315C9F">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599670F0" w14:textId="77777777" w:rsidTr="00315C9F">
        <w:trPr>
          <w:tblCellSpacing w:w="0" w:type="dxa"/>
        </w:trPr>
        <w:tc>
          <w:tcPr>
            <w:tcW w:w="1045" w:type="pct"/>
            <w:vMerge w:val="restart"/>
            <w:vAlign w:val="center"/>
            <w:hideMark/>
          </w:tcPr>
          <w:p w14:paraId="5FF7FE4A" w14:textId="77777777" w:rsidR="00FE5472" w:rsidRPr="00A01F48" w:rsidRDefault="00FE5472" w:rsidP="00315C9F">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ĐN.12.25</w:t>
            </w:r>
          </w:p>
        </w:tc>
        <w:tc>
          <w:tcPr>
            <w:tcW w:w="2050" w:type="pct"/>
            <w:vAlign w:val="center"/>
            <w:hideMark/>
          </w:tcPr>
          <w:p w14:paraId="47E35897" w14:textId="77777777" w:rsidR="00FE5472" w:rsidRPr="00A01F48" w:rsidRDefault="00FE5472" w:rsidP="00315C9F">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143" w:type="pct"/>
            <w:vAlign w:val="center"/>
            <w:hideMark/>
          </w:tcPr>
          <w:p w14:paraId="77CA6E6C" w14:textId="77777777" w:rsidR="00FE5472" w:rsidRPr="00A01F48" w:rsidRDefault="00FE5472" w:rsidP="00315C9F">
            <w:pPr>
              <w:spacing w:before="40" w:after="40"/>
              <w:ind w:left="113"/>
              <w:jc w:val="center"/>
              <w:rPr>
                <w:rFonts w:cs="Times New Roman"/>
                <w:color w:val="000000" w:themeColor="text1"/>
                <w:szCs w:val="28"/>
                <w:u w:color="000000" w:themeColor="text1"/>
                <w:lang w:val="vi-VN"/>
              </w:rPr>
            </w:pPr>
          </w:p>
        </w:tc>
        <w:tc>
          <w:tcPr>
            <w:tcW w:w="762" w:type="pct"/>
            <w:vAlign w:val="center"/>
            <w:hideMark/>
          </w:tcPr>
          <w:p w14:paraId="2BFB0FB6" w14:textId="77777777" w:rsidR="00FE5472" w:rsidRPr="00A01F48" w:rsidRDefault="00FE5472" w:rsidP="00315C9F">
            <w:pPr>
              <w:spacing w:before="40" w:after="40"/>
              <w:ind w:left="113"/>
              <w:jc w:val="center"/>
              <w:rPr>
                <w:rFonts w:cs="Times New Roman"/>
                <w:color w:val="000000" w:themeColor="text1"/>
                <w:szCs w:val="28"/>
                <w:u w:color="000000" w:themeColor="text1"/>
                <w:lang w:val="vi-VN"/>
              </w:rPr>
            </w:pPr>
          </w:p>
        </w:tc>
      </w:tr>
      <w:tr w:rsidR="00FE5472" w:rsidRPr="00A01F48" w14:paraId="021FB057" w14:textId="77777777" w:rsidTr="00315C9F">
        <w:trPr>
          <w:tblCellSpacing w:w="0" w:type="dxa"/>
        </w:trPr>
        <w:tc>
          <w:tcPr>
            <w:tcW w:w="0" w:type="auto"/>
            <w:vMerge/>
            <w:vAlign w:val="center"/>
            <w:hideMark/>
          </w:tcPr>
          <w:p w14:paraId="7B778D63" w14:textId="77777777" w:rsidR="00FE5472" w:rsidRPr="00A01F48" w:rsidRDefault="00FE5472" w:rsidP="00315C9F">
            <w:pPr>
              <w:spacing w:before="40" w:after="40"/>
              <w:ind w:left="113"/>
              <w:jc w:val="both"/>
              <w:rPr>
                <w:rFonts w:cs="Times New Roman"/>
                <w:color w:val="000000" w:themeColor="text1"/>
                <w:szCs w:val="28"/>
                <w:u w:color="000000" w:themeColor="text1"/>
                <w:lang w:val="vi-VN"/>
              </w:rPr>
            </w:pPr>
          </w:p>
        </w:tc>
        <w:tc>
          <w:tcPr>
            <w:tcW w:w="2050" w:type="pct"/>
            <w:vAlign w:val="center"/>
            <w:hideMark/>
          </w:tcPr>
          <w:p w14:paraId="347805E1" w14:textId="77777777" w:rsidR="00FE5472" w:rsidRPr="00A01F48" w:rsidRDefault="00FE5472" w:rsidP="00315C9F">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143" w:type="pct"/>
            <w:vAlign w:val="center"/>
            <w:hideMark/>
          </w:tcPr>
          <w:p w14:paraId="7B864667" w14:textId="77777777" w:rsidR="00FE5472" w:rsidRPr="00A01F48" w:rsidRDefault="00FE5472" w:rsidP="00315C9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Gram</w:t>
            </w:r>
          </w:p>
        </w:tc>
        <w:tc>
          <w:tcPr>
            <w:tcW w:w="762" w:type="pct"/>
            <w:vAlign w:val="center"/>
            <w:hideMark/>
          </w:tcPr>
          <w:p w14:paraId="6947CA10" w14:textId="77777777" w:rsidR="00FE5472" w:rsidRPr="00A01F48" w:rsidRDefault="00FE5472" w:rsidP="00315C9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0,100</w:t>
            </w:r>
          </w:p>
        </w:tc>
      </w:tr>
      <w:tr w:rsidR="00FE5472" w:rsidRPr="00A01F48" w14:paraId="029976B6" w14:textId="77777777" w:rsidTr="00315C9F">
        <w:trPr>
          <w:tblCellSpacing w:w="0" w:type="dxa"/>
        </w:trPr>
        <w:tc>
          <w:tcPr>
            <w:tcW w:w="0" w:type="auto"/>
            <w:vMerge/>
            <w:vAlign w:val="center"/>
            <w:hideMark/>
          </w:tcPr>
          <w:p w14:paraId="14BCBBFF" w14:textId="77777777" w:rsidR="00FE5472" w:rsidRPr="00A01F48" w:rsidRDefault="00FE5472" w:rsidP="00315C9F">
            <w:pPr>
              <w:spacing w:before="40" w:after="40"/>
              <w:ind w:left="113"/>
              <w:jc w:val="both"/>
              <w:rPr>
                <w:rFonts w:cs="Times New Roman"/>
                <w:color w:val="000000" w:themeColor="text1"/>
                <w:szCs w:val="28"/>
                <w:u w:color="000000" w:themeColor="text1"/>
                <w:lang w:val="vi-VN"/>
              </w:rPr>
            </w:pPr>
          </w:p>
        </w:tc>
        <w:tc>
          <w:tcPr>
            <w:tcW w:w="2050" w:type="pct"/>
            <w:vAlign w:val="center"/>
            <w:hideMark/>
          </w:tcPr>
          <w:p w14:paraId="2784D692" w14:textId="77777777" w:rsidR="00FE5472" w:rsidRPr="00A01F48" w:rsidRDefault="00FE5472" w:rsidP="00315C9F">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Giẻ lau</w:t>
            </w:r>
          </w:p>
        </w:tc>
        <w:tc>
          <w:tcPr>
            <w:tcW w:w="1143" w:type="pct"/>
            <w:vAlign w:val="center"/>
            <w:hideMark/>
          </w:tcPr>
          <w:p w14:paraId="2E285A9C" w14:textId="77777777" w:rsidR="00FE5472" w:rsidRPr="00A01F48" w:rsidRDefault="00FE5472" w:rsidP="00315C9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Kg</w:t>
            </w:r>
          </w:p>
        </w:tc>
        <w:tc>
          <w:tcPr>
            <w:tcW w:w="762" w:type="pct"/>
            <w:vAlign w:val="center"/>
            <w:hideMark/>
          </w:tcPr>
          <w:p w14:paraId="5D28D5A8" w14:textId="77777777" w:rsidR="00FE5472" w:rsidRPr="00A01F48" w:rsidRDefault="00FE5472" w:rsidP="00315C9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0,160</w:t>
            </w:r>
          </w:p>
        </w:tc>
      </w:tr>
      <w:tr w:rsidR="00FE5472" w:rsidRPr="00A01F48" w14:paraId="63C39E5C" w14:textId="77777777" w:rsidTr="00315C9F">
        <w:trPr>
          <w:tblCellSpacing w:w="0" w:type="dxa"/>
        </w:trPr>
        <w:tc>
          <w:tcPr>
            <w:tcW w:w="0" w:type="auto"/>
            <w:vMerge/>
            <w:vAlign w:val="center"/>
            <w:hideMark/>
          </w:tcPr>
          <w:p w14:paraId="546BCE13" w14:textId="77777777" w:rsidR="00FE5472" w:rsidRPr="00A01F48" w:rsidRDefault="00FE5472" w:rsidP="00315C9F">
            <w:pPr>
              <w:spacing w:before="40" w:after="40"/>
              <w:ind w:left="113"/>
              <w:jc w:val="both"/>
              <w:rPr>
                <w:rFonts w:cs="Times New Roman"/>
                <w:color w:val="000000" w:themeColor="text1"/>
                <w:szCs w:val="28"/>
                <w:u w:color="000000" w:themeColor="text1"/>
                <w:lang w:val="vi-VN"/>
              </w:rPr>
            </w:pPr>
          </w:p>
        </w:tc>
        <w:tc>
          <w:tcPr>
            <w:tcW w:w="2050" w:type="pct"/>
            <w:vAlign w:val="center"/>
            <w:hideMark/>
          </w:tcPr>
          <w:p w14:paraId="46CDA451" w14:textId="77777777" w:rsidR="00FE5472" w:rsidRPr="00A01F48" w:rsidRDefault="00FE5472" w:rsidP="00315C9F">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143" w:type="pct"/>
            <w:vAlign w:val="center"/>
            <w:hideMark/>
          </w:tcPr>
          <w:p w14:paraId="5A259A1B" w14:textId="77777777" w:rsidR="00FE5472" w:rsidRPr="00A01F48" w:rsidRDefault="00FE5472" w:rsidP="00315C9F">
            <w:pPr>
              <w:spacing w:before="40" w:after="40"/>
              <w:ind w:left="113"/>
              <w:jc w:val="center"/>
              <w:rPr>
                <w:rFonts w:cs="Times New Roman"/>
                <w:color w:val="000000" w:themeColor="text1"/>
                <w:szCs w:val="28"/>
                <w:u w:color="000000" w:themeColor="text1"/>
                <w:lang w:val="vi-VN"/>
              </w:rPr>
            </w:pPr>
          </w:p>
        </w:tc>
        <w:tc>
          <w:tcPr>
            <w:tcW w:w="762" w:type="pct"/>
            <w:vAlign w:val="center"/>
            <w:hideMark/>
          </w:tcPr>
          <w:p w14:paraId="6F95E01D" w14:textId="77777777" w:rsidR="00FE5472" w:rsidRPr="00A01F48" w:rsidRDefault="00FE5472" w:rsidP="00315C9F">
            <w:pPr>
              <w:spacing w:before="40" w:after="40"/>
              <w:ind w:left="113"/>
              <w:jc w:val="center"/>
              <w:rPr>
                <w:rFonts w:cs="Times New Roman"/>
                <w:color w:val="000000" w:themeColor="text1"/>
                <w:szCs w:val="28"/>
                <w:u w:color="000000" w:themeColor="text1"/>
                <w:lang w:val="vi-VN"/>
              </w:rPr>
            </w:pPr>
          </w:p>
        </w:tc>
      </w:tr>
      <w:tr w:rsidR="00FE5472" w:rsidRPr="00A01F48" w14:paraId="7CB3A047" w14:textId="77777777" w:rsidTr="00315C9F">
        <w:trPr>
          <w:tblCellSpacing w:w="0" w:type="dxa"/>
        </w:trPr>
        <w:tc>
          <w:tcPr>
            <w:tcW w:w="0" w:type="auto"/>
            <w:vMerge/>
            <w:vAlign w:val="center"/>
            <w:hideMark/>
          </w:tcPr>
          <w:p w14:paraId="629F29EE" w14:textId="77777777" w:rsidR="00FE5472" w:rsidRPr="00A01F48" w:rsidRDefault="00FE5472" w:rsidP="00315C9F">
            <w:pPr>
              <w:spacing w:before="40" w:after="40"/>
              <w:ind w:left="113"/>
              <w:jc w:val="both"/>
              <w:rPr>
                <w:rFonts w:cs="Times New Roman"/>
                <w:color w:val="000000" w:themeColor="text1"/>
                <w:szCs w:val="28"/>
                <w:u w:color="000000" w:themeColor="text1"/>
                <w:lang w:val="vi-VN"/>
              </w:rPr>
            </w:pPr>
          </w:p>
        </w:tc>
        <w:tc>
          <w:tcPr>
            <w:tcW w:w="2050" w:type="pct"/>
            <w:vAlign w:val="center"/>
            <w:hideMark/>
          </w:tcPr>
          <w:p w14:paraId="0F1868A1" w14:textId="77777777" w:rsidR="00FE5472" w:rsidRPr="00A01F48" w:rsidRDefault="00FE5472" w:rsidP="00315C9F">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5/8</w:t>
            </w:r>
          </w:p>
        </w:tc>
        <w:tc>
          <w:tcPr>
            <w:tcW w:w="1143" w:type="pct"/>
            <w:vAlign w:val="center"/>
            <w:hideMark/>
          </w:tcPr>
          <w:p w14:paraId="3672A1CF" w14:textId="77777777" w:rsidR="00FE5472" w:rsidRPr="00A01F48" w:rsidRDefault="00FE5472" w:rsidP="00315C9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62" w:type="pct"/>
            <w:vAlign w:val="center"/>
            <w:hideMark/>
          </w:tcPr>
          <w:p w14:paraId="66B65A50" w14:textId="77777777" w:rsidR="00FE5472" w:rsidRPr="00A01F48" w:rsidRDefault="00FE5472" w:rsidP="00315C9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1,801</w:t>
            </w:r>
          </w:p>
        </w:tc>
      </w:tr>
      <w:tr w:rsidR="00FE5472" w:rsidRPr="00A01F48" w14:paraId="1F578214" w14:textId="77777777" w:rsidTr="00315C9F">
        <w:trPr>
          <w:tblCellSpacing w:w="0" w:type="dxa"/>
        </w:trPr>
        <w:tc>
          <w:tcPr>
            <w:tcW w:w="0" w:type="auto"/>
            <w:vMerge/>
            <w:vAlign w:val="center"/>
            <w:hideMark/>
          </w:tcPr>
          <w:p w14:paraId="1218AF3E" w14:textId="77777777" w:rsidR="00FE5472" w:rsidRPr="00A01F48" w:rsidRDefault="00FE5472" w:rsidP="00315C9F">
            <w:pPr>
              <w:spacing w:before="40" w:after="40"/>
              <w:ind w:left="113"/>
              <w:jc w:val="both"/>
              <w:rPr>
                <w:rFonts w:cs="Times New Roman"/>
                <w:color w:val="000000" w:themeColor="text1"/>
                <w:szCs w:val="28"/>
                <w:u w:color="000000" w:themeColor="text1"/>
                <w:lang w:val="vi-VN"/>
              </w:rPr>
            </w:pPr>
          </w:p>
        </w:tc>
        <w:tc>
          <w:tcPr>
            <w:tcW w:w="2050" w:type="pct"/>
            <w:vAlign w:val="center"/>
            <w:hideMark/>
          </w:tcPr>
          <w:p w14:paraId="5807A348" w14:textId="77777777" w:rsidR="00FE5472" w:rsidRPr="00A01F48" w:rsidRDefault="00FE5472" w:rsidP="00315C9F">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143" w:type="pct"/>
            <w:vAlign w:val="center"/>
            <w:hideMark/>
          </w:tcPr>
          <w:p w14:paraId="380FDF1E" w14:textId="77777777" w:rsidR="00FE5472" w:rsidRPr="00A01F48" w:rsidRDefault="00FE5472" w:rsidP="00315C9F">
            <w:pPr>
              <w:spacing w:before="40" w:after="40"/>
              <w:ind w:left="113"/>
              <w:jc w:val="center"/>
              <w:rPr>
                <w:rFonts w:cs="Times New Roman"/>
                <w:color w:val="000000" w:themeColor="text1"/>
                <w:szCs w:val="28"/>
                <w:u w:color="000000" w:themeColor="text1"/>
                <w:lang w:val="vi-VN"/>
              </w:rPr>
            </w:pPr>
          </w:p>
        </w:tc>
        <w:tc>
          <w:tcPr>
            <w:tcW w:w="762" w:type="pct"/>
            <w:vAlign w:val="center"/>
            <w:hideMark/>
          </w:tcPr>
          <w:p w14:paraId="53EF5332" w14:textId="77777777" w:rsidR="00FE5472" w:rsidRPr="00A01F48" w:rsidRDefault="00FE5472" w:rsidP="00315C9F">
            <w:pPr>
              <w:spacing w:before="40" w:after="40"/>
              <w:ind w:left="113"/>
              <w:jc w:val="center"/>
              <w:rPr>
                <w:rFonts w:cs="Times New Roman"/>
                <w:color w:val="000000" w:themeColor="text1"/>
                <w:szCs w:val="28"/>
                <w:u w:color="000000" w:themeColor="text1"/>
                <w:lang w:val="vi-VN"/>
              </w:rPr>
            </w:pPr>
          </w:p>
        </w:tc>
      </w:tr>
      <w:tr w:rsidR="00FE5472" w:rsidRPr="00A01F48" w14:paraId="2B3FAFC0" w14:textId="77777777" w:rsidTr="00315C9F">
        <w:trPr>
          <w:tblCellSpacing w:w="0" w:type="dxa"/>
        </w:trPr>
        <w:tc>
          <w:tcPr>
            <w:tcW w:w="0" w:type="auto"/>
            <w:vMerge/>
            <w:vAlign w:val="center"/>
            <w:hideMark/>
          </w:tcPr>
          <w:p w14:paraId="7B25F5BB" w14:textId="77777777" w:rsidR="00FE5472" w:rsidRPr="00A01F48" w:rsidRDefault="00FE5472" w:rsidP="00315C9F">
            <w:pPr>
              <w:spacing w:before="40" w:after="40"/>
              <w:ind w:left="113"/>
              <w:jc w:val="both"/>
              <w:rPr>
                <w:rFonts w:cs="Times New Roman"/>
                <w:color w:val="000000" w:themeColor="text1"/>
                <w:szCs w:val="28"/>
                <w:u w:color="000000" w:themeColor="text1"/>
                <w:lang w:val="vi-VN"/>
              </w:rPr>
            </w:pPr>
          </w:p>
        </w:tc>
        <w:tc>
          <w:tcPr>
            <w:tcW w:w="2050" w:type="pct"/>
            <w:vAlign w:val="center"/>
            <w:hideMark/>
          </w:tcPr>
          <w:p w14:paraId="7A50F72C" w14:textId="77777777" w:rsidR="00FE5472" w:rsidRPr="00A01F48" w:rsidRDefault="00FE5472" w:rsidP="00315C9F">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143" w:type="pct"/>
            <w:vAlign w:val="center"/>
            <w:hideMark/>
          </w:tcPr>
          <w:p w14:paraId="0F275716" w14:textId="77777777" w:rsidR="00FE5472" w:rsidRPr="00A01F48" w:rsidRDefault="00FE5472" w:rsidP="00315C9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62" w:type="pct"/>
            <w:vAlign w:val="center"/>
            <w:hideMark/>
          </w:tcPr>
          <w:p w14:paraId="7344A375" w14:textId="77777777" w:rsidR="00FE5472" w:rsidRPr="00A01F48" w:rsidRDefault="00FE5472" w:rsidP="00315C9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4A5B5F3D" w14:textId="77777777" w:rsidTr="00315C9F">
        <w:trPr>
          <w:tblCellSpacing w:w="0" w:type="dxa"/>
        </w:trPr>
        <w:tc>
          <w:tcPr>
            <w:tcW w:w="0" w:type="auto"/>
            <w:vMerge/>
            <w:vAlign w:val="center"/>
            <w:hideMark/>
          </w:tcPr>
          <w:p w14:paraId="4546101F" w14:textId="77777777" w:rsidR="00FE5472" w:rsidRPr="00A01F48" w:rsidRDefault="00FE5472" w:rsidP="00315C9F">
            <w:pPr>
              <w:spacing w:before="40" w:after="40"/>
              <w:ind w:left="113"/>
              <w:jc w:val="both"/>
              <w:rPr>
                <w:rFonts w:cs="Times New Roman"/>
                <w:color w:val="000000" w:themeColor="text1"/>
                <w:szCs w:val="28"/>
                <w:u w:color="000000" w:themeColor="text1"/>
                <w:lang w:val="vi-VN"/>
              </w:rPr>
            </w:pPr>
          </w:p>
        </w:tc>
        <w:tc>
          <w:tcPr>
            <w:tcW w:w="2050" w:type="pct"/>
            <w:vAlign w:val="center"/>
            <w:hideMark/>
          </w:tcPr>
          <w:p w14:paraId="2BE55805" w14:textId="77777777" w:rsidR="00FE5472" w:rsidRPr="00A01F48" w:rsidRDefault="00FE5472" w:rsidP="00315C9F">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143" w:type="pct"/>
            <w:vAlign w:val="center"/>
            <w:hideMark/>
          </w:tcPr>
          <w:p w14:paraId="186E7ABB" w14:textId="77777777" w:rsidR="00FE5472" w:rsidRPr="00A01F48" w:rsidRDefault="00FE5472" w:rsidP="00315C9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62" w:type="pct"/>
            <w:vAlign w:val="center"/>
            <w:hideMark/>
          </w:tcPr>
          <w:p w14:paraId="61671346" w14:textId="77777777" w:rsidR="00FE5472" w:rsidRPr="00A01F48" w:rsidRDefault="00FE5472" w:rsidP="00315C9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1,594</w:t>
            </w:r>
          </w:p>
        </w:tc>
      </w:tr>
    </w:tbl>
    <w:p w14:paraId="2E6175D6" w14:textId="60FB3939" w:rsidR="00FE5472" w:rsidRPr="00A01F48" w:rsidRDefault="00F33EF7" w:rsidP="008B179A">
      <w:pPr>
        <w:pStyle w:val="Heading3"/>
      </w:pPr>
      <w:r>
        <w:t xml:space="preserve">26. </w:t>
      </w:r>
      <w:r w:rsidR="00FE5472" w:rsidRPr="00A01F48">
        <w:t xml:space="preserve">ĐN.12.26 Bảo trì thiết bị phòng chống tấn công - DDOS </w:t>
      </w:r>
    </w:p>
    <w:p w14:paraId="6BF261F0"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a) Thành phần công việc</w:t>
      </w:r>
    </w:p>
    <w:p w14:paraId="4CA4342A"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 Chuẩn bị tài liệu, quy trình, mặt bằng, công cụ dụng cụ</w:t>
      </w:r>
      <w:r w:rsidRPr="00A01F48">
        <w:rPr>
          <w:rFonts w:cs="Times New Roman"/>
          <w:color w:val="000000" w:themeColor="text1"/>
          <w:szCs w:val="28"/>
          <w:u w:color="000000" w:themeColor="text1"/>
        </w:rPr>
        <w:t>;</w:t>
      </w:r>
    </w:p>
    <w:p w14:paraId="52721263"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 Kiểm tra thiết bị trước khi bảo trì</w:t>
      </w:r>
      <w:r w:rsidRPr="00A01F48">
        <w:rPr>
          <w:rFonts w:cs="Times New Roman"/>
          <w:color w:val="000000" w:themeColor="text1"/>
          <w:szCs w:val="28"/>
          <w:u w:color="000000" w:themeColor="text1"/>
        </w:rPr>
        <w:t>;</w:t>
      </w:r>
    </w:p>
    <w:p w14:paraId="7D3845B7"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Thực hiện bảo trì phần cứng; Thực hiện bảo trì phần mềm;</w:t>
      </w:r>
    </w:p>
    <w:p w14:paraId="72D770F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Kiểm tra hoạt động sau bảo trì;</w:t>
      </w:r>
    </w:p>
    <w:p w14:paraId="4E14CA4E"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Kết thúc công việc, ghi sổ biên bản và lập báo cáo.</w:t>
      </w:r>
    </w:p>
    <w:p w14:paraId="0EA1FCD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776C6F4E"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Thiết bị</w:t>
      </w:r>
    </w:p>
    <w:tbl>
      <w:tblPr>
        <w:tblW w:w="5000"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15"/>
        <w:gridCol w:w="3399"/>
        <w:gridCol w:w="1937"/>
        <w:gridCol w:w="1777"/>
      </w:tblGrid>
      <w:tr w:rsidR="00FE5472" w:rsidRPr="00A01F48" w14:paraId="78339B21" w14:textId="77777777" w:rsidTr="00F33EF7">
        <w:trPr>
          <w:tblCellSpacing w:w="0" w:type="dxa"/>
          <w:jc w:val="center"/>
        </w:trPr>
        <w:tc>
          <w:tcPr>
            <w:tcW w:w="1306" w:type="pct"/>
            <w:vAlign w:val="center"/>
            <w:hideMark/>
          </w:tcPr>
          <w:p w14:paraId="15F708F0" w14:textId="77777777" w:rsidR="00FE5472" w:rsidRPr="00A01F48" w:rsidRDefault="00FE5472" w:rsidP="00F33EF7">
            <w:pPr>
              <w:spacing w:before="40" w:after="40"/>
              <w:ind w:left="113"/>
              <w:jc w:val="center"/>
              <w:rPr>
                <w:rFonts w:cs="Times New Roman"/>
                <w:color w:val="000000" w:themeColor="text1"/>
                <w:szCs w:val="28"/>
                <w:u w:color="000000" w:themeColor="text1"/>
                <w:lang w:val="vi-VN"/>
              </w:rPr>
            </w:pPr>
            <w:r w:rsidRPr="00A01F48">
              <w:rPr>
                <w:b/>
                <w:bCs/>
                <w:color w:val="000000" w:themeColor="text1"/>
                <w:u w:color="000000" w:themeColor="text1"/>
                <w:lang w:val="vi-VN"/>
              </w:rPr>
              <w:lastRenderedPageBreak/>
              <w:t>Mã hiệu</w:t>
            </w:r>
          </w:p>
        </w:tc>
        <w:tc>
          <w:tcPr>
            <w:tcW w:w="1765" w:type="pct"/>
            <w:vAlign w:val="center"/>
            <w:hideMark/>
          </w:tcPr>
          <w:p w14:paraId="411E8D92" w14:textId="77777777" w:rsidR="00FE5472" w:rsidRPr="00A01F48" w:rsidRDefault="00FE5472" w:rsidP="00F33EF7">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06" w:type="pct"/>
            <w:vAlign w:val="center"/>
            <w:hideMark/>
          </w:tcPr>
          <w:p w14:paraId="4C29DE39" w14:textId="77777777" w:rsidR="00FE5472" w:rsidRPr="00A01F48" w:rsidRDefault="00FE5472" w:rsidP="00F33EF7">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923" w:type="pct"/>
            <w:vAlign w:val="center"/>
            <w:hideMark/>
          </w:tcPr>
          <w:p w14:paraId="7D3F15C8" w14:textId="77777777" w:rsidR="00FE5472" w:rsidRPr="00A01F48" w:rsidRDefault="00FE5472" w:rsidP="00F33EF7">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3A04212E" w14:textId="77777777" w:rsidTr="00F33EF7">
        <w:trPr>
          <w:tblCellSpacing w:w="0" w:type="dxa"/>
          <w:jc w:val="center"/>
        </w:trPr>
        <w:tc>
          <w:tcPr>
            <w:tcW w:w="1306" w:type="pct"/>
            <w:vMerge w:val="restart"/>
            <w:vAlign w:val="center"/>
            <w:hideMark/>
          </w:tcPr>
          <w:p w14:paraId="6ED33C65" w14:textId="77777777" w:rsidR="00FE5472" w:rsidRPr="00A01F48" w:rsidRDefault="00FE5472" w:rsidP="00F33EF7">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ĐN.12.26</w:t>
            </w:r>
          </w:p>
        </w:tc>
        <w:tc>
          <w:tcPr>
            <w:tcW w:w="1765" w:type="pct"/>
            <w:vAlign w:val="center"/>
            <w:hideMark/>
          </w:tcPr>
          <w:p w14:paraId="38C0CED3" w14:textId="77777777" w:rsidR="00FE5472" w:rsidRPr="00A01F48" w:rsidRDefault="00FE5472" w:rsidP="00F33EF7">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06" w:type="pct"/>
            <w:vAlign w:val="center"/>
            <w:hideMark/>
          </w:tcPr>
          <w:p w14:paraId="57CB504A" w14:textId="77777777" w:rsidR="00FE5472" w:rsidRPr="00A01F48" w:rsidRDefault="00FE5472" w:rsidP="00F33EF7">
            <w:pPr>
              <w:spacing w:before="40" w:after="40"/>
              <w:ind w:left="113"/>
              <w:jc w:val="center"/>
              <w:rPr>
                <w:rFonts w:cs="Times New Roman"/>
                <w:color w:val="000000" w:themeColor="text1"/>
                <w:szCs w:val="28"/>
                <w:u w:color="000000" w:themeColor="text1"/>
                <w:lang w:val="vi-VN"/>
              </w:rPr>
            </w:pPr>
          </w:p>
        </w:tc>
        <w:tc>
          <w:tcPr>
            <w:tcW w:w="923" w:type="pct"/>
            <w:vAlign w:val="center"/>
            <w:hideMark/>
          </w:tcPr>
          <w:p w14:paraId="2DD40658" w14:textId="77777777" w:rsidR="00FE5472" w:rsidRPr="00A01F48" w:rsidRDefault="00FE5472" w:rsidP="00F33EF7">
            <w:pPr>
              <w:spacing w:before="40" w:after="40"/>
              <w:ind w:left="113"/>
              <w:jc w:val="center"/>
              <w:rPr>
                <w:rFonts w:cs="Times New Roman"/>
                <w:color w:val="000000" w:themeColor="text1"/>
                <w:szCs w:val="28"/>
                <w:u w:color="000000" w:themeColor="text1"/>
                <w:lang w:val="vi-VN"/>
              </w:rPr>
            </w:pPr>
          </w:p>
        </w:tc>
      </w:tr>
      <w:tr w:rsidR="00FE5472" w:rsidRPr="00A01F48" w14:paraId="414EB5E6" w14:textId="77777777" w:rsidTr="00F33EF7">
        <w:trPr>
          <w:tblCellSpacing w:w="0" w:type="dxa"/>
          <w:jc w:val="center"/>
        </w:trPr>
        <w:tc>
          <w:tcPr>
            <w:tcW w:w="1306" w:type="pct"/>
            <w:vMerge/>
            <w:vAlign w:val="center"/>
            <w:hideMark/>
          </w:tcPr>
          <w:p w14:paraId="4B79B8ED" w14:textId="77777777" w:rsidR="00FE5472" w:rsidRPr="00A01F48" w:rsidRDefault="00FE5472" w:rsidP="00F33EF7">
            <w:pPr>
              <w:spacing w:before="40" w:after="40"/>
              <w:ind w:left="113"/>
              <w:jc w:val="both"/>
              <w:rPr>
                <w:rFonts w:cs="Times New Roman"/>
                <w:color w:val="000000" w:themeColor="text1"/>
                <w:szCs w:val="28"/>
                <w:u w:color="000000" w:themeColor="text1"/>
                <w:lang w:val="vi-VN"/>
              </w:rPr>
            </w:pPr>
          </w:p>
        </w:tc>
        <w:tc>
          <w:tcPr>
            <w:tcW w:w="1765" w:type="pct"/>
            <w:vAlign w:val="center"/>
            <w:hideMark/>
          </w:tcPr>
          <w:p w14:paraId="17B8466C" w14:textId="77777777" w:rsidR="00FE5472" w:rsidRPr="00A01F48" w:rsidRDefault="00FE5472" w:rsidP="00F33EF7">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06" w:type="pct"/>
            <w:vAlign w:val="center"/>
            <w:hideMark/>
          </w:tcPr>
          <w:p w14:paraId="13726D69" w14:textId="77777777" w:rsidR="00FE5472" w:rsidRPr="00A01F48" w:rsidRDefault="00FE5472" w:rsidP="00F33EF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Gram</w:t>
            </w:r>
          </w:p>
        </w:tc>
        <w:tc>
          <w:tcPr>
            <w:tcW w:w="923" w:type="pct"/>
            <w:vAlign w:val="center"/>
            <w:hideMark/>
          </w:tcPr>
          <w:p w14:paraId="27DC1642" w14:textId="77777777" w:rsidR="00FE5472" w:rsidRPr="00A01F48" w:rsidRDefault="00FE5472" w:rsidP="00F33EF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0,100</w:t>
            </w:r>
          </w:p>
        </w:tc>
      </w:tr>
      <w:tr w:rsidR="00FE5472" w:rsidRPr="00A01F48" w14:paraId="06AF8BC2" w14:textId="77777777" w:rsidTr="00F33EF7">
        <w:trPr>
          <w:tblCellSpacing w:w="0" w:type="dxa"/>
          <w:jc w:val="center"/>
        </w:trPr>
        <w:tc>
          <w:tcPr>
            <w:tcW w:w="1306" w:type="pct"/>
            <w:vMerge/>
            <w:vAlign w:val="center"/>
            <w:hideMark/>
          </w:tcPr>
          <w:p w14:paraId="03A4FCD2" w14:textId="77777777" w:rsidR="00FE5472" w:rsidRPr="00A01F48" w:rsidRDefault="00FE5472" w:rsidP="00F33EF7">
            <w:pPr>
              <w:spacing w:before="40" w:after="40"/>
              <w:ind w:left="113"/>
              <w:jc w:val="both"/>
              <w:rPr>
                <w:rFonts w:cs="Times New Roman"/>
                <w:color w:val="000000" w:themeColor="text1"/>
                <w:szCs w:val="28"/>
                <w:u w:color="000000" w:themeColor="text1"/>
                <w:lang w:val="vi-VN"/>
              </w:rPr>
            </w:pPr>
          </w:p>
        </w:tc>
        <w:tc>
          <w:tcPr>
            <w:tcW w:w="1765" w:type="pct"/>
            <w:vAlign w:val="center"/>
            <w:hideMark/>
          </w:tcPr>
          <w:p w14:paraId="6B83A39B" w14:textId="77777777" w:rsidR="00FE5472" w:rsidRPr="00A01F48" w:rsidRDefault="00FE5472" w:rsidP="00F33EF7">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Giẻ lau</w:t>
            </w:r>
          </w:p>
        </w:tc>
        <w:tc>
          <w:tcPr>
            <w:tcW w:w="1006" w:type="pct"/>
            <w:vAlign w:val="center"/>
            <w:hideMark/>
          </w:tcPr>
          <w:p w14:paraId="34286EAA" w14:textId="77777777" w:rsidR="00FE5472" w:rsidRPr="00A01F48" w:rsidRDefault="00FE5472" w:rsidP="00F33EF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Kg</w:t>
            </w:r>
          </w:p>
        </w:tc>
        <w:tc>
          <w:tcPr>
            <w:tcW w:w="923" w:type="pct"/>
            <w:vAlign w:val="center"/>
            <w:hideMark/>
          </w:tcPr>
          <w:p w14:paraId="0E2A4541" w14:textId="77777777" w:rsidR="00FE5472" w:rsidRPr="00A01F48" w:rsidRDefault="00FE5472" w:rsidP="00F33EF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0,160</w:t>
            </w:r>
          </w:p>
        </w:tc>
      </w:tr>
      <w:tr w:rsidR="00FE5472" w:rsidRPr="00A01F48" w14:paraId="2F89FF3B" w14:textId="77777777" w:rsidTr="00F33EF7">
        <w:trPr>
          <w:tblCellSpacing w:w="0" w:type="dxa"/>
          <w:jc w:val="center"/>
        </w:trPr>
        <w:tc>
          <w:tcPr>
            <w:tcW w:w="1306" w:type="pct"/>
            <w:vMerge/>
            <w:vAlign w:val="center"/>
            <w:hideMark/>
          </w:tcPr>
          <w:p w14:paraId="17914D59" w14:textId="77777777" w:rsidR="00FE5472" w:rsidRPr="00A01F48" w:rsidRDefault="00FE5472" w:rsidP="00F33EF7">
            <w:pPr>
              <w:spacing w:before="40" w:after="40"/>
              <w:ind w:left="113"/>
              <w:jc w:val="both"/>
              <w:rPr>
                <w:rFonts w:cs="Times New Roman"/>
                <w:color w:val="000000" w:themeColor="text1"/>
                <w:szCs w:val="28"/>
                <w:u w:color="000000" w:themeColor="text1"/>
                <w:lang w:val="vi-VN"/>
              </w:rPr>
            </w:pPr>
          </w:p>
        </w:tc>
        <w:tc>
          <w:tcPr>
            <w:tcW w:w="1765" w:type="pct"/>
            <w:vAlign w:val="center"/>
            <w:hideMark/>
          </w:tcPr>
          <w:p w14:paraId="3C5107D4" w14:textId="77777777" w:rsidR="00FE5472" w:rsidRPr="00A01F48" w:rsidRDefault="00FE5472" w:rsidP="00F33EF7">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06" w:type="pct"/>
            <w:vAlign w:val="center"/>
            <w:hideMark/>
          </w:tcPr>
          <w:p w14:paraId="0BA62836" w14:textId="77777777" w:rsidR="00FE5472" w:rsidRPr="00A01F48" w:rsidRDefault="00FE5472" w:rsidP="00F33EF7">
            <w:pPr>
              <w:spacing w:before="40" w:after="40"/>
              <w:ind w:left="113"/>
              <w:jc w:val="center"/>
              <w:rPr>
                <w:rFonts w:cs="Times New Roman"/>
                <w:color w:val="000000" w:themeColor="text1"/>
                <w:szCs w:val="28"/>
                <w:u w:color="000000" w:themeColor="text1"/>
                <w:lang w:val="vi-VN"/>
              </w:rPr>
            </w:pPr>
          </w:p>
        </w:tc>
        <w:tc>
          <w:tcPr>
            <w:tcW w:w="923" w:type="pct"/>
            <w:vAlign w:val="center"/>
            <w:hideMark/>
          </w:tcPr>
          <w:p w14:paraId="00614B14" w14:textId="77777777" w:rsidR="00FE5472" w:rsidRPr="00A01F48" w:rsidRDefault="00FE5472" w:rsidP="00F33EF7">
            <w:pPr>
              <w:spacing w:before="40" w:after="40"/>
              <w:ind w:left="113"/>
              <w:jc w:val="center"/>
              <w:rPr>
                <w:rFonts w:cs="Times New Roman"/>
                <w:color w:val="000000" w:themeColor="text1"/>
                <w:szCs w:val="28"/>
                <w:u w:color="000000" w:themeColor="text1"/>
                <w:lang w:val="vi-VN"/>
              </w:rPr>
            </w:pPr>
          </w:p>
        </w:tc>
      </w:tr>
      <w:tr w:rsidR="00FE5472" w:rsidRPr="00A01F48" w14:paraId="1BDF7BFF" w14:textId="77777777" w:rsidTr="00F33EF7">
        <w:trPr>
          <w:tblCellSpacing w:w="0" w:type="dxa"/>
          <w:jc w:val="center"/>
        </w:trPr>
        <w:tc>
          <w:tcPr>
            <w:tcW w:w="1306" w:type="pct"/>
            <w:vMerge/>
            <w:vAlign w:val="center"/>
            <w:hideMark/>
          </w:tcPr>
          <w:p w14:paraId="5C11406B" w14:textId="77777777" w:rsidR="00FE5472" w:rsidRPr="00A01F48" w:rsidRDefault="00FE5472" w:rsidP="00F33EF7">
            <w:pPr>
              <w:spacing w:before="40" w:after="40"/>
              <w:ind w:left="113"/>
              <w:jc w:val="both"/>
              <w:rPr>
                <w:rFonts w:cs="Times New Roman"/>
                <w:color w:val="000000" w:themeColor="text1"/>
                <w:szCs w:val="28"/>
                <w:u w:color="000000" w:themeColor="text1"/>
                <w:lang w:val="vi-VN"/>
              </w:rPr>
            </w:pPr>
          </w:p>
        </w:tc>
        <w:tc>
          <w:tcPr>
            <w:tcW w:w="1765" w:type="pct"/>
            <w:vAlign w:val="center"/>
            <w:hideMark/>
          </w:tcPr>
          <w:p w14:paraId="1CE123C3" w14:textId="77777777" w:rsidR="00FE5472" w:rsidRPr="00A01F48" w:rsidRDefault="00FE5472" w:rsidP="00F33EF7">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5/8</w:t>
            </w:r>
          </w:p>
        </w:tc>
        <w:tc>
          <w:tcPr>
            <w:tcW w:w="1006" w:type="pct"/>
            <w:vAlign w:val="center"/>
            <w:hideMark/>
          </w:tcPr>
          <w:p w14:paraId="0425AFFC" w14:textId="77777777" w:rsidR="00FE5472" w:rsidRPr="00A01F48" w:rsidRDefault="00FE5472" w:rsidP="00F33EF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23" w:type="pct"/>
            <w:vAlign w:val="center"/>
            <w:hideMark/>
          </w:tcPr>
          <w:p w14:paraId="34DCF63E" w14:textId="77777777" w:rsidR="00FE5472" w:rsidRPr="00A01F48" w:rsidRDefault="00FE5472" w:rsidP="00F33EF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1,796</w:t>
            </w:r>
          </w:p>
        </w:tc>
      </w:tr>
      <w:tr w:rsidR="00FE5472" w:rsidRPr="00A01F48" w14:paraId="7D45BA0D" w14:textId="77777777" w:rsidTr="00F33EF7">
        <w:trPr>
          <w:tblCellSpacing w:w="0" w:type="dxa"/>
          <w:jc w:val="center"/>
        </w:trPr>
        <w:tc>
          <w:tcPr>
            <w:tcW w:w="1306" w:type="pct"/>
            <w:vMerge/>
            <w:vAlign w:val="center"/>
            <w:hideMark/>
          </w:tcPr>
          <w:p w14:paraId="67A4A673" w14:textId="77777777" w:rsidR="00FE5472" w:rsidRPr="00A01F48" w:rsidRDefault="00FE5472" w:rsidP="00F33EF7">
            <w:pPr>
              <w:spacing w:before="40" w:after="40"/>
              <w:ind w:left="113"/>
              <w:jc w:val="both"/>
              <w:rPr>
                <w:rFonts w:cs="Times New Roman"/>
                <w:color w:val="000000" w:themeColor="text1"/>
                <w:szCs w:val="28"/>
                <w:u w:color="000000" w:themeColor="text1"/>
                <w:lang w:val="vi-VN"/>
              </w:rPr>
            </w:pPr>
          </w:p>
        </w:tc>
        <w:tc>
          <w:tcPr>
            <w:tcW w:w="1765" w:type="pct"/>
            <w:vAlign w:val="center"/>
            <w:hideMark/>
          </w:tcPr>
          <w:p w14:paraId="32926830" w14:textId="77777777" w:rsidR="00FE5472" w:rsidRPr="00A01F48" w:rsidRDefault="00FE5472" w:rsidP="00F33EF7">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06" w:type="pct"/>
            <w:vAlign w:val="center"/>
            <w:hideMark/>
          </w:tcPr>
          <w:p w14:paraId="35B3CE2F" w14:textId="77777777" w:rsidR="00FE5472" w:rsidRPr="00A01F48" w:rsidRDefault="00FE5472" w:rsidP="00F33EF7">
            <w:pPr>
              <w:spacing w:before="40" w:after="40"/>
              <w:ind w:left="113"/>
              <w:jc w:val="center"/>
              <w:rPr>
                <w:rFonts w:cs="Times New Roman"/>
                <w:color w:val="000000" w:themeColor="text1"/>
                <w:szCs w:val="28"/>
                <w:u w:color="000000" w:themeColor="text1"/>
                <w:lang w:val="vi-VN"/>
              </w:rPr>
            </w:pPr>
          </w:p>
        </w:tc>
        <w:tc>
          <w:tcPr>
            <w:tcW w:w="923" w:type="pct"/>
            <w:vAlign w:val="center"/>
            <w:hideMark/>
          </w:tcPr>
          <w:p w14:paraId="4DF9A542" w14:textId="77777777" w:rsidR="00FE5472" w:rsidRPr="00A01F48" w:rsidRDefault="00FE5472" w:rsidP="00F33EF7">
            <w:pPr>
              <w:spacing w:before="40" w:after="40"/>
              <w:ind w:left="113"/>
              <w:jc w:val="center"/>
              <w:rPr>
                <w:rFonts w:cs="Times New Roman"/>
                <w:color w:val="000000" w:themeColor="text1"/>
                <w:szCs w:val="28"/>
                <w:u w:color="000000" w:themeColor="text1"/>
                <w:lang w:val="vi-VN"/>
              </w:rPr>
            </w:pPr>
          </w:p>
        </w:tc>
      </w:tr>
      <w:tr w:rsidR="00FE5472" w:rsidRPr="00A01F48" w14:paraId="407FE65A" w14:textId="77777777" w:rsidTr="00F33EF7">
        <w:trPr>
          <w:tblCellSpacing w:w="0" w:type="dxa"/>
          <w:jc w:val="center"/>
        </w:trPr>
        <w:tc>
          <w:tcPr>
            <w:tcW w:w="1306" w:type="pct"/>
            <w:vMerge/>
            <w:vAlign w:val="center"/>
            <w:hideMark/>
          </w:tcPr>
          <w:p w14:paraId="76FF8632" w14:textId="77777777" w:rsidR="00FE5472" w:rsidRPr="00A01F48" w:rsidRDefault="00FE5472" w:rsidP="00F33EF7">
            <w:pPr>
              <w:spacing w:before="40" w:after="40"/>
              <w:ind w:left="113"/>
              <w:jc w:val="both"/>
              <w:rPr>
                <w:rFonts w:cs="Times New Roman"/>
                <w:color w:val="000000" w:themeColor="text1"/>
                <w:szCs w:val="28"/>
                <w:u w:color="000000" w:themeColor="text1"/>
                <w:lang w:val="vi-VN"/>
              </w:rPr>
            </w:pPr>
          </w:p>
        </w:tc>
        <w:tc>
          <w:tcPr>
            <w:tcW w:w="1765" w:type="pct"/>
            <w:vAlign w:val="center"/>
            <w:hideMark/>
          </w:tcPr>
          <w:p w14:paraId="43CC2792" w14:textId="77777777" w:rsidR="00FE5472" w:rsidRPr="00A01F48" w:rsidRDefault="00FE5472" w:rsidP="00F33EF7">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06" w:type="pct"/>
            <w:vAlign w:val="center"/>
            <w:hideMark/>
          </w:tcPr>
          <w:p w14:paraId="0A16EC2D" w14:textId="77777777" w:rsidR="00FE5472" w:rsidRPr="00A01F48" w:rsidRDefault="00FE5472" w:rsidP="00F33EF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23" w:type="pct"/>
            <w:vAlign w:val="center"/>
            <w:hideMark/>
          </w:tcPr>
          <w:p w14:paraId="2C6F2F8C" w14:textId="77777777" w:rsidR="00FE5472" w:rsidRPr="00A01F48" w:rsidRDefault="00FE5472" w:rsidP="00F33EF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59663567" w14:textId="77777777" w:rsidTr="00F33EF7">
        <w:trPr>
          <w:tblCellSpacing w:w="0" w:type="dxa"/>
          <w:jc w:val="center"/>
        </w:trPr>
        <w:tc>
          <w:tcPr>
            <w:tcW w:w="1306" w:type="pct"/>
            <w:vMerge/>
            <w:vAlign w:val="center"/>
            <w:hideMark/>
          </w:tcPr>
          <w:p w14:paraId="05B4D208" w14:textId="77777777" w:rsidR="00FE5472" w:rsidRPr="00A01F48" w:rsidRDefault="00FE5472" w:rsidP="00F33EF7">
            <w:pPr>
              <w:spacing w:before="40" w:after="40"/>
              <w:ind w:left="113"/>
              <w:jc w:val="both"/>
              <w:rPr>
                <w:rFonts w:cs="Times New Roman"/>
                <w:color w:val="000000" w:themeColor="text1"/>
                <w:szCs w:val="28"/>
                <w:u w:color="000000" w:themeColor="text1"/>
                <w:lang w:val="vi-VN"/>
              </w:rPr>
            </w:pPr>
          </w:p>
        </w:tc>
        <w:tc>
          <w:tcPr>
            <w:tcW w:w="1765" w:type="pct"/>
            <w:vAlign w:val="center"/>
            <w:hideMark/>
          </w:tcPr>
          <w:p w14:paraId="04EA2D64" w14:textId="77777777" w:rsidR="00FE5472" w:rsidRPr="00A01F48" w:rsidRDefault="00FE5472" w:rsidP="00F33EF7">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06" w:type="pct"/>
            <w:vAlign w:val="center"/>
            <w:hideMark/>
          </w:tcPr>
          <w:p w14:paraId="26DBF673" w14:textId="77777777" w:rsidR="00FE5472" w:rsidRPr="00A01F48" w:rsidRDefault="00FE5472" w:rsidP="00F33EF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23" w:type="pct"/>
            <w:vAlign w:val="center"/>
            <w:hideMark/>
          </w:tcPr>
          <w:p w14:paraId="5F8A5831" w14:textId="77777777" w:rsidR="00FE5472" w:rsidRPr="00A01F48" w:rsidRDefault="00FE5472" w:rsidP="00F33EF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1,625</w:t>
            </w:r>
          </w:p>
        </w:tc>
      </w:tr>
    </w:tbl>
    <w:p w14:paraId="411B95F2" w14:textId="71912B20" w:rsidR="00FE5472" w:rsidRPr="00A01F48" w:rsidRDefault="00F33EF7" w:rsidP="008B179A">
      <w:pPr>
        <w:pStyle w:val="Heading3"/>
      </w:pPr>
      <w:r>
        <w:t xml:space="preserve">27. </w:t>
      </w:r>
      <w:r w:rsidR="00FE5472" w:rsidRPr="00A01F48">
        <w:t>ĐN.12.27 Bảo trì thiết bị cân bằng tải</w:t>
      </w:r>
    </w:p>
    <w:p w14:paraId="5A54437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6DAD5BA3"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 Chuẩn bị tài liệu, quy trình, mặt bằng, công cụ dụng cụ</w:t>
      </w:r>
      <w:r w:rsidRPr="00A01F48">
        <w:rPr>
          <w:rFonts w:cs="Times New Roman"/>
          <w:color w:val="000000" w:themeColor="text1"/>
          <w:szCs w:val="28"/>
          <w:u w:color="000000" w:themeColor="text1"/>
        </w:rPr>
        <w:t>;</w:t>
      </w:r>
    </w:p>
    <w:p w14:paraId="2EA15E86"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Kiểm tra thiết bị trước khi bảo trì;</w:t>
      </w:r>
    </w:p>
    <w:p w14:paraId="7FB3FA24"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Thực hiện bảo trì phần cứng; Thực hiện bảo trì phần mềm;</w:t>
      </w:r>
    </w:p>
    <w:p w14:paraId="36903183"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Kiểm tra hoạt động sau bảo trì;</w:t>
      </w:r>
    </w:p>
    <w:p w14:paraId="54C840EF"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Kết thúc công việc, ghi sổ biên bản, lập báo cáo.</w:t>
      </w:r>
    </w:p>
    <w:p w14:paraId="2170029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611F442C"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Thiết bị</w:t>
      </w:r>
    </w:p>
    <w:tbl>
      <w:tblPr>
        <w:tblW w:w="5000"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12"/>
        <w:gridCol w:w="3393"/>
        <w:gridCol w:w="1851"/>
        <w:gridCol w:w="1772"/>
      </w:tblGrid>
      <w:tr w:rsidR="00FE5472" w:rsidRPr="00A01F48" w14:paraId="1F9E43DD" w14:textId="77777777" w:rsidTr="00F33EF7">
        <w:trPr>
          <w:tblCellSpacing w:w="0" w:type="dxa"/>
          <w:jc w:val="center"/>
        </w:trPr>
        <w:tc>
          <w:tcPr>
            <w:tcW w:w="1356" w:type="pct"/>
            <w:vAlign w:val="center"/>
            <w:hideMark/>
          </w:tcPr>
          <w:p w14:paraId="0787417A" w14:textId="77777777" w:rsidR="00FE5472" w:rsidRPr="00A01F48" w:rsidRDefault="00FE5472" w:rsidP="00F33EF7">
            <w:pPr>
              <w:spacing w:before="40" w:after="40"/>
              <w:ind w:left="113"/>
              <w:jc w:val="center"/>
              <w:rPr>
                <w:rFonts w:cs="Times New Roman"/>
                <w:color w:val="000000" w:themeColor="text1"/>
                <w:szCs w:val="28"/>
                <w:u w:color="000000" w:themeColor="text1"/>
                <w:lang w:val="vi-VN"/>
              </w:rPr>
            </w:pPr>
            <w:r w:rsidRPr="00A01F48">
              <w:rPr>
                <w:b/>
                <w:bCs/>
                <w:color w:val="000000" w:themeColor="text1"/>
                <w:u w:color="000000" w:themeColor="text1"/>
                <w:lang w:val="vi-VN"/>
              </w:rPr>
              <w:t>Mã hiệu</w:t>
            </w:r>
          </w:p>
        </w:tc>
        <w:tc>
          <w:tcPr>
            <w:tcW w:w="1762" w:type="pct"/>
            <w:vAlign w:val="center"/>
            <w:hideMark/>
          </w:tcPr>
          <w:p w14:paraId="6AE7919A" w14:textId="77777777" w:rsidR="00FE5472" w:rsidRPr="00A01F48" w:rsidRDefault="00FE5472" w:rsidP="00F33EF7">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61" w:type="pct"/>
            <w:vAlign w:val="center"/>
            <w:hideMark/>
          </w:tcPr>
          <w:p w14:paraId="50C9A832" w14:textId="77777777" w:rsidR="00FE5472" w:rsidRPr="00A01F48" w:rsidRDefault="00FE5472" w:rsidP="00F33EF7">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920" w:type="pct"/>
            <w:vAlign w:val="center"/>
            <w:hideMark/>
          </w:tcPr>
          <w:p w14:paraId="63466BB1" w14:textId="77777777" w:rsidR="00FE5472" w:rsidRPr="00A01F48" w:rsidRDefault="00FE5472" w:rsidP="00F33EF7">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38E0304F" w14:textId="77777777" w:rsidTr="00F33EF7">
        <w:trPr>
          <w:tblCellSpacing w:w="0" w:type="dxa"/>
          <w:jc w:val="center"/>
        </w:trPr>
        <w:tc>
          <w:tcPr>
            <w:tcW w:w="1356" w:type="pct"/>
            <w:vMerge w:val="restart"/>
            <w:vAlign w:val="center"/>
            <w:hideMark/>
          </w:tcPr>
          <w:p w14:paraId="159E319B" w14:textId="77777777" w:rsidR="00FE5472" w:rsidRPr="00A01F48" w:rsidRDefault="00FE5472" w:rsidP="00F33EF7">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ĐN.12.27</w:t>
            </w:r>
          </w:p>
        </w:tc>
        <w:tc>
          <w:tcPr>
            <w:tcW w:w="1762" w:type="pct"/>
            <w:vAlign w:val="center"/>
            <w:hideMark/>
          </w:tcPr>
          <w:p w14:paraId="70E1C340" w14:textId="77777777" w:rsidR="00FE5472" w:rsidRPr="00A01F48" w:rsidRDefault="00FE5472" w:rsidP="00F33EF7">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961" w:type="pct"/>
            <w:vAlign w:val="center"/>
            <w:hideMark/>
          </w:tcPr>
          <w:p w14:paraId="200C5414" w14:textId="77777777" w:rsidR="00FE5472" w:rsidRPr="00A01F48" w:rsidRDefault="00FE5472" w:rsidP="00F33EF7">
            <w:pPr>
              <w:spacing w:before="40" w:after="40"/>
              <w:ind w:left="113"/>
              <w:jc w:val="center"/>
              <w:rPr>
                <w:rFonts w:cs="Times New Roman"/>
                <w:color w:val="000000" w:themeColor="text1"/>
                <w:szCs w:val="28"/>
                <w:u w:color="000000" w:themeColor="text1"/>
                <w:lang w:val="vi-VN"/>
              </w:rPr>
            </w:pPr>
          </w:p>
        </w:tc>
        <w:tc>
          <w:tcPr>
            <w:tcW w:w="920" w:type="pct"/>
            <w:vAlign w:val="center"/>
            <w:hideMark/>
          </w:tcPr>
          <w:p w14:paraId="1402576A" w14:textId="77777777" w:rsidR="00FE5472" w:rsidRPr="00A01F48" w:rsidRDefault="00FE5472" w:rsidP="00F33EF7">
            <w:pPr>
              <w:spacing w:before="40" w:after="40"/>
              <w:ind w:left="113"/>
              <w:jc w:val="center"/>
              <w:rPr>
                <w:rFonts w:cs="Times New Roman"/>
                <w:color w:val="000000" w:themeColor="text1"/>
                <w:szCs w:val="28"/>
                <w:u w:color="000000" w:themeColor="text1"/>
                <w:lang w:val="vi-VN"/>
              </w:rPr>
            </w:pPr>
          </w:p>
        </w:tc>
      </w:tr>
      <w:tr w:rsidR="00FE5472" w:rsidRPr="00A01F48" w14:paraId="64920424" w14:textId="77777777" w:rsidTr="00F33EF7">
        <w:trPr>
          <w:tblCellSpacing w:w="0" w:type="dxa"/>
          <w:jc w:val="center"/>
        </w:trPr>
        <w:tc>
          <w:tcPr>
            <w:tcW w:w="1356" w:type="pct"/>
            <w:vMerge/>
            <w:vAlign w:val="center"/>
            <w:hideMark/>
          </w:tcPr>
          <w:p w14:paraId="0BAA2663" w14:textId="77777777" w:rsidR="00FE5472" w:rsidRPr="00A01F48" w:rsidRDefault="00FE5472" w:rsidP="00F33EF7">
            <w:pPr>
              <w:spacing w:before="40" w:after="40"/>
              <w:ind w:left="113"/>
              <w:jc w:val="both"/>
              <w:rPr>
                <w:rFonts w:cs="Times New Roman"/>
                <w:color w:val="000000" w:themeColor="text1"/>
                <w:szCs w:val="28"/>
                <w:u w:color="000000" w:themeColor="text1"/>
                <w:lang w:val="vi-VN"/>
              </w:rPr>
            </w:pPr>
          </w:p>
        </w:tc>
        <w:tc>
          <w:tcPr>
            <w:tcW w:w="1762" w:type="pct"/>
            <w:vAlign w:val="center"/>
            <w:hideMark/>
          </w:tcPr>
          <w:p w14:paraId="198F55B8" w14:textId="77777777" w:rsidR="00FE5472" w:rsidRPr="00A01F48" w:rsidRDefault="00FE5472" w:rsidP="00F33EF7">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961" w:type="pct"/>
            <w:vAlign w:val="center"/>
            <w:hideMark/>
          </w:tcPr>
          <w:p w14:paraId="2AD83EB3" w14:textId="77777777" w:rsidR="00FE5472" w:rsidRPr="00A01F48" w:rsidRDefault="00FE5472" w:rsidP="00F33EF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Gram</w:t>
            </w:r>
          </w:p>
        </w:tc>
        <w:tc>
          <w:tcPr>
            <w:tcW w:w="920" w:type="pct"/>
            <w:vAlign w:val="center"/>
            <w:hideMark/>
          </w:tcPr>
          <w:p w14:paraId="44EA1E1C" w14:textId="77777777" w:rsidR="00FE5472" w:rsidRPr="00A01F48" w:rsidRDefault="00FE5472" w:rsidP="00F33EF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0,100</w:t>
            </w:r>
          </w:p>
        </w:tc>
      </w:tr>
      <w:tr w:rsidR="00FE5472" w:rsidRPr="00A01F48" w14:paraId="57E87524" w14:textId="77777777" w:rsidTr="00F33EF7">
        <w:trPr>
          <w:tblCellSpacing w:w="0" w:type="dxa"/>
          <w:jc w:val="center"/>
        </w:trPr>
        <w:tc>
          <w:tcPr>
            <w:tcW w:w="1356" w:type="pct"/>
            <w:vMerge/>
            <w:vAlign w:val="center"/>
            <w:hideMark/>
          </w:tcPr>
          <w:p w14:paraId="50B5CF77" w14:textId="77777777" w:rsidR="00FE5472" w:rsidRPr="00A01F48" w:rsidRDefault="00FE5472" w:rsidP="00F33EF7">
            <w:pPr>
              <w:spacing w:before="40" w:after="40"/>
              <w:ind w:left="113"/>
              <w:jc w:val="both"/>
              <w:rPr>
                <w:rFonts w:cs="Times New Roman"/>
                <w:color w:val="000000" w:themeColor="text1"/>
                <w:szCs w:val="28"/>
                <w:u w:color="000000" w:themeColor="text1"/>
                <w:lang w:val="vi-VN"/>
              </w:rPr>
            </w:pPr>
          </w:p>
        </w:tc>
        <w:tc>
          <w:tcPr>
            <w:tcW w:w="1762" w:type="pct"/>
            <w:vAlign w:val="center"/>
            <w:hideMark/>
          </w:tcPr>
          <w:p w14:paraId="69E4E1C4" w14:textId="77777777" w:rsidR="00FE5472" w:rsidRPr="00A01F48" w:rsidRDefault="00FE5472" w:rsidP="00F33EF7">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Giẻ lau</w:t>
            </w:r>
          </w:p>
        </w:tc>
        <w:tc>
          <w:tcPr>
            <w:tcW w:w="961" w:type="pct"/>
            <w:vAlign w:val="center"/>
            <w:hideMark/>
          </w:tcPr>
          <w:p w14:paraId="0CB61EBB" w14:textId="77777777" w:rsidR="00FE5472" w:rsidRPr="00A01F48" w:rsidRDefault="00FE5472" w:rsidP="00F33EF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kg</w:t>
            </w:r>
          </w:p>
        </w:tc>
        <w:tc>
          <w:tcPr>
            <w:tcW w:w="920" w:type="pct"/>
            <w:vAlign w:val="center"/>
            <w:hideMark/>
          </w:tcPr>
          <w:p w14:paraId="41C5AF72" w14:textId="77777777" w:rsidR="00FE5472" w:rsidRPr="00A01F48" w:rsidRDefault="00FE5472" w:rsidP="00F33EF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0,160</w:t>
            </w:r>
          </w:p>
        </w:tc>
      </w:tr>
      <w:tr w:rsidR="00FE5472" w:rsidRPr="00A01F48" w14:paraId="0A8A8A8F" w14:textId="77777777" w:rsidTr="00F33EF7">
        <w:trPr>
          <w:tblCellSpacing w:w="0" w:type="dxa"/>
          <w:jc w:val="center"/>
        </w:trPr>
        <w:tc>
          <w:tcPr>
            <w:tcW w:w="1356" w:type="pct"/>
            <w:vMerge/>
            <w:vAlign w:val="center"/>
            <w:hideMark/>
          </w:tcPr>
          <w:p w14:paraId="0BE2BFEC" w14:textId="77777777" w:rsidR="00FE5472" w:rsidRPr="00A01F48" w:rsidRDefault="00FE5472" w:rsidP="00F33EF7">
            <w:pPr>
              <w:spacing w:before="40" w:after="40"/>
              <w:ind w:left="113"/>
              <w:jc w:val="both"/>
              <w:rPr>
                <w:rFonts w:cs="Times New Roman"/>
                <w:color w:val="000000" w:themeColor="text1"/>
                <w:szCs w:val="28"/>
                <w:u w:color="000000" w:themeColor="text1"/>
                <w:lang w:val="vi-VN"/>
              </w:rPr>
            </w:pPr>
          </w:p>
        </w:tc>
        <w:tc>
          <w:tcPr>
            <w:tcW w:w="1762" w:type="pct"/>
            <w:vAlign w:val="center"/>
            <w:hideMark/>
          </w:tcPr>
          <w:p w14:paraId="14E96C0C" w14:textId="77777777" w:rsidR="00FE5472" w:rsidRPr="00A01F48" w:rsidRDefault="00FE5472" w:rsidP="00F33EF7">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61" w:type="pct"/>
            <w:vAlign w:val="center"/>
            <w:hideMark/>
          </w:tcPr>
          <w:p w14:paraId="59E2BB62" w14:textId="77777777" w:rsidR="00FE5472" w:rsidRPr="00A01F48" w:rsidRDefault="00FE5472" w:rsidP="00F33EF7">
            <w:pPr>
              <w:spacing w:before="40" w:after="40"/>
              <w:ind w:left="113"/>
              <w:jc w:val="center"/>
              <w:rPr>
                <w:rFonts w:cs="Times New Roman"/>
                <w:color w:val="000000" w:themeColor="text1"/>
                <w:szCs w:val="28"/>
                <w:u w:color="000000" w:themeColor="text1"/>
                <w:lang w:val="vi-VN"/>
              </w:rPr>
            </w:pPr>
          </w:p>
        </w:tc>
        <w:tc>
          <w:tcPr>
            <w:tcW w:w="920" w:type="pct"/>
            <w:vAlign w:val="center"/>
            <w:hideMark/>
          </w:tcPr>
          <w:p w14:paraId="6A3B9330" w14:textId="77777777" w:rsidR="00FE5472" w:rsidRPr="00A01F48" w:rsidRDefault="00FE5472" w:rsidP="00F33EF7">
            <w:pPr>
              <w:spacing w:before="40" w:after="40"/>
              <w:ind w:left="113"/>
              <w:jc w:val="center"/>
              <w:rPr>
                <w:rFonts w:cs="Times New Roman"/>
                <w:color w:val="000000" w:themeColor="text1"/>
                <w:szCs w:val="28"/>
                <w:u w:color="000000" w:themeColor="text1"/>
                <w:lang w:val="vi-VN"/>
              </w:rPr>
            </w:pPr>
          </w:p>
        </w:tc>
      </w:tr>
      <w:tr w:rsidR="00FE5472" w:rsidRPr="00A01F48" w14:paraId="0E68FC51" w14:textId="77777777" w:rsidTr="00F33EF7">
        <w:trPr>
          <w:tblCellSpacing w:w="0" w:type="dxa"/>
          <w:jc w:val="center"/>
        </w:trPr>
        <w:tc>
          <w:tcPr>
            <w:tcW w:w="1356" w:type="pct"/>
            <w:vMerge/>
            <w:vAlign w:val="center"/>
            <w:hideMark/>
          </w:tcPr>
          <w:p w14:paraId="7FF2358F" w14:textId="77777777" w:rsidR="00FE5472" w:rsidRPr="00A01F48" w:rsidRDefault="00FE5472" w:rsidP="00F33EF7">
            <w:pPr>
              <w:spacing w:before="40" w:after="40"/>
              <w:ind w:left="113"/>
              <w:jc w:val="both"/>
              <w:rPr>
                <w:rFonts w:cs="Times New Roman"/>
                <w:color w:val="000000" w:themeColor="text1"/>
                <w:szCs w:val="28"/>
                <w:u w:color="000000" w:themeColor="text1"/>
                <w:lang w:val="vi-VN"/>
              </w:rPr>
            </w:pPr>
          </w:p>
        </w:tc>
        <w:tc>
          <w:tcPr>
            <w:tcW w:w="1762" w:type="pct"/>
            <w:vAlign w:val="center"/>
            <w:hideMark/>
          </w:tcPr>
          <w:p w14:paraId="09FDB633" w14:textId="77777777" w:rsidR="00FE5472" w:rsidRPr="00A01F48" w:rsidRDefault="00FE5472" w:rsidP="00F33EF7">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3/8</w:t>
            </w:r>
          </w:p>
        </w:tc>
        <w:tc>
          <w:tcPr>
            <w:tcW w:w="961" w:type="pct"/>
            <w:vAlign w:val="center"/>
            <w:hideMark/>
          </w:tcPr>
          <w:p w14:paraId="654370C2" w14:textId="77777777" w:rsidR="00FE5472" w:rsidRPr="00A01F48" w:rsidRDefault="00FE5472" w:rsidP="00F33EF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20" w:type="pct"/>
            <w:vAlign w:val="center"/>
            <w:hideMark/>
          </w:tcPr>
          <w:p w14:paraId="67499F16" w14:textId="77777777" w:rsidR="00FE5472" w:rsidRPr="00A01F48" w:rsidRDefault="00FE5472" w:rsidP="00F33EF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1,528</w:t>
            </w:r>
          </w:p>
        </w:tc>
      </w:tr>
      <w:tr w:rsidR="00FE5472" w:rsidRPr="00A01F48" w14:paraId="0B632BA3" w14:textId="77777777" w:rsidTr="00F33EF7">
        <w:trPr>
          <w:tblCellSpacing w:w="0" w:type="dxa"/>
          <w:jc w:val="center"/>
        </w:trPr>
        <w:tc>
          <w:tcPr>
            <w:tcW w:w="1356" w:type="pct"/>
            <w:vMerge/>
            <w:vAlign w:val="center"/>
            <w:hideMark/>
          </w:tcPr>
          <w:p w14:paraId="6CA4636C" w14:textId="77777777" w:rsidR="00FE5472" w:rsidRPr="00A01F48" w:rsidRDefault="00FE5472" w:rsidP="00F33EF7">
            <w:pPr>
              <w:spacing w:before="40" w:after="40"/>
              <w:ind w:left="113"/>
              <w:jc w:val="both"/>
              <w:rPr>
                <w:rFonts w:cs="Times New Roman"/>
                <w:color w:val="000000" w:themeColor="text1"/>
                <w:szCs w:val="28"/>
                <w:u w:color="000000" w:themeColor="text1"/>
                <w:lang w:val="vi-VN"/>
              </w:rPr>
            </w:pPr>
          </w:p>
        </w:tc>
        <w:tc>
          <w:tcPr>
            <w:tcW w:w="1762" w:type="pct"/>
            <w:vAlign w:val="center"/>
            <w:hideMark/>
          </w:tcPr>
          <w:p w14:paraId="798728AE" w14:textId="77777777" w:rsidR="00FE5472" w:rsidRPr="00A01F48" w:rsidRDefault="00FE5472" w:rsidP="00F33EF7">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61" w:type="pct"/>
            <w:vAlign w:val="center"/>
            <w:hideMark/>
          </w:tcPr>
          <w:p w14:paraId="5130A48E" w14:textId="77777777" w:rsidR="00FE5472" w:rsidRPr="00A01F48" w:rsidRDefault="00FE5472" w:rsidP="00F33EF7">
            <w:pPr>
              <w:spacing w:before="40" w:after="40"/>
              <w:ind w:left="113"/>
              <w:jc w:val="center"/>
              <w:rPr>
                <w:rFonts w:cs="Times New Roman"/>
                <w:color w:val="000000" w:themeColor="text1"/>
                <w:szCs w:val="28"/>
                <w:u w:color="000000" w:themeColor="text1"/>
                <w:lang w:val="vi-VN"/>
              </w:rPr>
            </w:pPr>
          </w:p>
        </w:tc>
        <w:tc>
          <w:tcPr>
            <w:tcW w:w="920" w:type="pct"/>
            <w:vAlign w:val="center"/>
            <w:hideMark/>
          </w:tcPr>
          <w:p w14:paraId="5225B37A" w14:textId="77777777" w:rsidR="00FE5472" w:rsidRPr="00A01F48" w:rsidRDefault="00FE5472" w:rsidP="00F33EF7">
            <w:pPr>
              <w:spacing w:before="40" w:after="40"/>
              <w:ind w:left="113"/>
              <w:jc w:val="center"/>
              <w:rPr>
                <w:rFonts w:cs="Times New Roman"/>
                <w:color w:val="000000" w:themeColor="text1"/>
                <w:szCs w:val="28"/>
                <w:u w:color="000000" w:themeColor="text1"/>
                <w:lang w:val="vi-VN"/>
              </w:rPr>
            </w:pPr>
          </w:p>
        </w:tc>
      </w:tr>
      <w:tr w:rsidR="00FE5472" w:rsidRPr="00A01F48" w14:paraId="4EFC9FA8" w14:textId="77777777" w:rsidTr="00F33EF7">
        <w:trPr>
          <w:tblCellSpacing w:w="0" w:type="dxa"/>
          <w:jc w:val="center"/>
        </w:trPr>
        <w:tc>
          <w:tcPr>
            <w:tcW w:w="1356" w:type="pct"/>
            <w:vMerge/>
            <w:vAlign w:val="center"/>
            <w:hideMark/>
          </w:tcPr>
          <w:p w14:paraId="768DB74C" w14:textId="77777777" w:rsidR="00FE5472" w:rsidRPr="00A01F48" w:rsidRDefault="00FE5472" w:rsidP="00F33EF7">
            <w:pPr>
              <w:spacing w:before="40" w:after="40"/>
              <w:ind w:left="113"/>
              <w:jc w:val="both"/>
              <w:rPr>
                <w:rFonts w:cs="Times New Roman"/>
                <w:color w:val="000000" w:themeColor="text1"/>
                <w:szCs w:val="28"/>
                <w:u w:color="000000" w:themeColor="text1"/>
                <w:lang w:val="vi-VN"/>
              </w:rPr>
            </w:pPr>
          </w:p>
        </w:tc>
        <w:tc>
          <w:tcPr>
            <w:tcW w:w="1762" w:type="pct"/>
            <w:vAlign w:val="center"/>
            <w:hideMark/>
          </w:tcPr>
          <w:p w14:paraId="35BDC975" w14:textId="77777777" w:rsidR="00FE5472" w:rsidRPr="00A01F48" w:rsidRDefault="00FE5472" w:rsidP="00F33EF7">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961" w:type="pct"/>
            <w:vAlign w:val="center"/>
            <w:hideMark/>
          </w:tcPr>
          <w:p w14:paraId="4CE6683E" w14:textId="77777777" w:rsidR="00FE5472" w:rsidRPr="00A01F48" w:rsidRDefault="00FE5472" w:rsidP="00F33EF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20" w:type="pct"/>
            <w:vAlign w:val="center"/>
            <w:hideMark/>
          </w:tcPr>
          <w:p w14:paraId="3E39EB17" w14:textId="77777777" w:rsidR="00FE5472" w:rsidRPr="00A01F48" w:rsidRDefault="00FE5472" w:rsidP="00F33EF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0B76EAB5" w14:textId="77777777" w:rsidTr="00F33EF7">
        <w:trPr>
          <w:tblCellSpacing w:w="0" w:type="dxa"/>
          <w:jc w:val="center"/>
        </w:trPr>
        <w:tc>
          <w:tcPr>
            <w:tcW w:w="1356" w:type="pct"/>
            <w:vMerge/>
            <w:vAlign w:val="center"/>
            <w:hideMark/>
          </w:tcPr>
          <w:p w14:paraId="4C85C2C0" w14:textId="77777777" w:rsidR="00FE5472" w:rsidRPr="00A01F48" w:rsidRDefault="00FE5472" w:rsidP="00F33EF7">
            <w:pPr>
              <w:spacing w:before="40" w:after="40"/>
              <w:ind w:left="113"/>
              <w:jc w:val="both"/>
              <w:rPr>
                <w:rFonts w:cs="Times New Roman"/>
                <w:color w:val="000000" w:themeColor="text1"/>
                <w:szCs w:val="28"/>
                <w:u w:color="000000" w:themeColor="text1"/>
                <w:lang w:val="vi-VN"/>
              </w:rPr>
            </w:pPr>
          </w:p>
        </w:tc>
        <w:tc>
          <w:tcPr>
            <w:tcW w:w="1762" w:type="pct"/>
            <w:vAlign w:val="center"/>
            <w:hideMark/>
          </w:tcPr>
          <w:p w14:paraId="428D2DF8" w14:textId="77777777" w:rsidR="00FE5472" w:rsidRPr="00A01F48" w:rsidRDefault="00FE5472" w:rsidP="00F33EF7">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961" w:type="pct"/>
            <w:vAlign w:val="center"/>
            <w:hideMark/>
          </w:tcPr>
          <w:p w14:paraId="3D29645A" w14:textId="77777777" w:rsidR="00FE5472" w:rsidRPr="00A01F48" w:rsidRDefault="00FE5472" w:rsidP="00F33EF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20" w:type="pct"/>
            <w:vAlign w:val="center"/>
            <w:hideMark/>
          </w:tcPr>
          <w:p w14:paraId="77FBA1B1" w14:textId="77777777" w:rsidR="00FE5472" w:rsidRPr="00A01F48" w:rsidRDefault="00FE5472" w:rsidP="00F33EF7">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1,344</w:t>
            </w:r>
          </w:p>
        </w:tc>
      </w:tr>
    </w:tbl>
    <w:p w14:paraId="6C16C857" w14:textId="1F9869C2" w:rsidR="00FE5472" w:rsidRPr="00A01F48" w:rsidRDefault="00F33EF7" w:rsidP="005676A1">
      <w:pPr>
        <w:pStyle w:val="Heading3"/>
      </w:pPr>
      <w:r>
        <w:t xml:space="preserve">28. </w:t>
      </w:r>
      <w:r w:rsidR="00FE5472" w:rsidRPr="00A01F48">
        <w:t xml:space="preserve">ĐN.12.28 Bảo trì Hệ thống lưu trữ </w:t>
      </w:r>
    </w:p>
    <w:p w14:paraId="4110A05A"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35E46228"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 Chuẩn bị tài liệu, quy trình, mặt bằng, công cụ dụng cụ</w:t>
      </w:r>
      <w:r w:rsidRPr="00A01F48">
        <w:rPr>
          <w:rFonts w:cs="Times New Roman"/>
          <w:color w:val="000000" w:themeColor="text1"/>
          <w:szCs w:val="28"/>
          <w:u w:color="000000" w:themeColor="text1"/>
        </w:rPr>
        <w:t>;</w:t>
      </w:r>
    </w:p>
    <w:p w14:paraId="15965A9F"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Kiểm tra thiết bị trước khi bảo trì;</w:t>
      </w:r>
    </w:p>
    <w:p w14:paraId="441F412E"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Thực hiện bảo trì phần cứng; Thực hiện bảo trì phần mềm;</w:t>
      </w:r>
    </w:p>
    <w:p w14:paraId="7E145D1F"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Kiểm tra hoạt động sau bảo trì;</w:t>
      </w:r>
    </w:p>
    <w:p w14:paraId="6E455F2D"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Kết thúc công việc, ghi sổ biên bản, lập báo cáo.</w:t>
      </w:r>
    </w:p>
    <w:p w14:paraId="7661375B"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lastRenderedPageBreak/>
        <w:t>b) Định mức</w:t>
      </w:r>
    </w:p>
    <w:p w14:paraId="0A95A190"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w:t>
      </w:r>
    </w:p>
    <w:tbl>
      <w:tblPr>
        <w:tblW w:w="5000"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99"/>
        <w:gridCol w:w="3401"/>
        <w:gridCol w:w="1872"/>
        <w:gridCol w:w="1756"/>
      </w:tblGrid>
      <w:tr w:rsidR="00FE5472" w:rsidRPr="00A01F48" w14:paraId="16D9E428" w14:textId="77777777" w:rsidTr="005676A1">
        <w:trPr>
          <w:tblCellSpacing w:w="0" w:type="dxa"/>
          <w:jc w:val="center"/>
        </w:trPr>
        <w:tc>
          <w:tcPr>
            <w:tcW w:w="1350" w:type="pct"/>
            <w:vAlign w:val="center"/>
            <w:hideMark/>
          </w:tcPr>
          <w:p w14:paraId="2963BC66"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r w:rsidRPr="00A01F48">
              <w:rPr>
                <w:b/>
                <w:bCs/>
                <w:color w:val="000000" w:themeColor="text1"/>
                <w:u w:color="000000" w:themeColor="text1"/>
                <w:lang w:val="vi-VN"/>
              </w:rPr>
              <w:t>Mã hiệu</w:t>
            </w:r>
          </w:p>
        </w:tc>
        <w:tc>
          <w:tcPr>
            <w:tcW w:w="1766" w:type="pct"/>
            <w:vAlign w:val="center"/>
            <w:hideMark/>
          </w:tcPr>
          <w:p w14:paraId="723F5989"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72" w:type="pct"/>
            <w:vAlign w:val="center"/>
            <w:hideMark/>
          </w:tcPr>
          <w:p w14:paraId="035ADDBA"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913" w:type="pct"/>
            <w:vAlign w:val="center"/>
            <w:hideMark/>
          </w:tcPr>
          <w:p w14:paraId="4FF8CCE9"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71C6A637" w14:textId="77777777" w:rsidTr="005676A1">
        <w:trPr>
          <w:tblCellSpacing w:w="0" w:type="dxa"/>
          <w:jc w:val="center"/>
        </w:trPr>
        <w:tc>
          <w:tcPr>
            <w:tcW w:w="1350" w:type="pct"/>
            <w:vMerge w:val="restart"/>
            <w:vAlign w:val="center"/>
            <w:hideMark/>
          </w:tcPr>
          <w:p w14:paraId="4012A062"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ĐN.12.28</w:t>
            </w:r>
          </w:p>
        </w:tc>
        <w:tc>
          <w:tcPr>
            <w:tcW w:w="1766" w:type="pct"/>
            <w:vAlign w:val="center"/>
            <w:hideMark/>
          </w:tcPr>
          <w:p w14:paraId="259F9EE1" w14:textId="77777777" w:rsidR="00FE5472" w:rsidRPr="00A01F48" w:rsidRDefault="00FE5472" w:rsidP="005676A1">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972" w:type="pct"/>
            <w:vAlign w:val="center"/>
            <w:hideMark/>
          </w:tcPr>
          <w:p w14:paraId="779ED7F4"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p>
        </w:tc>
        <w:tc>
          <w:tcPr>
            <w:tcW w:w="913" w:type="pct"/>
            <w:vAlign w:val="center"/>
            <w:hideMark/>
          </w:tcPr>
          <w:p w14:paraId="23CFB104"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p>
        </w:tc>
      </w:tr>
      <w:tr w:rsidR="00FE5472" w:rsidRPr="00A01F48" w14:paraId="6F6C0529" w14:textId="77777777" w:rsidTr="005676A1">
        <w:trPr>
          <w:tblCellSpacing w:w="0" w:type="dxa"/>
          <w:jc w:val="center"/>
        </w:trPr>
        <w:tc>
          <w:tcPr>
            <w:tcW w:w="1350" w:type="pct"/>
            <w:vMerge/>
            <w:vAlign w:val="center"/>
            <w:hideMark/>
          </w:tcPr>
          <w:p w14:paraId="6CE37BEC" w14:textId="77777777" w:rsidR="00FE5472" w:rsidRPr="00A01F48" w:rsidRDefault="00FE5472" w:rsidP="005676A1">
            <w:pPr>
              <w:spacing w:before="40" w:after="40"/>
              <w:ind w:left="113"/>
              <w:jc w:val="both"/>
              <w:rPr>
                <w:rFonts w:cs="Times New Roman"/>
                <w:color w:val="000000" w:themeColor="text1"/>
                <w:szCs w:val="28"/>
                <w:u w:color="000000" w:themeColor="text1"/>
                <w:lang w:val="vi-VN"/>
              </w:rPr>
            </w:pPr>
          </w:p>
        </w:tc>
        <w:tc>
          <w:tcPr>
            <w:tcW w:w="1766" w:type="pct"/>
            <w:vAlign w:val="center"/>
            <w:hideMark/>
          </w:tcPr>
          <w:p w14:paraId="6E15F4F5" w14:textId="77777777" w:rsidR="00FE5472" w:rsidRPr="00A01F48" w:rsidRDefault="00FE5472" w:rsidP="005676A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Giẻ lau</w:t>
            </w:r>
          </w:p>
        </w:tc>
        <w:tc>
          <w:tcPr>
            <w:tcW w:w="972" w:type="pct"/>
            <w:vAlign w:val="center"/>
            <w:hideMark/>
          </w:tcPr>
          <w:p w14:paraId="5B634E51"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kg</w:t>
            </w:r>
          </w:p>
        </w:tc>
        <w:tc>
          <w:tcPr>
            <w:tcW w:w="913" w:type="pct"/>
            <w:vAlign w:val="center"/>
            <w:hideMark/>
          </w:tcPr>
          <w:p w14:paraId="0BC06840"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0,080</w:t>
            </w:r>
          </w:p>
        </w:tc>
      </w:tr>
      <w:tr w:rsidR="00FE5472" w:rsidRPr="00A01F48" w14:paraId="2994E557" w14:textId="77777777" w:rsidTr="005676A1">
        <w:trPr>
          <w:tblCellSpacing w:w="0" w:type="dxa"/>
          <w:jc w:val="center"/>
        </w:trPr>
        <w:tc>
          <w:tcPr>
            <w:tcW w:w="1350" w:type="pct"/>
            <w:vMerge/>
            <w:vAlign w:val="center"/>
            <w:hideMark/>
          </w:tcPr>
          <w:p w14:paraId="1E0EF2A7" w14:textId="77777777" w:rsidR="00FE5472" w:rsidRPr="00A01F48" w:rsidRDefault="00FE5472" w:rsidP="005676A1">
            <w:pPr>
              <w:spacing w:before="40" w:after="40"/>
              <w:ind w:left="113"/>
              <w:jc w:val="both"/>
              <w:rPr>
                <w:rFonts w:cs="Times New Roman"/>
                <w:color w:val="000000" w:themeColor="text1"/>
                <w:szCs w:val="28"/>
                <w:u w:color="000000" w:themeColor="text1"/>
                <w:lang w:val="vi-VN"/>
              </w:rPr>
            </w:pPr>
          </w:p>
        </w:tc>
        <w:tc>
          <w:tcPr>
            <w:tcW w:w="1766" w:type="pct"/>
            <w:vAlign w:val="center"/>
            <w:hideMark/>
          </w:tcPr>
          <w:p w14:paraId="3E7FB4C7" w14:textId="77777777" w:rsidR="00FE5472" w:rsidRPr="00A01F48" w:rsidRDefault="00FE5472" w:rsidP="005676A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972" w:type="pct"/>
            <w:vAlign w:val="center"/>
            <w:hideMark/>
          </w:tcPr>
          <w:p w14:paraId="44471467"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Gram</w:t>
            </w:r>
          </w:p>
        </w:tc>
        <w:tc>
          <w:tcPr>
            <w:tcW w:w="913" w:type="pct"/>
            <w:vAlign w:val="center"/>
            <w:hideMark/>
          </w:tcPr>
          <w:p w14:paraId="75E692A6"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0,100</w:t>
            </w:r>
          </w:p>
        </w:tc>
      </w:tr>
      <w:tr w:rsidR="00FE5472" w:rsidRPr="00A01F48" w14:paraId="287E2D8D" w14:textId="77777777" w:rsidTr="005676A1">
        <w:trPr>
          <w:tblCellSpacing w:w="0" w:type="dxa"/>
          <w:jc w:val="center"/>
        </w:trPr>
        <w:tc>
          <w:tcPr>
            <w:tcW w:w="1350" w:type="pct"/>
            <w:vMerge/>
            <w:vAlign w:val="center"/>
            <w:hideMark/>
          </w:tcPr>
          <w:p w14:paraId="502EF7F9" w14:textId="77777777" w:rsidR="00FE5472" w:rsidRPr="00A01F48" w:rsidRDefault="00FE5472" w:rsidP="005676A1">
            <w:pPr>
              <w:spacing w:before="40" w:after="40"/>
              <w:ind w:left="113"/>
              <w:jc w:val="both"/>
              <w:rPr>
                <w:rFonts w:cs="Times New Roman"/>
                <w:color w:val="000000" w:themeColor="text1"/>
                <w:szCs w:val="28"/>
                <w:u w:color="000000" w:themeColor="text1"/>
                <w:lang w:val="vi-VN"/>
              </w:rPr>
            </w:pPr>
          </w:p>
        </w:tc>
        <w:tc>
          <w:tcPr>
            <w:tcW w:w="1766" w:type="pct"/>
            <w:vAlign w:val="center"/>
            <w:hideMark/>
          </w:tcPr>
          <w:p w14:paraId="34EBDC3B" w14:textId="77777777" w:rsidR="00FE5472" w:rsidRPr="00A01F48" w:rsidRDefault="00FE5472" w:rsidP="005676A1">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72" w:type="pct"/>
            <w:vAlign w:val="center"/>
            <w:hideMark/>
          </w:tcPr>
          <w:p w14:paraId="576C95EE"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p>
        </w:tc>
        <w:tc>
          <w:tcPr>
            <w:tcW w:w="913" w:type="pct"/>
            <w:vAlign w:val="center"/>
            <w:hideMark/>
          </w:tcPr>
          <w:p w14:paraId="7BC0A4C6"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p>
        </w:tc>
      </w:tr>
      <w:tr w:rsidR="00FE5472" w:rsidRPr="00A01F48" w14:paraId="2E02530E" w14:textId="77777777" w:rsidTr="005676A1">
        <w:trPr>
          <w:tblCellSpacing w:w="0" w:type="dxa"/>
          <w:jc w:val="center"/>
        </w:trPr>
        <w:tc>
          <w:tcPr>
            <w:tcW w:w="1350" w:type="pct"/>
            <w:vMerge/>
            <w:vAlign w:val="center"/>
            <w:hideMark/>
          </w:tcPr>
          <w:p w14:paraId="0BA64A2D" w14:textId="77777777" w:rsidR="00FE5472" w:rsidRPr="00A01F48" w:rsidRDefault="00FE5472" w:rsidP="005676A1">
            <w:pPr>
              <w:spacing w:before="40" w:after="40"/>
              <w:ind w:left="113"/>
              <w:jc w:val="both"/>
              <w:rPr>
                <w:rFonts w:cs="Times New Roman"/>
                <w:color w:val="000000" w:themeColor="text1"/>
                <w:szCs w:val="28"/>
                <w:u w:color="000000" w:themeColor="text1"/>
                <w:lang w:val="vi-VN"/>
              </w:rPr>
            </w:pPr>
          </w:p>
        </w:tc>
        <w:tc>
          <w:tcPr>
            <w:tcW w:w="1766" w:type="pct"/>
            <w:vAlign w:val="center"/>
            <w:hideMark/>
          </w:tcPr>
          <w:p w14:paraId="05784C8F" w14:textId="77777777" w:rsidR="00FE5472" w:rsidRPr="00A01F48" w:rsidRDefault="00FE5472" w:rsidP="005676A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3/8</w:t>
            </w:r>
          </w:p>
        </w:tc>
        <w:tc>
          <w:tcPr>
            <w:tcW w:w="972" w:type="pct"/>
            <w:vAlign w:val="center"/>
            <w:hideMark/>
          </w:tcPr>
          <w:p w14:paraId="731DC3DE"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13" w:type="pct"/>
            <w:vAlign w:val="center"/>
            <w:hideMark/>
          </w:tcPr>
          <w:p w14:paraId="57F00525"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2,221</w:t>
            </w:r>
          </w:p>
        </w:tc>
      </w:tr>
      <w:tr w:rsidR="00FE5472" w:rsidRPr="00A01F48" w14:paraId="5B9971BC" w14:textId="77777777" w:rsidTr="005676A1">
        <w:trPr>
          <w:tblCellSpacing w:w="0" w:type="dxa"/>
          <w:jc w:val="center"/>
        </w:trPr>
        <w:tc>
          <w:tcPr>
            <w:tcW w:w="1350" w:type="pct"/>
            <w:vMerge/>
            <w:vAlign w:val="center"/>
            <w:hideMark/>
          </w:tcPr>
          <w:p w14:paraId="2A39082B" w14:textId="77777777" w:rsidR="00FE5472" w:rsidRPr="00A01F48" w:rsidRDefault="00FE5472" w:rsidP="005676A1">
            <w:pPr>
              <w:spacing w:before="40" w:after="40"/>
              <w:ind w:left="113"/>
              <w:jc w:val="both"/>
              <w:rPr>
                <w:rFonts w:cs="Times New Roman"/>
                <w:color w:val="000000" w:themeColor="text1"/>
                <w:szCs w:val="28"/>
                <w:u w:color="000000" w:themeColor="text1"/>
                <w:lang w:val="vi-VN"/>
              </w:rPr>
            </w:pPr>
          </w:p>
        </w:tc>
        <w:tc>
          <w:tcPr>
            <w:tcW w:w="1766" w:type="pct"/>
            <w:vAlign w:val="center"/>
            <w:hideMark/>
          </w:tcPr>
          <w:p w14:paraId="68FB296B" w14:textId="77777777" w:rsidR="00FE5472" w:rsidRPr="00A01F48" w:rsidRDefault="00FE5472" w:rsidP="005676A1">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72" w:type="pct"/>
            <w:vAlign w:val="center"/>
            <w:hideMark/>
          </w:tcPr>
          <w:p w14:paraId="0670D8DF"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p>
        </w:tc>
        <w:tc>
          <w:tcPr>
            <w:tcW w:w="913" w:type="pct"/>
            <w:vAlign w:val="center"/>
            <w:hideMark/>
          </w:tcPr>
          <w:p w14:paraId="323CA52D"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p>
        </w:tc>
      </w:tr>
      <w:tr w:rsidR="00FE5472" w:rsidRPr="00A01F48" w14:paraId="54D768BA" w14:textId="77777777" w:rsidTr="005676A1">
        <w:trPr>
          <w:tblCellSpacing w:w="0" w:type="dxa"/>
          <w:jc w:val="center"/>
        </w:trPr>
        <w:tc>
          <w:tcPr>
            <w:tcW w:w="1350" w:type="pct"/>
            <w:vMerge/>
            <w:vAlign w:val="center"/>
            <w:hideMark/>
          </w:tcPr>
          <w:p w14:paraId="28AD1097" w14:textId="77777777" w:rsidR="00FE5472" w:rsidRPr="00A01F48" w:rsidRDefault="00FE5472" w:rsidP="005676A1">
            <w:pPr>
              <w:spacing w:before="40" w:after="40"/>
              <w:ind w:left="113"/>
              <w:jc w:val="both"/>
              <w:rPr>
                <w:rFonts w:cs="Times New Roman"/>
                <w:color w:val="000000" w:themeColor="text1"/>
                <w:szCs w:val="28"/>
                <w:u w:color="000000" w:themeColor="text1"/>
                <w:lang w:val="vi-VN"/>
              </w:rPr>
            </w:pPr>
          </w:p>
        </w:tc>
        <w:tc>
          <w:tcPr>
            <w:tcW w:w="1766" w:type="pct"/>
            <w:vAlign w:val="center"/>
            <w:hideMark/>
          </w:tcPr>
          <w:p w14:paraId="12623BC9" w14:textId="77777777" w:rsidR="00FE5472" w:rsidRPr="00A01F48" w:rsidRDefault="00FE5472" w:rsidP="005676A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972" w:type="pct"/>
            <w:vAlign w:val="center"/>
            <w:hideMark/>
          </w:tcPr>
          <w:p w14:paraId="5D9C5A12"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13" w:type="pct"/>
            <w:vAlign w:val="center"/>
            <w:hideMark/>
          </w:tcPr>
          <w:p w14:paraId="52384C64"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028D4C9B" w14:textId="77777777" w:rsidTr="005676A1">
        <w:trPr>
          <w:tblCellSpacing w:w="0" w:type="dxa"/>
          <w:jc w:val="center"/>
        </w:trPr>
        <w:tc>
          <w:tcPr>
            <w:tcW w:w="1350" w:type="pct"/>
            <w:vMerge/>
            <w:vAlign w:val="center"/>
            <w:hideMark/>
          </w:tcPr>
          <w:p w14:paraId="66D97D96" w14:textId="77777777" w:rsidR="00FE5472" w:rsidRPr="00A01F48" w:rsidRDefault="00FE5472" w:rsidP="005676A1">
            <w:pPr>
              <w:spacing w:before="40" w:after="40"/>
              <w:ind w:left="113"/>
              <w:jc w:val="both"/>
              <w:rPr>
                <w:rFonts w:cs="Times New Roman"/>
                <w:color w:val="000000" w:themeColor="text1"/>
                <w:szCs w:val="28"/>
                <w:u w:color="000000" w:themeColor="text1"/>
                <w:lang w:val="vi-VN"/>
              </w:rPr>
            </w:pPr>
          </w:p>
        </w:tc>
        <w:tc>
          <w:tcPr>
            <w:tcW w:w="1766" w:type="pct"/>
            <w:vAlign w:val="center"/>
            <w:hideMark/>
          </w:tcPr>
          <w:p w14:paraId="40B3D16A" w14:textId="77777777" w:rsidR="00FE5472" w:rsidRPr="00A01F48" w:rsidRDefault="00FE5472" w:rsidP="005676A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972" w:type="pct"/>
            <w:vAlign w:val="center"/>
            <w:hideMark/>
          </w:tcPr>
          <w:p w14:paraId="4D7594E4"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13" w:type="pct"/>
            <w:vAlign w:val="center"/>
            <w:hideMark/>
          </w:tcPr>
          <w:p w14:paraId="32DDD050"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0,213</w:t>
            </w:r>
          </w:p>
        </w:tc>
      </w:tr>
    </w:tbl>
    <w:p w14:paraId="01C08AFD" w14:textId="781CFA8C" w:rsidR="00FE5472" w:rsidRPr="00A01F48" w:rsidRDefault="005676A1" w:rsidP="008B179A">
      <w:pPr>
        <w:pStyle w:val="Heading3"/>
      </w:pPr>
      <w:r>
        <w:t xml:space="preserve">29. </w:t>
      </w:r>
      <w:r w:rsidR="00FE5472" w:rsidRPr="00A01F48">
        <w:t xml:space="preserve">ĐN.12.29 Bảo trì Hệ thống lưu điện </w:t>
      </w:r>
    </w:p>
    <w:p w14:paraId="52A0B3A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7A17D5F0"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 Chuẩn bị tài liệu, quy trình, mặt bằng, bộ lưu điện dự phòng, công cụ dụng cụ</w:t>
      </w:r>
      <w:r w:rsidRPr="00A01F48">
        <w:rPr>
          <w:rFonts w:cs="Times New Roman"/>
          <w:color w:val="000000" w:themeColor="text1"/>
          <w:szCs w:val="28"/>
          <w:u w:color="000000" w:themeColor="text1"/>
        </w:rPr>
        <w:t>;</w:t>
      </w:r>
    </w:p>
    <w:p w14:paraId="7F77420F"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 Kiểm tra thiết bị trước khi bảo trì</w:t>
      </w:r>
      <w:r w:rsidRPr="00A01F48">
        <w:rPr>
          <w:rFonts w:cs="Times New Roman"/>
          <w:color w:val="000000" w:themeColor="text1"/>
          <w:szCs w:val="28"/>
          <w:u w:color="000000" w:themeColor="text1"/>
        </w:rPr>
        <w:t>;</w:t>
      </w:r>
    </w:p>
    <w:p w14:paraId="1D2E2C9E" w14:textId="77777777" w:rsidR="00FE5472" w:rsidRPr="00A01F48" w:rsidRDefault="00FE5472" w:rsidP="00A01F48">
      <w:pPr>
        <w:spacing w:before="120" w:after="0"/>
        <w:ind w:firstLine="567"/>
        <w:jc w:val="both"/>
        <w:rPr>
          <w:rFonts w:cs="Times New Roman"/>
          <w:color w:val="000000" w:themeColor="text1"/>
          <w:szCs w:val="28"/>
          <w:u w:color="000000" w:themeColor="text1"/>
          <w:lang w:val="en-GB"/>
        </w:rPr>
      </w:pPr>
      <w:r w:rsidRPr="00A01F48">
        <w:rPr>
          <w:rFonts w:cs="Times New Roman"/>
          <w:color w:val="000000" w:themeColor="text1"/>
          <w:szCs w:val="28"/>
          <w:u w:color="000000" w:themeColor="text1"/>
          <w:lang w:val="vi-VN"/>
        </w:rPr>
        <w:t>- Thực hiện bảo trì</w:t>
      </w:r>
      <w:r w:rsidRPr="00A01F48">
        <w:rPr>
          <w:rFonts w:cs="Times New Roman"/>
          <w:color w:val="000000" w:themeColor="text1"/>
          <w:szCs w:val="28"/>
          <w:u w:color="000000" w:themeColor="text1"/>
          <w:lang w:val="en-GB"/>
        </w:rPr>
        <w:t xml:space="preserve">: </w:t>
      </w:r>
      <w:r w:rsidRPr="00A01F48">
        <w:rPr>
          <w:rFonts w:cs="Times New Roman"/>
          <w:color w:val="000000" w:themeColor="text1"/>
          <w:szCs w:val="28"/>
          <w:u w:color="000000" w:themeColor="text1"/>
          <w:lang w:val="vi-VN"/>
        </w:rPr>
        <w:t>Vệ sinh vỏ máy, các thành phần cấu kiện và quạt làm mát, tra dầu nếu quạt quay không trơn tru; Kiểm tra chất lượng ắc quy</w:t>
      </w:r>
      <w:r w:rsidRPr="00A01F48">
        <w:rPr>
          <w:rFonts w:cs="Times New Roman"/>
          <w:color w:val="000000" w:themeColor="text1"/>
          <w:szCs w:val="28"/>
          <w:u w:color="000000" w:themeColor="text1"/>
          <w:lang w:val="en-GB"/>
        </w:rPr>
        <w:t>;</w:t>
      </w:r>
    </w:p>
    <w:p w14:paraId="0F7263EC"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Kiểm tra hoạt động sau bảo trì;</w:t>
      </w:r>
    </w:p>
    <w:p w14:paraId="327002E4"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xml:space="preserve">- Kết thúc công việc, ghi sổ biên bản. </w:t>
      </w:r>
    </w:p>
    <w:p w14:paraId="0E2BBA7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3E9D7F09"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w:t>
      </w:r>
    </w:p>
    <w:tbl>
      <w:tblPr>
        <w:tblW w:w="5000"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28"/>
        <w:gridCol w:w="3206"/>
        <w:gridCol w:w="2484"/>
        <w:gridCol w:w="1710"/>
      </w:tblGrid>
      <w:tr w:rsidR="00FE5472" w:rsidRPr="00A01F48" w14:paraId="7F508E4B" w14:textId="77777777" w:rsidTr="005676A1">
        <w:trPr>
          <w:tblCellSpacing w:w="0" w:type="dxa"/>
          <w:jc w:val="center"/>
        </w:trPr>
        <w:tc>
          <w:tcPr>
            <w:tcW w:w="1157" w:type="pct"/>
            <w:vAlign w:val="center"/>
            <w:hideMark/>
          </w:tcPr>
          <w:p w14:paraId="3B1F5642"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r w:rsidRPr="00A01F48">
              <w:rPr>
                <w:b/>
                <w:bCs/>
                <w:color w:val="000000" w:themeColor="text1"/>
                <w:u w:color="000000" w:themeColor="text1"/>
                <w:lang w:val="vi-VN"/>
              </w:rPr>
              <w:t>Mã hiệu</w:t>
            </w:r>
          </w:p>
        </w:tc>
        <w:tc>
          <w:tcPr>
            <w:tcW w:w="1665" w:type="pct"/>
            <w:vAlign w:val="center"/>
            <w:hideMark/>
          </w:tcPr>
          <w:p w14:paraId="3C3D0196"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290" w:type="pct"/>
            <w:vAlign w:val="center"/>
            <w:hideMark/>
          </w:tcPr>
          <w:p w14:paraId="0B72A8A5"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88" w:type="pct"/>
            <w:vAlign w:val="center"/>
            <w:hideMark/>
          </w:tcPr>
          <w:p w14:paraId="48BC6A8D"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7377995F" w14:textId="77777777" w:rsidTr="005676A1">
        <w:trPr>
          <w:tblCellSpacing w:w="0" w:type="dxa"/>
          <w:jc w:val="center"/>
        </w:trPr>
        <w:tc>
          <w:tcPr>
            <w:tcW w:w="1157" w:type="pct"/>
            <w:vMerge w:val="restart"/>
            <w:vAlign w:val="center"/>
            <w:hideMark/>
          </w:tcPr>
          <w:p w14:paraId="506FC2BD"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ĐN.12.29</w:t>
            </w:r>
          </w:p>
        </w:tc>
        <w:tc>
          <w:tcPr>
            <w:tcW w:w="1665" w:type="pct"/>
            <w:vAlign w:val="center"/>
            <w:hideMark/>
          </w:tcPr>
          <w:p w14:paraId="6A8EB149" w14:textId="77777777" w:rsidR="00FE5472" w:rsidRPr="00A01F48" w:rsidRDefault="00FE5472" w:rsidP="005676A1">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290" w:type="pct"/>
            <w:vAlign w:val="center"/>
            <w:hideMark/>
          </w:tcPr>
          <w:p w14:paraId="7F343B8C"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p>
        </w:tc>
        <w:tc>
          <w:tcPr>
            <w:tcW w:w="888" w:type="pct"/>
            <w:vAlign w:val="center"/>
            <w:hideMark/>
          </w:tcPr>
          <w:p w14:paraId="11DD57A2"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p>
        </w:tc>
      </w:tr>
      <w:tr w:rsidR="00FE5472" w:rsidRPr="00A01F48" w14:paraId="2D6500B8" w14:textId="77777777" w:rsidTr="005676A1">
        <w:trPr>
          <w:tblCellSpacing w:w="0" w:type="dxa"/>
          <w:jc w:val="center"/>
        </w:trPr>
        <w:tc>
          <w:tcPr>
            <w:tcW w:w="1157" w:type="pct"/>
            <w:vMerge/>
            <w:vAlign w:val="center"/>
            <w:hideMark/>
          </w:tcPr>
          <w:p w14:paraId="4E43C234" w14:textId="77777777" w:rsidR="00FE5472" w:rsidRPr="00A01F48" w:rsidRDefault="00FE5472" w:rsidP="005676A1">
            <w:pPr>
              <w:spacing w:before="40" w:after="40"/>
              <w:ind w:left="113"/>
              <w:jc w:val="both"/>
              <w:rPr>
                <w:rFonts w:cs="Times New Roman"/>
                <w:color w:val="000000" w:themeColor="text1"/>
                <w:szCs w:val="28"/>
                <w:u w:color="000000" w:themeColor="text1"/>
                <w:lang w:val="vi-VN"/>
              </w:rPr>
            </w:pPr>
          </w:p>
        </w:tc>
        <w:tc>
          <w:tcPr>
            <w:tcW w:w="1665" w:type="pct"/>
            <w:vAlign w:val="center"/>
            <w:hideMark/>
          </w:tcPr>
          <w:p w14:paraId="187E25ED" w14:textId="77777777" w:rsidR="00FE5472" w:rsidRPr="00A01F48" w:rsidRDefault="00FE5472" w:rsidP="005676A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Giẻ lau</w:t>
            </w:r>
          </w:p>
        </w:tc>
        <w:tc>
          <w:tcPr>
            <w:tcW w:w="1290" w:type="pct"/>
            <w:vAlign w:val="center"/>
            <w:hideMark/>
          </w:tcPr>
          <w:p w14:paraId="3A81B131"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Gram</w:t>
            </w:r>
          </w:p>
        </w:tc>
        <w:tc>
          <w:tcPr>
            <w:tcW w:w="888" w:type="pct"/>
            <w:vAlign w:val="center"/>
            <w:hideMark/>
          </w:tcPr>
          <w:p w14:paraId="1C777234"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0,160</w:t>
            </w:r>
          </w:p>
        </w:tc>
      </w:tr>
      <w:tr w:rsidR="00FE5472" w:rsidRPr="00A01F48" w14:paraId="36230C9F" w14:textId="77777777" w:rsidTr="005676A1">
        <w:trPr>
          <w:tblCellSpacing w:w="0" w:type="dxa"/>
          <w:jc w:val="center"/>
        </w:trPr>
        <w:tc>
          <w:tcPr>
            <w:tcW w:w="1157" w:type="pct"/>
            <w:vMerge/>
            <w:vAlign w:val="center"/>
            <w:hideMark/>
          </w:tcPr>
          <w:p w14:paraId="16D965CB" w14:textId="77777777" w:rsidR="00FE5472" w:rsidRPr="00A01F48" w:rsidRDefault="00FE5472" w:rsidP="005676A1">
            <w:pPr>
              <w:spacing w:before="40" w:after="40"/>
              <w:ind w:left="113"/>
              <w:jc w:val="both"/>
              <w:rPr>
                <w:rFonts w:cs="Times New Roman"/>
                <w:color w:val="000000" w:themeColor="text1"/>
                <w:szCs w:val="28"/>
                <w:u w:color="000000" w:themeColor="text1"/>
                <w:lang w:val="vi-VN"/>
              </w:rPr>
            </w:pPr>
          </w:p>
        </w:tc>
        <w:tc>
          <w:tcPr>
            <w:tcW w:w="1665" w:type="pct"/>
            <w:vAlign w:val="center"/>
            <w:hideMark/>
          </w:tcPr>
          <w:p w14:paraId="2D22D325" w14:textId="77777777" w:rsidR="00FE5472" w:rsidRPr="00A01F48" w:rsidRDefault="00FE5472" w:rsidP="005676A1">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290" w:type="pct"/>
            <w:vAlign w:val="center"/>
            <w:hideMark/>
          </w:tcPr>
          <w:p w14:paraId="2C0B0756"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p>
        </w:tc>
        <w:tc>
          <w:tcPr>
            <w:tcW w:w="888" w:type="pct"/>
            <w:vAlign w:val="center"/>
            <w:hideMark/>
          </w:tcPr>
          <w:p w14:paraId="3E25405D"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p>
        </w:tc>
      </w:tr>
      <w:tr w:rsidR="00FE5472" w:rsidRPr="00A01F48" w14:paraId="1FDE3C48" w14:textId="77777777" w:rsidTr="005676A1">
        <w:trPr>
          <w:tblCellSpacing w:w="0" w:type="dxa"/>
          <w:jc w:val="center"/>
        </w:trPr>
        <w:tc>
          <w:tcPr>
            <w:tcW w:w="1157" w:type="pct"/>
            <w:vMerge/>
            <w:vAlign w:val="center"/>
            <w:hideMark/>
          </w:tcPr>
          <w:p w14:paraId="79A80B9F" w14:textId="77777777" w:rsidR="00FE5472" w:rsidRPr="00A01F48" w:rsidRDefault="00FE5472" w:rsidP="005676A1">
            <w:pPr>
              <w:spacing w:before="40" w:after="40"/>
              <w:ind w:left="113"/>
              <w:jc w:val="both"/>
              <w:rPr>
                <w:rFonts w:cs="Times New Roman"/>
                <w:color w:val="000000" w:themeColor="text1"/>
                <w:szCs w:val="28"/>
                <w:u w:color="000000" w:themeColor="text1"/>
                <w:lang w:val="vi-VN"/>
              </w:rPr>
            </w:pPr>
          </w:p>
        </w:tc>
        <w:tc>
          <w:tcPr>
            <w:tcW w:w="1665" w:type="pct"/>
            <w:vAlign w:val="center"/>
            <w:hideMark/>
          </w:tcPr>
          <w:p w14:paraId="3ED2C720" w14:textId="77777777" w:rsidR="00FE5472" w:rsidRPr="00A01F48" w:rsidRDefault="00FE5472" w:rsidP="005676A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2/8</w:t>
            </w:r>
          </w:p>
        </w:tc>
        <w:tc>
          <w:tcPr>
            <w:tcW w:w="1290" w:type="pct"/>
            <w:vAlign w:val="center"/>
            <w:hideMark/>
          </w:tcPr>
          <w:p w14:paraId="372DF3E9"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88" w:type="pct"/>
            <w:vAlign w:val="center"/>
            <w:hideMark/>
          </w:tcPr>
          <w:p w14:paraId="78F310F3"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1,073</w:t>
            </w:r>
          </w:p>
        </w:tc>
      </w:tr>
      <w:tr w:rsidR="00FE5472" w:rsidRPr="00A01F48" w14:paraId="5BDB89FF" w14:textId="77777777" w:rsidTr="005676A1">
        <w:trPr>
          <w:tblCellSpacing w:w="0" w:type="dxa"/>
          <w:jc w:val="center"/>
        </w:trPr>
        <w:tc>
          <w:tcPr>
            <w:tcW w:w="1157" w:type="pct"/>
            <w:vMerge/>
            <w:vAlign w:val="center"/>
            <w:hideMark/>
          </w:tcPr>
          <w:p w14:paraId="2BBB4F54" w14:textId="77777777" w:rsidR="00FE5472" w:rsidRPr="00A01F48" w:rsidRDefault="00FE5472" w:rsidP="005676A1">
            <w:pPr>
              <w:spacing w:before="40" w:after="40"/>
              <w:ind w:left="113"/>
              <w:jc w:val="both"/>
              <w:rPr>
                <w:rFonts w:cs="Times New Roman"/>
                <w:color w:val="000000" w:themeColor="text1"/>
                <w:szCs w:val="28"/>
                <w:u w:color="000000" w:themeColor="text1"/>
                <w:lang w:val="vi-VN"/>
              </w:rPr>
            </w:pPr>
          </w:p>
        </w:tc>
        <w:tc>
          <w:tcPr>
            <w:tcW w:w="1665" w:type="pct"/>
            <w:vAlign w:val="center"/>
            <w:hideMark/>
          </w:tcPr>
          <w:p w14:paraId="4BDF13B2" w14:textId="77777777" w:rsidR="00FE5472" w:rsidRPr="00A01F48" w:rsidRDefault="00FE5472" w:rsidP="005676A1">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290" w:type="pct"/>
            <w:vAlign w:val="center"/>
            <w:hideMark/>
          </w:tcPr>
          <w:p w14:paraId="480366C2"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p>
        </w:tc>
        <w:tc>
          <w:tcPr>
            <w:tcW w:w="888" w:type="pct"/>
            <w:vAlign w:val="center"/>
            <w:hideMark/>
          </w:tcPr>
          <w:p w14:paraId="458A0B2D"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p>
        </w:tc>
      </w:tr>
      <w:tr w:rsidR="00FE5472" w:rsidRPr="00A01F48" w14:paraId="57003B4B" w14:textId="77777777" w:rsidTr="005676A1">
        <w:trPr>
          <w:tblCellSpacing w:w="0" w:type="dxa"/>
          <w:jc w:val="center"/>
        </w:trPr>
        <w:tc>
          <w:tcPr>
            <w:tcW w:w="1157" w:type="pct"/>
            <w:vMerge/>
            <w:vAlign w:val="center"/>
            <w:hideMark/>
          </w:tcPr>
          <w:p w14:paraId="1049F4E0" w14:textId="77777777" w:rsidR="00FE5472" w:rsidRPr="00A01F48" w:rsidRDefault="00FE5472" w:rsidP="005676A1">
            <w:pPr>
              <w:spacing w:before="40" w:after="40"/>
              <w:ind w:left="113"/>
              <w:jc w:val="both"/>
              <w:rPr>
                <w:rFonts w:cs="Times New Roman"/>
                <w:color w:val="000000" w:themeColor="text1"/>
                <w:szCs w:val="28"/>
                <w:u w:color="000000" w:themeColor="text1"/>
                <w:lang w:val="vi-VN"/>
              </w:rPr>
            </w:pPr>
          </w:p>
        </w:tc>
        <w:tc>
          <w:tcPr>
            <w:tcW w:w="1665" w:type="pct"/>
            <w:vAlign w:val="center"/>
            <w:hideMark/>
          </w:tcPr>
          <w:p w14:paraId="0043E4CF" w14:textId="77777777" w:rsidR="00FE5472" w:rsidRPr="00A01F48" w:rsidRDefault="00FE5472" w:rsidP="005676A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Đồng hồ vạn năng</w:t>
            </w:r>
          </w:p>
        </w:tc>
        <w:tc>
          <w:tcPr>
            <w:tcW w:w="1290" w:type="pct"/>
            <w:vAlign w:val="center"/>
            <w:hideMark/>
          </w:tcPr>
          <w:p w14:paraId="47AD8BDA"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88" w:type="pct"/>
            <w:vAlign w:val="center"/>
            <w:hideMark/>
          </w:tcPr>
          <w:p w14:paraId="67DAFBF1"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0,073</w:t>
            </w:r>
          </w:p>
        </w:tc>
      </w:tr>
      <w:tr w:rsidR="00FE5472" w:rsidRPr="00A01F48" w14:paraId="681BDA7A" w14:textId="77777777" w:rsidTr="005676A1">
        <w:trPr>
          <w:tblCellSpacing w:w="0" w:type="dxa"/>
          <w:jc w:val="center"/>
        </w:trPr>
        <w:tc>
          <w:tcPr>
            <w:tcW w:w="1157" w:type="pct"/>
            <w:vMerge/>
            <w:vAlign w:val="center"/>
            <w:hideMark/>
          </w:tcPr>
          <w:p w14:paraId="3EEF97EB" w14:textId="77777777" w:rsidR="00FE5472" w:rsidRPr="00A01F48" w:rsidRDefault="00FE5472" w:rsidP="005676A1">
            <w:pPr>
              <w:spacing w:before="40" w:after="40"/>
              <w:ind w:left="113"/>
              <w:jc w:val="both"/>
              <w:rPr>
                <w:rFonts w:cs="Times New Roman"/>
                <w:color w:val="000000" w:themeColor="text1"/>
                <w:szCs w:val="28"/>
                <w:u w:color="000000" w:themeColor="text1"/>
                <w:lang w:val="vi-VN"/>
              </w:rPr>
            </w:pPr>
          </w:p>
        </w:tc>
        <w:tc>
          <w:tcPr>
            <w:tcW w:w="1665" w:type="pct"/>
            <w:vAlign w:val="center"/>
            <w:hideMark/>
          </w:tcPr>
          <w:p w14:paraId="08A3ECE3" w14:textId="77777777" w:rsidR="00FE5472" w:rsidRPr="00A01F48" w:rsidRDefault="00FE5472" w:rsidP="005676A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Tải giả</w:t>
            </w:r>
          </w:p>
        </w:tc>
        <w:tc>
          <w:tcPr>
            <w:tcW w:w="1290" w:type="pct"/>
            <w:vAlign w:val="center"/>
            <w:hideMark/>
          </w:tcPr>
          <w:p w14:paraId="13C38421"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88" w:type="pct"/>
            <w:vAlign w:val="center"/>
            <w:hideMark/>
          </w:tcPr>
          <w:p w14:paraId="4EB09A4A"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3079F691" w14:textId="77777777" w:rsidTr="005676A1">
        <w:trPr>
          <w:tblCellSpacing w:w="0" w:type="dxa"/>
          <w:jc w:val="center"/>
        </w:trPr>
        <w:tc>
          <w:tcPr>
            <w:tcW w:w="1157" w:type="pct"/>
            <w:vMerge/>
            <w:vAlign w:val="center"/>
            <w:hideMark/>
          </w:tcPr>
          <w:p w14:paraId="0F99731C" w14:textId="77777777" w:rsidR="00FE5472" w:rsidRPr="00A01F48" w:rsidRDefault="00FE5472" w:rsidP="005676A1">
            <w:pPr>
              <w:spacing w:before="40" w:after="40"/>
              <w:ind w:left="113"/>
              <w:jc w:val="both"/>
              <w:rPr>
                <w:rFonts w:cs="Times New Roman"/>
                <w:color w:val="000000" w:themeColor="text1"/>
                <w:szCs w:val="28"/>
                <w:u w:color="000000" w:themeColor="text1"/>
                <w:lang w:val="vi-VN"/>
              </w:rPr>
            </w:pPr>
          </w:p>
        </w:tc>
        <w:tc>
          <w:tcPr>
            <w:tcW w:w="1665" w:type="pct"/>
            <w:vAlign w:val="center"/>
            <w:hideMark/>
          </w:tcPr>
          <w:p w14:paraId="0CE1A529" w14:textId="77777777" w:rsidR="00FE5472" w:rsidRPr="00A01F48" w:rsidRDefault="00FE5472" w:rsidP="005676A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290" w:type="pct"/>
            <w:vAlign w:val="center"/>
            <w:hideMark/>
          </w:tcPr>
          <w:p w14:paraId="4789BAE9"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88" w:type="pct"/>
            <w:vAlign w:val="center"/>
            <w:hideMark/>
          </w:tcPr>
          <w:p w14:paraId="09D44C26"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0,042</w:t>
            </w:r>
          </w:p>
        </w:tc>
      </w:tr>
    </w:tbl>
    <w:p w14:paraId="51F4EB52" w14:textId="54CF587B" w:rsidR="00FE5472" w:rsidRPr="00A01F48" w:rsidRDefault="005676A1" w:rsidP="008B179A">
      <w:pPr>
        <w:pStyle w:val="Heading3"/>
      </w:pPr>
      <w:r>
        <w:t xml:space="preserve">30. </w:t>
      </w:r>
      <w:r w:rsidR="00FE5472" w:rsidRPr="00A01F48">
        <w:t xml:space="preserve">ĐN.12.30 Bảo trì Hệ thống giám sát môi trường </w:t>
      </w:r>
    </w:p>
    <w:p w14:paraId="3BF4900A"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3046B503"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 Chuẩn bị tài liệu, quy trình, mặt bằng, công cụ dụng cụ</w:t>
      </w:r>
      <w:r w:rsidRPr="00A01F48">
        <w:rPr>
          <w:rFonts w:cs="Times New Roman"/>
          <w:color w:val="000000" w:themeColor="text1"/>
          <w:szCs w:val="28"/>
          <w:u w:color="000000" w:themeColor="text1"/>
        </w:rPr>
        <w:t>;</w:t>
      </w:r>
    </w:p>
    <w:p w14:paraId="239B04B7"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 Kiểm tra thiết bị trước khi bảo trì</w:t>
      </w:r>
      <w:r w:rsidRPr="00A01F48">
        <w:rPr>
          <w:rFonts w:cs="Times New Roman"/>
          <w:color w:val="000000" w:themeColor="text1"/>
          <w:szCs w:val="28"/>
          <w:u w:color="000000" w:themeColor="text1"/>
        </w:rPr>
        <w:t>;</w:t>
      </w:r>
    </w:p>
    <w:p w14:paraId="0D10A50B"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lastRenderedPageBreak/>
        <w:t>- Thực hiện bảo trì phần cứng;</w:t>
      </w:r>
    </w:p>
    <w:p w14:paraId="5298523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Thực hiện bảo trì phần mềm:</w:t>
      </w:r>
    </w:p>
    <w:p w14:paraId="3895E84F"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 Kiểm tra hoạt động sau bảo trì</w:t>
      </w:r>
      <w:r w:rsidRPr="00A01F48">
        <w:rPr>
          <w:rFonts w:cs="Times New Roman"/>
          <w:color w:val="000000" w:themeColor="text1"/>
          <w:szCs w:val="28"/>
          <w:u w:color="000000" w:themeColor="text1"/>
        </w:rPr>
        <w:t>;</w:t>
      </w:r>
    </w:p>
    <w:p w14:paraId="69FDF59D"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Kết thúc công việc, ghi sổ biên bản, lập báo cáo.</w:t>
      </w:r>
    </w:p>
    <w:p w14:paraId="4EC47CD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62F6717D"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w:t>
      </w:r>
    </w:p>
    <w:tbl>
      <w:tblPr>
        <w:tblW w:w="5000"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30"/>
        <w:gridCol w:w="3208"/>
        <w:gridCol w:w="2428"/>
        <w:gridCol w:w="1762"/>
      </w:tblGrid>
      <w:tr w:rsidR="00FE5472" w:rsidRPr="00A01F48" w14:paraId="5B14CEE0" w14:textId="77777777" w:rsidTr="005676A1">
        <w:trPr>
          <w:tblCellSpacing w:w="0" w:type="dxa"/>
          <w:jc w:val="center"/>
        </w:trPr>
        <w:tc>
          <w:tcPr>
            <w:tcW w:w="1158" w:type="pct"/>
            <w:vAlign w:val="center"/>
            <w:hideMark/>
          </w:tcPr>
          <w:p w14:paraId="236CAE64"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r w:rsidRPr="00A01F48">
              <w:rPr>
                <w:b/>
                <w:bCs/>
                <w:color w:val="000000" w:themeColor="text1"/>
                <w:u w:color="000000" w:themeColor="text1"/>
                <w:lang w:val="vi-VN"/>
              </w:rPr>
              <w:t>Mã hiệu</w:t>
            </w:r>
          </w:p>
        </w:tc>
        <w:tc>
          <w:tcPr>
            <w:tcW w:w="1666" w:type="pct"/>
            <w:vAlign w:val="center"/>
            <w:hideMark/>
          </w:tcPr>
          <w:p w14:paraId="1B6AEDF9"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261" w:type="pct"/>
            <w:vAlign w:val="center"/>
            <w:hideMark/>
          </w:tcPr>
          <w:p w14:paraId="70383369"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915" w:type="pct"/>
            <w:vAlign w:val="center"/>
            <w:hideMark/>
          </w:tcPr>
          <w:p w14:paraId="371927B3"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252378C2" w14:textId="77777777" w:rsidTr="005676A1">
        <w:trPr>
          <w:tblCellSpacing w:w="0" w:type="dxa"/>
          <w:jc w:val="center"/>
        </w:trPr>
        <w:tc>
          <w:tcPr>
            <w:tcW w:w="1158" w:type="pct"/>
            <w:vMerge w:val="restart"/>
            <w:vAlign w:val="center"/>
            <w:hideMark/>
          </w:tcPr>
          <w:p w14:paraId="485140D7"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ĐN.12.30</w:t>
            </w:r>
          </w:p>
        </w:tc>
        <w:tc>
          <w:tcPr>
            <w:tcW w:w="1666" w:type="pct"/>
            <w:vAlign w:val="center"/>
            <w:hideMark/>
          </w:tcPr>
          <w:p w14:paraId="70314D4C" w14:textId="77777777" w:rsidR="00FE5472" w:rsidRPr="00A01F48" w:rsidRDefault="00FE5472" w:rsidP="005676A1">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261" w:type="pct"/>
            <w:vAlign w:val="center"/>
            <w:hideMark/>
          </w:tcPr>
          <w:p w14:paraId="2E6F4A9B"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p>
        </w:tc>
        <w:tc>
          <w:tcPr>
            <w:tcW w:w="915" w:type="pct"/>
            <w:vAlign w:val="center"/>
            <w:hideMark/>
          </w:tcPr>
          <w:p w14:paraId="7E8DE8A8"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p>
        </w:tc>
      </w:tr>
      <w:tr w:rsidR="00FE5472" w:rsidRPr="00A01F48" w14:paraId="0C1784E5" w14:textId="77777777" w:rsidTr="005676A1">
        <w:trPr>
          <w:tblCellSpacing w:w="0" w:type="dxa"/>
          <w:jc w:val="center"/>
        </w:trPr>
        <w:tc>
          <w:tcPr>
            <w:tcW w:w="1158" w:type="pct"/>
            <w:vMerge/>
            <w:vAlign w:val="center"/>
            <w:hideMark/>
          </w:tcPr>
          <w:p w14:paraId="5CDC6A8A" w14:textId="77777777" w:rsidR="00FE5472" w:rsidRPr="00A01F48" w:rsidRDefault="00FE5472" w:rsidP="005676A1">
            <w:pPr>
              <w:spacing w:before="40" w:after="40"/>
              <w:ind w:left="113"/>
              <w:jc w:val="both"/>
              <w:rPr>
                <w:rFonts w:cs="Times New Roman"/>
                <w:color w:val="000000" w:themeColor="text1"/>
                <w:szCs w:val="28"/>
                <w:u w:color="000000" w:themeColor="text1"/>
                <w:lang w:val="vi-VN"/>
              </w:rPr>
            </w:pPr>
          </w:p>
        </w:tc>
        <w:tc>
          <w:tcPr>
            <w:tcW w:w="1666" w:type="pct"/>
            <w:vAlign w:val="center"/>
            <w:hideMark/>
          </w:tcPr>
          <w:p w14:paraId="0EF01597" w14:textId="77777777" w:rsidR="00FE5472" w:rsidRPr="00A01F48" w:rsidRDefault="00FE5472" w:rsidP="005676A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3/8</w:t>
            </w:r>
          </w:p>
        </w:tc>
        <w:tc>
          <w:tcPr>
            <w:tcW w:w="1261" w:type="pct"/>
            <w:vAlign w:val="center"/>
            <w:hideMark/>
          </w:tcPr>
          <w:p w14:paraId="2B78F316"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15" w:type="pct"/>
            <w:vAlign w:val="center"/>
            <w:hideMark/>
          </w:tcPr>
          <w:p w14:paraId="5A12536E"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2,064</w:t>
            </w:r>
          </w:p>
        </w:tc>
      </w:tr>
      <w:tr w:rsidR="00FE5472" w:rsidRPr="00A01F48" w14:paraId="2881AE94" w14:textId="77777777" w:rsidTr="005676A1">
        <w:trPr>
          <w:tblCellSpacing w:w="0" w:type="dxa"/>
          <w:jc w:val="center"/>
        </w:trPr>
        <w:tc>
          <w:tcPr>
            <w:tcW w:w="1158" w:type="pct"/>
            <w:vMerge/>
            <w:vAlign w:val="center"/>
            <w:hideMark/>
          </w:tcPr>
          <w:p w14:paraId="7D52082D" w14:textId="77777777" w:rsidR="00FE5472" w:rsidRPr="00A01F48" w:rsidRDefault="00FE5472" w:rsidP="005676A1">
            <w:pPr>
              <w:spacing w:before="40" w:after="40"/>
              <w:ind w:left="113"/>
              <w:jc w:val="both"/>
              <w:rPr>
                <w:rFonts w:cs="Times New Roman"/>
                <w:color w:val="000000" w:themeColor="text1"/>
                <w:szCs w:val="28"/>
                <w:u w:color="000000" w:themeColor="text1"/>
                <w:lang w:val="vi-VN"/>
              </w:rPr>
            </w:pPr>
          </w:p>
        </w:tc>
        <w:tc>
          <w:tcPr>
            <w:tcW w:w="1666" w:type="pct"/>
            <w:vAlign w:val="center"/>
            <w:hideMark/>
          </w:tcPr>
          <w:p w14:paraId="4F108F06" w14:textId="77777777" w:rsidR="00FE5472" w:rsidRPr="00A01F48" w:rsidRDefault="00FE5472" w:rsidP="005676A1">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261" w:type="pct"/>
            <w:vAlign w:val="center"/>
            <w:hideMark/>
          </w:tcPr>
          <w:p w14:paraId="494BA994"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p>
        </w:tc>
        <w:tc>
          <w:tcPr>
            <w:tcW w:w="915" w:type="pct"/>
            <w:vAlign w:val="center"/>
            <w:hideMark/>
          </w:tcPr>
          <w:p w14:paraId="76B568C8"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p>
        </w:tc>
      </w:tr>
      <w:tr w:rsidR="00FE5472" w:rsidRPr="00A01F48" w14:paraId="1DCE22E0" w14:textId="77777777" w:rsidTr="005676A1">
        <w:trPr>
          <w:tblCellSpacing w:w="0" w:type="dxa"/>
          <w:jc w:val="center"/>
        </w:trPr>
        <w:tc>
          <w:tcPr>
            <w:tcW w:w="1158" w:type="pct"/>
            <w:vMerge/>
            <w:vAlign w:val="center"/>
            <w:hideMark/>
          </w:tcPr>
          <w:p w14:paraId="1213293A" w14:textId="77777777" w:rsidR="00FE5472" w:rsidRPr="00A01F48" w:rsidRDefault="00FE5472" w:rsidP="005676A1">
            <w:pPr>
              <w:spacing w:before="40" w:after="40"/>
              <w:ind w:left="113"/>
              <w:jc w:val="both"/>
              <w:rPr>
                <w:rFonts w:cs="Times New Roman"/>
                <w:color w:val="000000" w:themeColor="text1"/>
                <w:szCs w:val="28"/>
                <w:u w:color="000000" w:themeColor="text1"/>
                <w:lang w:val="vi-VN"/>
              </w:rPr>
            </w:pPr>
          </w:p>
        </w:tc>
        <w:tc>
          <w:tcPr>
            <w:tcW w:w="1666" w:type="pct"/>
            <w:vAlign w:val="center"/>
            <w:hideMark/>
          </w:tcPr>
          <w:p w14:paraId="04215829" w14:textId="77777777" w:rsidR="00FE5472" w:rsidRPr="00A01F48" w:rsidRDefault="00FE5472" w:rsidP="005676A1">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261" w:type="pct"/>
            <w:vAlign w:val="center"/>
            <w:hideMark/>
          </w:tcPr>
          <w:p w14:paraId="0E3FD851"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15" w:type="pct"/>
            <w:vAlign w:val="center"/>
            <w:hideMark/>
          </w:tcPr>
          <w:p w14:paraId="425A507A" w14:textId="77777777" w:rsidR="00FE5472" w:rsidRPr="00A01F48" w:rsidRDefault="00FE5472" w:rsidP="005676A1">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1,552</w:t>
            </w:r>
          </w:p>
        </w:tc>
      </w:tr>
    </w:tbl>
    <w:p w14:paraId="081CBAF4" w14:textId="3F09CA5A" w:rsidR="00FE5472" w:rsidRPr="00A01F48" w:rsidRDefault="005676A1" w:rsidP="008B179A">
      <w:pPr>
        <w:pStyle w:val="Heading3"/>
      </w:pPr>
      <w:r>
        <w:t xml:space="preserve">31. </w:t>
      </w:r>
      <w:r w:rsidR="00FE5472" w:rsidRPr="00A01F48">
        <w:t>ĐN.12.31 Bảo trì các thiết bị mạng</w:t>
      </w:r>
    </w:p>
    <w:p w14:paraId="513CD25F" w14:textId="4959A2BD" w:rsidR="00FE5472" w:rsidRPr="00A01F48" w:rsidRDefault="005676A1" w:rsidP="008B179A">
      <w:pPr>
        <w:pStyle w:val="Heading3"/>
      </w:pPr>
      <w:r>
        <w:t xml:space="preserve">31.1. </w:t>
      </w:r>
      <w:r w:rsidR="00FE5472" w:rsidRPr="00A01F48">
        <w:t>ĐN.12.31.01 Router</w:t>
      </w:r>
    </w:p>
    <w:p w14:paraId="255F550A"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554E21E5"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 Chuẩn bị tài liệu, quy trình, mặt bằng, công cụ dụng cụ</w:t>
      </w:r>
      <w:r w:rsidRPr="00A01F48">
        <w:rPr>
          <w:rFonts w:cs="Times New Roman"/>
          <w:color w:val="000000" w:themeColor="text1"/>
          <w:szCs w:val="28"/>
          <w:u w:color="000000" w:themeColor="text1"/>
        </w:rPr>
        <w:t>;</w:t>
      </w:r>
    </w:p>
    <w:p w14:paraId="3177300D"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 Kiểm tra thiết bị trước khi bảo trì</w:t>
      </w:r>
      <w:r w:rsidRPr="00A01F48">
        <w:rPr>
          <w:rFonts w:cs="Times New Roman"/>
          <w:color w:val="000000" w:themeColor="text1"/>
          <w:szCs w:val="28"/>
          <w:u w:color="000000" w:themeColor="text1"/>
        </w:rPr>
        <w:t>;</w:t>
      </w:r>
    </w:p>
    <w:p w14:paraId="447B1EBE"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Thực hiện bảo trì</w:t>
      </w:r>
    </w:p>
    <w:p w14:paraId="4257257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Thực hiện vệ sinh vỉ mạch, kiểm tra sự nới lỏng các giắc cắm, chân linh kiện, quạt làm mát, tiến hành thay thế sửa chữa nếu cần thiết;</w:t>
      </w:r>
    </w:p>
    <w:p w14:paraId="2444C974"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Vệ sinh thiết bị.</w:t>
      </w:r>
    </w:p>
    <w:p w14:paraId="7DF139B5"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 Kiểm tra hoạt động sau bảo trì</w:t>
      </w:r>
      <w:r w:rsidRPr="00A01F48">
        <w:rPr>
          <w:rFonts w:cs="Times New Roman"/>
          <w:color w:val="000000" w:themeColor="text1"/>
          <w:szCs w:val="28"/>
          <w:u w:color="000000" w:themeColor="text1"/>
        </w:rPr>
        <w:t>;</w:t>
      </w:r>
    </w:p>
    <w:p w14:paraId="2A3FDB67"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Kết thúc công việc, ghi sổ biên bản.</w:t>
      </w:r>
    </w:p>
    <w:p w14:paraId="6ED0C1A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59A114B4"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Thiết bị</w:t>
      </w:r>
    </w:p>
    <w:tbl>
      <w:tblPr>
        <w:tblW w:w="5000"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75"/>
        <w:gridCol w:w="3194"/>
        <w:gridCol w:w="2472"/>
        <w:gridCol w:w="1687"/>
      </w:tblGrid>
      <w:tr w:rsidR="00FE5472" w:rsidRPr="00A01F48" w14:paraId="6DBD180B" w14:textId="77777777" w:rsidTr="00A15DE9">
        <w:trPr>
          <w:tblCellSpacing w:w="0" w:type="dxa"/>
          <w:jc w:val="center"/>
        </w:trPr>
        <w:tc>
          <w:tcPr>
            <w:tcW w:w="1181" w:type="pct"/>
            <w:vAlign w:val="center"/>
            <w:hideMark/>
          </w:tcPr>
          <w:p w14:paraId="13A427B8"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b/>
                <w:bCs/>
                <w:color w:val="000000" w:themeColor="text1"/>
                <w:u w:color="000000" w:themeColor="text1"/>
                <w:lang w:val="vi-VN"/>
              </w:rPr>
              <w:t>Mã hiệu</w:t>
            </w:r>
          </w:p>
        </w:tc>
        <w:tc>
          <w:tcPr>
            <w:tcW w:w="1658" w:type="pct"/>
            <w:vAlign w:val="center"/>
            <w:hideMark/>
          </w:tcPr>
          <w:p w14:paraId="1B9467A8"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284" w:type="pct"/>
            <w:vAlign w:val="center"/>
            <w:hideMark/>
          </w:tcPr>
          <w:p w14:paraId="27595925"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76" w:type="pct"/>
            <w:vAlign w:val="center"/>
            <w:hideMark/>
          </w:tcPr>
          <w:p w14:paraId="29BDB45D"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194E0D7C" w14:textId="77777777" w:rsidTr="00A15DE9">
        <w:trPr>
          <w:tblCellSpacing w:w="0" w:type="dxa"/>
          <w:jc w:val="center"/>
        </w:trPr>
        <w:tc>
          <w:tcPr>
            <w:tcW w:w="1181" w:type="pct"/>
            <w:vMerge w:val="restart"/>
            <w:vAlign w:val="center"/>
            <w:hideMark/>
          </w:tcPr>
          <w:p w14:paraId="0A504A0C"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ĐN.12.31.01</w:t>
            </w:r>
          </w:p>
        </w:tc>
        <w:tc>
          <w:tcPr>
            <w:tcW w:w="1658" w:type="pct"/>
            <w:vAlign w:val="center"/>
            <w:hideMark/>
          </w:tcPr>
          <w:p w14:paraId="45355F23"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284" w:type="pct"/>
            <w:vAlign w:val="center"/>
            <w:hideMark/>
          </w:tcPr>
          <w:p w14:paraId="2B8FA512"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p>
        </w:tc>
        <w:tc>
          <w:tcPr>
            <w:tcW w:w="876" w:type="pct"/>
            <w:vAlign w:val="center"/>
            <w:hideMark/>
          </w:tcPr>
          <w:p w14:paraId="40BC77D5"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p>
        </w:tc>
      </w:tr>
      <w:tr w:rsidR="00FE5472" w:rsidRPr="00A01F48" w14:paraId="7F7F8B49" w14:textId="77777777" w:rsidTr="00A15DE9">
        <w:trPr>
          <w:tblCellSpacing w:w="0" w:type="dxa"/>
          <w:jc w:val="center"/>
        </w:trPr>
        <w:tc>
          <w:tcPr>
            <w:tcW w:w="1181" w:type="pct"/>
            <w:vMerge/>
            <w:vAlign w:val="center"/>
            <w:hideMark/>
          </w:tcPr>
          <w:p w14:paraId="6267FF20"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p>
        </w:tc>
        <w:tc>
          <w:tcPr>
            <w:tcW w:w="1658" w:type="pct"/>
            <w:vAlign w:val="center"/>
            <w:hideMark/>
          </w:tcPr>
          <w:p w14:paraId="4AB3477D"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Giẻ lau</w:t>
            </w:r>
          </w:p>
        </w:tc>
        <w:tc>
          <w:tcPr>
            <w:tcW w:w="1284" w:type="pct"/>
            <w:vAlign w:val="center"/>
            <w:hideMark/>
          </w:tcPr>
          <w:p w14:paraId="5ACA7095"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kg</w:t>
            </w:r>
          </w:p>
        </w:tc>
        <w:tc>
          <w:tcPr>
            <w:tcW w:w="876" w:type="pct"/>
            <w:vAlign w:val="center"/>
            <w:hideMark/>
          </w:tcPr>
          <w:p w14:paraId="234DECBB"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0,120</w:t>
            </w:r>
          </w:p>
        </w:tc>
      </w:tr>
      <w:tr w:rsidR="00FE5472" w:rsidRPr="00A01F48" w14:paraId="1235740B" w14:textId="77777777" w:rsidTr="00A15DE9">
        <w:trPr>
          <w:tblCellSpacing w:w="0" w:type="dxa"/>
          <w:jc w:val="center"/>
        </w:trPr>
        <w:tc>
          <w:tcPr>
            <w:tcW w:w="1181" w:type="pct"/>
            <w:vMerge/>
            <w:vAlign w:val="center"/>
            <w:hideMark/>
          </w:tcPr>
          <w:p w14:paraId="5B0F690D"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p>
        </w:tc>
        <w:tc>
          <w:tcPr>
            <w:tcW w:w="1658" w:type="pct"/>
            <w:vAlign w:val="center"/>
            <w:hideMark/>
          </w:tcPr>
          <w:p w14:paraId="793E0989"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284" w:type="pct"/>
            <w:vAlign w:val="center"/>
            <w:hideMark/>
          </w:tcPr>
          <w:p w14:paraId="5C00C999"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p>
        </w:tc>
        <w:tc>
          <w:tcPr>
            <w:tcW w:w="876" w:type="pct"/>
            <w:vAlign w:val="center"/>
            <w:hideMark/>
          </w:tcPr>
          <w:p w14:paraId="2542E41A"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p>
        </w:tc>
      </w:tr>
      <w:tr w:rsidR="00FE5472" w:rsidRPr="00A01F48" w14:paraId="4729EFC0" w14:textId="77777777" w:rsidTr="00A15DE9">
        <w:trPr>
          <w:tblCellSpacing w:w="0" w:type="dxa"/>
          <w:jc w:val="center"/>
        </w:trPr>
        <w:tc>
          <w:tcPr>
            <w:tcW w:w="1181" w:type="pct"/>
            <w:vMerge/>
            <w:vAlign w:val="center"/>
            <w:hideMark/>
          </w:tcPr>
          <w:p w14:paraId="27B17F1F"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p>
        </w:tc>
        <w:tc>
          <w:tcPr>
            <w:tcW w:w="1658" w:type="pct"/>
            <w:vAlign w:val="center"/>
            <w:hideMark/>
          </w:tcPr>
          <w:p w14:paraId="5F6699C8"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2/8</w:t>
            </w:r>
          </w:p>
        </w:tc>
        <w:tc>
          <w:tcPr>
            <w:tcW w:w="1284" w:type="pct"/>
            <w:vAlign w:val="center"/>
            <w:hideMark/>
          </w:tcPr>
          <w:p w14:paraId="7E267F78"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76" w:type="pct"/>
            <w:vAlign w:val="center"/>
            <w:hideMark/>
          </w:tcPr>
          <w:p w14:paraId="25F51B6D"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0,323</w:t>
            </w:r>
          </w:p>
        </w:tc>
      </w:tr>
      <w:tr w:rsidR="00FE5472" w:rsidRPr="00A01F48" w14:paraId="07EB891C" w14:textId="77777777" w:rsidTr="00A15DE9">
        <w:trPr>
          <w:tblCellSpacing w:w="0" w:type="dxa"/>
          <w:jc w:val="center"/>
        </w:trPr>
        <w:tc>
          <w:tcPr>
            <w:tcW w:w="1181" w:type="pct"/>
            <w:vMerge/>
            <w:vAlign w:val="center"/>
            <w:hideMark/>
          </w:tcPr>
          <w:p w14:paraId="2EDF79B5"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p>
        </w:tc>
        <w:tc>
          <w:tcPr>
            <w:tcW w:w="1658" w:type="pct"/>
            <w:vAlign w:val="center"/>
            <w:hideMark/>
          </w:tcPr>
          <w:p w14:paraId="4E4CF03E"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284" w:type="pct"/>
            <w:vAlign w:val="center"/>
            <w:hideMark/>
          </w:tcPr>
          <w:p w14:paraId="78A94C0B"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p>
        </w:tc>
        <w:tc>
          <w:tcPr>
            <w:tcW w:w="876" w:type="pct"/>
            <w:vAlign w:val="center"/>
            <w:hideMark/>
          </w:tcPr>
          <w:p w14:paraId="11D733D1"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p>
        </w:tc>
      </w:tr>
      <w:tr w:rsidR="00FE5472" w:rsidRPr="00A01F48" w14:paraId="3F3D7E5E" w14:textId="77777777" w:rsidTr="00A15DE9">
        <w:trPr>
          <w:tblCellSpacing w:w="0" w:type="dxa"/>
          <w:jc w:val="center"/>
        </w:trPr>
        <w:tc>
          <w:tcPr>
            <w:tcW w:w="1181" w:type="pct"/>
            <w:vMerge/>
            <w:vAlign w:val="center"/>
            <w:hideMark/>
          </w:tcPr>
          <w:p w14:paraId="71F7A2C7"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p>
        </w:tc>
        <w:tc>
          <w:tcPr>
            <w:tcW w:w="1658" w:type="pct"/>
            <w:vAlign w:val="center"/>
            <w:hideMark/>
          </w:tcPr>
          <w:p w14:paraId="442CA18E"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284" w:type="pct"/>
            <w:vAlign w:val="center"/>
            <w:hideMark/>
          </w:tcPr>
          <w:p w14:paraId="7F3EA8C3"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76" w:type="pct"/>
            <w:vAlign w:val="center"/>
            <w:hideMark/>
          </w:tcPr>
          <w:p w14:paraId="21DD3B6D"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0,122</w:t>
            </w:r>
          </w:p>
        </w:tc>
      </w:tr>
    </w:tbl>
    <w:p w14:paraId="3525B7B6" w14:textId="0CCFA556" w:rsidR="00FE5472" w:rsidRPr="00A01F48" w:rsidRDefault="00A15DE9" w:rsidP="008B179A">
      <w:pPr>
        <w:pStyle w:val="Heading3"/>
      </w:pPr>
      <w:r>
        <w:t xml:space="preserve">31.2. </w:t>
      </w:r>
      <w:r w:rsidR="00FE5472" w:rsidRPr="00A01F48">
        <w:t>ĐN.12.31.02 Switch</w:t>
      </w:r>
    </w:p>
    <w:p w14:paraId="0305999D"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08E2BD02"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 Chuẩn bị tài liệu, quy trình, mặt bằng, công cụ dụng cụ</w:t>
      </w:r>
      <w:r w:rsidRPr="00A01F48">
        <w:rPr>
          <w:rFonts w:cs="Times New Roman"/>
          <w:color w:val="000000" w:themeColor="text1"/>
          <w:szCs w:val="28"/>
          <w:u w:color="000000" w:themeColor="text1"/>
        </w:rPr>
        <w:t>;</w:t>
      </w:r>
    </w:p>
    <w:p w14:paraId="7D79A634"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lastRenderedPageBreak/>
        <w:t>- Kiểm tra thiết bị trước khi bảo trì;</w:t>
      </w:r>
    </w:p>
    <w:p w14:paraId="3EEA1DBB"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Thực hiện bảo trì</w:t>
      </w:r>
    </w:p>
    <w:p w14:paraId="36835B7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Thực hiện vệ sinh vỉ mạch, kiểm tra sự nới lỏng các giắc cắm, chân linh kiện, quạt làm mát, tiến hành thay thế sửa chữa nếu cần thiết;</w:t>
      </w:r>
    </w:p>
    <w:p w14:paraId="68579C9F"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Vệ sinh thiết bị;</w:t>
      </w:r>
    </w:p>
    <w:p w14:paraId="04205DCD"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 Kiểm tra hoạt động sau bảo trì</w:t>
      </w:r>
      <w:r w:rsidRPr="00A01F48">
        <w:rPr>
          <w:rFonts w:cs="Times New Roman"/>
          <w:color w:val="000000" w:themeColor="text1"/>
          <w:szCs w:val="28"/>
          <w:u w:color="000000" w:themeColor="text1"/>
        </w:rPr>
        <w:t>;</w:t>
      </w:r>
    </w:p>
    <w:p w14:paraId="68BB335F"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Kết thúc công việc, ghi sổ biên bản.</w:t>
      </w:r>
    </w:p>
    <w:p w14:paraId="70AEC2AA"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7B6ED6F6"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Thiết bị</w:t>
      </w:r>
    </w:p>
    <w:tbl>
      <w:tblPr>
        <w:tblW w:w="5000"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06"/>
        <w:gridCol w:w="3406"/>
        <w:gridCol w:w="1868"/>
        <w:gridCol w:w="1748"/>
      </w:tblGrid>
      <w:tr w:rsidR="00FE5472" w:rsidRPr="00A01F48" w14:paraId="7625A327" w14:textId="77777777" w:rsidTr="00A15DE9">
        <w:trPr>
          <w:tblCellSpacing w:w="0" w:type="dxa"/>
          <w:jc w:val="center"/>
        </w:trPr>
        <w:tc>
          <w:tcPr>
            <w:tcW w:w="1353" w:type="pct"/>
            <w:vAlign w:val="center"/>
            <w:hideMark/>
          </w:tcPr>
          <w:p w14:paraId="66398816"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b/>
                <w:bCs/>
                <w:color w:val="000000" w:themeColor="text1"/>
                <w:u w:color="000000" w:themeColor="text1"/>
                <w:lang w:val="vi-VN"/>
              </w:rPr>
              <w:t>Mã hiệu</w:t>
            </w:r>
          </w:p>
        </w:tc>
        <w:tc>
          <w:tcPr>
            <w:tcW w:w="1769" w:type="pct"/>
            <w:vAlign w:val="center"/>
            <w:hideMark/>
          </w:tcPr>
          <w:p w14:paraId="4826A369"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70" w:type="pct"/>
            <w:vAlign w:val="center"/>
            <w:hideMark/>
          </w:tcPr>
          <w:p w14:paraId="0D57D0CF"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908" w:type="pct"/>
            <w:vAlign w:val="center"/>
            <w:hideMark/>
          </w:tcPr>
          <w:p w14:paraId="7CF24A9F"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5BD1856F" w14:textId="77777777" w:rsidTr="00A15DE9">
        <w:trPr>
          <w:tblCellSpacing w:w="0" w:type="dxa"/>
          <w:jc w:val="center"/>
        </w:trPr>
        <w:tc>
          <w:tcPr>
            <w:tcW w:w="1353" w:type="pct"/>
            <w:vMerge w:val="restart"/>
            <w:vAlign w:val="center"/>
            <w:hideMark/>
          </w:tcPr>
          <w:p w14:paraId="1CF116DE"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ĐN.12.31.02</w:t>
            </w:r>
          </w:p>
        </w:tc>
        <w:tc>
          <w:tcPr>
            <w:tcW w:w="1769" w:type="pct"/>
            <w:vAlign w:val="center"/>
            <w:hideMark/>
          </w:tcPr>
          <w:p w14:paraId="6806F453"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970" w:type="pct"/>
            <w:vAlign w:val="center"/>
            <w:hideMark/>
          </w:tcPr>
          <w:p w14:paraId="6DD7FE66"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p>
        </w:tc>
        <w:tc>
          <w:tcPr>
            <w:tcW w:w="908" w:type="pct"/>
            <w:vAlign w:val="center"/>
            <w:hideMark/>
          </w:tcPr>
          <w:p w14:paraId="12477EA0"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p>
        </w:tc>
      </w:tr>
      <w:tr w:rsidR="00FE5472" w:rsidRPr="00A01F48" w14:paraId="2AE7464F" w14:textId="77777777" w:rsidTr="00A15DE9">
        <w:trPr>
          <w:tblCellSpacing w:w="0" w:type="dxa"/>
          <w:jc w:val="center"/>
        </w:trPr>
        <w:tc>
          <w:tcPr>
            <w:tcW w:w="1353" w:type="pct"/>
            <w:vMerge/>
            <w:vAlign w:val="center"/>
            <w:hideMark/>
          </w:tcPr>
          <w:p w14:paraId="0FF8CDD7"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p>
        </w:tc>
        <w:tc>
          <w:tcPr>
            <w:tcW w:w="1769" w:type="pct"/>
            <w:vAlign w:val="center"/>
            <w:hideMark/>
          </w:tcPr>
          <w:p w14:paraId="56FD74C4"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Giẻ lau</w:t>
            </w:r>
          </w:p>
        </w:tc>
        <w:tc>
          <w:tcPr>
            <w:tcW w:w="970" w:type="pct"/>
            <w:vAlign w:val="center"/>
            <w:hideMark/>
          </w:tcPr>
          <w:p w14:paraId="54755DDE"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kg</w:t>
            </w:r>
          </w:p>
        </w:tc>
        <w:tc>
          <w:tcPr>
            <w:tcW w:w="908" w:type="pct"/>
            <w:vAlign w:val="center"/>
            <w:hideMark/>
          </w:tcPr>
          <w:p w14:paraId="359EDF3F"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0,120</w:t>
            </w:r>
          </w:p>
        </w:tc>
      </w:tr>
      <w:tr w:rsidR="00FE5472" w:rsidRPr="00A01F48" w14:paraId="0173A277" w14:textId="77777777" w:rsidTr="00A15DE9">
        <w:trPr>
          <w:tblCellSpacing w:w="0" w:type="dxa"/>
          <w:jc w:val="center"/>
        </w:trPr>
        <w:tc>
          <w:tcPr>
            <w:tcW w:w="1353" w:type="pct"/>
            <w:vMerge/>
            <w:vAlign w:val="center"/>
            <w:hideMark/>
          </w:tcPr>
          <w:p w14:paraId="0581170D"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p>
        </w:tc>
        <w:tc>
          <w:tcPr>
            <w:tcW w:w="1769" w:type="pct"/>
            <w:vAlign w:val="center"/>
            <w:hideMark/>
          </w:tcPr>
          <w:p w14:paraId="445DF2BD"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70" w:type="pct"/>
            <w:vAlign w:val="center"/>
            <w:hideMark/>
          </w:tcPr>
          <w:p w14:paraId="63360C28"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p>
        </w:tc>
        <w:tc>
          <w:tcPr>
            <w:tcW w:w="908" w:type="pct"/>
            <w:vAlign w:val="center"/>
            <w:hideMark/>
          </w:tcPr>
          <w:p w14:paraId="2B7D5005"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p>
        </w:tc>
      </w:tr>
      <w:tr w:rsidR="00FE5472" w:rsidRPr="00A01F48" w14:paraId="5FF397CA" w14:textId="77777777" w:rsidTr="00A15DE9">
        <w:trPr>
          <w:tblCellSpacing w:w="0" w:type="dxa"/>
          <w:jc w:val="center"/>
        </w:trPr>
        <w:tc>
          <w:tcPr>
            <w:tcW w:w="1353" w:type="pct"/>
            <w:vMerge/>
            <w:vAlign w:val="center"/>
            <w:hideMark/>
          </w:tcPr>
          <w:p w14:paraId="4C2C701E"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p>
        </w:tc>
        <w:tc>
          <w:tcPr>
            <w:tcW w:w="1769" w:type="pct"/>
            <w:vAlign w:val="center"/>
            <w:hideMark/>
          </w:tcPr>
          <w:p w14:paraId="5FD61447"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2/8</w:t>
            </w:r>
          </w:p>
        </w:tc>
        <w:tc>
          <w:tcPr>
            <w:tcW w:w="970" w:type="pct"/>
            <w:vAlign w:val="center"/>
            <w:hideMark/>
          </w:tcPr>
          <w:p w14:paraId="32D4C3E2"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8" w:type="pct"/>
            <w:vAlign w:val="center"/>
            <w:hideMark/>
          </w:tcPr>
          <w:p w14:paraId="276B71A5"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0,200</w:t>
            </w:r>
          </w:p>
        </w:tc>
      </w:tr>
      <w:tr w:rsidR="00FE5472" w:rsidRPr="00A01F48" w14:paraId="3BFB5163" w14:textId="77777777" w:rsidTr="00A15DE9">
        <w:trPr>
          <w:tblCellSpacing w:w="0" w:type="dxa"/>
          <w:jc w:val="center"/>
        </w:trPr>
        <w:tc>
          <w:tcPr>
            <w:tcW w:w="1353" w:type="pct"/>
            <w:vMerge/>
            <w:vAlign w:val="center"/>
            <w:hideMark/>
          </w:tcPr>
          <w:p w14:paraId="1F12F9D9"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p>
        </w:tc>
        <w:tc>
          <w:tcPr>
            <w:tcW w:w="1769" w:type="pct"/>
            <w:vAlign w:val="center"/>
            <w:hideMark/>
          </w:tcPr>
          <w:p w14:paraId="3607CF07"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70" w:type="pct"/>
            <w:vAlign w:val="center"/>
            <w:hideMark/>
          </w:tcPr>
          <w:p w14:paraId="649E072C"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p>
        </w:tc>
        <w:tc>
          <w:tcPr>
            <w:tcW w:w="908" w:type="pct"/>
            <w:vAlign w:val="center"/>
            <w:hideMark/>
          </w:tcPr>
          <w:p w14:paraId="1D8615B4"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p>
        </w:tc>
      </w:tr>
      <w:tr w:rsidR="00FE5472" w:rsidRPr="00A01F48" w14:paraId="07DC5C22" w14:textId="77777777" w:rsidTr="00A15DE9">
        <w:trPr>
          <w:tblCellSpacing w:w="0" w:type="dxa"/>
          <w:jc w:val="center"/>
        </w:trPr>
        <w:tc>
          <w:tcPr>
            <w:tcW w:w="1353" w:type="pct"/>
            <w:vMerge/>
            <w:vAlign w:val="center"/>
            <w:hideMark/>
          </w:tcPr>
          <w:p w14:paraId="336E293E"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p>
        </w:tc>
        <w:tc>
          <w:tcPr>
            <w:tcW w:w="1769" w:type="pct"/>
            <w:vAlign w:val="center"/>
            <w:hideMark/>
          </w:tcPr>
          <w:p w14:paraId="2431070B"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970" w:type="pct"/>
            <w:vAlign w:val="center"/>
            <w:hideMark/>
          </w:tcPr>
          <w:p w14:paraId="07E7EA78"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8" w:type="pct"/>
            <w:vAlign w:val="center"/>
            <w:hideMark/>
          </w:tcPr>
          <w:p w14:paraId="671ABD48"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0,069</w:t>
            </w:r>
          </w:p>
        </w:tc>
      </w:tr>
    </w:tbl>
    <w:p w14:paraId="2BC74A30" w14:textId="706479FF" w:rsidR="00FE5472" w:rsidRPr="00A01F48" w:rsidRDefault="00A15DE9" w:rsidP="008B179A">
      <w:pPr>
        <w:pStyle w:val="Heading3"/>
      </w:pPr>
      <w:r>
        <w:t xml:space="preserve">31.3. </w:t>
      </w:r>
      <w:r w:rsidR="00FE5472" w:rsidRPr="00A01F48">
        <w:t>ĐN.12.31.03 Modem</w:t>
      </w:r>
    </w:p>
    <w:p w14:paraId="1775D20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1E063D8B"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 Chuẩn bị tài liệu, quy trình, mặt bằng, công cụ dụng cụ</w:t>
      </w:r>
      <w:r w:rsidRPr="00A01F48">
        <w:rPr>
          <w:rFonts w:cs="Times New Roman"/>
          <w:color w:val="000000" w:themeColor="text1"/>
          <w:szCs w:val="28"/>
          <w:u w:color="000000" w:themeColor="text1"/>
        </w:rPr>
        <w:t>;</w:t>
      </w:r>
    </w:p>
    <w:p w14:paraId="7073B46A"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Kiểm tra thiết bị trước khi bảo trì;</w:t>
      </w:r>
    </w:p>
    <w:p w14:paraId="21DD4C2F"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 Thực hiện bảo trì</w:t>
      </w:r>
    </w:p>
    <w:p w14:paraId="41C05C5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Thực hiện vệ sinh vỉ mạch, kiểm tra sự nới lỏng các giắc cắm, chân linh kiện, quạt làm mát, tiến hành thay thế sửa chữa nếu cần thiết;</w:t>
      </w:r>
    </w:p>
    <w:p w14:paraId="0BA3A1CB"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Vệ sinh thiết bị;</w:t>
      </w:r>
    </w:p>
    <w:p w14:paraId="1F82ABF6"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 Kiểm tra hoạt động sau bảo trì</w:t>
      </w:r>
      <w:r w:rsidRPr="00A01F48">
        <w:rPr>
          <w:rFonts w:cs="Times New Roman"/>
          <w:color w:val="000000" w:themeColor="text1"/>
          <w:szCs w:val="28"/>
          <w:u w:color="000000" w:themeColor="text1"/>
        </w:rPr>
        <w:t>;</w:t>
      </w:r>
    </w:p>
    <w:p w14:paraId="730BAD3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Kết thúc công việc, ghi sổ biên bản.</w:t>
      </w:r>
    </w:p>
    <w:p w14:paraId="220127AB"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215B9B5F"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Thiết bị</w:t>
      </w:r>
    </w:p>
    <w:tbl>
      <w:tblPr>
        <w:tblW w:w="5000"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11"/>
        <w:gridCol w:w="3389"/>
        <w:gridCol w:w="1862"/>
        <w:gridCol w:w="1766"/>
      </w:tblGrid>
      <w:tr w:rsidR="00FE5472" w:rsidRPr="00A01F48" w14:paraId="6E6AE0CB" w14:textId="77777777" w:rsidTr="00A15DE9">
        <w:trPr>
          <w:tblCellSpacing w:w="0" w:type="dxa"/>
          <w:jc w:val="center"/>
        </w:trPr>
        <w:tc>
          <w:tcPr>
            <w:tcW w:w="1356" w:type="pct"/>
            <w:vAlign w:val="center"/>
            <w:hideMark/>
          </w:tcPr>
          <w:p w14:paraId="52645398"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b/>
                <w:bCs/>
                <w:color w:val="000000" w:themeColor="text1"/>
                <w:u w:color="000000" w:themeColor="text1"/>
                <w:lang w:val="vi-VN"/>
              </w:rPr>
              <w:t>Mã hiệu</w:t>
            </w:r>
          </w:p>
        </w:tc>
        <w:tc>
          <w:tcPr>
            <w:tcW w:w="1760" w:type="pct"/>
            <w:vAlign w:val="center"/>
            <w:hideMark/>
          </w:tcPr>
          <w:p w14:paraId="6DE7BE04"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67" w:type="pct"/>
            <w:vAlign w:val="center"/>
            <w:hideMark/>
          </w:tcPr>
          <w:p w14:paraId="6E718A73"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917" w:type="pct"/>
            <w:vAlign w:val="center"/>
            <w:hideMark/>
          </w:tcPr>
          <w:p w14:paraId="14D9464E"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0A31D844" w14:textId="77777777" w:rsidTr="00A15DE9">
        <w:trPr>
          <w:tblCellSpacing w:w="0" w:type="dxa"/>
          <w:jc w:val="center"/>
        </w:trPr>
        <w:tc>
          <w:tcPr>
            <w:tcW w:w="1356" w:type="pct"/>
            <w:vMerge w:val="restart"/>
            <w:vAlign w:val="center"/>
            <w:hideMark/>
          </w:tcPr>
          <w:p w14:paraId="153ED05F"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ĐN.12.31.03</w:t>
            </w:r>
          </w:p>
        </w:tc>
        <w:tc>
          <w:tcPr>
            <w:tcW w:w="1760" w:type="pct"/>
            <w:vAlign w:val="center"/>
            <w:hideMark/>
          </w:tcPr>
          <w:p w14:paraId="25CC9379"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967" w:type="pct"/>
            <w:vAlign w:val="center"/>
            <w:hideMark/>
          </w:tcPr>
          <w:p w14:paraId="34423CF5"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p>
        </w:tc>
        <w:tc>
          <w:tcPr>
            <w:tcW w:w="917" w:type="pct"/>
            <w:vAlign w:val="center"/>
            <w:hideMark/>
          </w:tcPr>
          <w:p w14:paraId="6C295F17"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p>
        </w:tc>
      </w:tr>
      <w:tr w:rsidR="00FE5472" w:rsidRPr="00A01F48" w14:paraId="1FF31DFA" w14:textId="77777777" w:rsidTr="00A15DE9">
        <w:trPr>
          <w:tblCellSpacing w:w="0" w:type="dxa"/>
          <w:jc w:val="center"/>
        </w:trPr>
        <w:tc>
          <w:tcPr>
            <w:tcW w:w="1356" w:type="pct"/>
            <w:vMerge/>
            <w:vAlign w:val="center"/>
            <w:hideMark/>
          </w:tcPr>
          <w:p w14:paraId="35425330"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p>
        </w:tc>
        <w:tc>
          <w:tcPr>
            <w:tcW w:w="1760" w:type="pct"/>
            <w:vAlign w:val="center"/>
            <w:hideMark/>
          </w:tcPr>
          <w:p w14:paraId="4C7E31E7"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Giẻ lau</w:t>
            </w:r>
          </w:p>
        </w:tc>
        <w:tc>
          <w:tcPr>
            <w:tcW w:w="967" w:type="pct"/>
            <w:vAlign w:val="center"/>
            <w:hideMark/>
          </w:tcPr>
          <w:p w14:paraId="204D401D"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kg</w:t>
            </w:r>
          </w:p>
        </w:tc>
        <w:tc>
          <w:tcPr>
            <w:tcW w:w="917" w:type="pct"/>
            <w:vAlign w:val="center"/>
            <w:hideMark/>
          </w:tcPr>
          <w:p w14:paraId="4EA1602B"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0,120</w:t>
            </w:r>
          </w:p>
        </w:tc>
      </w:tr>
      <w:tr w:rsidR="00FE5472" w:rsidRPr="00A01F48" w14:paraId="1DB2CE2A" w14:textId="77777777" w:rsidTr="00A15DE9">
        <w:trPr>
          <w:tblCellSpacing w:w="0" w:type="dxa"/>
          <w:jc w:val="center"/>
        </w:trPr>
        <w:tc>
          <w:tcPr>
            <w:tcW w:w="1356" w:type="pct"/>
            <w:vMerge/>
            <w:vAlign w:val="center"/>
            <w:hideMark/>
          </w:tcPr>
          <w:p w14:paraId="4CD1B6D1"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p>
        </w:tc>
        <w:tc>
          <w:tcPr>
            <w:tcW w:w="1760" w:type="pct"/>
            <w:vAlign w:val="center"/>
            <w:hideMark/>
          </w:tcPr>
          <w:p w14:paraId="245F5634"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67" w:type="pct"/>
            <w:vAlign w:val="center"/>
            <w:hideMark/>
          </w:tcPr>
          <w:p w14:paraId="787AE067"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p>
        </w:tc>
        <w:tc>
          <w:tcPr>
            <w:tcW w:w="917" w:type="pct"/>
            <w:vAlign w:val="center"/>
            <w:hideMark/>
          </w:tcPr>
          <w:p w14:paraId="1CFFD59E"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p>
        </w:tc>
      </w:tr>
      <w:tr w:rsidR="00FE5472" w:rsidRPr="00A01F48" w14:paraId="184337EE" w14:textId="77777777" w:rsidTr="00A15DE9">
        <w:trPr>
          <w:tblCellSpacing w:w="0" w:type="dxa"/>
          <w:jc w:val="center"/>
        </w:trPr>
        <w:tc>
          <w:tcPr>
            <w:tcW w:w="1356" w:type="pct"/>
            <w:vMerge/>
            <w:vAlign w:val="center"/>
            <w:hideMark/>
          </w:tcPr>
          <w:p w14:paraId="6F9BEAD6"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p>
        </w:tc>
        <w:tc>
          <w:tcPr>
            <w:tcW w:w="1760" w:type="pct"/>
            <w:vAlign w:val="center"/>
            <w:hideMark/>
          </w:tcPr>
          <w:p w14:paraId="4B8CFBD1"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2/8</w:t>
            </w:r>
          </w:p>
        </w:tc>
        <w:tc>
          <w:tcPr>
            <w:tcW w:w="967" w:type="pct"/>
            <w:vAlign w:val="center"/>
            <w:hideMark/>
          </w:tcPr>
          <w:p w14:paraId="7AA5664D"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17" w:type="pct"/>
            <w:vAlign w:val="center"/>
            <w:hideMark/>
          </w:tcPr>
          <w:p w14:paraId="36528EF6"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0,200</w:t>
            </w:r>
          </w:p>
        </w:tc>
      </w:tr>
      <w:tr w:rsidR="00FE5472" w:rsidRPr="00A01F48" w14:paraId="5DF121A4" w14:textId="77777777" w:rsidTr="00A15DE9">
        <w:trPr>
          <w:tblCellSpacing w:w="0" w:type="dxa"/>
          <w:jc w:val="center"/>
        </w:trPr>
        <w:tc>
          <w:tcPr>
            <w:tcW w:w="1356" w:type="pct"/>
            <w:vMerge/>
            <w:vAlign w:val="center"/>
            <w:hideMark/>
          </w:tcPr>
          <w:p w14:paraId="65C560A7"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p>
        </w:tc>
        <w:tc>
          <w:tcPr>
            <w:tcW w:w="1760" w:type="pct"/>
            <w:vAlign w:val="center"/>
            <w:hideMark/>
          </w:tcPr>
          <w:p w14:paraId="6019D38A"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67" w:type="pct"/>
            <w:vAlign w:val="center"/>
            <w:hideMark/>
          </w:tcPr>
          <w:p w14:paraId="59D52C0C"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p>
        </w:tc>
        <w:tc>
          <w:tcPr>
            <w:tcW w:w="917" w:type="pct"/>
            <w:vAlign w:val="center"/>
            <w:hideMark/>
          </w:tcPr>
          <w:p w14:paraId="6207BD2C"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p>
        </w:tc>
      </w:tr>
      <w:tr w:rsidR="00FE5472" w:rsidRPr="00A01F48" w14:paraId="700B66B3" w14:textId="77777777" w:rsidTr="00A15DE9">
        <w:trPr>
          <w:tblCellSpacing w:w="0" w:type="dxa"/>
          <w:jc w:val="center"/>
        </w:trPr>
        <w:tc>
          <w:tcPr>
            <w:tcW w:w="1356" w:type="pct"/>
            <w:vMerge/>
            <w:vAlign w:val="center"/>
            <w:hideMark/>
          </w:tcPr>
          <w:p w14:paraId="06A4768F"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p>
        </w:tc>
        <w:tc>
          <w:tcPr>
            <w:tcW w:w="1760" w:type="pct"/>
            <w:vAlign w:val="center"/>
            <w:hideMark/>
          </w:tcPr>
          <w:p w14:paraId="6E650797"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967" w:type="pct"/>
            <w:vAlign w:val="center"/>
            <w:hideMark/>
          </w:tcPr>
          <w:p w14:paraId="34E11C2D"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17" w:type="pct"/>
            <w:vAlign w:val="center"/>
            <w:hideMark/>
          </w:tcPr>
          <w:p w14:paraId="3B02A89D"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0,069</w:t>
            </w:r>
          </w:p>
        </w:tc>
      </w:tr>
    </w:tbl>
    <w:p w14:paraId="006FCECD" w14:textId="36048E94" w:rsidR="00FE5472" w:rsidRPr="00A01F48" w:rsidRDefault="00A15DE9" w:rsidP="008B179A">
      <w:pPr>
        <w:pStyle w:val="Heading3"/>
      </w:pPr>
      <w:r>
        <w:t xml:space="preserve">31.4. </w:t>
      </w:r>
      <w:r w:rsidR="00FE5472" w:rsidRPr="00A01F48">
        <w:t>ĐN.12.31.04 Patch Panel</w:t>
      </w:r>
    </w:p>
    <w:p w14:paraId="5C5D45FE"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015311F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Chuẩn bị hồ sơ, quy trình, công cụ dụng cụ;</w:t>
      </w:r>
    </w:p>
    <w:p w14:paraId="6AE51D3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Thực hiện bảo trì</w:t>
      </w:r>
    </w:p>
    <w:p w14:paraId="729F148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Thực hiện vệ sinh thiết bị;</w:t>
      </w:r>
    </w:p>
    <w:p w14:paraId="5BE2ADE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Kết thúc công việc, ghi sổ biên bản.</w:t>
      </w:r>
    </w:p>
    <w:p w14:paraId="22360EF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0EE925B3"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Thiết bị</w:t>
      </w:r>
    </w:p>
    <w:tbl>
      <w:tblPr>
        <w:tblW w:w="5000"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01"/>
        <w:gridCol w:w="3326"/>
        <w:gridCol w:w="1849"/>
        <w:gridCol w:w="1752"/>
      </w:tblGrid>
      <w:tr w:rsidR="00FE5472" w:rsidRPr="00A01F48" w14:paraId="105D8395" w14:textId="77777777" w:rsidTr="00A15DE9">
        <w:trPr>
          <w:tblCellSpacing w:w="0" w:type="dxa"/>
          <w:jc w:val="center"/>
        </w:trPr>
        <w:tc>
          <w:tcPr>
            <w:tcW w:w="1403" w:type="pct"/>
            <w:vAlign w:val="center"/>
            <w:hideMark/>
          </w:tcPr>
          <w:p w14:paraId="21580332" w14:textId="77777777" w:rsidR="00FE5472" w:rsidRPr="00A01F48" w:rsidRDefault="00FE5472" w:rsidP="00A15DE9">
            <w:pPr>
              <w:spacing w:before="60" w:after="60"/>
              <w:ind w:left="113"/>
              <w:jc w:val="center"/>
              <w:rPr>
                <w:rFonts w:cs="Times New Roman"/>
                <w:color w:val="000000" w:themeColor="text1"/>
                <w:szCs w:val="28"/>
                <w:u w:color="000000" w:themeColor="text1"/>
                <w:lang w:val="vi-VN"/>
              </w:rPr>
            </w:pPr>
            <w:r w:rsidRPr="00A01F48">
              <w:rPr>
                <w:b/>
                <w:bCs/>
                <w:color w:val="000000" w:themeColor="text1"/>
                <w:u w:color="000000" w:themeColor="text1"/>
                <w:lang w:val="vi-VN"/>
              </w:rPr>
              <w:t>Mã hiệu</w:t>
            </w:r>
          </w:p>
        </w:tc>
        <w:tc>
          <w:tcPr>
            <w:tcW w:w="1727" w:type="pct"/>
            <w:vAlign w:val="center"/>
            <w:hideMark/>
          </w:tcPr>
          <w:p w14:paraId="487F4D5C" w14:textId="77777777" w:rsidR="00FE5472" w:rsidRPr="00A01F48" w:rsidRDefault="00FE5472" w:rsidP="00A15DE9">
            <w:pPr>
              <w:spacing w:before="60" w:after="6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60" w:type="pct"/>
            <w:vAlign w:val="center"/>
            <w:hideMark/>
          </w:tcPr>
          <w:p w14:paraId="56C7A51A" w14:textId="77777777" w:rsidR="00FE5472" w:rsidRPr="00A01F48" w:rsidRDefault="00FE5472" w:rsidP="00A15DE9">
            <w:pPr>
              <w:spacing w:before="60" w:after="6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910" w:type="pct"/>
            <w:vAlign w:val="center"/>
            <w:hideMark/>
          </w:tcPr>
          <w:p w14:paraId="4415B8C0" w14:textId="77777777" w:rsidR="00FE5472" w:rsidRPr="00A01F48" w:rsidRDefault="00FE5472" w:rsidP="00A15DE9">
            <w:pPr>
              <w:spacing w:before="60" w:after="6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7588CAB7" w14:textId="77777777" w:rsidTr="00A15DE9">
        <w:trPr>
          <w:tblCellSpacing w:w="0" w:type="dxa"/>
          <w:jc w:val="center"/>
        </w:trPr>
        <w:tc>
          <w:tcPr>
            <w:tcW w:w="1403" w:type="pct"/>
            <w:vMerge w:val="restart"/>
            <w:vAlign w:val="center"/>
            <w:hideMark/>
          </w:tcPr>
          <w:p w14:paraId="6E8D98D5" w14:textId="77777777" w:rsidR="00FE5472" w:rsidRPr="00A01F48" w:rsidRDefault="00FE5472" w:rsidP="00A15DE9">
            <w:pPr>
              <w:spacing w:before="60" w:after="6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ĐN.12.31.04</w:t>
            </w:r>
          </w:p>
        </w:tc>
        <w:tc>
          <w:tcPr>
            <w:tcW w:w="1727" w:type="pct"/>
            <w:vAlign w:val="center"/>
            <w:hideMark/>
          </w:tcPr>
          <w:p w14:paraId="492D1BF0" w14:textId="77777777" w:rsidR="00FE5472" w:rsidRPr="00A01F48" w:rsidRDefault="00FE5472" w:rsidP="00A15DE9">
            <w:pPr>
              <w:spacing w:before="60" w:after="6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960" w:type="pct"/>
            <w:vAlign w:val="center"/>
            <w:hideMark/>
          </w:tcPr>
          <w:p w14:paraId="6295AA11" w14:textId="77777777" w:rsidR="00FE5472" w:rsidRPr="00A01F48" w:rsidRDefault="00FE5472" w:rsidP="00A15DE9">
            <w:pPr>
              <w:spacing w:before="60" w:after="60"/>
              <w:ind w:left="113"/>
              <w:jc w:val="center"/>
              <w:rPr>
                <w:rFonts w:cs="Times New Roman"/>
                <w:color w:val="000000" w:themeColor="text1"/>
                <w:szCs w:val="28"/>
                <w:u w:color="000000" w:themeColor="text1"/>
                <w:lang w:val="vi-VN"/>
              </w:rPr>
            </w:pPr>
          </w:p>
        </w:tc>
        <w:tc>
          <w:tcPr>
            <w:tcW w:w="910" w:type="pct"/>
            <w:vAlign w:val="center"/>
            <w:hideMark/>
          </w:tcPr>
          <w:p w14:paraId="22AA2CE3" w14:textId="77777777" w:rsidR="00FE5472" w:rsidRPr="00A01F48" w:rsidRDefault="00FE5472" w:rsidP="00A15DE9">
            <w:pPr>
              <w:spacing w:before="60" w:after="60"/>
              <w:ind w:left="113"/>
              <w:jc w:val="center"/>
              <w:rPr>
                <w:rFonts w:cs="Times New Roman"/>
                <w:color w:val="000000" w:themeColor="text1"/>
                <w:szCs w:val="28"/>
                <w:u w:color="000000" w:themeColor="text1"/>
                <w:lang w:val="vi-VN"/>
              </w:rPr>
            </w:pPr>
          </w:p>
        </w:tc>
      </w:tr>
      <w:tr w:rsidR="00FE5472" w:rsidRPr="00A01F48" w14:paraId="0FEB5AE7" w14:textId="77777777" w:rsidTr="00A15DE9">
        <w:trPr>
          <w:tblCellSpacing w:w="0" w:type="dxa"/>
          <w:jc w:val="center"/>
        </w:trPr>
        <w:tc>
          <w:tcPr>
            <w:tcW w:w="1403" w:type="pct"/>
            <w:vMerge/>
            <w:vAlign w:val="center"/>
            <w:hideMark/>
          </w:tcPr>
          <w:p w14:paraId="1BD5CEE9" w14:textId="77777777" w:rsidR="00FE5472" w:rsidRPr="00A01F48" w:rsidRDefault="00FE5472" w:rsidP="00A15DE9">
            <w:pPr>
              <w:spacing w:before="60" w:after="60"/>
              <w:ind w:left="113"/>
              <w:jc w:val="both"/>
              <w:rPr>
                <w:rFonts w:cs="Times New Roman"/>
                <w:color w:val="000000" w:themeColor="text1"/>
                <w:szCs w:val="28"/>
                <w:u w:color="000000" w:themeColor="text1"/>
                <w:lang w:val="vi-VN"/>
              </w:rPr>
            </w:pPr>
          </w:p>
        </w:tc>
        <w:tc>
          <w:tcPr>
            <w:tcW w:w="1727" w:type="pct"/>
            <w:vAlign w:val="center"/>
            <w:hideMark/>
          </w:tcPr>
          <w:p w14:paraId="746F8101" w14:textId="77777777" w:rsidR="00FE5472" w:rsidRPr="00A01F48" w:rsidRDefault="00FE5472" w:rsidP="00A15DE9">
            <w:pPr>
              <w:spacing w:before="60" w:after="6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Giẻ lau</w:t>
            </w:r>
          </w:p>
        </w:tc>
        <w:tc>
          <w:tcPr>
            <w:tcW w:w="960" w:type="pct"/>
            <w:vAlign w:val="center"/>
            <w:hideMark/>
          </w:tcPr>
          <w:p w14:paraId="74B504B0" w14:textId="77777777" w:rsidR="00FE5472" w:rsidRPr="00A01F48" w:rsidRDefault="00FE5472" w:rsidP="00A15DE9">
            <w:pPr>
              <w:spacing w:before="60" w:after="6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kg</w:t>
            </w:r>
          </w:p>
        </w:tc>
        <w:tc>
          <w:tcPr>
            <w:tcW w:w="910" w:type="pct"/>
            <w:vAlign w:val="center"/>
            <w:hideMark/>
          </w:tcPr>
          <w:p w14:paraId="5F81C18E" w14:textId="77777777" w:rsidR="00FE5472" w:rsidRPr="00A01F48" w:rsidRDefault="00FE5472" w:rsidP="00A15DE9">
            <w:pPr>
              <w:spacing w:before="60" w:after="6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0,080</w:t>
            </w:r>
          </w:p>
        </w:tc>
      </w:tr>
      <w:tr w:rsidR="00FE5472" w:rsidRPr="00A01F48" w14:paraId="6EDE1C5C" w14:textId="77777777" w:rsidTr="00A15DE9">
        <w:trPr>
          <w:tblCellSpacing w:w="0" w:type="dxa"/>
          <w:jc w:val="center"/>
        </w:trPr>
        <w:tc>
          <w:tcPr>
            <w:tcW w:w="1403" w:type="pct"/>
            <w:vMerge/>
            <w:vAlign w:val="center"/>
            <w:hideMark/>
          </w:tcPr>
          <w:p w14:paraId="530AFC20" w14:textId="77777777" w:rsidR="00FE5472" w:rsidRPr="00A01F48" w:rsidRDefault="00FE5472" w:rsidP="00A15DE9">
            <w:pPr>
              <w:spacing w:before="60" w:after="60"/>
              <w:ind w:left="113"/>
              <w:jc w:val="both"/>
              <w:rPr>
                <w:rFonts w:cs="Times New Roman"/>
                <w:color w:val="000000" w:themeColor="text1"/>
                <w:szCs w:val="28"/>
                <w:u w:color="000000" w:themeColor="text1"/>
                <w:lang w:val="vi-VN"/>
              </w:rPr>
            </w:pPr>
          </w:p>
        </w:tc>
        <w:tc>
          <w:tcPr>
            <w:tcW w:w="1727" w:type="pct"/>
            <w:vAlign w:val="center"/>
            <w:hideMark/>
          </w:tcPr>
          <w:p w14:paraId="677737E8" w14:textId="77777777" w:rsidR="00FE5472" w:rsidRPr="00A01F48" w:rsidRDefault="00FE5472" w:rsidP="00A15DE9">
            <w:pPr>
              <w:spacing w:before="60" w:after="6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60" w:type="pct"/>
            <w:vAlign w:val="center"/>
            <w:hideMark/>
          </w:tcPr>
          <w:p w14:paraId="63A8A8C7" w14:textId="77777777" w:rsidR="00FE5472" w:rsidRPr="00A01F48" w:rsidRDefault="00FE5472" w:rsidP="00A15DE9">
            <w:pPr>
              <w:spacing w:before="60" w:after="60"/>
              <w:ind w:left="113"/>
              <w:jc w:val="center"/>
              <w:rPr>
                <w:rFonts w:cs="Times New Roman"/>
                <w:color w:val="000000" w:themeColor="text1"/>
                <w:szCs w:val="28"/>
                <w:u w:color="000000" w:themeColor="text1"/>
                <w:lang w:val="vi-VN"/>
              </w:rPr>
            </w:pPr>
          </w:p>
        </w:tc>
        <w:tc>
          <w:tcPr>
            <w:tcW w:w="910" w:type="pct"/>
            <w:vAlign w:val="center"/>
            <w:hideMark/>
          </w:tcPr>
          <w:p w14:paraId="585FD0E7" w14:textId="77777777" w:rsidR="00FE5472" w:rsidRPr="00A01F48" w:rsidRDefault="00FE5472" w:rsidP="00A15DE9">
            <w:pPr>
              <w:spacing w:before="60" w:after="60"/>
              <w:ind w:left="113"/>
              <w:jc w:val="center"/>
              <w:rPr>
                <w:rFonts w:cs="Times New Roman"/>
                <w:color w:val="000000" w:themeColor="text1"/>
                <w:szCs w:val="28"/>
                <w:u w:color="000000" w:themeColor="text1"/>
                <w:lang w:val="vi-VN"/>
              </w:rPr>
            </w:pPr>
          </w:p>
        </w:tc>
      </w:tr>
      <w:tr w:rsidR="00FE5472" w:rsidRPr="00A01F48" w14:paraId="5F9DCB27" w14:textId="77777777" w:rsidTr="00A15DE9">
        <w:trPr>
          <w:tblCellSpacing w:w="0" w:type="dxa"/>
          <w:jc w:val="center"/>
        </w:trPr>
        <w:tc>
          <w:tcPr>
            <w:tcW w:w="1403" w:type="pct"/>
            <w:vMerge/>
            <w:vAlign w:val="center"/>
            <w:hideMark/>
          </w:tcPr>
          <w:p w14:paraId="59F2EB95" w14:textId="77777777" w:rsidR="00FE5472" w:rsidRPr="00A01F48" w:rsidRDefault="00FE5472" w:rsidP="00A15DE9">
            <w:pPr>
              <w:spacing w:before="60" w:after="60"/>
              <w:ind w:left="113"/>
              <w:jc w:val="both"/>
              <w:rPr>
                <w:rFonts w:cs="Times New Roman"/>
                <w:color w:val="000000" w:themeColor="text1"/>
                <w:szCs w:val="28"/>
                <w:u w:color="000000" w:themeColor="text1"/>
                <w:lang w:val="vi-VN"/>
              </w:rPr>
            </w:pPr>
          </w:p>
        </w:tc>
        <w:tc>
          <w:tcPr>
            <w:tcW w:w="1727" w:type="pct"/>
            <w:vAlign w:val="center"/>
            <w:hideMark/>
          </w:tcPr>
          <w:p w14:paraId="57449E33" w14:textId="77777777" w:rsidR="00FE5472" w:rsidRPr="00A01F48" w:rsidRDefault="00FE5472" w:rsidP="00A15DE9">
            <w:pPr>
              <w:spacing w:before="60" w:after="6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2/8</w:t>
            </w:r>
          </w:p>
        </w:tc>
        <w:tc>
          <w:tcPr>
            <w:tcW w:w="960" w:type="pct"/>
            <w:vAlign w:val="center"/>
            <w:hideMark/>
          </w:tcPr>
          <w:p w14:paraId="7E75FA04" w14:textId="77777777" w:rsidR="00FE5472" w:rsidRPr="00A01F48" w:rsidRDefault="00FE5472" w:rsidP="00A15DE9">
            <w:pPr>
              <w:spacing w:before="60" w:after="6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10" w:type="pct"/>
            <w:vAlign w:val="center"/>
            <w:hideMark/>
          </w:tcPr>
          <w:p w14:paraId="0F057673" w14:textId="77777777" w:rsidR="00FE5472" w:rsidRPr="00A01F48" w:rsidRDefault="00FE5472" w:rsidP="00A15DE9">
            <w:pPr>
              <w:spacing w:before="60" w:after="6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0,175</w:t>
            </w:r>
          </w:p>
        </w:tc>
      </w:tr>
    </w:tbl>
    <w:p w14:paraId="43878BE8" w14:textId="04D7CDAB" w:rsidR="00FE5472" w:rsidRPr="00A01F48" w:rsidRDefault="00A15DE9" w:rsidP="008B179A">
      <w:pPr>
        <w:pStyle w:val="Heading3"/>
      </w:pPr>
      <w:r>
        <w:t xml:space="preserve">31.5. </w:t>
      </w:r>
      <w:r w:rsidR="00FE5472" w:rsidRPr="00A01F48">
        <w:t>ĐN.12.31.05 ODF</w:t>
      </w:r>
    </w:p>
    <w:p w14:paraId="420F1CF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58D7403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Chuẩn bị hồ sơ, quy trình, công cụ dụng cụ;</w:t>
      </w:r>
    </w:p>
    <w:p w14:paraId="54C6796E"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Thực hiện bảo trì</w:t>
      </w:r>
    </w:p>
    <w:p w14:paraId="5D2D64CC"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Thực hiện vệ sinh thiết bị;</w:t>
      </w:r>
    </w:p>
    <w:p w14:paraId="3180DF4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Xiết lại các kết nối;</w:t>
      </w:r>
    </w:p>
    <w:p w14:paraId="380228E4"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Kết thúc công việc, Ghi sổ biên bản.</w:t>
      </w:r>
    </w:p>
    <w:p w14:paraId="45E78FF7"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5F8AC81A"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Thiết bị</w:t>
      </w:r>
    </w:p>
    <w:tbl>
      <w:tblPr>
        <w:tblW w:w="5000"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94"/>
        <w:gridCol w:w="3356"/>
        <w:gridCol w:w="1841"/>
        <w:gridCol w:w="1737"/>
      </w:tblGrid>
      <w:tr w:rsidR="00FE5472" w:rsidRPr="00A01F48" w14:paraId="2222BBE5" w14:textId="77777777" w:rsidTr="00A15DE9">
        <w:trPr>
          <w:tblCellSpacing w:w="0" w:type="dxa"/>
          <w:jc w:val="center"/>
        </w:trPr>
        <w:tc>
          <w:tcPr>
            <w:tcW w:w="1399" w:type="pct"/>
            <w:vAlign w:val="center"/>
            <w:hideMark/>
          </w:tcPr>
          <w:p w14:paraId="6A2B7153"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b/>
                <w:bCs/>
                <w:color w:val="000000" w:themeColor="text1"/>
                <w:u w:color="000000" w:themeColor="text1"/>
                <w:lang w:val="vi-VN"/>
              </w:rPr>
              <w:t>Mã hiệu</w:t>
            </w:r>
          </w:p>
        </w:tc>
        <w:tc>
          <w:tcPr>
            <w:tcW w:w="1743" w:type="pct"/>
            <w:vAlign w:val="center"/>
            <w:hideMark/>
          </w:tcPr>
          <w:p w14:paraId="1FA75BDD"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56" w:type="pct"/>
            <w:vAlign w:val="center"/>
            <w:hideMark/>
          </w:tcPr>
          <w:p w14:paraId="727BF789"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902" w:type="pct"/>
            <w:vAlign w:val="center"/>
            <w:hideMark/>
          </w:tcPr>
          <w:p w14:paraId="18D44333"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485FA8D7" w14:textId="77777777" w:rsidTr="00A15DE9">
        <w:trPr>
          <w:tblCellSpacing w:w="0" w:type="dxa"/>
          <w:jc w:val="center"/>
        </w:trPr>
        <w:tc>
          <w:tcPr>
            <w:tcW w:w="1399" w:type="pct"/>
            <w:vMerge w:val="restart"/>
            <w:vAlign w:val="center"/>
            <w:hideMark/>
          </w:tcPr>
          <w:p w14:paraId="298EF4CB"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ĐN.12.31.05</w:t>
            </w:r>
          </w:p>
        </w:tc>
        <w:tc>
          <w:tcPr>
            <w:tcW w:w="1743" w:type="pct"/>
            <w:vAlign w:val="center"/>
            <w:hideMark/>
          </w:tcPr>
          <w:p w14:paraId="6C51D6DA"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956" w:type="pct"/>
            <w:vAlign w:val="center"/>
            <w:hideMark/>
          </w:tcPr>
          <w:p w14:paraId="1AAC5180"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p>
        </w:tc>
        <w:tc>
          <w:tcPr>
            <w:tcW w:w="902" w:type="pct"/>
            <w:vAlign w:val="center"/>
            <w:hideMark/>
          </w:tcPr>
          <w:p w14:paraId="5FBF48FB"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p>
        </w:tc>
      </w:tr>
      <w:tr w:rsidR="00FE5472" w:rsidRPr="00A01F48" w14:paraId="3F15B240" w14:textId="77777777" w:rsidTr="00A15DE9">
        <w:trPr>
          <w:tblCellSpacing w:w="0" w:type="dxa"/>
          <w:jc w:val="center"/>
        </w:trPr>
        <w:tc>
          <w:tcPr>
            <w:tcW w:w="1399" w:type="pct"/>
            <w:vMerge/>
            <w:vAlign w:val="center"/>
            <w:hideMark/>
          </w:tcPr>
          <w:p w14:paraId="18DD09EA"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p>
        </w:tc>
        <w:tc>
          <w:tcPr>
            <w:tcW w:w="1743" w:type="pct"/>
            <w:vAlign w:val="center"/>
            <w:hideMark/>
          </w:tcPr>
          <w:p w14:paraId="72D20642"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Giẻ lau</w:t>
            </w:r>
          </w:p>
        </w:tc>
        <w:tc>
          <w:tcPr>
            <w:tcW w:w="956" w:type="pct"/>
            <w:vAlign w:val="center"/>
            <w:hideMark/>
          </w:tcPr>
          <w:p w14:paraId="7E471147"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Kg</w:t>
            </w:r>
          </w:p>
        </w:tc>
        <w:tc>
          <w:tcPr>
            <w:tcW w:w="902" w:type="pct"/>
            <w:vAlign w:val="center"/>
            <w:hideMark/>
          </w:tcPr>
          <w:p w14:paraId="076EC203"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0,080</w:t>
            </w:r>
          </w:p>
        </w:tc>
      </w:tr>
      <w:tr w:rsidR="00FE5472" w:rsidRPr="00A01F48" w14:paraId="581FC529" w14:textId="77777777" w:rsidTr="00A15DE9">
        <w:trPr>
          <w:tblCellSpacing w:w="0" w:type="dxa"/>
          <w:jc w:val="center"/>
        </w:trPr>
        <w:tc>
          <w:tcPr>
            <w:tcW w:w="1399" w:type="pct"/>
            <w:vMerge/>
            <w:vAlign w:val="center"/>
            <w:hideMark/>
          </w:tcPr>
          <w:p w14:paraId="3E640DD4"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p>
        </w:tc>
        <w:tc>
          <w:tcPr>
            <w:tcW w:w="1743" w:type="pct"/>
            <w:vAlign w:val="center"/>
            <w:hideMark/>
          </w:tcPr>
          <w:p w14:paraId="1F7349EC"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56" w:type="pct"/>
            <w:vAlign w:val="center"/>
            <w:hideMark/>
          </w:tcPr>
          <w:p w14:paraId="24E79649"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p>
        </w:tc>
        <w:tc>
          <w:tcPr>
            <w:tcW w:w="902" w:type="pct"/>
            <w:vAlign w:val="center"/>
            <w:hideMark/>
          </w:tcPr>
          <w:p w14:paraId="637D4728"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p>
        </w:tc>
      </w:tr>
      <w:tr w:rsidR="00FE5472" w:rsidRPr="00A01F48" w14:paraId="6459D6C2" w14:textId="77777777" w:rsidTr="00A15DE9">
        <w:trPr>
          <w:tblCellSpacing w:w="0" w:type="dxa"/>
          <w:jc w:val="center"/>
        </w:trPr>
        <w:tc>
          <w:tcPr>
            <w:tcW w:w="1399" w:type="pct"/>
            <w:vMerge/>
            <w:vAlign w:val="center"/>
            <w:hideMark/>
          </w:tcPr>
          <w:p w14:paraId="55DBAADB"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p>
        </w:tc>
        <w:tc>
          <w:tcPr>
            <w:tcW w:w="1743" w:type="pct"/>
            <w:vAlign w:val="center"/>
            <w:hideMark/>
          </w:tcPr>
          <w:p w14:paraId="67368227"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2/8</w:t>
            </w:r>
          </w:p>
        </w:tc>
        <w:tc>
          <w:tcPr>
            <w:tcW w:w="956" w:type="pct"/>
            <w:vAlign w:val="center"/>
            <w:hideMark/>
          </w:tcPr>
          <w:p w14:paraId="312BEFE8"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2" w:type="pct"/>
            <w:vAlign w:val="center"/>
            <w:hideMark/>
          </w:tcPr>
          <w:p w14:paraId="7D9F53AC"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0,249</w:t>
            </w:r>
          </w:p>
        </w:tc>
      </w:tr>
    </w:tbl>
    <w:p w14:paraId="6590B242" w14:textId="2AA188F8" w:rsidR="00FE5472" w:rsidRPr="00A01F48" w:rsidRDefault="00A15DE9" w:rsidP="008B179A">
      <w:pPr>
        <w:pStyle w:val="Heading3"/>
      </w:pPr>
      <w:r>
        <w:t xml:space="preserve">31.6. </w:t>
      </w:r>
      <w:r w:rsidR="00FE5472" w:rsidRPr="00A01F48">
        <w:t>ĐN.12.31.06 Dây nhẩy</w:t>
      </w:r>
    </w:p>
    <w:p w14:paraId="7B136963"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32BEEBE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Chuẩn bị hồ sơ, quy trình, công cụ dụng cụ;</w:t>
      </w:r>
    </w:p>
    <w:p w14:paraId="616C0CC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Thực hiện bảo trì</w:t>
      </w:r>
    </w:p>
    <w:p w14:paraId="0931FED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Thực hiện vệ sinh thiết bị;</w:t>
      </w:r>
    </w:p>
    <w:p w14:paraId="5E093BF7"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lastRenderedPageBreak/>
        <w:t>+ Kiểm tra, thay thế các kết nối hỏng.</w:t>
      </w:r>
    </w:p>
    <w:p w14:paraId="234E5ABC"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Kết thúc công việc, Ghi sổ biên bản.</w:t>
      </w:r>
    </w:p>
    <w:p w14:paraId="0FFB9646"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b) Định mức</w:t>
      </w:r>
    </w:p>
    <w:p w14:paraId="41C0A2D8" w14:textId="77777777" w:rsidR="00FE5472" w:rsidRPr="00A01F48" w:rsidRDefault="00FE5472" w:rsidP="00A01F48">
      <w:pPr>
        <w:spacing w:before="120" w:after="0"/>
        <w:ind w:firstLine="567"/>
        <w:jc w:val="both"/>
        <w:rPr>
          <w:rFonts w:cs="Times New Roman"/>
          <w:color w:val="000000" w:themeColor="text1"/>
          <w:szCs w:val="28"/>
          <w:u w:color="000000" w:themeColor="text1"/>
        </w:rPr>
      </w:pPr>
    </w:p>
    <w:p w14:paraId="163400C7"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Thiết bị</w:t>
      </w:r>
    </w:p>
    <w:tbl>
      <w:tblPr>
        <w:tblW w:w="5000"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01"/>
        <w:gridCol w:w="3361"/>
        <w:gridCol w:w="1837"/>
        <w:gridCol w:w="1729"/>
      </w:tblGrid>
      <w:tr w:rsidR="00FE5472" w:rsidRPr="00A01F48" w14:paraId="7C3BC408" w14:textId="77777777" w:rsidTr="00A15DE9">
        <w:trPr>
          <w:tblCellSpacing w:w="0" w:type="dxa"/>
          <w:jc w:val="center"/>
        </w:trPr>
        <w:tc>
          <w:tcPr>
            <w:tcW w:w="1402" w:type="pct"/>
            <w:vAlign w:val="center"/>
            <w:hideMark/>
          </w:tcPr>
          <w:p w14:paraId="640E90A2"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b/>
                <w:bCs/>
                <w:color w:val="000000" w:themeColor="text1"/>
                <w:u w:color="000000" w:themeColor="text1"/>
                <w:lang w:val="vi-VN"/>
              </w:rPr>
              <w:t>Mã hiệu</w:t>
            </w:r>
          </w:p>
        </w:tc>
        <w:tc>
          <w:tcPr>
            <w:tcW w:w="1745" w:type="pct"/>
            <w:vAlign w:val="center"/>
            <w:hideMark/>
          </w:tcPr>
          <w:p w14:paraId="1DCF757D"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54" w:type="pct"/>
            <w:vAlign w:val="center"/>
            <w:hideMark/>
          </w:tcPr>
          <w:p w14:paraId="3ADAFFB2"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98" w:type="pct"/>
            <w:vAlign w:val="center"/>
            <w:hideMark/>
          </w:tcPr>
          <w:p w14:paraId="7E902DD8"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6BAA7ED2" w14:textId="77777777" w:rsidTr="00A15DE9">
        <w:trPr>
          <w:tblCellSpacing w:w="0" w:type="dxa"/>
          <w:jc w:val="center"/>
        </w:trPr>
        <w:tc>
          <w:tcPr>
            <w:tcW w:w="1402" w:type="pct"/>
            <w:vMerge w:val="restart"/>
            <w:vAlign w:val="center"/>
            <w:hideMark/>
          </w:tcPr>
          <w:p w14:paraId="1BDC5DD2"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ĐN.12.31.06</w:t>
            </w:r>
          </w:p>
        </w:tc>
        <w:tc>
          <w:tcPr>
            <w:tcW w:w="1745" w:type="pct"/>
            <w:vAlign w:val="center"/>
            <w:hideMark/>
          </w:tcPr>
          <w:p w14:paraId="7007FEF4"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954" w:type="pct"/>
            <w:vAlign w:val="center"/>
            <w:hideMark/>
          </w:tcPr>
          <w:p w14:paraId="7DCCC349"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p>
        </w:tc>
        <w:tc>
          <w:tcPr>
            <w:tcW w:w="898" w:type="pct"/>
            <w:vAlign w:val="center"/>
            <w:hideMark/>
          </w:tcPr>
          <w:p w14:paraId="336CB00C"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p>
        </w:tc>
      </w:tr>
      <w:tr w:rsidR="00FE5472" w:rsidRPr="00A01F48" w14:paraId="243D4B8F" w14:textId="77777777" w:rsidTr="00A15DE9">
        <w:trPr>
          <w:tblCellSpacing w:w="0" w:type="dxa"/>
          <w:jc w:val="center"/>
        </w:trPr>
        <w:tc>
          <w:tcPr>
            <w:tcW w:w="1402" w:type="pct"/>
            <w:vMerge/>
            <w:vAlign w:val="center"/>
            <w:hideMark/>
          </w:tcPr>
          <w:p w14:paraId="06D01C8D"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p>
        </w:tc>
        <w:tc>
          <w:tcPr>
            <w:tcW w:w="1745" w:type="pct"/>
            <w:vAlign w:val="center"/>
            <w:hideMark/>
          </w:tcPr>
          <w:p w14:paraId="78E4142D"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Giẻ lau</w:t>
            </w:r>
          </w:p>
        </w:tc>
        <w:tc>
          <w:tcPr>
            <w:tcW w:w="954" w:type="pct"/>
            <w:vAlign w:val="center"/>
            <w:hideMark/>
          </w:tcPr>
          <w:p w14:paraId="60E70313"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kg</w:t>
            </w:r>
          </w:p>
        </w:tc>
        <w:tc>
          <w:tcPr>
            <w:tcW w:w="898" w:type="pct"/>
            <w:vAlign w:val="center"/>
            <w:hideMark/>
          </w:tcPr>
          <w:p w14:paraId="196DCC24"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0,080</w:t>
            </w:r>
          </w:p>
        </w:tc>
      </w:tr>
      <w:tr w:rsidR="00FE5472" w:rsidRPr="00A01F48" w14:paraId="75C420BD" w14:textId="77777777" w:rsidTr="00A15DE9">
        <w:trPr>
          <w:tblCellSpacing w:w="0" w:type="dxa"/>
          <w:jc w:val="center"/>
        </w:trPr>
        <w:tc>
          <w:tcPr>
            <w:tcW w:w="1402" w:type="pct"/>
            <w:vMerge/>
            <w:vAlign w:val="center"/>
            <w:hideMark/>
          </w:tcPr>
          <w:p w14:paraId="5E88758E"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p>
        </w:tc>
        <w:tc>
          <w:tcPr>
            <w:tcW w:w="1745" w:type="pct"/>
            <w:vAlign w:val="center"/>
            <w:hideMark/>
          </w:tcPr>
          <w:p w14:paraId="3412A2CD"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54" w:type="pct"/>
            <w:vAlign w:val="center"/>
            <w:hideMark/>
          </w:tcPr>
          <w:p w14:paraId="49FC609F"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p>
        </w:tc>
        <w:tc>
          <w:tcPr>
            <w:tcW w:w="898" w:type="pct"/>
            <w:vAlign w:val="center"/>
            <w:hideMark/>
          </w:tcPr>
          <w:p w14:paraId="72139EE8"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p>
        </w:tc>
      </w:tr>
      <w:tr w:rsidR="00FE5472" w:rsidRPr="00A01F48" w14:paraId="17996EC8" w14:textId="77777777" w:rsidTr="00A15DE9">
        <w:trPr>
          <w:tblCellSpacing w:w="0" w:type="dxa"/>
          <w:jc w:val="center"/>
        </w:trPr>
        <w:tc>
          <w:tcPr>
            <w:tcW w:w="1402" w:type="pct"/>
            <w:vMerge/>
            <w:vAlign w:val="center"/>
            <w:hideMark/>
          </w:tcPr>
          <w:p w14:paraId="0028F99C"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p>
        </w:tc>
        <w:tc>
          <w:tcPr>
            <w:tcW w:w="1745" w:type="pct"/>
            <w:vAlign w:val="center"/>
            <w:hideMark/>
          </w:tcPr>
          <w:p w14:paraId="3EFC8E65"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2/8</w:t>
            </w:r>
          </w:p>
        </w:tc>
        <w:tc>
          <w:tcPr>
            <w:tcW w:w="954" w:type="pct"/>
            <w:vAlign w:val="center"/>
            <w:hideMark/>
          </w:tcPr>
          <w:p w14:paraId="79EF7F6C"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98" w:type="pct"/>
            <w:vAlign w:val="center"/>
            <w:hideMark/>
          </w:tcPr>
          <w:p w14:paraId="73F84C71"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0,044</w:t>
            </w:r>
          </w:p>
        </w:tc>
      </w:tr>
      <w:tr w:rsidR="00FE5472" w:rsidRPr="00A01F48" w14:paraId="0B55F6E3" w14:textId="77777777" w:rsidTr="00A15DE9">
        <w:trPr>
          <w:tblCellSpacing w:w="0" w:type="dxa"/>
          <w:jc w:val="center"/>
        </w:trPr>
        <w:tc>
          <w:tcPr>
            <w:tcW w:w="1402" w:type="pct"/>
            <w:vMerge/>
            <w:vAlign w:val="center"/>
            <w:hideMark/>
          </w:tcPr>
          <w:p w14:paraId="743BBF80"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p>
        </w:tc>
        <w:tc>
          <w:tcPr>
            <w:tcW w:w="1745" w:type="pct"/>
            <w:vAlign w:val="center"/>
            <w:hideMark/>
          </w:tcPr>
          <w:p w14:paraId="332E9154"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54" w:type="pct"/>
            <w:vAlign w:val="center"/>
            <w:hideMark/>
          </w:tcPr>
          <w:p w14:paraId="1C8A18DD"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p>
        </w:tc>
        <w:tc>
          <w:tcPr>
            <w:tcW w:w="898" w:type="pct"/>
            <w:vAlign w:val="center"/>
            <w:hideMark/>
          </w:tcPr>
          <w:p w14:paraId="78E8857D"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p>
        </w:tc>
      </w:tr>
      <w:tr w:rsidR="00FE5472" w:rsidRPr="00A01F48" w14:paraId="7FC7FADA" w14:textId="77777777" w:rsidTr="00A15DE9">
        <w:trPr>
          <w:tblCellSpacing w:w="0" w:type="dxa"/>
          <w:jc w:val="center"/>
        </w:trPr>
        <w:tc>
          <w:tcPr>
            <w:tcW w:w="1402" w:type="pct"/>
            <w:vMerge/>
            <w:vAlign w:val="center"/>
            <w:hideMark/>
          </w:tcPr>
          <w:p w14:paraId="7BED1A48"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p>
        </w:tc>
        <w:tc>
          <w:tcPr>
            <w:tcW w:w="1745" w:type="pct"/>
            <w:vAlign w:val="center"/>
            <w:hideMark/>
          </w:tcPr>
          <w:p w14:paraId="521648B9"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Kìm bấm quang</w:t>
            </w:r>
          </w:p>
        </w:tc>
        <w:tc>
          <w:tcPr>
            <w:tcW w:w="954" w:type="pct"/>
            <w:vAlign w:val="center"/>
            <w:hideMark/>
          </w:tcPr>
          <w:p w14:paraId="3BF0B1C1"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98" w:type="pct"/>
            <w:vAlign w:val="center"/>
            <w:hideMark/>
          </w:tcPr>
          <w:p w14:paraId="1BE01D12"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0,013</w:t>
            </w:r>
          </w:p>
        </w:tc>
      </w:tr>
    </w:tbl>
    <w:p w14:paraId="35EF69B1" w14:textId="58A6F355" w:rsidR="00FE5472" w:rsidRPr="00A01F48" w:rsidRDefault="00A15DE9" w:rsidP="008B179A">
      <w:pPr>
        <w:pStyle w:val="Heading3"/>
      </w:pPr>
      <w:r>
        <w:t xml:space="preserve">32. </w:t>
      </w:r>
      <w:r w:rsidR="00FE5472" w:rsidRPr="00A01F48">
        <w:t>ĐN.12.32 Bảo trì Hệ thống camera giám sát</w:t>
      </w:r>
    </w:p>
    <w:p w14:paraId="3CB685BD"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413586B7"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 Chuẩn bị tài liệu, sơ đồ, quy trình, công cụ dụng cụ</w:t>
      </w:r>
      <w:r w:rsidRPr="00A01F48">
        <w:rPr>
          <w:rFonts w:cs="Times New Roman"/>
          <w:color w:val="000000" w:themeColor="text1"/>
          <w:szCs w:val="28"/>
          <w:u w:color="000000" w:themeColor="text1"/>
        </w:rPr>
        <w:t>;</w:t>
      </w:r>
    </w:p>
    <w:p w14:paraId="3D7DF944"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Thực hiện bảo trì camera; Thực hiện bảo trì đầu ghi hình camera; Thực hiện bảo trì phần mềm;</w:t>
      </w:r>
    </w:p>
    <w:p w14:paraId="24D076ED"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Kiểm tra hoạt động sau bảo trì;</w:t>
      </w:r>
    </w:p>
    <w:p w14:paraId="6C6F380A"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Kết thúc công việc, ghi sổ biên bản.</w:t>
      </w:r>
    </w:p>
    <w:p w14:paraId="01C5BE97"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1A2D4A26"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w:t>
      </w:r>
    </w:p>
    <w:tbl>
      <w:tblPr>
        <w:tblW w:w="5000" w:type="pct"/>
        <w:jc w:val="center"/>
        <w:tblCellSpacing w:w="0" w:type="dxa"/>
        <w:tblCellMar>
          <w:left w:w="0" w:type="dxa"/>
          <w:right w:w="0" w:type="dxa"/>
        </w:tblCellMar>
        <w:tblLook w:val="04A0" w:firstRow="1" w:lastRow="0" w:firstColumn="1" w:lastColumn="0" w:noHBand="0" w:noVBand="1"/>
      </w:tblPr>
      <w:tblGrid>
        <w:gridCol w:w="2330"/>
        <w:gridCol w:w="3362"/>
        <w:gridCol w:w="2095"/>
        <w:gridCol w:w="1831"/>
      </w:tblGrid>
      <w:tr w:rsidR="00FE5472" w:rsidRPr="00A01F48" w14:paraId="40B0BC4E" w14:textId="77777777" w:rsidTr="00A15DE9">
        <w:trPr>
          <w:tblCellSpacing w:w="0" w:type="dxa"/>
          <w:jc w:val="center"/>
        </w:trPr>
        <w:tc>
          <w:tcPr>
            <w:tcW w:w="1211" w:type="pct"/>
            <w:tcBorders>
              <w:top w:val="single" w:sz="8" w:space="0" w:color="auto"/>
              <w:left w:val="single" w:sz="8" w:space="0" w:color="auto"/>
              <w:bottom w:val="single" w:sz="8" w:space="0" w:color="auto"/>
              <w:right w:val="single" w:sz="8" w:space="0" w:color="auto"/>
            </w:tcBorders>
            <w:vAlign w:val="center"/>
            <w:hideMark/>
          </w:tcPr>
          <w:p w14:paraId="56825C7D" w14:textId="77777777" w:rsidR="00FE5472" w:rsidRPr="00A01F48" w:rsidRDefault="00FE5472" w:rsidP="00A01F48">
            <w:pPr>
              <w:spacing w:before="120" w:after="0"/>
              <w:ind w:firstLine="567"/>
              <w:jc w:val="center"/>
              <w:rPr>
                <w:rFonts w:cs="Times New Roman"/>
                <w:color w:val="000000" w:themeColor="text1"/>
                <w:szCs w:val="28"/>
                <w:u w:color="000000" w:themeColor="text1"/>
                <w:lang w:val="vi-VN"/>
              </w:rPr>
            </w:pPr>
            <w:r w:rsidRPr="00A01F48">
              <w:rPr>
                <w:b/>
                <w:bCs/>
                <w:color w:val="000000" w:themeColor="text1"/>
                <w:u w:color="000000" w:themeColor="text1"/>
                <w:lang w:val="vi-VN"/>
              </w:rPr>
              <w:t>Mã hiệu</w:t>
            </w:r>
          </w:p>
        </w:tc>
        <w:tc>
          <w:tcPr>
            <w:tcW w:w="1748" w:type="pct"/>
            <w:tcBorders>
              <w:top w:val="single" w:sz="8" w:space="0" w:color="auto"/>
              <w:left w:val="nil"/>
              <w:bottom w:val="single" w:sz="8" w:space="0" w:color="auto"/>
              <w:right w:val="single" w:sz="8" w:space="0" w:color="auto"/>
            </w:tcBorders>
            <w:vAlign w:val="center"/>
            <w:hideMark/>
          </w:tcPr>
          <w:p w14:paraId="6222F93B" w14:textId="77777777" w:rsidR="00FE5472" w:rsidRPr="00A01F48" w:rsidRDefault="00FE5472" w:rsidP="00A01F48">
            <w:pPr>
              <w:spacing w:before="120" w:after="0"/>
              <w:ind w:firstLine="567"/>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89" w:type="pct"/>
            <w:tcBorders>
              <w:top w:val="single" w:sz="8" w:space="0" w:color="auto"/>
              <w:left w:val="nil"/>
              <w:bottom w:val="single" w:sz="8" w:space="0" w:color="auto"/>
              <w:right w:val="single" w:sz="8" w:space="0" w:color="auto"/>
            </w:tcBorders>
            <w:vAlign w:val="center"/>
            <w:hideMark/>
          </w:tcPr>
          <w:p w14:paraId="72C033C2" w14:textId="77777777" w:rsidR="00FE5472" w:rsidRPr="00A01F48" w:rsidRDefault="00FE5472" w:rsidP="00A01F48">
            <w:pPr>
              <w:spacing w:before="120" w:after="0"/>
              <w:ind w:firstLine="567"/>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952" w:type="pct"/>
            <w:tcBorders>
              <w:top w:val="single" w:sz="8" w:space="0" w:color="auto"/>
              <w:left w:val="nil"/>
              <w:bottom w:val="single" w:sz="8" w:space="0" w:color="auto"/>
              <w:right w:val="single" w:sz="8" w:space="0" w:color="auto"/>
            </w:tcBorders>
            <w:vAlign w:val="center"/>
            <w:hideMark/>
          </w:tcPr>
          <w:p w14:paraId="528E85D2" w14:textId="77777777" w:rsidR="00FE5472" w:rsidRPr="00A01F48" w:rsidRDefault="00FE5472" w:rsidP="00A01F48">
            <w:pPr>
              <w:spacing w:before="120" w:after="0"/>
              <w:ind w:firstLine="567"/>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40550732" w14:textId="77777777" w:rsidTr="00A15DE9">
        <w:trPr>
          <w:tblCellSpacing w:w="0" w:type="dxa"/>
          <w:jc w:val="center"/>
        </w:trPr>
        <w:tc>
          <w:tcPr>
            <w:tcW w:w="1211" w:type="pct"/>
            <w:vMerge w:val="restart"/>
            <w:tcBorders>
              <w:top w:val="nil"/>
              <w:left w:val="single" w:sz="8" w:space="0" w:color="auto"/>
              <w:bottom w:val="single" w:sz="8" w:space="0" w:color="auto"/>
              <w:right w:val="single" w:sz="8" w:space="0" w:color="auto"/>
            </w:tcBorders>
            <w:vAlign w:val="center"/>
            <w:hideMark/>
          </w:tcPr>
          <w:p w14:paraId="5734CF35" w14:textId="77777777" w:rsidR="00FE5472" w:rsidRPr="00A01F48" w:rsidRDefault="00FE5472" w:rsidP="00A01F48">
            <w:pPr>
              <w:spacing w:before="120" w:after="0"/>
              <w:ind w:firstLine="567"/>
              <w:jc w:val="center"/>
              <w:rPr>
                <w:rFonts w:cs="Times New Roman"/>
                <w:color w:val="000000" w:themeColor="text1"/>
                <w:szCs w:val="28"/>
                <w:u w:color="000000" w:themeColor="text1"/>
                <w:lang w:val="vi-VN"/>
              </w:rPr>
            </w:pPr>
            <w:r w:rsidRPr="00A01F48">
              <w:rPr>
                <w:color w:val="000000" w:themeColor="text1"/>
                <w:u w:color="000000" w:themeColor="text1"/>
                <w:lang w:val="vi-VN"/>
              </w:rPr>
              <w:t>ĐN.12.32</w:t>
            </w:r>
          </w:p>
        </w:tc>
        <w:tc>
          <w:tcPr>
            <w:tcW w:w="1748" w:type="pct"/>
            <w:tcBorders>
              <w:top w:val="nil"/>
              <w:left w:val="nil"/>
              <w:bottom w:val="single" w:sz="8" w:space="0" w:color="auto"/>
              <w:right w:val="single" w:sz="8" w:space="0" w:color="auto"/>
            </w:tcBorders>
            <w:vAlign w:val="center"/>
            <w:hideMark/>
          </w:tcPr>
          <w:p w14:paraId="1FFDFA0D"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89" w:type="pct"/>
            <w:tcBorders>
              <w:top w:val="nil"/>
              <w:left w:val="nil"/>
              <w:bottom w:val="single" w:sz="8" w:space="0" w:color="auto"/>
              <w:right w:val="single" w:sz="8" w:space="0" w:color="auto"/>
            </w:tcBorders>
            <w:vAlign w:val="center"/>
            <w:hideMark/>
          </w:tcPr>
          <w:p w14:paraId="6D6E775F" w14:textId="77777777" w:rsidR="00FE5472" w:rsidRPr="00A01F48" w:rsidRDefault="00FE5472" w:rsidP="00A01F48">
            <w:pPr>
              <w:spacing w:before="120" w:after="0"/>
              <w:ind w:firstLine="567"/>
              <w:jc w:val="center"/>
              <w:rPr>
                <w:rFonts w:cs="Times New Roman"/>
                <w:color w:val="000000" w:themeColor="text1"/>
                <w:szCs w:val="28"/>
                <w:u w:color="000000" w:themeColor="text1"/>
                <w:lang w:val="vi-VN"/>
              </w:rPr>
            </w:pPr>
          </w:p>
        </w:tc>
        <w:tc>
          <w:tcPr>
            <w:tcW w:w="952" w:type="pct"/>
            <w:tcBorders>
              <w:top w:val="nil"/>
              <w:left w:val="nil"/>
              <w:bottom w:val="single" w:sz="8" w:space="0" w:color="auto"/>
              <w:right w:val="single" w:sz="8" w:space="0" w:color="auto"/>
            </w:tcBorders>
            <w:vAlign w:val="center"/>
            <w:hideMark/>
          </w:tcPr>
          <w:p w14:paraId="41E66F9F" w14:textId="77777777" w:rsidR="00FE5472" w:rsidRPr="00A01F48" w:rsidRDefault="00FE5472" w:rsidP="00A01F48">
            <w:pPr>
              <w:spacing w:before="120" w:after="0"/>
              <w:ind w:firstLine="567"/>
              <w:jc w:val="center"/>
              <w:rPr>
                <w:rFonts w:cs="Times New Roman"/>
                <w:color w:val="000000" w:themeColor="text1"/>
                <w:szCs w:val="28"/>
                <w:u w:color="000000" w:themeColor="text1"/>
                <w:lang w:val="vi-VN"/>
              </w:rPr>
            </w:pPr>
          </w:p>
        </w:tc>
      </w:tr>
      <w:tr w:rsidR="00FE5472" w:rsidRPr="00A01F48" w14:paraId="3E519B58" w14:textId="77777777" w:rsidTr="00A15DE9">
        <w:trPr>
          <w:tblCellSpacing w:w="0" w:type="dxa"/>
          <w:jc w:val="center"/>
        </w:trPr>
        <w:tc>
          <w:tcPr>
            <w:tcW w:w="1211" w:type="pct"/>
            <w:vMerge/>
            <w:tcBorders>
              <w:top w:val="nil"/>
              <w:left w:val="single" w:sz="8" w:space="0" w:color="auto"/>
              <w:bottom w:val="single" w:sz="8" w:space="0" w:color="auto"/>
              <w:right w:val="single" w:sz="8" w:space="0" w:color="auto"/>
            </w:tcBorders>
            <w:vAlign w:val="center"/>
            <w:hideMark/>
          </w:tcPr>
          <w:p w14:paraId="1901DA3D"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p>
        </w:tc>
        <w:tc>
          <w:tcPr>
            <w:tcW w:w="1748" w:type="pct"/>
            <w:tcBorders>
              <w:top w:val="nil"/>
              <w:left w:val="nil"/>
              <w:bottom w:val="single" w:sz="8" w:space="0" w:color="auto"/>
              <w:right w:val="single" w:sz="8" w:space="0" w:color="auto"/>
            </w:tcBorders>
            <w:vAlign w:val="center"/>
            <w:hideMark/>
          </w:tcPr>
          <w:p w14:paraId="771E1E2A"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Giắc</w:t>
            </w:r>
          </w:p>
        </w:tc>
        <w:tc>
          <w:tcPr>
            <w:tcW w:w="1089" w:type="pct"/>
            <w:tcBorders>
              <w:top w:val="nil"/>
              <w:left w:val="nil"/>
              <w:bottom w:val="single" w:sz="8" w:space="0" w:color="auto"/>
              <w:right w:val="single" w:sz="8" w:space="0" w:color="auto"/>
            </w:tcBorders>
            <w:vAlign w:val="center"/>
            <w:hideMark/>
          </w:tcPr>
          <w:p w14:paraId="59782073" w14:textId="77777777" w:rsidR="00FE5472" w:rsidRPr="00A01F48" w:rsidRDefault="00FE5472" w:rsidP="00A01F48">
            <w:pPr>
              <w:spacing w:before="120" w:after="0"/>
              <w:ind w:firstLine="56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952" w:type="pct"/>
            <w:tcBorders>
              <w:top w:val="nil"/>
              <w:left w:val="nil"/>
              <w:bottom w:val="single" w:sz="8" w:space="0" w:color="auto"/>
              <w:right w:val="single" w:sz="8" w:space="0" w:color="auto"/>
            </w:tcBorders>
            <w:vAlign w:val="center"/>
            <w:hideMark/>
          </w:tcPr>
          <w:p w14:paraId="7081CAE5" w14:textId="77777777" w:rsidR="00FE5472" w:rsidRPr="00A01F48" w:rsidRDefault="00FE5472" w:rsidP="00A01F48">
            <w:pPr>
              <w:spacing w:before="120" w:after="0"/>
              <w:ind w:firstLine="56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2,000</w:t>
            </w:r>
          </w:p>
        </w:tc>
      </w:tr>
      <w:tr w:rsidR="00FE5472" w:rsidRPr="00A01F48" w14:paraId="676AFF47" w14:textId="77777777" w:rsidTr="00A15DE9">
        <w:trPr>
          <w:tblCellSpacing w:w="0" w:type="dxa"/>
          <w:jc w:val="center"/>
        </w:trPr>
        <w:tc>
          <w:tcPr>
            <w:tcW w:w="1211" w:type="pct"/>
            <w:vMerge/>
            <w:tcBorders>
              <w:top w:val="nil"/>
              <w:left w:val="single" w:sz="8" w:space="0" w:color="auto"/>
              <w:bottom w:val="single" w:sz="8" w:space="0" w:color="auto"/>
              <w:right w:val="single" w:sz="8" w:space="0" w:color="auto"/>
            </w:tcBorders>
            <w:vAlign w:val="center"/>
            <w:hideMark/>
          </w:tcPr>
          <w:p w14:paraId="5BC14506"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p>
        </w:tc>
        <w:tc>
          <w:tcPr>
            <w:tcW w:w="1748" w:type="pct"/>
            <w:tcBorders>
              <w:top w:val="nil"/>
              <w:left w:val="nil"/>
              <w:bottom w:val="single" w:sz="8" w:space="0" w:color="auto"/>
              <w:right w:val="single" w:sz="8" w:space="0" w:color="auto"/>
            </w:tcBorders>
            <w:vAlign w:val="center"/>
            <w:hideMark/>
          </w:tcPr>
          <w:p w14:paraId="2081F104"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Giẻ lau</w:t>
            </w:r>
          </w:p>
        </w:tc>
        <w:tc>
          <w:tcPr>
            <w:tcW w:w="1089" w:type="pct"/>
            <w:tcBorders>
              <w:top w:val="nil"/>
              <w:left w:val="nil"/>
              <w:bottom w:val="single" w:sz="8" w:space="0" w:color="auto"/>
              <w:right w:val="single" w:sz="8" w:space="0" w:color="auto"/>
            </w:tcBorders>
            <w:vAlign w:val="center"/>
            <w:hideMark/>
          </w:tcPr>
          <w:p w14:paraId="3407E744" w14:textId="77777777" w:rsidR="00FE5472" w:rsidRPr="00A01F48" w:rsidRDefault="00FE5472" w:rsidP="00A01F48">
            <w:pPr>
              <w:spacing w:before="120" w:after="0"/>
              <w:ind w:firstLine="56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kg</w:t>
            </w:r>
          </w:p>
        </w:tc>
        <w:tc>
          <w:tcPr>
            <w:tcW w:w="952" w:type="pct"/>
            <w:tcBorders>
              <w:top w:val="nil"/>
              <w:left w:val="nil"/>
              <w:bottom w:val="single" w:sz="8" w:space="0" w:color="auto"/>
              <w:right w:val="single" w:sz="8" w:space="0" w:color="auto"/>
            </w:tcBorders>
            <w:vAlign w:val="center"/>
            <w:hideMark/>
          </w:tcPr>
          <w:p w14:paraId="2E3FFA1D" w14:textId="77777777" w:rsidR="00FE5472" w:rsidRPr="00A01F48" w:rsidRDefault="00FE5472" w:rsidP="00A01F48">
            <w:pPr>
              <w:spacing w:before="120" w:after="0"/>
              <w:ind w:firstLine="56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0,360</w:t>
            </w:r>
          </w:p>
        </w:tc>
      </w:tr>
      <w:tr w:rsidR="00FE5472" w:rsidRPr="00A01F48" w14:paraId="50BBBC3E" w14:textId="77777777" w:rsidTr="00A15DE9">
        <w:trPr>
          <w:tblCellSpacing w:w="0" w:type="dxa"/>
          <w:jc w:val="center"/>
        </w:trPr>
        <w:tc>
          <w:tcPr>
            <w:tcW w:w="1211" w:type="pct"/>
            <w:vMerge/>
            <w:tcBorders>
              <w:top w:val="nil"/>
              <w:left w:val="single" w:sz="8" w:space="0" w:color="auto"/>
              <w:bottom w:val="single" w:sz="8" w:space="0" w:color="auto"/>
              <w:right w:val="single" w:sz="8" w:space="0" w:color="auto"/>
            </w:tcBorders>
            <w:vAlign w:val="center"/>
            <w:hideMark/>
          </w:tcPr>
          <w:p w14:paraId="0ED0315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p>
        </w:tc>
        <w:tc>
          <w:tcPr>
            <w:tcW w:w="1748" w:type="pct"/>
            <w:tcBorders>
              <w:top w:val="nil"/>
              <w:left w:val="nil"/>
              <w:bottom w:val="single" w:sz="8" w:space="0" w:color="auto"/>
              <w:right w:val="single" w:sz="8" w:space="0" w:color="auto"/>
            </w:tcBorders>
            <w:vAlign w:val="center"/>
            <w:hideMark/>
          </w:tcPr>
          <w:p w14:paraId="6401BBAF"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89" w:type="pct"/>
            <w:tcBorders>
              <w:top w:val="nil"/>
              <w:left w:val="nil"/>
              <w:bottom w:val="single" w:sz="8" w:space="0" w:color="auto"/>
              <w:right w:val="single" w:sz="8" w:space="0" w:color="auto"/>
            </w:tcBorders>
            <w:vAlign w:val="center"/>
            <w:hideMark/>
          </w:tcPr>
          <w:p w14:paraId="318A03B0" w14:textId="77777777" w:rsidR="00FE5472" w:rsidRPr="00A01F48" w:rsidRDefault="00FE5472" w:rsidP="00A01F48">
            <w:pPr>
              <w:spacing w:before="120" w:after="0"/>
              <w:ind w:firstLine="567"/>
              <w:jc w:val="center"/>
              <w:rPr>
                <w:rFonts w:cs="Times New Roman"/>
                <w:color w:val="000000" w:themeColor="text1"/>
                <w:szCs w:val="28"/>
                <w:u w:color="000000" w:themeColor="text1"/>
                <w:lang w:val="vi-VN"/>
              </w:rPr>
            </w:pPr>
          </w:p>
        </w:tc>
        <w:tc>
          <w:tcPr>
            <w:tcW w:w="952" w:type="pct"/>
            <w:tcBorders>
              <w:top w:val="nil"/>
              <w:left w:val="nil"/>
              <w:bottom w:val="single" w:sz="8" w:space="0" w:color="auto"/>
              <w:right w:val="single" w:sz="8" w:space="0" w:color="auto"/>
            </w:tcBorders>
            <w:vAlign w:val="center"/>
            <w:hideMark/>
          </w:tcPr>
          <w:p w14:paraId="16BC4BFC" w14:textId="77777777" w:rsidR="00FE5472" w:rsidRPr="00A01F48" w:rsidRDefault="00FE5472" w:rsidP="00A01F48">
            <w:pPr>
              <w:spacing w:before="120" w:after="0"/>
              <w:ind w:firstLine="567"/>
              <w:jc w:val="center"/>
              <w:rPr>
                <w:rFonts w:cs="Times New Roman"/>
                <w:color w:val="000000" w:themeColor="text1"/>
                <w:szCs w:val="28"/>
                <w:u w:color="000000" w:themeColor="text1"/>
                <w:lang w:val="vi-VN"/>
              </w:rPr>
            </w:pPr>
          </w:p>
        </w:tc>
      </w:tr>
      <w:tr w:rsidR="00FE5472" w:rsidRPr="00A01F48" w14:paraId="2C0E71BE" w14:textId="77777777" w:rsidTr="00A15DE9">
        <w:trPr>
          <w:tblCellSpacing w:w="0" w:type="dxa"/>
          <w:jc w:val="center"/>
        </w:trPr>
        <w:tc>
          <w:tcPr>
            <w:tcW w:w="1211" w:type="pct"/>
            <w:vMerge/>
            <w:tcBorders>
              <w:top w:val="nil"/>
              <w:left w:val="single" w:sz="8" w:space="0" w:color="auto"/>
              <w:bottom w:val="single" w:sz="8" w:space="0" w:color="auto"/>
              <w:right w:val="single" w:sz="8" w:space="0" w:color="auto"/>
            </w:tcBorders>
            <w:vAlign w:val="center"/>
            <w:hideMark/>
          </w:tcPr>
          <w:p w14:paraId="4D316B1E"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p>
        </w:tc>
        <w:tc>
          <w:tcPr>
            <w:tcW w:w="1748" w:type="pct"/>
            <w:tcBorders>
              <w:top w:val="nil"/>
              <w:left w:val="nil"/>
              <w:bottom w:val="single" w:sz="8" w:space="0" w:color="auto"/>
              <w:right w:val="single" w:sz="8" w:space="0" w:color="auto"/>
            </w:tcBorders>
            <w:vAlign w:val="center"/>
            <w:hideMark/>
          </w:tcPr>
          <w:p w14:paraId="7BE73A8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3/8</w:t>
            </w:r>
          </w:p>
        </w:tc>
        <w:tc>
          <w:tcPr>
            <w:tcW w:w="1089" w:type="pct"/>
            <w:tcBorders>
              <w:top w:val="nil"/>
              <w:left w:val="nil"/>
              <w:bottom w:val="single" w:sz="8" w:space="0" w:color="auto"/>
              <w:right w:val="single" w:sz="8" w:space="0" w:color="auto"/>
            </w:tcBorders>
            <w:vAlign w:val="center"/>
            <w:hideMark/>
          </w:tcPr>
          <w:p w14:paraId="70BC7A8B" w14:textId="77777777" w:rsidR="00FE5472" w:rsidRPr="00A01F48" w:rsidRDefault="00FE5472" w:rsidP="00A01F48">
            <w:pPr>
              <w:spacing w:before="120" w:after="0"/>
              <w:ind w:firstLine="56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52" w:type="pct"/>
            <w:tcBorders>
              <w:top w:val="nil"/>
              <w:left w:val="nil"/>
              <w:bottom w:val="single" w:sz="8" w:space="0" w:color="auto"/>
              <w:right w:val="single" w:sz="8" w:space="0" w:color="auto"/>
            </w:tcBorders>
            <w:vAlign w:val="center"/>
            <w:hideMark/>
          </w:tcPr>
          <w:p w14:paraId="09B6274D" w14:textId="77777777" w:rsidR="00FE5472" w:rsidRPr="00A01F48" w:rsidRDefault="00FE5472" w:rsidP="00A01F48">
            <w:pPr>
              <w:spacing w:before="120" w:after="0"/>
              <w:ind w:firstLine="56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1,520</w:t>
            </w:r>
          </w:p>
        </w:tc>
      </w:tr>
      <w:tr w:rsidR="00FE5472" w:rsidRPr="00A01F48" w14:paraId="7E1983DD" w14:textId="77777777" w:rsidTr="00A15DE9">
        <w:trPr>
          <w:tblCellSpacing w:w="0" w:type="dxa"/>
          <w:jc w:val="center"/>
        </w:trPr>
        <w:tc>
          <w:tcPr>
            <w:tcW w:w="1211" w:type="pct"/>
            <w:vMerge/>
            <w:tcBorders>
              <w:top w:val="nil"/>
              <w:left w:val="single" w:sz="8" w:space="0" w:color="auto"/>
              <w:bottom w:val="single" w:sz="8" w:space="0" w:color="auto"/>
              <w:right w:val="single" w:sz="8" w:space="0" w:color="auto"/>
            </w:tcBorders>
            <w:vAlign w:val="center"/>
            <w:hideMark/>
          </w:tcPr>
          <w:p w14:paraId="412E456A"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p>
        </w:tc>
        <w:tc>
          <w:tcPr>
            <w:tcW w:w="1748" w:type="pct"/>
            <w:tcBorders>
              <w:top w:val="nil"/>
              <w:left w:val="nil"/>
              <w:bottom w:val="single" w:sz="8" w:space="0" w:color="auto"/>
              <w:right w:val="single" w:sz="8" w:space="0" w:color="auto"/>
            </w:tcBorders>
            <w:vAlign w:val="center"/>
            <w:hideMark/>
          </w:tcPr>
          <w:p w14:paraId="2729C09C"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89" w:type="pct"/>
            <w:tcBorders>
              <w:top w:val="nil"/>
              <w:left w:val="nil"/>
              <w:bottom w:val="single" w:sz="8" w:space="0" w:color="auto"/>
              <w:right w:val="single" w:sz="8" w:space="0" w:color="auto"/>
            </w:tcBorders>
            <w:vAlign w:val="center"/>
            <w:hideMark/>
          </w:tcPr>
          <w:p w14:paraId="07CEF6FE" w14:textId="77777777" w:rsidR="00FE5472" w:rsidRPr="00A01F48" w:rsidRDefault="00FE5472" w:rsidP="00A01F48">
            <w:pPr>
              <w:spacing w:before="120" w:after="0"/>
              <w:ind w:firstLine="567"/>
              <w:jc w:val="center"/>
              <w:rPr>
                <w:rFonts w:cs="Times New Roman"/>
                <w:color w:val="000000" w:themeColor="text1"/>
                <w:szCs w:val="28"/>
                <w:u w:color="000000" w:themeColor="text1"/>
                <w:lang w:val="vi-VN"/>
              </w:rPr>
            </w:pPr>
          </w:p>
        </w:tc>
        <w:tc>
          <w:tcPr>
            <w:tcW w:w="952" w:type="pct"/>
            <w:tcBorders>
              <w:top w:val="nil"/>
              <w:left w:val="nil"/>
              <w:bottom w:val="single" w:sz="8" w:space="0" w:color="auto"/>
              <w:right w:val="single" w:sz="8" w:space="0" w:color="auto"/>
            </w:tcBorders>
            <w:vAlign w:val="center"/>
            <w:hideMark/>
          </w:tcPr>
          <w:p w14:paraId="29E62B57" w14:textId="77777777" w:rsidR="00FE5472" w:rsidRPr="00A01F48" w:rsidRDefault="00FE5472" w:rsidP="00A01F48">
            <w:pPr>
              <w:spacing w:before="120" w:after="0"/>
              <w:ind w:firstLine="567"/>
              <w:jc w:val="center"/>
              <w:rPr>
                <w:rFonts w:cs="Times New Roman"/>
                <w:color w:val="000000" w:themeColor="text1"/>
                <w:szCs w:val="28"/>
                <w:u w:color="000000" w:themeColor="text1"/>
                <w:lang w:val="vi-VN"/>
              </w:rPr>
            </w:pPr>
          </w:p>
        </w:tc>
      </w:tr>
      <w:tr w:rsidR="00FE5472" w:rsidRPr="00A01F48" w14:paraId="5524B7F8" w14:textId="77777777" w:rsidTr="00A15DE9">
        <w:trPr>
          <w:tblCellSpacing w:w="0" w:type="dxa"/>
          <w:jc w:val="center"/>
        </w:trPr>
        <w:tc>
          <w:tcPr>
            <w:tcW w:w="1211" w:type="pct"/>
            <w:vMerge/>
            <w:tcBorders>
              <w:top w:val="nil"/>
              <w:left w:val="single" w:sz="8" w:space="0" w:color="auto"/>
              <w:bottom w:val="single" w:sz="8" w:space="0" w:color="auto"/>
              <w:right w:val="single" w:sz="8" w:space="0" w:color="auto"/>
            </w:tcBorders>
            <w:vAlign w:val="center"/>
            <w:hideMark/>
          </w:tcPr>
          <w:p w14:paraId="33E4BEA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p>
        </w:tc>
        <w:tc>
          <w:tcPr>
            <w:tcW w:w="1748" w:type="pct"/>
            <w:tcBorders>
              <w:top w:val="nil"/>
              <w:left w:val="nil"/>
              <w:bottom w:val="single" w:sz="8" w:space="0" w:color="auto"/>
              <w:right w:val="single" w:sz="8" w:space="0" w:color="auto"/>
            </w:tcBorders>
            <w:vAlign w:val="center"/>
            <w:hideMark/>
          </w:tcPr>
          <w:p w14:paraId="6971FE6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đo công suất quang</w:t>
            </w:r>
          </w:p>
        </w:tc>
        <w:tc>
          <w:tcPr>
            <w:tcW w:w="1089" w:type="pct"/>
            <w:tcBorders>
              <w:top w:val="nil"/>
              <w:left w:val="nil"/>
              <w:bottom w:val="single" w:sz="8" w:space="0" w:color="auto"/>
              <w:right w:val="single" w:sz="8" w:space="0" w:color="auto"/>
            </w:tcBorders>
            <w:vAlign w:val="center"/>
            <w:hideMark/>
          </w:tcPr>
          <w:p w14:paraId="5538AB8D" w14:textId="77777777" w:rsidR="00FE5472" w:rsidRPr="00A01F48" w:rsidRDefault="00FE5472" w:rsidP="00A01F48">
            <w:pPr>
              <w:spacing w:before="120" w:after="0"/>
              <w:ind w:firstLine="56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52" w:type="pct"/>
            <w:tcBorders>
              <w:top w:val="nil"/>
              <w:left w:val="nil"/>
              <w:bottom w:val="single" w:sz="8" w:space="0" w:color="auto"/>
              <w:right w:val="single" w:sz="8" w:space="0" w:color="auto"/>
            </w:tcBorders>
            <w:vAlign w:val="center"/>
            <w:hideMark/>
          </w:tcPr>
          <w:p w14:paraId="7A1A11AB" w14:textId="77777777" w:rsidR="00FE5472" w:rsidRPr="00A01F48" w:rsidRDefault="00FE5472" w:rsidP="00A01F48">
            <w:pPr>
              <w:spacing w:before="120" w:after="0"/>
              <w:ind w:firstLine="56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0,042</w:t>
            </w:r>
          </w:p>
        </w:tc>
      </w:tr>
      <w:tr w:rsidR="00FE5472" w:rsidRPr="00A01F48" w14:paraId="28970508" w14:textId="77777777" w:rsidTr="00A15DE9">
        <w:trPr>
          <w:tblCellSpacing w:w="0" w:type="dxa"/>
          <w:jc w:val="center"/>
        </w:trPr>
        <w:tc>
          <w:tcPr>
            <w:tcW w:w="1211" w:type="pct"/>
            <w:vMerge/>
            <w:tcBorders>
              <w:top w:val="nil"/>
              <w:left w:val="single" w:sz="8" w:space="0" w:color="auto"/>
              <w:bottom w:val="single" w:sz="8" w:space="0" w:color="auto"/>
              <w:right w:val="single" w:sz="8" w:space="0" w:color="auto"/>
            </w:tcBorders>
            <w:vAlign w:val="center"/>
            <w:hideMark/>
          </w:tcPr>
          <w:p w14:paraId="7CB27FD4"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p>
        </w:tc>
        <w:tc>
          <w:tcPr>
            <w:tcW w:w="1748" w:type="pct"/>
            <w:tcBorders>
              <w:top w:val="nil"/>
              <w:left w:val="nil"/>
              <w:bottom w:val="single" w:sz="8" w:space="0" w:color="auto"/>
              <w:right w:val="single" w:sz="8" w:space="0" w:color="auto"/>
            </w:tcBorders>
            <w:vAlign w:val="center"/>
            <w:hideMark/>
          </w:tcPr>
          <w:p w14:paraId="66DEE6F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Đồng hồ vạn năng</w:t>
            </w:r>
          </w:p>
        </w:tc>
        <w:tc>
          <w:tcPr>
            <w:tcW w:w="1089" w:type="pct"/>
            <w:tcBorders>
              <w:top w:val="nil"/>
              <w:left w:val="nil"/>
              <w:bottom w:val="single" w:sz="8" w:space="0" w:color="auto"/>
              <w:right w:val="single" w:sz="8" w:space="0" w:color="auto"/>
            </w:tcBorders>
            <w:vAlign w:val="center"/>
            <w:hideMark/>
          </w:tcPr>
          <w:p w14:paraId="104EA05E" w14:textId="77777777" w:rsidR="00FE5472" w:rsidRPr="00A01F48" w:rsidRDefault="00FE5472" w:rsidP="00A01F48">
            <w:pPr>
              <w:spacing w:before="120" w:after="0"/>
              <w:ind w:firstLine="56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52" w:type="pct"/>
            <w:tcBorders>
              <w:top w:val="nil"/>
              <w:left w:val="nil"/>
              <w:bottom w:val="single" w:sz="8" w:space="0" w:color="auto"/>
              <w:right w:val="single" w:sz="8" w:space="0" w:color="auto"/>
            </w:tcBorders>
            <w:vAlign w:val="center"/>
            <w:hideMark/>
          </w:tcPr>
          <w:p w14:paraId="336AF072" w14:textId="77777777" w:rsidR="00FE5472" w:rsidRPr="00A01F48" w:rsidRDefault="00FE5472" w:rsidP="00A01F48">
            <w:pPr>
              <w:spacing w:before="120" w:after="0"/>
              <w:ind w:firstLine="56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2F962701" w14:textId="77777777" w:rsidTr="00A15DE9">
        <w:trPr>
          <w:tblCellSpacing w:w="0" w:type="dxa"/>
          <w:jc w:val="center"/>
        </w:trPr>
        <w:tc>
          <w:tcPr>
            <w:tcW w:w="1211" w:type="pct"/>
            <w:vMerge/>
            <w:tcBorders>
              <w:top w:val="nil"/>
              <w:left w:val="single" w:sz="8" w:space="0" w:color="auto"/>
              <w:bottom w:val="single" w:sz="8" w:space="0" w:color="auto"/>
              <w:right w:val="single" w:sz="8" w:space="0" w:color="auto"/>
            </w:tcBorders>
            <w:vAlign w:val="center"/>
            <w:hideMark/>
          </w:tcPr>
          <w:p w14:paraId="44A8BF8D"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p>
        </w:tc>
        <w:tc>
          <w:tcPr>
            <w:tcW w:w="1748" w:type="pct"/>
            <w:tcBorders>
              <w:top w:val="nil"/>
              <w:left w:val="nil"/>
              <w:bottom w:val="single" w:sz="8" w:space="0" w:color="auto"/>
              <w:right w:val="single" w:sz="8" w:space="0" w:color="auto"/>
            </w:tcBorders>
            <w:vAlign w:val="center"/>
            <w:hideMark/>
          </w:tcPr>
          <w:p w14:paraId="18C94E2E"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89" w:type="pct"/>
            <w:tcBorders>
              <w:top w:val="nil"/>
              <w:left w:val="nil"/>
              <w:bottom w:val="single" w:sz="8" w:space="0" w:color="auto"/>
              <w:right w:val="single" w:sz="8" w:space="0" w:color="auto"/>
            </w:tcBorders>
            <w:vAlign w:val="center"/>
            <w:hideMark/>
          </w:tcPr>
          <w:p w14:paraId="7DC8F8E6" w14:textId="77777777" w:rsidR="00FE5472" w:rsidRPr="00A01F48" w:rsidRDefault="00FE5472" w:rsidP="00A01F48">
            <w:pPr>
              <w:spacing w:before="120" w:after="0"/>
              <w:ind w:firstLine="56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52" w:type="pct"/>
            <w:tcBorders>
              <w:top w:val="nil"/>
              <w:left w:val="nil"/>
              <w:bottom w:val="single" w:sz="8" w:space="0" w:color="auto"/>
              <w:right w:val="single" w:sz="8" w:space="0" w:color="auto"/>
            </w:tcBorders>
            <w:vAlign w:val="center"/>
            <w:hideMark/>
          </w:tcPr>
          <w:p w14:paraId="2201869E" w14:textId="77777777" w:rsidR="00FE5472" w:rsidRPr="00A01F48" w:rsidRDefault="00FE5472" w:rsidP="00A01F48">
            <w:pPr>
              <w:spacing w:before="120" w:after="0"/>
              <w:ind w:firstLine="56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1,073</w:t>
            </w:r>
          </w:p>
        </w:tc>
      </w:tr>
    </w:tbl>
    <w:p w14:paraId="2E630F68" w14:textId="6C36145C" w:rsidR="00FE5472" w:rsidRPr="00A01F48" w:rsidRDefault="00A15DE9" w:rsidP="008B179A">
      <w:pPr>
        <w:pStyle w:val="Heading3"/>
      </w:pPr>
      <w:r>
        <w:t xml:space="preserve">33. </w:t>
      </w:r>
      <w:r w:rsidR="00FE5472" w:rsidRPr="00A01F48">
        <w:t xml:space="preserve">ĐN.12.33 Bảo trì bảng Led điện tử </w:t>
      </w:r>
    </w:p>
    <w:p w14:paraId="2952CB8B"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68576744"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lastRenderedPageBreak/>
        <w:t>- Chuẩn bị tài liệu, sơ đồ, quy trình, công cụ dụng cụ</w:t>
      </w:r>
      <w:r w:rsidRPr="00A01F48">
        <w:rPr>
          <w:rFonts w:cs="Times New Roman"/>
          <w:color w:val="000000" w:themeColor="text1"/>
          <w:szCs w:val="28"/>
          <w:u w:color="000000" w:themeColor="text1"/>
        </w:rPr>
        <w:t>;</w:t>
      </w:r>
    </w:p>
    <w:p w14:paraId="7C217863"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Thực hiện bảo trì;</w:t>
      </w:r>
    </w:p>
    <w:p w14:paraId="2B14624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Kiểm tra hoạt động sau bảo trì;</w:t>
      </w:r>
    </w:p>
    <w:p w14:paraId="480A2DDB"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Kết thúc công việc, ghi sổ biên bản.</w:t>
      </w:r>
    </w:p>
    <w:p w14:paraId="498E070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68B02A33"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Bảng Led</w:t>
      </w:r>
    </w:p>
    <w:tbl>
      <w:tblPr>
        <w:tblW w:w="5000"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33"/>
        <w:gridCol w:w="3168"/>
        <w:gridCol w:w="2132"/>
        <w:gridCol w:w="1695"/>
      </w:tblGrid>
      <w:tr w:rsidR="00FE5472" w:rsidRPr="00A01F48" w14:paraId="23189B9D" w14:textId="77777777" w:rsidTr="00A15DE9">
        <w:trPr>
          <w:tblCellSpacing w:w="0" w:type="dxa"/>
          <w:jc w:val="center"/>
        </w:trPr>
        <w:tc>
          <w:tcPr>
            <w:tcW w:w="1368" w:type="pct"/>
            <w:vAlign w:val="center"/>
            <w:hideMark/>
          </w:tcPr>
          <w:p w14:paraId="494FC922" w14:textId="77777777" w:rsidR="00FE5472" w:rsidRPr="00A01F48" w:rsidRDefault="00FE5472" w:rsidP="00A15DE9">
            <w:pPr>
              <w:spacing w:before="40" w:after="40"/>
              <w:ind w:left="113"/>
              <w:jc w:val="center"/>
              <w:rPr>
                <w:rFonts w:cs="Times New Roman"/>
                <w:color w:val="000000" w:themeColor="text1"/>
                <w:szCs w:val="28"/>
                <w:u w:color="000000" w:themeColor="text1"/>
              </w:rPr>
            </w:pPr>
            <w:r w:rsidRPr="00A01F48">
              <w:rPr>
                <w:rFonts w:cs="Times New Roman"/>
                <w:b/>
                <w:bCs/>
                <w:color w:val="000000" w:themeColor="text1"/>
                <w:szCs w:val="28"/>
                <w:u w:color="000000" w:themeColor="text1"/>
                <w:lang w:val="vi-VN"/>
              </w:rPr>
              <w:t xml:space="preserve">Mã </w:t>
            </w:r>
            <w:r w:rsidRPr="00A01F48">
              <w:rPr>
                <w:rFonts w:cs="Times New Roman"/>
                <w:b/>
                <w:bCs/>
                <w:color w:val="000000" w:themeColor="text1"/>
                <w:szCs w:val="28"/>
                <w:u w:color="000000" w:themeColor="text1"/>
              </w:rPr>
              <w:t>hiệu</w:t>
            </w:r>
          </w:p>
        </w:tc>
        <w:tc>
          <w:tcPr>
            <w:tcW w:w="1645" w:type="pct"/>
            <w:vAlign w:val="center"/>
            <w:hideMark/>
          </w:tcPr>
          <w:p w14:paraId="14E3F8B1"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107" w:type="pct"/>
            <w:vAlign w:val="center"/>
            <w:hideMark/>
          </w:tcPr>
          <w:p w14:paraId="08C861E4"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80" w:type="pct"/>
            <w:vAlign w:val="center"/>
            <w:hideMark/>
          </w:tcPr>
          <w:p w14:paraId="0A60152A"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33B7FE7F" w14:textId="77777777" w:rsidTr="00A15DE9">
        <w:trPr>
          <w:tblCellSpacing w:w="0" w:type="dxa"/>
          <w:jc w:val="center"/>
        </w:trPr>
        <w:tc>
          <w:tcPr>
            <w:tcW w:w="1368" w:type="pct"/>
            <w:vMerge w:val="restart"/>
            <w:vAlign w:val="center"/>
            <w:hideMark/>
          </w:tcPr>
          <w:p w14:paraId="0216A816"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ĐN.12.33</w:t>
            </w:r>
          </w:p>
        </w:tc>
        <w:tc>
          <w:tcPr>
            <w:tcW w:w="1645" w:type="pct"/>
            <w:vAlign w:val="center"/>
            <w:hideMark/>
          </w:tcPr>
          <w:p w14:paraId="3A3B037F"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107" w:type="pct"/>
            <w:vAlign w:val="center"/>
            <w:hideMark/>
          </w:tcPr>
          <w:p w14:paraId="0501FF20"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p>
        </w:tc>
        <w:tc>
          <w:tcPr>
            <w:tcW w:w="880" w:type="pct"/>
            <w:vAlign w:val="center"/>
            <w:hideMark/>
          </w:tcPr>
          <w:p w14:paraId="38A52CE4"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p>
        </w:tc>
      </w:tr>
      <w:tr w:rsidR="00FE5472" w:rsidRPr="00A01F48" w14:paraId="0AD69308" w14:textId="77777777" w:rsidTr="00A15DE9">
        <w:trPr>
          <w:tblCellSpacing w:w="0" w:type="dxa"/>
          <w:jc w:val="center"/>
        </w:trPr>
        <w:tc>
          <w:tcPr>
            <w:tcW w:w="1368" w:type="pct"/>
            <w:vMerge/>
            <w:vAlign w:val="center"/>
            <w:hideMark/>
          </w:tcPr>
          <w:p w14:paraId="34AB158B"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p>
        </w:tc>
        <w:tc>
          <w:tcPr>
            <w:tcW w:w="1645" w:type="pct"/>
            <w:vAlign w:val="center"/>
            <w:hideMark/>
          </w:tcPr>
          <w:p w14:paraId="2266534F"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Giẻ lau</w:t>
            </w:r>
          </w:p>
        </w:tc>
        <w:tc>
          <w:tcPr>
            <w:tcW w:w="1107" w:type="pct"/>
            <w:vAlign w:val="center"/>
            <w:hideMark/>
          </w:tcPr>
          <w:p w14:paraId="4A96C10F"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Gram</w:t>
            </w:r>
          </w:p>
        </w:tc>
        <w:tc>
          <w:tcPr>
            <w:tcW w:w="880" w:type="pct"/>
            <w:vAlign w:val="center"/>
            <w:hideMark/>
          </w:tcPr>
          <w:p w14:paraId="1479419B"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0,080</w:t>
            </w:r>
          </w:p>
        </w:tc>
      </w:tr>
      <w:tr w:rsidR="00FE5472" w:rsidRPr="00A01F48" w14:paraId="6D74CCCB" w14:textId="77777777" w:rsidTr="00A15DE9">
        <w:trPr>
          <w:tblCellSpacing w:w="0" w:type="dxa"/>
          <w:jc w:val="center"/>
        </w:trPr>
        <w:tc>
          <w:tcPr>
            <w:tcW w:w="1368" w:type="pct"/>
            <w:vMerge/>
            <w:vAlign w:val="center"/>
            <w:hideMark/>
          </w:tcPr>
          <w:p w14:paraId="64D34477"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p>
        </w:tc>
        <w:tc>
          <w:tcPr>
            <w:tcW w:w="1645" w:type="pct"/>
            <w:vAlign w:val="center"/>
            <w:hideMark/>
          </w:tcPr>
          <w:p w14:paraId="17F669AA"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107" w:type="pct"/>
            <w:vAlign w:val="center"/>
            <w:hideMark/>
          </w:tcPr>
          <w:p w14:paraId="63406FD4"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p>
        </w:tc>
        <w:tc>
          <w:tcPr>
            <w:tcW w:w="880" w:type="pct"/>
            <w:vAlign w:val="center"/>
            <w:hideMark/>
          </w:tcPr>
          <w:p w14:paraId="3A0F0663"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p>
        </w:tc>
      </w:tr>
      <w:tr w:rsidR="00FE5472" w:rsidRPr="00A01F48" w14:paraId="66139127" w14:textId="77777777" w:rsidTr="00A15DE9">
        <w:trPr>
          <w:tblCellSpacing w:w="0" w:type="dxa"/>
          <w:jc w:val="center"/>
        </w:trPr>
        <w:tc>
          <w:tcPr>
            <w:tcW w:w="1368" w:type="pct"/>
            <w:vMerge/>
            <w:vAlign w:val="center"/>
            <w:hideMark/>
          </w:tcPr>
          <w:p w14:paraId="34E176DE"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p>
        </w:tc>
        <w:tc>
          <w:tcPr>
            <w:tcW w:w="1645" w:type="pct"/>
            <w:vAlign w:val="center"/>
            <w:hideMark/>
          </w:tcPr>
          <w:p w14:paraId="4899E483" w14:textId="77777777" w:rsidR="00FE5472" w:rsidRPr="00A01F48" w:rsidRDefault="00FE5472" w:rsidP="00A15D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2/8</w:t>
            </w:r>
          </w:p>
        </w:tc>
        <w:tc>
          <w:tcPr>
            <w:tcW w:w="1107" w:type="pct"/>
            <w:vAlign w:val="center"/>
            <w:hideMark/>
          </w:tcPr>
          <w:p w14:paraId="52E04277"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80" w:type="pct"/>
            <w:vAlign w:val="center"/>
            <w:hideMark/>
          </w:tcPr>
          <w:p w14:paraId="0062B703" w14:textId="77777777" w:rsidR="00FE5472" w:rsidRPr="00A01F48" w:rsidRDefault="00FE5472" w:rsidP="00A15D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0,376</w:t>
            </w:r>
          </w:p>
        </w:tc>
      </w:tr>
    </w:tbl>
    <w:p w14:paraId="17B485AD" w14:textId="4CC78479" w:rsidR="00FE5472" w:rsidRPr="00A01F48" w:rsidRDefault="00D57A68" w:rsidP="008B179A">
      <w:pPr>
        <w:pStyle w:val="Heading3"/>
      </w:pPr>
      <w:r>
        <w:t xml:space="preserve">34. </w:t>
      </w:r>
      <w:r w:rsidR="00FE5472" w:rsidRPr="00A01F48">
        <w:t xml:space="preserve">ĐN.12.34 Bảo trì Hệ thống kiểm soát truy cập mạng - NAC </w:t>
      </w:r>
    </w:p>
    <w:p w14:paraId="0378ED0E"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512AF632"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 Chuẩn bị tài liệu, sơ đồ, quy trình, công cụ dụng cụ</w:t>
      </w:r>
      <w:r w:rsidRPr="00A01F48">
        <w:rPr>
          <w:rFonts w:cs="Times New Roman"/>
          <w:color w:val="000000" w:themeColor="text1"/>
          <w:szCs w:val="28"/>
          <w:u w:color="000000" w:themeColor="text1"/>
        </w:rPr>
        <w:t>;</w:t>
      </w:r>
    </w:p>
    <w:p w14:paraId="7833BA4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Thực hiện bảo trì;</w:t>
      </w:r>
    </w:p>
    <w:p w14:paraId="737DEEA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Kiểm tra hoạt động sau bảo trì;</w:t>
      </w:r>
    </w:p>
    <w:p w14:paraId="4139C48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xml:space="preserve">- Kết thúc công việc, ghi sổ biên bản. </w:t>
      </w:r>
    </w:p>
    <w:p w14:paraId="60344D1F"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517F8A4F"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w:t>
      </w:r>
    </w:p>
    <w:tbl>
      <w:tblPr>
        <w:tblW w:w="5000"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82"/>
        <w:gridCol w:w="3404"/>
        <w:gridCol w:w="1876"/>
        <w:gridCol w:w="1766"/>
      </w:tblGrid>
      <w:tr w:rsidR="00FE5472" w:rsidRPr="00A01F48" w14:paraId="614EBF57" w14:textId="77777777" w:rsidTr="00D57A68">
        <w:trPr>
          <w:tblCellSpacing w:w="0" w:type="dxa"/>
          <w:jc w:val="center"/>
        </w:trPr>
        <w:tc>
          <w:tcPr>
            <w:tcW w:w="1341" w:type="pct"/>
            <w:vAlign w:val="center"/>
            <w:hideMark/>
          </w:tcPr>
          <w:p w14:paraId="24E9CFB1"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b/>
                <w:bCs/>
                <w:color w:val="000000" w:themeColor="text1"/>
                <w:u w:color="000000" w:themeColor="text1"/>
                <w:lang w:val="vi-VN"/>
              </w:rPr>
              <w:t>Mã hiệu</w:t>
            </w:r>
          </w:p>
        </w:tc>
        <w:tc>
          <w:tcPr>
            <w:tcW w:w="1768" w:type="pct"/>
            <w:vAlign w:val="center"/>
            <w:hideMark/>
          </w:tcPr>
          <w:p w14:paraId="38D18EB8"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974" w:type="pct"/>
            <w:vAlign w:val="center"/>
            <w:hideMark/>
          </w:tcPr>
          <w:p w14:paraId="5A5D0561"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917" w:type="pct"/>
            <w:vAlign w:val="center"/>
            <w:hideMark/>
          </w:tcPr>
          <w:p w14:paraId="3DA44097"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6419B7FE" w14:textId="77777777" w:rsidTr="00D57A68">
        <w:trPr>
          <w:tblCellSpacing w:w="0" w:type="dxa"/>
          <w:jc w:val="center"/>
        </w:trPr>
        <w:tc>
          <w:tcPr>
            <w:tcW w:w="1341" w:type="pct"/>
            <w:vMerge w:val="restart"/>
            <w:vAlign w:val="center"/>
            <w:hideMark/>
          </w:tcPr>
          <w:p w14:paraId="250F4852"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ĐN.12.34</w:t>
            </w:r>
          </w:p>
        </w:tc>
        <w:tc>
          <w:tcPr>
            <w:tcW w:w="1768" w:type="pct"/>
            <w:vAlign w:val="center"/>
            <w:hideMark/>
          </w:tcPr>
          <w:p w14:paraId="565631DA"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974" w:type="pct"/>
            <w:vAlign w:val="center"/>
            <w:hideMark/>
          </w:tcPr>
          <w:p w14:paraId="43C35DA6"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c>
          <w:tcPr>
            <w:tcW w:w="917" w:type="pct"/>
            <w:vAlign w:val="center"/>
            <w:hideMark/>
          </w:tcPr>
          <w:p w14:paraId="38EC80E6"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r>
      <w:tr w:rsidR="00FE5472" w:rsidRPr="00A01F48" w14:paraId="1744623A" w14:textId="77777777" w:rsidTr="00D57A68">
        <w:trPr>
          <w:tblCellSpacing w:w="0" w:type="dxa"/>
          <w:jc w:val="center"/>
        </w:trPr>
        <w:tc>
          <w:tcPr>
            <w:tcW w:w="1341" w:type="pct"/>
            <w:vMerge/>
            <w:vAlign w:val="center"/>
            <w:hideMark/>
          </w:tcPr>
          <w:p w14:paraId="49B46D34"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68" w:type="pct"/>
            <w:vAlign w:val="center"/>
            <w:hideMark/>
          </w:tcPr>
          <w:p w14:paraId="29CE4D3E"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3/8</w:t>
            </w:r>
          </w:p>
        </w:tc>
        <w:tc>
          <w:tcPr>
            <w:tcW w:w="974" w:type="pct"/>
            <w:vAlign w:val="center"/>
            <w:hideMark/>
          </w:tcPr>
          <w:p w14:paraId="6A7605D5"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17" w:type="pct"/>
            <w:vAlign w:val="center"/>
            <w:hideMark/>
          </w:tcPr>
          <w:p w14:paraId="4CCAB311"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1,772</w:t>
            </w:r>
          </w:p>
        </w:tc>
      </w:tr>
      <w:tr w:rsidR="00FE5472" w:rsidRPr="00A01F48" w14:paraId="0AF63ACC" w14:textId="77777777" w:rsidTr="00D57A68">
        <w:trPr>
          <w:tblCellSpacing w:w="0" w:type="dxa"/>
          <w:jc w:val="center"/>
        </w:trPr>
        <w:tc>
          <w:tcPr>
            <w:tcW w:w="1341" w:type="pct"/>
            <w:vMerge/>
            <w:vAlign w:val="center"/>
            <w:hideMark/>
          </w:tcPr>
          <w:p w14:paraId="357916C0"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68" w:type="pct"/>
            <w:vAlign w:val="center"/>
            <w:hideMark/>
          </w:tcPr>
          <w:p w14:paraId="016A88C3"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974" w:type="pct"/>
            <w:vAlign w:val="center"/>
            <w:hideMark/>
          </w:tcPr>
          <w:p w14:paraId="6F0D5F7A"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c>
          <w:tcPr>
            <w:tcW w:w="917" w:type="pct"/>
            <w:vAlign w:val="center"/>
            <w:hideMark/>
          </w:tcPr>
          <w:p w14:paraId="6F14C5D4"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r>
      <w:tr w:rsidR="00FE5472" w:rsidRPr="00A01F48" w14:paraId="41381676" w14:textId="77777777" w:rsidTr="00D57A68">
        <w:trPr>
          <w:tblCellSpacing w:w="0" w:type="dxa"/>
          <w:jc w:val="center"/>
        </w:trPr>
        <w:tc>
          <w:tcPr>
            <w:tcW w:w="1341" w:type="pct"/>
            <w:vMerge/>
            <w:vAlign w:val="center"/>
            <w:hideMark/>
          </w:tcPr>
          <w:p w14:paraId="233A636D"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68" w:type="pct"/>
            <w:vAlign w:val="center"/>
            <w:hideMark/>
          </w:tcPr>
          <w:p w14:paraId="120512BC"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974" w:type="pct"/>
            <w:vAlign w:val="center"/>
            <w:hideMark/>
          </w:tcPr>
          <w:p w14:paraId="67AC6A5F"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17" w:type="pct"/>
            <w:vAlign w:val="center"/>
            <w:hideMark/>
          </w:tcPr>
          <w:p w14:paraId="5C79A191"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01365C09" w14:textId="77777777" w:rsidTr="00D57A68">
        <w:trPr>
          <w:tblCellSpacing w:w="0" w:type="dxa"/>
          <w:jc w:val="center"/>
        </w:trPr>
        <w:tc>
          <w:tcPr>
            <w:tcW w:w="1341" w:type="pct"/>
            <w:vMerge/>
            <w:vAlign w:val="center"/>
            <w:hideMark/>
          </w:tcPr>
          <w:p w14:paraId="1FC27E17"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68" w:type="pct"/>
            <w:vAlign w:val="center"/>
            <w:hideMark/>
          </w:tcPr>
          <w:p w14:paraId="036C0E4D"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974" w:type="pct"/>
            <w:vAlign w:val="center"/>
            <w:hideMark/>
          </w:tcPr>
          <w:p w14:paraId="636D608F"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17" w:type="pct"/>
            <w:vAlign w:val="center"/>
            <w:hideMark/>
          </w:tcPr>
          <w:p w14:paraId="761E3DD0"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1,709</w:t>
            </w:r>
          </w:p>
        </w:tc>
      </w:tr>
    </w:tbl>
    <w:p w14:paraId="1D758855" w14:textId="1DCAF9A1" w:rsidR="00FE5472" w:rsidRPr="00A01F48" w:rsidRDefault="00D57A68" w:rsidP="008B179A">
      <w:pPr>
        <w:pStyle w:val="Heading3"/>
      </w:pPr>
      <w:r>
        <w:t xml:space="preserve">35. </w:t>
      </w:r>
      <w:r w:rsidR="00FE5472" w:rsidRPr="00A01F48">
        <w:t xml:space="preserve">ĐN.12.35 Bảo trì Hệ thống phần mềm quản lý truy cập đặc quyền- PAM </w:t>
      </w:r>
    </w:p>
    <w:p w14:paraId="40FBEE2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1BEC729A"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 Chuẩn bị tài liệu, sơ đồ, quy trình, công cụ dụng cụ</w:t>
      </w:r>
      <w:r w:rsidRPr="00A01F48">
        <w:rPr>
          <w:rFonts w:cs="Times New Roman"/>
          <w:color w:val="000000" w:themeColor="text1"/>
          <w:szCs w:val="28"/>
          <w:u w:color="000000" w:themeColor="text1"/>
        </w:rPr>
        <w:t>;</w:t>
      </w:r>
    </w:p>
    <w:p w14:paraId="58F535B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Thực hiện bảo trì;</w:t>
      </w:r>
    </w:p>
    <w:p w14:paraId="5219A68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Kiểm tra hoạt động sau bảo trì;</w:t>
      </w:r>
    </w:p>
    <w:p w14:paraId="3D16AA7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Kết thúc công việc, ghi sổ biên bản.</w:t>
      </w:r>
    </w:p>
    <w:p w14:paraId="29956E4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64B40FE7"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w:t>
      </w:r>
    </w:p>
    <w:tbl>
      <w:tblPr>
        <w:tblW w:w="5000"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82"/>
        <w:gridCol w:w="3214"/>
        <w:gridCol w:w="2334"/>
        <w:gridCol w:w="1698"/>
      </w:tblGrid>
      <w:tr w:rsidR="00FE5472" w:rsidRPr="00A01F48" w14:paraId="4850F14A" w14:textId="77777777" w:rsidTr="00D57A68">
        <w:trPr>
          <w:tblCellSpacing w:w="0" w:type="dxa"/>
          <w:jc w:val="center"/>
        </w:trPr>
        <w:tc>
          <w:tcPr>
            <w:tcW w:w="1237" w:type="pct"/>
            <w:vAlign w:val="center"/>
            <w:hideMark/>
          </w:tcPr>
          <w:p w14:paraId="6AD2EBA7"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b/>
                <w:bCs/>
                <w:color w:val="000000" w:themeColor="text1"/>
                <w:u w:color="000000" w:themeColor="text1"/>
                <w:lang w:val="vi-VN"/>
              </w:rPr>
              <w:t>Mã hiệu</w:t>
            </w:r>
          </w:p>
        </w:tc>
        <w:tc>
          <w:tcPr>
            <w:tcW w:w="1669" w:type="pct"/>
            <w:vAlign w:val="center"/>
            <w:hideMark/>
          </w:tcPr>
          <w:p w14:paraId="38A76499"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212" w:type="pct"/>
            <w:vAlign w:val="center"/>
            <w:hideMark/>
          </w:tcPr>
          <w:p w14:paraId="08CB1009"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82" w:type="pct"/>
            <w:vAlign w:val="center"/>
            <w:hideMark/>
          </w:tcPr>
          <w:p w14:paraId="7132E390"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3761EC53" w14:textId="77777777" w:rsidTr="00D57A68">
        <w:trPr>
          <w:tblCellSpacing w:w="0" w:type="dxa"/>
          <w:jc w:val="center"/>
        </w:trPr>
        <w:tc>
          <w:tcPr>
            <w:tcW w:w="1237" w:type="pct"/>
            <w:vMerge w:val="restart"/>
            <w:vAlign w:val="center"/>
            <w:hideMark/>
          </w:tcPr>
          <w:p w14:paraId="644585F6"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lastRenderedPageBreak/>
              <w:t>ĐN.12.35</w:t>
            </w:r>
          </w:p>
        </w:tc>
        <w:tc>
          <w:tcPr>
            <w:tcW w:w="1669" w:type="pct"/>
            <w:vAlign w:val="center"/>
            <w:hideMark/>
          </w:tcPr>
          <w:p w14:paraId="5A3125A7"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212" w:type="pct"/>
            <w:vAlign w:val="center"/>
            <w:hideMark/>
          </w:tcPr>
          <w:p w14:paraId="2A7E581A"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c>
          <w:tcPr>
            <w:tcW w:w="882" w:type="pct"/>
            <w:vAlign w:val="center"/>
            <w:hideMark/>
          </w:tcPr>
          <w:p w14:paraId="4C06AE84"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r>
      <w:tr w:rsidR="00FE5472" w:rsidRPr="00A01F48" w14:paraId="31D76C4E" w14:textId="77777777" w:rsidTr="00D57A68">
        <w:trPr>
          <w:tblCellSpacing w:w="0" w:type="dxa"/>
          <w:jc w:val="center"/>
        </w:trPr>
        <w:tc>
          <w:tcPr>
            <w:tcW w:w="1237" w:type="pct"/>
            <w:vMerge/>
            <w:vAlign w:val="center"/>
            <w:hideMark/>
          </w:tcPr>
          <w:p w14:paraId="42B3F4FC"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669" w:type="pct"/>
            <w:vAlign w:val="center"/>
            <w:hideMark/>
          </w:tcPr>
          <w:p w14:paraId="0CCA304E"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3/8</w:t>
            </w:r>
          </w:p>
        </w:tc>
        <w:tc>
          <w:tcPr>
            <w:tcW w:w="1212" w:type="pct"/>
            <w:vAlign w:val="center"/>
            <w:hideMark/>
          </w:tcPr>
          <w:p w14:paraId="43ABE220"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82" w:type="pct"/>
            <w:vAlign w:val="center"/>
            <w:hideMark/>
          </w:tcPr>
          <w:p w14:paraId="340EAB89"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1,709</w:t>
            </w:r>
          </w:p>
        </w:tc>
      </w:tr>
      <w:tr w:rsidR="00FE5472" w:rsidRPr="00A01F48" w14:paraId="2617C1C8" w14:textId="77777777" w:rsidTr="00D57A68">
        <w:trPr>
          <w:tblCellSpacing w:w="0" w:type="dxa"/>
          <w:jc w:val="center"/>
        </w:trPr>
        <w:tc>
          <w:tcPr>
            <w:tcW w:w="1237" w:type="pct"/>
            <w:vMerge/>
            <w:vAlign w:val="center"/>
            <w:hideMark/>
          </w:tcPr>
          <w:p w14:paraId="3062B564"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669" w:type="pct"/>
            <w:vAlign w:val="center"/>
            <w:hideMark/>
          </w:tcPr>
          <w:p w14:paraId="55D59AFD"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212" w:type="pct"/>
            <w:vAlign w:val="center"/>
            <w:hideMark/>
          </w:tcPr>
          <w:p w14:paraId="7EA7B7B2"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c>
          <w:tcPr>
            <w:tcW w:w="882" w:type="pct"/>
            <w:vAlign w:val="center"/>
            <w:hideMark/>
          </w:tcPr>
          <w:p w14:paraId="033F1510"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r>
      <w:tr w:rsidR="00FE5472" w:rsidRPr="00A01F48" w14:paraId="32E4148F" w14:textId="77777777" w:rsidTr="00D57A68">
        <w:trPr>
          <w:tblCellSpacing w:w="0" w:type="dxa"/>
          <w:jc w:val="center"/>
        </w:trPr>
        <w:tc>
          <w:tcPr>
            <w:tcW w:w="1237" w:type="pct"/>
            <w:vMerge/>
            <w:vAlign w:val="center"/>
            <w:hideMark/>
          </w:tcPr>
          <w:p w14:paraId="7871ED9F"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669" w:type="pct"/>
            <w:vAlign w:val="center"/>
            <w:hideMark/>
          </w:tcPr>
          <w:p w14:paraId="45B5E70B"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212" w:type="pct"/>
            <w:vAlign w:val="center"/>
            <w:hideMark/>
          </w:tcPr>
          <w:p w14:paraId="6E6D7B9E"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82" w:type="pct"/>
            <w:vAlign w:val="center"/>
            <w:hideMark/>
          </w:tcPr>
          <w:p w14:paraId="792C4871"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7F937AB2" w14:textId="77777777" w:rsidTr="00D57A68">
        <w:trPr>
          <w:tblCellSpacing w:w="0" w:type="dxa"/>
          <w:jc w:val="center"/>
        </w:trPr>
        <w:tc>
          <w:tcPr>
            <w:tcW w:w="1237" w:type="pct"/>
            <w:vMerge/>
            <w:vAlign w:val="center"/>
            <w:hideMark/>
          </w:tcPr>
          <w:p w14:paraId="72F56F03"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669" w:type="pct"/>
            <w:vAlign w:val="center"/>
            <w:hideMark/>
          </w:tcPr>
          <w:p w14:paraId="4CB0C7B7"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212" w:type="pct"/>
            <w:vAlign w:val="center"/>
            <w:hideMark/>
          </w:tcPr>
          <w:p w14:paraId="34EA9A9D"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82" w:type="pct"/>
            <w:vAlign w:val="center"/>
            <w:hideMark/>
          </w:tcPr>
          <w:p w14:paraId="273A386D"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1,646</w:t>
            </w:r>
          </w:p>
        </w:tc>
      </w:tr>
    </w:tbl>
    <w:p w14:paraId="57D6FB58" w14:textId="77777777" w:rsidR="00FE5472" w:rsidRPr="00A01F48" w:rsidRDefault="00FE5472" w:rsidP="00EF4F17">
      <w:pPr>
        <w:pStyle w:val="Heading1"/>
        <w:rPr>
          <w:rFonts w:eastAsia="Arial"/>
        </w:rPr>
      </w:pPr>
      <w:r w:rsidRPr="00A01F48">
        <w:rPr>
          <w:rFonts w:eastAsia="Arial"/>
        </w:rPr>
        <w:t xml:space="preserve">ĐN.13.00 </w:t>
      </w:r>
      <w:r w:rsidRPr="00A01F48">
        <w:t>Xây dựng, vận hành, bảo trì, nâng cấp các phần mềm, cơ sở dữ liệu của cơ quan Đảng, Nhà nước, tổ chức chính trị - xã hội</w:t>
      </w:r>
    </w:p>
    <w:p w14:paraId="6D754265" w14:textId="3956D296" w:rsidR="00FE5472" w:rsidRPr="00A01F48" w:rsidRDefault="00D57A68" w:rsidP="008B179A">
      <w:pPr>
        <w:pStyle w:val="Heading3"/>
      </w:pPr>
      <w:r>
        <w:t xml:space="preserve">1. </w:t>
      </w:r>
      <w:r w:rsidR="00FE5472" w:rsidRPr="00A01F48">
        <w:t>ĐN.13.01 Vận hành, bảo trì, nâng cấp phần mềm Cổng/Trang thông tin điện tử</w:t>
      </w:r>
    </w:p>
    <w:p w14:paraId="46811E51" w14:textId="20BE9FBD" w:rsidR="00FE5472" w:rsidRPr="00A01F48" w:rsidRDefault="00D57A68" w:rsidP="008B179A">
      <w:pPr>
        <w:pStyle w:val="Heading3"/>
      </w:pPr>
      <w:r>
        <w:t xml:space="preserve">1.1. </w:t>
      </w:r>
      <w:r w:rsidR="00FE5472" w:rsidRPr="00A01F48">
        <w:t xml:space="preserve">ĐN.13.01.01 Vận hành </w:t>
      </w:r>
    </w:p>
    <w:p w14:paraId="6274EC8E"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3AA3E957"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Thực hiện các nghiệp vụ quản trị, kiểm tra giám sát Hệ thống</w:t>
      </w:r>
      <w:r w:rsidRPr="00A01F48">
        <w:rPr>
          <w:rFonts w:cs="Times New Roman"/>
          <w:color w:val="000000" w:themeColor="text1"/>
          <w:szCs w:val="28"/>
          <w:u w:color="000000" w:themeColor="text1"/>
        </w:rPr>
        <w:t>;</w:t>
      </w:r>
    </w:p>
    <w:p w14:paraId="3D3B7BB5"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Quản lý vận hành bảo đảm các hoạt động bình thường toàn bộ hạ tầng của Hệ thống</w:t>
      </w:r>
      <w:r w:rsidRPr="00A01F48">
        <w:rPr>
          <w:rFonts w:cs="Times New Roman"/>
          <w:color w:val="000000" w:themeColor="text1"/>
          <w:szCs w:val="28"/>
          <w:u w:color="000000" w:themeColor="text1"/>
        </w:rPr>
        <w:t>;</w:t>
      </w:r>
    </w:p>
    <w:p w14:paraId="2E05A513"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Giám sát, theo dõi, cập nhật cảnh báo tình trạng hoạt động</w:t>
      </w:r>
      <w:r w:rsidRPr="00A01F48">
        <w:rPr>
          <w:rFonts w:cs="Times New Roman"/>
          <w:color w:val="000000" w:themeColor="text1"/>
          <w:szCs w:val="28"/>
          <w:u w:color="000000" w:themeColor="text1"/>
        </w:rPr>
        <w:t>;</w:t>
      </w:r>
    </w:p>
    <w:p w14:paraId="299A86F8"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Đánh giá, phân loại sự cố và thực hiện cảnh báo sự cố</w:t>
      </w:r>
      <w:r w:rsidRPr="00A01F48">
        <w:rPr>
          <w:rFonts w:cs="Times New Roman"/>
          <w:color w:val="000000" w:themeColor="text1"/>
          <w:szCs w:val="28"/>
          <w:u w:color="000000" w:themeColor="text1"/>
        </w:rPr>
        <w:t>;</w:t>
      </w:r>
    </w:p>
    <w:p w14:paraId="2838B35C"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Xác định và phân loại mức độ sự cố và xác định hành động phù hợp tiếp theo hoặc cảnh báo cho nhóm xử lý sự cố thực hiện</w:t>
      </w:r>
      <w:r w:rsidRPr="00A01F48">
        <w:rPr>
          <w:rFonts w:cs="Times New Roman"/>
          <w:color w:val="000000" w:themeColor="text1"/>
          <w:szCs w:val="28"/>
          <w:u w:color="000000" w:themeColor="text1"/>
        </w:rPr>
        <w:t>;</w:t>
      </w:r>
    </w:p>
    <w:p w14:paraId="22458D0A"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Thực hiện phân tích, thiết lập Hệ thống</w:t>
      </w:r>
      <w:r w:rsidRPr="00A01F48">
        <w:rPr>
          <w:rFonts w:cs="Times New Roman"/>
          <w:color w:val="000000" w:themeColor="text1"/>
          <w:szCs w:val="28"/>
          <w:u w:color="000000" w:themeColor="text1"/>
        </w:rPr>
        <w:t>;</w:t>
      </w:r>
    </w:p>
    <w:p w14:paraId="6140907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Sao lưu, back up dữ liệu định kỳ (01 tháng/lần). Ghi sổ lưu, báo cáo.</w:t>
      </w:r>
    </w:p>
    <w:p w14:paraId="04F2612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6184B7D4"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82"/>
        <w:gridCol w:w="3318"/>
        <w:gridCol w:w="2039"/>
        <w:gridCol w:w="1589"/>
      </w:tblGrid>
      <w:tr w:rsidR="00FE5472" w:rsidRPr="00A01F48" w14:paraId="74484B8E" w14:textId="77777777" w:rsidTr="00D57A68">
        <w:trPr>
          <w:jc w:val="center"/>
        </w:trPr>
        <w:tc>
          <w:tcPr>
            <w:tcW w:w="1393" w:type="pct"/>
            <w:tcMar>
              <w:top w:w="0" w:type="dxa"/>
              <w:left w:w="0" w:type="dxa"/>
              <w:bottom w:w="0" w:type="dxa"/>
              <w:right w:w="0" w:type="dxa"/>
            </w:tcMar>
            <w:vAlign w:val="center"/>
          </w:tcPr>
          <w:p w14:paraId="3B8D2A7D"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723" w:type="pct"/>
            <w:tcMar>
              <w:top w:w="0" w:type="dxa"/>
              <w:left w:w="0" w:type="dxa"/>
              <w:bottom w:w="0" w:type="dxa"/>
              <w:right w:w="0" w:type="dxa"/>
            </w:tcMar>
            <w:vAlign w:val="center"/>
          </w:tcPr>
          <w:p w14:paraId="31A3DB85"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59" w:type="pct"/>
            <w:tcMar>
              <w:top w:w="0" w:type="dxa"/>
              <w:left w:w="0" w:type="dxa"/>
              <w:bottom w:w="0" w:type="dxa"/>
              <w:right w:w="0" w:type="dxa"/>
            </w:tcMar>
            <w:vAlign w:val="center"/>
          </w:tcPr>
          <w:p w14:paraId="76295C8C"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25" w:type="pct"/>
            <w:tcMar>
              <w:top w:w="0" w:type="dxa"/>
              <w:left w:w="0" w:type="dxa"/>
              <w:bottom w:w="0" w:type="dxa"/>
              <w:right w:w="0" w:type="dxa"/>
            </w:tcMar>
            <w:vAlign w:val="center"/>
          </w:tcPr>
          <w:p w14:paraId="2BD061E5"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7D07745E" w14:textId="77777777" w:rsidTr="00D57A68">
        <w:trPr>
          <w:jc w:val="center"/>
        </w:trPr>
        <w:tc>
          <w:tcPr>
            <w:tcW w:w="1393" w:type="pct"/>
            <w:vMerge w:val="restart"/>
            <w:tcMar>
              <w:top w:w="0" w:type="dxa"/>
              <w:left w:w="0" w:type="dxa"/>
              <w:bottom w:w="0" w:type="dxa"/>
              <w:right w:w="0" w:type="dxa"/>
            </w:tcMar>
            <w:vAlign w:val="center"/>
          </w:tcPr>
          <w:p w14:paraId="14877DBA"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ĐN.13.01.01</w:t>
            </w:r>
          </w:p>
        </w:tc>
        <w:tc>
          <w:tcPr>
            <w:tcW w:w="1723" w:type="pct"/>
            <w:tcMar>
              <w:top w:w="0" w:type="dxa"/>
              <w:left w:w="0" w:type="dxa"/>
              <w:bottom w:w="0" w:type="dxa"/>
              <w:right w:w="0" w:type="dxa"/>
            </w:tcMar>
            <w:vAlign w:val="center"/>
          </w:tcPr>
          <w:p w14:paraId="2CEEF4DB"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59" w:type="pct"/>
            <w:tcMar>
              <w:top w:w="0" w:type="dxa"/>
              <w:left w:w="0" w:type="dxa"/>
              <w:bottom w:w="0" w:type="dxa"/>
              <w:right w:w="0" w:type="dxa"/>
            </w:tcMar>
            <w:vAlign w:val="center"/>
          </w:tcPr>
          <w:p w14:paraId="66343672"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7C1998CA"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r>
      <w:tr w:rsidR="00FE5472" w:rsidRPr="00A01F48" w14:paraId="49A38B95" w14:textId="77777777" w:rsidTr="00D57A68">
        <w:trPr>
          <w:jc w:val="center"/>
        </w:trPr>
        <w:tc>
          <w:tcPr>
            <w:tcW w:w="1393" w:type="pct"/>
            <w:vMerge/>
            <w:vAlign w:val="center"/>
          </w:tcPr>
          <w:p w14:paraId="22082513"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2D83052C"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59" w:type="pct"/>
            <w:tcMar>
              <w:top w:w="0" w:type="dxa"/>
              <w:left w:w="0" w:type="dxa"/>
              <w:bottom w:w="0" w:type="dxa"/>
              <w:right w:w="0" w:type="dxa"/>
            </w:tcMar>
            <w:vAlign w:val="center"/>
          </w:tcPr>
          <w:p w14:paraId="166A3677"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25" w:type="pct"/>
            <w:tcMar>
              <w:top w:w="0" w:type="dxa"/>
              <w:left w:w="0" w:type="dxa"/>
              <w:bottom w:w="0" w:type="dxa"/>
              <w:right w:w="0" w:type="dxa"/>
            </w:tcMar>
            <w:vAlign w:val="center"/>
          </w:tcPr>
          <w:p w14:paraId="03B81FAB"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4EAF3159" w14:textId="77777777" w:rsidTr="00D57A68">
        <w:trPr>
          <w:jc w:val="center"/>
        </w:trPr>
        <w:tc>
          <w:tcPr>
            <w:tcW w:w="1393" w:type="pct"/>
            <w:vMerge/>
            <w:vAlign w:val="center"/>
          </w:tcPr>
          <w:p w14:paraId="222EB044"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742CF213"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59" w:type="pct"/>
            <w:tcMar>
              <w:top w:w="0" w:type="dxa"/>
              <w:left w:w="0" w:type="dxa"/>
              <w:bottom w:w="0" w:type="dxa"/>
              <w:right w:w="0" w:type="dxa"/>
            </w:tcMar>
            <w:vAlign w:val="center"/>
          </w:tcPr>
          <w:p w14:paraId="7B4FA6C7"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25" w:type="pct"/>
            <w:tcMar>
              <w:top w:w="0" w:type="dxa"/>
              <w:left w:w="0" w:type="dxa"/>
              <w:bottom w:w="0" w:type="dxa"/>
              <w:right w:w="0" w:type="dxa"/>
            </w:tcMar>
            <w:vAlign w:val="center"/>
          </w:tcPr>
          <w:p w14:paraId="39BE2571"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638631BF" w14:textId="77777777" w:rsidTr="00D57A68">
        <w:trPr>
          <w:jc w:val="center"/>
        </w:trPr>
        <w:tc>
          <w:tcPr>
            <w:tcW w:w="1393" w:type="pct"/>
            <w:vMerge/>
            <w:vAlign w:val="center"/>
          </w:tcPr>
          <w:p w14:paraId="3205003F"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04E72D5C"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59" w:type="pct"/>
            <w:tcMar>
              <w:top w:w="0" w:type="dxa"/>
              <w:left w:w="0" w:type="dxa"/>
              <w:bottom w:w="0" w:type="dxa"/>
              <w:right w:w="0" w:type="dxa"/>
            </w:tcMar>
            <w:vAlign w:val="center"/>
          </w:tcPr>
          <w:p w14:paraId="33C3C5F0"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788D65C5"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r>
      <w:tr w:rsidR="00FE5472" w:rsidRPr="00A01F48" w14:paraId="5CF7D2A7" w14:textId="77777777" w:rsidTr="00D57A68">
        <w:trPr>
          <w:jc w:val="center"/>
        </w:trPr>
        <w:tc>
          <w:tcPr>
            <w:tcW w:w="1393" w:type="pct"/>
            <w:vMerge/>
            <w:vAlign w:val="center"/>
          </w:tcPr>
          <w:p w14:paraId="2E2F5DE8"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6A3247DF"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59" w:type="pct"/>
            <w:tcMar>
              <w:top w:w="0" w:type="dxa"/>
              <w:left w:w="0" w:type="dxa"/>
              <w:bottom w:w="0" w:type="dxa"/>
              <w:right w:w="0" w:type="dxa"/>
            </w:tcMar>
            <w:vAlign w:val="center"/>
          </w:tcPr>
          <w:p w14:paraId="25FC37DD"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57F7EACE"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0,219</w:t>
            </w:r>
          </w:p>
        </w:tc>
      </w:tr>
      <w:tr w:rsidR="00FE5472" w:rsidRPr="00A01F48" w14:paraId="2A34753A" w14:textId="77777777" w:rsidTr="00D57A68">
        <w:trPr>
          <w:jc w:val="center"/>
        </w:trPr>
        <w:tc>
          <w:tcPr>
            <w:tcW w:w="1393" w:type="pct"/>
            <w:vMerge/>
            <w:vAlign w:val="center"/>
          </w:tcPr>
          <w:p w14:paraId="2A592723"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393F34B8"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59" w:type="pct"/>
            <w:tcMar>
              <w:top w:w="0" w:type="dxa"/>
              <w:left w:w="0" w:type="dxa"/>
              <w:bottom w:w="0" w:type="dxa"/>
              <w:right w:w="0" w:type="dxa"/>
            </w:tcMar>
            <w:vAlign w:val="center"/>
          </w:tcPr>
          <w:p w14:paraId="48D649DD"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5FDC8703"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0,115</w:t>
            </w:r>
          </w:p>
        </w:tc>
      </w:tr>
      <w:tr w:rsidR="00FE5472" w:rsidRPr="00A01F48" w14:paraId="265854C3" w14:textId="77777777" w:rsidTr="00D57A68">
        <w:trPr>
          <w:jc w:val="center"/>
        </w:trPr>
        <w:tc>
          <w:tcPr>
            <w:tcW w:w="1393" w:type="pct"/>
            <w:vMerge/>
            <w:vAlign w:val="center"/>
          </w:tcPr>
          <w:p w14:paraId="39820491"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4BF607FD"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059" w:type="pct"/>
            <w:tcMar>
              <w:top w:w="0" w:type="dxa"/>
              <w:left w:w="0" w:type="dxa"/>
              <w:bottom w:w="0" w:type="dxa"/>
              <w:right w:w="0" w:type="dxa"/>
            </w:tcMar>
            <w:vAlign w:val="center"/>
          </w:tcPr>
          <w:p w14:paraId="389D6288"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08D9CB49"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0,198</w:t>
            </w:r>
          </w:p>
        </w:tc>
      </w:tr>
      <w:tr w:rsidR="00FE5472" w:rsidRPr="00A01F48" w14:paraId="124F36DC" w14:textId="77777777" w:rsidTr="00D57A68">
        <w:trPr>
          <w:jc w:val="center"/>
        </w:trPr>
        <w:tc>
          <w:tcPr>
            <w:tcW w:w="1393" w:type="pct"/>
            <w:vMerge/>
            <w:vAlign w:val="center"/>
          </w:tcPr>
          <w:p w14:paraId="25B87AE2"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314EF2DD"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59" w:type="pct"/>
            <w:tcMar>
              <w:top w:w="0" w:type="dxa"/>
              <w:left w:w="0" w:type="dxa"/>
              <w:bottom w:w="0" w:type="dxa"/>
              <w:right w:w="0" w:type="dxa"/>
            </w:tcMar>
            <w:vAlign w:val="center"/>
          </w:tcPr>
          <w:p w14:paraId="3CC7DC0E"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5A51E1C5"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r>
      <w:tr w:rsidR="00FE5472" w:rsidRPr="00A01F48" w14:paraId="7527E342" w14:textId="77777777" w:rsidTr="00D57A68">
        <w:trPr>
          <w:jc w:val="center"/>
        </w:trPr>
        <w:tc>
          <w:tcPr>
            <w:tcW w:w="1393" w:type="pct"/>
            <w:vMerge/>
            <w:vAlign w:val="center"/>
          </w:tcPr>
          <w:p w14:paraId="03F845CE"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669AA5EF"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59" w:type="pct"/>
            <w:tcMar>
              <w:top w:w="0" w:type="dxa"/>
              <w:left w:w="0" w:type="dxa"/>
              <w:bottom w:w="0" w:type="dxa"/>
              <w:right w:w="0" w:type="dxa"/>
            </w:tcMar>
            <w:vAlign w:val="center"/>
          </w:tcPr>
          <w:p w14:paraId="55DCA135"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0C2150DD"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r w:rsidR="00FE5472" w:rsidRPr="00A01F48" w14:paraId="41330511" w14:textId="77777777" w:rsidTr="00D57A68">
        <w:trPr>
          <w:jc w:val="center"/>
        </w:trPr>
        <w:tc>
          <w:tcPr>
            <w:tcW w:w="1393" w:type="pct"/>
            <w:vMerge/>
            <w:vAlign w:val="center"/>
          </w:tcPr>
          <w:p w14:paraId="164644EE"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20CF0BF2"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59" w:type="pct"/>
            <w:tcMar>
              <w:top w:w="0" w:type="dxa"/>
              <w:left w:w="0" w:type="dxa"/>
              <w:bottom w:w="0" w:type="dxa"/>
              <w:right w:w="0" w:type="dxa"/>
            </w:tcMar>
            <w:vAlign w:val="center"/>
          </w:tcPr>
          <w:p w14:paraId="420A0035"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14B6BB10"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0,031</w:t>
            </w:r>
          </w:p>
        </w:tc>
      </w:tr>
      <w:tr w:rsidR="00FE5472" w:rsidRPr="00A01F48" w14:paraId="76CFBC88" w14:textId="77777777" w:rsidTr="00D57A68">
        <w:trPr>
          <w:jc w:val="center"/>
        </w:trPr>
        <w:tc>
          <w:tcPr>
            <w:tcW w:w="1393" w:type="pct"/>
            <w:vMerge/>
            <w:vAlign w:val="center"/>
          </w:tcPr>
          <w:p w14:paraId="5D56361D"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4F66E7AD"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59" w:type="pct"/>
            <w:tcMar>
              <w:top w:w="0" w:type="dxa"/>
              <w:left w:w="0" w:type="dxa"/>
              <w:bottom w:w="0" w:type="dxa"/>
              <w:right w:w="0" w:type="dxa"/>
            </w:tcMar>
            <w:vAlign w:val="center"/>
          </w:tcPr>
          <w:p w14:paraId="39D2BC54"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648FAC3E"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0,500</w:t>
            </w:r>
          </w:p>
        </w:tc>
      </w:tr>
    </w:tbl>
    <w:p w14:paraId="1A80B0D5" w14:textId="3CA3F4E6" w:rsidR="00FE5472" w:rsidRPr="00A01F48" w:rsidRDefault="00D57A68" w:rsidP="008B179A">
      <w:pPr>
        <w:pStyle w:val="Heading3"/>
      </w:pPr>
      <w:r>
        <w:t xml:space="preserve">1.2. </w:t>
      </w:r>
      <w:r w:rsidR="00FE5472" w:rsidRPr="00A01F48">
        <w:t>ĐN.13.01.02 Khắc phục sự cố</w:t>
      </w:r>
    </w:p>
    <w:p w14:paraId="560CA5EE"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a) Thành phần công vi</w:t>
      </w:r>
      <w:r w:rsidRPr="00A01F48">
        <w:rPr>
          <w:rFonts w:cs="Times New Roman"/>
          <w:color w:val="000000" w:themeColor="text1"/>
          <w:szCs w:val="28"/>
          <w:u w:color="000000" w:themeColor="text1"/>
        </w:rPr>
        <w:t>ệc</w:t>
      </w:r>
    </w:p>
    <w:p w14:paraId="3E469166"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lastRenderedPageBreak/>
        <w:t xml:space="preserve">- </w:t>
      </w:r>
      <w:r w:rsidRPr="00A01F48">
        <w:rPr>
          <w:rFonts w:cs="Times New Roman"/>
          <w:color w:val="000000" w:themeColor="text1"/>
          <w:szCs w:val="28"/>
          <w:u w:color="000000" w:themeColor="text1"/>
          <w:lang w:val="vi-VN"/>
        </w:rPr>
        <w:t xml:space="preserve">Sao lưu, back up dữ liệu trước khi xử lý sự cố; Ghi chép, lưu trữ thông số, trạng thái Hệ thống; </w:t>
      </w:r>
    </w:p>
    <w:p w14:paraId="3444CC26"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 xml:space="preserve">Kiểm tra các phần mềm, thông số, cấu hình, thiết lập; Xử lý sự cố kỹ thuật liên quan đến Hệ thống; </w:t>
      </w:r>
    </w:p>
    <w:p w14:paraId="4E589C54"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Thiết lập lại, khôi phục các thông số cài đặt, cấu hình, nâng cấp (nếu có thể) các cài đặt; Kiểm tra, chạy thử; Ghi nhận hoạt động của Hệ thống và nhật ký xử lý sự cố; Lập báo cáo sự cố.</w:t>
      </w:r>
    </w:p>
    <w:p w14:paraId="38722A24"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0EC788F0"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82"/>
        <w:gridCol w:w="3318"/>
        <w:gridCol w:w="2039"/>
        <w:gridCol w:w="1589"/>
      </w:tblGrid>
      <w:tr w:rsidR="00FE5472" w:rsidRPr="00A01F48" w14:paraId="1C32D98E" w14:textId="77777777" w:rsidTr="00D57A68">
        <w:trPr>
          <w:jc w:val="center"/>
        </w:trPr>
        <w:tc>
          <w:tcPr>
            <w:tcW w:w="1393" w:type="pct"/>
            <w:tcMar>
              <w:top w:w="0" w:type="dxa"/>
              <w:left w:w="0" w:type="dxa"/>
              <w:bottom w:w="0" w:type="dxa"/>
              <w:right w:w="0" w:type="dxa"/>
            </w:tcMar>
            <w:vAlign w:val="center"/>
          </w:tcPr>
          <w:p w14:paraId="17DD1B35"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723" w:type="pct"/>
            <w:tcMar>
              <w:top w:w="0" w:type="dxa"/>
              <w:left w:w="0" w:type="dxa"/>
              <w:bottom w:w="0" w:type="dxa"/>
              <w:right w:w="0" w:type="dxa"/>
            </w:tcMar>
            <w:vAlign w:val="center"/>
          </w:tcPr>
          <w:p w14:paraId="186986B0"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59" w:type="pct"/>
            <w:tcMar>
              <w:top w:w="0" w:type="dxa"/>
              <w:left w:w="0" w:type="dxa"/>
              <w:bottom w:w="0" w:type="dxa"/>
              <w:right w:w="0" w:type="dxa"/>
            </w:tcMar>
            <w:vAlign w:val="center"/>
          </w:tcPr>
          <w:p w14:paraId="2360DDE3"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25" w:type="pct"/>
            <w:tcMar>
              <w:top w:w="0" w:type="dxa"/>
              <w:left w:w="0" w:type="dxa"/>
              <w:bottom w:w="0" w:type="dxa"/>
              <w:right w:w="0" w:type="dxa"/>
            </w:tcMar>
            <w:vAlign w:val="center"/>
          </w:tcPr>
          <w:p w14:paraId="562D2009"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36D46FE2" w14:textId="77777777" w:rsidTr="00D57A68">
        <w:trPr>
          <w:jc w:val="center"/>
        </w:trPr>
        <w:tc>
          <w:tcPr>
            <w:tcW w:w="1393" w:type="pct"/>
            <w:vMerge w:val="restart"/>
            <w:tcMar>
              <w:top w:w="0" w:type="dxa"/>
              <w:left w:w="0" w:type="dxa"/>
              <w:bottom w:w="0" w:type="dxa"/>
              <w:right w:w="0" w:type="dxa"/>
            </w:tcMar>
            <w:vAlign w:val="center"/>
          </w:tcPr>
          <w:p w14:paraId="65D0DFB8"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eastAsia="Arial"/>
                <w:color w:val="000000" w:themeColor="text1"/>
                <w:u w:color="000000" w:themeColor="text1"/>
                <w:lang w:val="vi-VN"/>
              </w:rPr>
              <w:t>ĐN.13.01.02</w:t>
            </w:r>
          </w:p>
        </w:tc>
        <w:tc>
          <w:tcPr>
            <w:tcW w:w="1723" w:type="pct"/>
            <w:tcMar>
              <w:top w:w="0" w:type="dxa"/>
              <w:left w:w="0" w:type="dxa"/>
              <w:bottom w:w="0" w:type="dxa"/>
              <w:right w:w="0" w:type="dxa"/>
            </w:tcMar>
            <w:vAlign w:val="center"/>
          </w:tcPr>
          <w:p w14:paraId="19238C75"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59" w:type="pct"/>
            <w:tcMar>
              <w:top w:w="0" w:type="dxa"/>
              <w:left w:w="0" w:type="dxa"/>
              <w:bottom w:w="0" w:type="dxa"/>
              <w:right w:w="0" w:type="dxa"/>
            </w:tcMar>
            <w:vAlign w:val="center"/>
          </w:tcPr>
          <w:p w14:paraId="03D02C97"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644B464A"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r>
      <w:tr w:rsidR="00FE5472" w:rsidRPr="00A01F48" w14:paraId="33BF5BDA" w14:textId="77777777" w:rsidTr="00D57A68">
        <w:trPr>
          <w:jc w:val="center"/>
        </w:trPr>
        <w:tc>
          <w:tcPr>
            <w:tcW w:w="1393" w:type="pct"/>
            <w:vMerge/>
            <w:vAlign w:val="center"/>
          </w:tcPr>
          <w:p w14:paraId="0ED4F344"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1A853A18"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59" w:type="pct"/>
            <w:tcMar>
              <w:top w:w="0" w:type="dxa"/>
              <w:left w:w="0" w:type="dxa"/>
              <w:bottom w:w="0" w:type="dxa"/>
              <w:right w:w="0" w:type="dxa"/>
            </w:tcMar>
            <w:vAlign w:val="center"/>
          </w:tcPr>
          <w:p w14:paraId="04125BA7"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25" w:type="pct"/>
            <w:tcMar>
              <w:top w:w="0" w:type="dxa"/>
              <w:left w:w="0" w:type="dxa"/>
              <w:bottom w:w="0" w:type="dxa"/>
              <w:right w:w="0" w:type="dxa"/>
            </w:tcMar>
            <w:vAlign w:val="center"/>
          </w:tcPr>
          <w:p w14:paraId="4F52BA3B"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0,030</w:t>
            </w:r>
          </w:p>
        </w:tc>
      </w:tr>
      <w:tr w:rsidR="00FE5472" w:rsidRPr="00A01F48" w14:paraId="7D6E5E1E" w14:textId="77777777" w:rsidTr="00D57A68">
        <w:trPr>
          <w:jc w:val="center"/>
        </w:trPr>
        <w:tc>
          <w:tcPr>
            <w:tcW w:w="1393" w:type="pct"/>
            <w:vMerge/>
            <w:vAlign w:val="center"/>
          </w:tcPr>
          <w:p w14:paraId="4F337BAF"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051CB8FA"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59" w:type="pct"/>
            <w:tcMar>
              <w:top w:w="0" w:type="dxa"/>
              <w:left w:w="0" w:type="dxa"/>
              <w:bottom w:w="0" w:type="dxa"/>
              <w:right w:w="0" w:type="dxa"/>
            </w:tcMar>
            <w:vAlign w:val="center"/>
          </w:tcPr>
          <w:p w14:paraId="39F0FE7A"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25" w:type="pct"/>
            <w:tcMar>
              <w:top w:w="0" w:type="dxa"/>
              <w:left w:w="0" w:type="dxa"/>
              <w:bottom w:w="0" w:type="dxa"/>
              <w:right w:w="0" w:type="dxa"/>
            </w:tcMar>
            <w:vAlign w:val="center"/>
          </w:tcPr>
          <w:p w14:paraId="6D5F55E0"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68D95D80" w14:textId="77777777" w:rsidTr="00D57A68">
        <w:trPr>
          <w:jc w:val="center"/>
        </w:trPr>
        <w:tc>
          <w:tcPr>
            <w:tcW w:w="1393" w:type="pct"/>
            <w:vMerge/>
            <w:vAlign w:val="center"/>
          </w:tcPr>
          <w:p w14:paraId="0E1DACE6"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237E9ABF"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59" w:type="pct"/>
            <w:tcMar>
              <w:top w:w="0" w:type="dxa"/>
              <w:left w:w="0" w:type="dxa"/>
              <w:bottom w:w="0" w:type="dxa"/>
              <w:right w:w="0" w:type="dxa"/>
            </w:tcMar>
            <w:vAlign w:val="center"/>
          </w:tcPr>
          <w:p w14:paraId="4B0344CA"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5772C416"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r>
      <w:tr w:rsidR="00FE5472" w:rsidRPr="00A01F48" w14:paraId="68722D64" w14:textId="77777777" w:rsidTr="00D57A68">
        <w:trPr>
          <w:jc w:val="center"/>
        </w:trPr>
        <w:tc>
          <w:tcPr>
            <w:tcW w:w="1393" w:type="pct"/>
            <w:vMerge/>
            <w:vAlign w:val="center"/>
          </w:tcPr>
          <w:p w14:paraId="75E4EBB6"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6A339AC1"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59" w:type="pct"/>
            <w:tcMar>
              <w:top w:w="0" w:type="dxa"/>
              <w:left w:w="0" w:type="dxa"/>
              <w:bottom w:w="0" w:type="dxa"/>
              <w:right w:w="0" w:type="dxa"/>
            </w:tcMar>
            <w:vAlign w:val="center"/>
          </w:tcPr>
          <w:p w14:paraId="58C4BED8"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0EDA516B"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0,177</w:t>
            </w:r>
          </w:p>
        </w:tc>
      </w:tr>
      <w:tr w:rsidR="00FE5472" w:rsidRPr="00A01F48" w14:paraId="4CC2FF1C" w14:textId="77777777" w:rsidTr="00D57A68">
        <w:trPr>
          <w:jc w:val="center"/>
        </w:trPr>
        <w:tc>
          <w:tcPr>
            <w:tcW w:w="1393" w:type="pct"/>
            <w:vMerge/>
            <w:vAlign w:val="center"/>
          </w:tcPr>
          <w:p w14:paraId="7F444604"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793F0ED8"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59" w:type="pct"/>
            <w:tcMar>
              <w:top w:w="0" w:type="dxa"/>
              <w:left w:w="0" w:type="dxa"/>
              <w:bottom w:w="0" w:type="dxa"/>
              <w:right w:w="0" w:type="dxa"/>
            </w:tcMar>
            <w:vAlign w:val="center"/>
          </w:tcPr>
          <w:p w14:paraId="03297D5E"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69BB2D3A"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0,583</w:t>
            </w:r>
          </w:p>
        </w:tc>
      </w:tr>
      <w:tr w:rsidR="00FE5472" w:rsidRPr="00A01F48" w14:paraId="28B27ECB" w14:textId="77777777" w:rsidTr="00D57A68">
        <w:trPr>
          <w:jc w:val="center"/>
        </w:trPr>
        <w:tc>
          <w:tcPr>
            <w:tcW w:w="1393" w:type="pct"/>
            <w:vMerge/>
            <w:vAlign w:val="center"/>
          </w:tcPr>
          <w:p w14:paraId="6FC1BB5F"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763E226C"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59" w:type="pct"/>
            <w:tcMar>
              <w:top w:w="0" w:type="dxa"/>
              <w:left w:w="0" w:type="dxa"/>
              <w:bottom w:w="0" w:type="dxa"/>
              <w:right w:w="0" w:type="dxa"/>
            </w:tcMar>
            <w:vAlign w:val="center"/>
          </w:tcPr>
          <w:p w14:paraId="48BB6D43"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595B900F"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r>
      <w:tr w:rsidR="00FE5472" w:rsidRPr="00A01F48" w14:paraId="14CAC8D0" w14:textId="77777777" w:rsidTr="00D57A68">
        <w:trPr>
          <w:jc w:val="center"/>
        </w:trPr>
        <w:tc>
          <w:tcPr>
            <w:tcW w:w="1393" w:type="pct"/>
            <w:vMerge/>
            <w:vAlign w:val="center"/>
          </w:tcPr>
          <w:p w14:paraId="62B70870"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22CB9099"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59" w:type="pct"/>
            <w:tcMar>
              <w:top w:w="0" w:type="dxa"/>
              <w:left w:w="0" w:type="dxa"/>
              <w:bottom w:w="0" w:type="dxa"/>
              <w:right w:w="0" w:type="dxa"/>
            </w:tcMar>
            <w:vAlign w:val="center"/>
          </w:tcPr>
          <w:p w14:paraId="7677043D"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4EEA7D03"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0,729</w:t>
            </w:r>
          </w:p>
        </w:tc>
      </w:tr>
      <w:tr w:rsidR="00FE5472" w:rsidRPr="00A01F48" w14:paraId="550F06D6" w14:textId="77777777" w:rsidTr="00D57A68">
        <w:trPr>
          <w:jc w:val="center"/>
        </w:trPr>
        <w:tc>
          <w:tcPr>
            <w:tcW w:w="1393" w:type="pct"/>
            <w:vMerge/>
            <w:vAlign w:val="center"/>
          </w:tcPr>
          <w:p w14:paraId="42869C8B"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41305730"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59" w:type="pct"/>
            <w:tcMar>
              <w:top w:w="0" w:type="dxa"/>
              <w:left w:w="0" w:type="dxa"/>
              <w:bottom w:w="0" w:type="dxa"/>
              <w:right w:w="0" w:type="dxa"/>
            </w:tcMar>
            <w:vAlign w:val="center"/>
          </w:tcPr>
          <w:p w14:paraId="768DAC58"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341998FE"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0,031</w:t>
            </w:r>
          </w:p>
        </w:tc>
      </w:tr>
      <w:tr w:rsidR="00FE5472" w:rsidRPr="00A01F48" w14:paraId="54BAB3E8" w14:textId="77777777" w:rsidTr="00D57A68">
        <w:trPr>
          <w:jc w:val="center"/>
        </w:trPr>
        <w:tc>
          <w:tcPr>
            <w:tcW w:w="1393" w:type="pct"/>
            <w:vMerge/>
            <w:vAlign w:val="center"/>
          </w:tcPr>
          <w:p w14:paraId="3C863348"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036A2E72"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59" w:type="pct"/>
            <w:tcMar>
              <w:top w:w="0" w:type="dxa"/>
              <w:left w:w="0" w:type="dxa"/>
              <w:bottom w:w="0" w:type="dxa"/>
              <w:right w:w="0" w:type="dxa"/>
            </w:tcMar>
            <w:vAlign w:val="center"/>
          </w:tcPr>
          <w:p w14:paraId="1B84845D"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45D6990F"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bl>
    <w:p w14:paraId="1994B4DC" w14:textId="0E7AF9F5" w:rsidR="00FE5472" w:rsidRPr="00A01F48" w:rsidRDefault="00D57A68" w:rsidP="008B179A">
      <w:pPr>
        <w:pStyle w:val="Heading3"/>
      </w:pPr>
      <w:r>
        <w:t xml:space="preserve">2. </w:t>
      </w:r>
      <w:r w:rsidR="00FE5472" w:rsidRPr="00A01F48">
        <w:t xml:space="preserve">ĐN.13.02 Vận hành, bảo trì, nâng cấp Hệ thống tích hợp, liên thông, chia sẻ dữ liệu </w:t>
      </w:r>
    </w:p>
    <w:p w14:paraId="78EB0CC6" w14:textId="36D82F29" w:rsidR="00FE5472" w:rsidRPr="00A01F48" w:rsidRDefault="00D57A68" w:rsidP="008B179A">
      <w:pPr>
        <w:pStyle w:val="Heading3"/>
      </w:pPr>
      <w:r>
        <w:t xml:space="preserve">2.1. </w:t>
      </w:r>
      <w:r w:rsidR="00FE5472" w:rsidRPr="00A01F48">
        <w:t xml:space="preserve">ĐN.13.02.01 Vận hành </w:t>
      </w:r>
    </w:p>
    <w:p w14:paraId="6C55F24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383B77DD"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Thực hiện các nghiệp vụ quản trị, kiểm tra giám sát Hệ thống; quản lý, cập nhật thông tin tài khoản dùng chung LGSP, cập nhật đơn vị sử dụng dịch vụ; quản lý, cập nhật CSDL/HTTT được phép khai thác của các đơn vị trên LGSP</w:t>
      </w:r>
      <w:r w:rsidRPr="00A01F48">
        <w:rPr>
          <w:rFonts w:cs="Times New Roman"/>
          <w:color w:val="000000" w:themeColor="text1"/>
          <w:szCs w:val="28"/>
          <w:u w:color="000000" w:themeColor="text1"/>
        </w:rPr>
        <w:t>;</w:t>
      </w:r>
    </w:p>
    <w:p w14:paraId="5C722171"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Kiểm tra, giám sát các hoạt động trên nền tảng LGSP; kiểm tra, giám sát các danh mục thông tin phục vụ việc xác định đối tượng trao đổi và đối tượng dữ liệu trao đổi giữa LGSP và các HTTT khác; kiểm tra, giám sát tình trạng kết nối của các HTTT, lưu lượng dữ liệu trao đổi, tỷ lệ lỗi và cảnh báo các hành động bất thường; kiểm tra, giám sát hoạt động của Hệ thống máy chủ LGSP; kiểm tra hoạt động các dịch vụ LGSP; kiểm tra, giám sát các nhóm dịch vụ kết nối quốc gia; thống kê số lượng giao dịch, danh sách giao dịch theo thời gian</w:t>
      </w:r>
      <w:r w:rsidRPr="00A01F48">
        <w:rPr>
          <w:rFonts w:cs="Times New Roman"/>
          <w:color w:val="000000" w:themeColor="text1"/>
          <w:szCs w:val="28"/>
          <w:u w:color="000000" w:themeColor="text1"/>
        </w:rPr>
        <w:t>;</w:t>
      </w:r>
    </w:p>
    <w:p w14:paraId="2179C2D2"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 xml:space="preserve">Chia sẻ dịch vụ cho các ứng dụng khác qua LGSP; khai báo kết nối trên LGSP; khởi tạo kết nối trên LGSP; thiết lập phân quyền vận hành, khai thác cho người dùng; cập nhật và giám sát đăng ký sử dụng dịch vụ; cập nhật và giám sát các dịch vụ được công bố trên nền tảng; khai báo thông tin xác thực SSO, cấu hình người dùng được </w:t>
      </w:r>
      <w:r w:rsidRPr="00A01F48">
        <w:rPr>
          <w:rFonts w:cs="Times New Roman"/>
          <w:color w:val="000000" w:themeColor="text1"/>
          <w:szCs w:val="28"/>
          <w:u w:color="000000" w:themeColor="text1"/>
          <w:lang w:val="vi-VN"/>
        </w:rPr>
        <w:lastRenderedPageBreak/>
        <w:t>phép xác thực SSO; khai báo thông tin truy vấn dịch vụ dùng chung; cấu hình Hệ thống được phép truy vấn dịch vụ dùng chung; cấu hình thông tin API chung</w:t>
      </w:r>
      <w:r w:rsidRPr="00A01F48">
        <w:rPr>
          <w:rFonts w:cs="Times New Roman"/>
          <w:color w:val="000000" w:themeColor="text1"/>
          <w:szCs w:val="28"/>
          <w:u w:color="000000" w:themeColor="text1"/>
        </w:rPr>
        <w:t>;</w:t>
      </w:r>
    </w:p>
    <w:p w14:paraId="5733B2CD"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Cấu hình thông tin dịch vụ cung cấp yêu cầu kết nối; cấu hình thông tin trình tự kết nối truy xuất dữ liệu đầu ra, đầu vào; xuất bản thông tin API thành dịch vụ cung cấp; tạo giao diện hiển thị, xây dựng quy trình nghiệp vụ xử lý trên phần mềm chuyên ngành của thành phố và tài liệu hướng dẫn kỹ thuật; tích hợp vào phần mềm chuyên ngành của thành phố; kết nối các dịch vụ mới vào LGSP; hỗ trợ kỹ thuật, giải đáp thắc mắc, khó khăn khi vận hành; giám sát, theo dõi, cập nhật cảnh báo tình trạng hoạt động; sao lưu, back up dữ liệu định kỳ (01 tháng/lần); ghi sổ lưu, báo cáo.</w:t>
      </w:r>
    </w:p>
    <w:p w14:paraId="755F4B5F"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63DB60BD"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82"/>
        <w:gridCol w:w="3318"/>
        <w:gridCol w:w="2039"/>
        <w:gridCol w:w="1589"/>
      </w:tblGrid>
      <w:tr w:rsidR="00FE5472" w:rsidRPr="00A01F48" w14:paraId="1F297642" w14:textId="77777777" w:rsidTr="00D57A68">
        <w:trPr>
          <w:jc w:val="center"/>
        </w:trPr>
        <w:tc>
          <w:tcPr>
            <w:tcW w:w="1393" w:type="pct"/>
            <w:tcMar>
              <w:top w:w="0" w:type="dxa"/>
              <w:left w:w="0" w:type="dxa"/>
              <w:bottom w:w="0" w:type="dxa"/>
              <w:right w:w="0" w:type="dxa"/>
            </w:tcMar>
            <w:vAlign w:val="center"/>
          </w:tcPr>
          <w:p w14:paraId="721B1BC8"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723" w:type="pct"/>
            <w:tcMar>
              <w:top w:w="0" w:type="dxa"/>
              <w:left w:w="0" w:type="dxa"/>
              <w:bottom w:w="0" w:type="dxa"/>
              <w:right w:w="0" w:type="dxa"/>
            </w:tcMar>
            <w:vAlign w:val="center"/>
          </w:tcPr>
          <w:p w14:paraId="1505C1CB"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59" w:type="pct"/>
            <w:tcMar>
              <w:top w:w="0" w:type="dxa"/>
              <w:left w:w="0" w:type="dxa"/>
              <w:bottom w:w="0" w:type="dxa"/>
              <w:right w:w="0" w:type="dxa"/>
            </w:tcMar>
            <w:vAlign w:val="center"/>
          </w:tcPr>
          <w:p w14:paraId="18E83F39"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25" w:type="pct"/>
            <w:tcMar>
              <w:top w:w="0" w:type="dxa"/>
              <w:left w:w="0" w:type="dxa"/>
              <w:bottom w:w="0" w:type="dxa"/>
              <w:right w:w="0" w:type="dxa"/>
            </w:tcMar>
            <w:vAlign w:val="center"/>
          </w:tcPr>
          <w:p w14:paraId="20CE2335"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078B79C0" w14:textId="77777777" w:rsidTr="00D57A68">
        <w:trPr>
          <w:jc w:val="center"/>
        </w:trPr>
        <w:tc>
          <w:tcPr>
            <w:tcW w:w="1393" w:type="pct"/>
            <w:vMerge w:val="restart"/>
            <w:tcMar>
              <w:top w:w="0" w:type="dxa"/>
              <w:left w:w="0" w:type="dxa"/>
              <w:bottom w:w="0" w:type="dxa"/>
              <w:right w:w="0" w:type="dxa"/>
            </w:tcMar>
            <w:vAlign w:val="center"/>
          </w:tcPr>
          <w:p w14:paraId="14AA78D4"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ĐN.13.02.01</w:t>
            </w:r>
          </w:p>
        </w:tc>
        <w:tc>
          <w:tcPr>
            <w:tcW w:w="1723" w:type="pct"/>
            <w:tcMar>
              <w:top w:w="0" w:type="dxa"/>
              <w:left w:w="0" w:type="dxa"/>
              <w:bottom w:w="0" w:type="dxa"/>
              <w:right w:w="0" w:type="dxa"/>
            </w:tcMar>
            <w:vAlign w:val="center"/>
          </w:tcPr>
          <w:p w14:paraId="6AEA0EFE"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59" w:type="pct"/>
            <w:tcMar>
              <w:top w:w="0" w:type="dxa"/>
              <w:left w:w="0" w:type="dxa"/>
              <w:bottom w:w="0" w:type="dxa"/>
              <w:right w:w="0" w:type="dxa"/>
            </w:tcMar>
            <w:vAlign w:val="center"/>
          </w:tcPr>
          <w:p w14:paraId="304E0608"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3C4A4024"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r>
      <w:tr w:rsidR="00FE5472" w:rsidRPr="00A01F48" w14:paraId="35DF0005" w14:textId="77777777" w:rsidTr="00D57A68">
        <w:trPr>
          <w:jc w:val="center"/>
        </w:trPr>
        <w:tc>
          <w:tcPr>
            <w:tcW w:w="1393" w:type="pct"/>
            <w:vMerge/>
            <w:vAlign w:val="center"/>
          </w:tcPr>
          <w:p w14:paraId="0CCA77F8"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4E6927EE"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59" w:type="pct"/>
            <w:tcMar>
              <w:top w:w="0" w:type="dxa"/>
              <w:left w:w="0" w:type="dxa"/>
              <w:bottom w:w="0" w:type="dxa"/>
              <w:right w:w="0" w:type="dxa"/>
            </w:tcMar>
            <w:vAlign w:val="center"/>
          </w:tcPr>
          <w:p w14:paraId="332DB033"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25" w:type="pct"/>
            <w:tcMar>
              <w:top w:w="0" w:type="dxa"/>
              <w:left w:w="0" w:type="dxa"/>
              <w:bottom w:w="0" w:type="dxa"/>
              <w:right w:w="0" w:type="dxa"/>
            </w:tcMar>
            <w:vAlign w:val="center"/>
          </w:tcPr>
          <w:p w14:paraId="7ACD6D17"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2CA5442C" w14:textId="77777777" w:rsidTr="00D57A68">
        <w:trPr>
          <w:jc w:val="center"/>
        </w:trPr>
        <w:tc>
          <w:tcPr>
            <w:tcW w:w="1393" w:type="pct"/>
            <w:vMerge/>
            <w:vAlign w:val="center"/>
          </w:tcPr>
          <w:p w14:paraId="4710929D"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61D55FDC"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59" w:type="pct"/>
            <w:tcMar>
              <w:top w:w="0" w:type="dxa"/>
              <w:left w:w="0" w:type="dxa"/>
              <w:bottom w:w="0" w:type="dxa"/>
              <w:right w:w="0" w:type="dxa"/>
            </w:tcMar>
            <w:vAlign w:val="center"/>
          </w:tcPr>
          <w:p w14:paraId="51CB580F"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25" w:type="pct"/>
            <w:tcMar>
              <w:top w:w="0" w:type="dxa"/>
              <w:left w:w="0" w:type="dxa"/>
              <w:bottom w:w="0" w:type="dxa"/>
              <w:right w:w="0" w:type="dxa"/>
            </w:tcMar>
            <w:vAlign w:val="center"/>
          </w:tcPr>
          <w:p w14:paraId="00FE08D3"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435D532A" w14:textId="77777777" w:rsidTr="00D57A68">
        <w:trPr>
          <w:jc w:val="center"/>
        </w:trPr>
        <w:tc>
          <w:tcPr>
            <w:tcW w:w="1393" w:type="pct"/>
            <w:vMerge/>
            <w:vAlign w:val="center"/>
          </w:tcPr>
          <w:p w14:paraId="5B350455"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1BF406A3"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59" w:type="pct"/>
            <w:tcMar>
              <w:top w:w="0" w:type="dxa"/>
              <w:left w:w="0" w:type="dxa"/>
              <w:bottom w:w="0" w:type="dxa"/>
              <w:right w:w="0" w:type="dxa"/>
            </w:tcMar>
            <w:vAlign w:val="center"/>
          </w:tcPr>
          <w:p w14:paraId="7BAF5D99"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11A6B43D"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r>
      <w:tr w:rsidR="00FE5472" w:rsidRPr="00A01F48" w14:paraId="59F9394A" w14:textId="77777777" w:rsidTr="00D57A68">
        <w:trPr>
          <w:jc w:val="center"/>
        </w:trPr>
        <w:tc>
          <w:tcPr>
            <w:tcW w:w="1393" w:type="pct"/>
            <w:vMerge/>
            <w:vAlign w:val="center"/>
          </w:tcPr>
          <w:p w14:paraId="6E4C4547"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7F0A9885"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59" w:type="pct"/>
            <w:tcMar>
              <w:top w:w="0" w:type="dxa"/>
              <w:left w:w="0" w:type="dxa"/>
              <w:bottom w:w="0" w:type="dxa"/>
              <w:right w:w="0" w:type="dxa"/>
            </w:tcMar>
            <w:vAlign w:val="center"/>
          </w:tcPr>
          <w:p w14:paraId="548A1D87"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519B9D95"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2,000</w:t>
            </w:r>
          </w:p>
        </w:tc>
      </w:tr>
      <w:tr w:rsidR="00FE5472" w:rsidRPr="00A01F48" w14:paraId="466412B3" w14:textId="77777777" w:rsidTr="00D57A68">
        <w:trPr>
          <w:jc w:val="center"/>
        </w:trPr>
        <w:tc>
          <w:tcPr>
            <w:tcW w:w="1393" w:type="pct"/>
            <w:vMerge/>
            <w:vAlign w:val="center"/>
          </w:tcPr>
          <w:p w14:paraId="4917B5C2"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2DA4A034"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59" w:type="pct"/>
            <w:tcMar>
              <w:top w:w="0" w:type="dxa"/>
              <w:left w:w="0" w:type="dxa"/>
              <w:bottom w:w="0" w:type="dxa"/>
              <w:right w:w="0" w:type="dxa"/>
            </w:tcMar>
            <w:vAlign w:val="center"/>
          </w:tcPr>
          <w:p w14:paraId="1FA2C4BB"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42620B9B"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2,792</w:t>
            </w:r>
          </w:p>
        </w:tc>
      </w:tr>
      <w:tr w:rsidR="00FE5472" w:rsidRPr="00A01F48" w14:paraId="7D85C57C" w14:textId="77777777" w:rsidTr="00D57A68">
        <w:trPr>
          <w:jc w:val="center"/>
        </w:trPr>
        <w:tc>
          <w:tcPr>
            <w:tcW w:w="1393" w:type="pct"/>
            <w:vMerge/>
            <w:vAlign w:val="center"/>
          </w:tcPr>
          <w:p w14:paraId="082E2B42"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6E3E285D"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059" w:type="pct"/>
            <w:tcMar>
              <w:top w:w="0" w:type="dxa"/>
              <w:left w:w="0" w:type="dxa"/>
              <w:bottom w:w="0" w:type="dxa"/>
              <w:right w:w="0" w:type="dxa"/>
            </w:tcMar>
            <w:vAlign w:val="center"/>
          </w:tcPr>
          <w:p w14:paraId="619F6A20"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3BB72EA8"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0,750</w:t>
            </w:r>
          </w:p>
        </w:tc>
      </w:tr>
      <w:tr w:rsidR="00FE5472" w:rsidRPr="00A01F48" w14:paraId="50ADF1E6" w14:textId="77777777" w:rsidTr="00D57A68">
        <w:trPr>
          <w:jc w:val="center"/>
        </w:trPr>
        <w:tc>
          <w:tcPr>
            <w:tcW w:w="1393" w:type="pct"/>
            <w:vMerge/>
            <w:vAlign w:val="center"/>
          </w:tcPr>
          <w:p w14:paraId="0FF619D0"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6F490C76"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5</w:t>
            </w:r>
          </w:p>
        </w:tc>
        <w:tc>
          <w:tcPr>
            <w:tcW w:w="1059" w:type="pct"/>
            <w:tcMar>
              <w:top w:w="0" w:type="dxa"/>
              <w:left w:w="0" w:type="dxa"/>
              <w:bottom w:w="0" w:type="dxa"/>
              <w:right w:w="0" w:type="dxa"/>
            </w:tcMar>
            <w:vAlign w:val="center"/>
          </w:tcPr>
          <w:p w14:paraId="60700B25"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45686315"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0,448</w:t>
            </w:r>
          </w:p>
        </w:tc>
      </w:tr>
      <w:tr w:rsidR="00FE5472" w:rsidRPr="00A01F48" w14:paraId="0C9B50CF" w14:textId="77777777" w:rsidTr="00D57A68">
        <w:trPr>
          <w:jc w:val="center"/>
        </w:trPr>
        <w:tc>
          <w:tcPr>
            <w:tcW w:w="1393" w:type="pct"/>
            <w:vMerge/>
            <w:vAlign w:val="center"/>
          </w:tcPr>
          <w:p w14:paraId="3C25D328"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12226DC4"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59" w:type="pct"/>
            <w:tcMar>
              <w:top w:w="0" w:type="dxa"/>
              <w:left w:w="0" w:type="dxa"/>
              <w:bottom w:w="0" w:type="dxa"/>
              <w:right w:w="0" w:type="dxa"/>
            </w:tcMar>
            <w:vAlign w:val="center"/>
          </w:tcPr>
          <w:p w14:paraId="4DD9AF93"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33317D29"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r>
      <w:tr w:rsidR="00FE5472" w:rsidRPr="00A01F48" w14:paraId="5CF514AE" w14:textId="77777777" w:rsidTr="00D57A68">
        <w:trPr>
          <w:jc w:val="center"/>
        </w:trPr>
        <w:tc>
          <w:tcPr>
            <w:tcW w:w="1393" w:type="pct"/>
            <w:vMerge/>
            <w:vAlign w:val="center"/>
          </w:tcPr>
          <w:p w14:paraId="3D77D08B"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388838F1"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59" w:type="pct"/>
            <w:tcMar>
              <w:top w:w="0" w:type="dxa"/>
              <w:left w:w="0" w:type="dxa"/>
              <w:bottom w:w="0" w:type="dxa"/>
              <w:right w:w="0" w:type="dxa"/>
            </w:tcMar>
            <w:vAlign w:val="center"/>
          </w:tcPr>
          <w:p w14:paraId="5CFD4439"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7B2F3444"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r w:rsidR="00FE5472" w:rsidRPr="00A01F48" w14:paraId="2C17E711" w14:textId="77777777" w:rsidTr="00D57A68">
        <w:trPr>
          <w:jc w:val="center"/>
        </w:trPr>
        <w:tc>
          <w:tcPr>
            <w:tcW w:w="1393" w:type="pct"/>
            <w:vMerge/>
            <w:vAlign w:val="center"/>
          </w:tcPr>
          <w:p w14:paraId="41273A57"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18F6015C"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59" w:type="pct"/>
            <w:tcMar>
              <w:top w:w="0" w:type="dxa"/>
              <w:left w:w="0" w:type="dxa"/>
              <w:bottom w:w="0" w:type="dxa"/>
              <w:right w:w="0" w:type="dxa"/>
            </w:tcMar>
            <w:vAlign w:val="center"/>
          </w:tcPr>
          <w:p w14:paraId="309EF386"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5CF131FF"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0,031</w:t>
            </w:r>
          </w:p>
        </w:tc>
      </w:tr>
      <w:tr w:rsidR="00FE5472" w:rsidRPr="00A01F48" w14:paraId="6C270AF9" w14:textId="77777777" w:rsidTr="00D57A68">
        <w:trPr>
          <w:jc w:val="center"/>
        </w:trPr>
        <w:tc>
          <w:tcPr>
            <w:tcW w:w="1393" w:type="pct"/>
            <w:vMerge/>
            <w:vAlign w:val="center"/>
          </w:tcPr>
          <w:p w14:paraId="2C085271"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564F75AB"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59" w:type="pct"/>
            <w:tcMar>
              <w:top w:w="0" w:type="dxa"/>
              <w:left w:w="0" w:type="dxa"/>
              <w:bottom w:w="0" w:type="dxa"/>
              <w:right w:w="0" w:type="dxa"/>
            </w:tcMar>
            <w:vAlign w:val="center"/>
          </w:tcPr>
          <w:p w14:paraId="4161F8F0"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6697E487"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5,958</w:t>
            </w:r>
          </w:p>
        </w:tc>
      </w:tr>
    </w:tbl>
    <w:p w14:paraId="30DCDCEE" w14:textId="649FE7D4" w:rsidR="00FE5472" w:rsidRPr="00A01F48" w:rsidRDefault="00D57A68" w:rsidP="008B179A">
      <w:pPr>
        <w:pStyle w:val="Heading3"/>
      </w:pPr>
      <w:r>
        <w:t xml:space="preserve">2.2. </w:t>
      </w:r>
      <w:r w:rsidR="00FE5472" w:rsidRPr="00A01F48">
        <w:t>ĐN.13.02.02 Khắc phục sự cố</w:t>
      </w:r>
    </w:p>
    <w:p w14:paraId="241474A6"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Sao lưu, back up dữ liệu trước khi xử lý sự cố; ghi chép, lưu trữ thông số, trạng thái Hệ thống và kiểm tra các thông số, phần mềm, cấu hình, thiết lập; xử lý sự cố kỹ thuật liên quan đến Hệ thống; thiết lập lại các thông số cài đặt, cấu hình; kiểm tra, chạy thử; ghi lại tình trạng, các thông số liên quan đến thiết bị và lưu sổ vận hành; lập báo cáo sự cố.</w:t>
      </w:r>
    </w:p>
    <w:p w14:paraId="3FCBC42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07308FFE"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82"/>
        <w:gridCol w:w="3318"/>
        <w:gridCol w:w="2039"/>
        <w:gridCol w:w="1589"/>
      </w:tblGrid>
      <w:tr w:rsidR="00FE5472" w:rsidRPr="00A01F48" w14:paraId="0998BE28" w14:textId="77777777" w:rsidTr="00D57A68">
        <w:trPr>
          <w:jc w:val="center"/>
        </w:trPr>
        <w:tc>
          <w:tcPr>
            <w:tcW w:w="1393" w:type="pct"/>
            <w:tcMar>
              <w:top w:w="0" w:type="dxa"/>
              <w:left w:w="0" w:type="dxa"/>
              <w:bottom w:w="0" w:type="dxa"/>
              <w:right w:w="0" w:type="dxa"/>
            </w:tcMar>
            <w:vAlign w:val="center"/>
          </w:tcPr>
          <w:p w14:paraId="6D10C0DD"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723" w:type="pct"/>
            <w:tcMar>
              <w:top w:w="0" w:type="dxa"/>
              <w:left w:w="0" w:type="dxa"/>
              <w:bottom w:w="0" w:type="dxa"/>
              <w:right w:w="0" w:type="dxa"/>
            </w:tcMar>
            <w:vAlign w:val="center"/>
          </w:tcPr>
          <w:p w14:paraId="36C3C3F7"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59" w:type="pct"/>
            <w:tcMar>
              <w:top w:w="0" w:type="dxa"/>
              <w:left w:w="0" w:type="dxa"/>
              <w:bottom w:w="0" w:type="dxa"/>
              <w:right w:w="0" w:type="dxa"/>
            </w:tcMar>
            <w:vAlign w:val="center"/>
          </w:tcPr>
          <w:p w14:paraId="0F41A0F1"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25" w:type="pct"/>
            <w:tcMar>
              <w:top w:w="0" w:type="dxa"/>
              <w:left w:w="0" w:type="dxa"/>
              <w:bottom w:w="0" w:type="dxa"/>
              <w:right w:w="0" w:type="dxa"/>
            </w:tcMar>
            <w:vAlign w:val="center"/>
          </w:tcPr>
          <w:p w14:paraId="63C7F898"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3A02119B" w14:textId="77777777" w:rsidTr="00D57A68">
        <w:trPr>
          <w:jc w:val="center"/>
        </w:trPr>
        <w:tc>
          <w:tcPr>
            <w:tcW w:w="1393" w:type="pct"/>
            <w:vMerge w:val="restart"/>
            <w:tcMar>
              <w:top w:w="0" w:type="dxa"/>
              <w:left w:w="0" w:type="dxa"/>
              <w:bottom w:w="0" w:type="dxa"/>
              <w:right w:w="0" w:type="dxa"/>
            </w:tcMar>
            <w:vAlign w:val="center"/>
          </w:tcPr>
          <w:p w14:paraId="43C3BD54"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eastAsia="Arial"/>
                <w:color w:val="000000" w:themeColor="text1"/>
                <w:u w:color="000000" w:themeColor="text1"/>
                <w:lang w:val="vi-VN"/>
              </w:rPr>
              <w:t>ĐN.13.02.02</w:t>
            </w:r>
          </w:p>
        </w:tc>
        <w:tc>
          <w:tcPr>
            <w:tcW w:w="1723" w:type="pct"/>
            <w:tcMar>
              <w:top w:w="0" w:type="dxa"/>
              <w:left w:w="0" w:type="dxa"/>
              <w:bottom w:w="0" w:type="dxa"/>
              <w:right w:w="0" w:type="dxa"/>
            </w:tcMar>
            <w:vAlign w:val="center"/>
          </w:tcPr>
          <w:p w14:paraId="47430D37"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59" w:type="pct"/>
            <w:tcMar>
              <w:top w:w="0" w:type="dxa"/>
              <w:left w:w="0" w:type="dxa"/>
              <w:bottom w:w="0" w:type="dxa"/>
              <w:right w:w="0" w:type="dxa"/>
            </w:tcMar>
            <w:vAlign w:val="center"/>
          </w:tcPr>
          <w:p w14:paraId="725EDEAE"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3C91A209"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r>
      <w:tr w:rsidR="00FE5472" w:rsidRPr="00A01F48" w14:paraId="7E28C033" w14:textId="77777777" w:rsidTr="00D57A68">
        <w:trPr>
          <w:jc w:val="center"/>
        </w:trPr>
        <w:tc>
          <w:tcPr>
            <w:tcW w:w="1393" w:type="pct"/>
            <w:vMerge/>
            <w:vAlign w:val="center"/>
          </w:tcPr>
          <w:p w14:paraId="7C6A3515"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1183554D"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59" w:type="pct"/>
            <w:tcMar>
              <w:top w:w="0" w:type="dxa"/>
              <w:left w:w="0" w:type="dxa"/>
              <w:bottom w:w="0" w:type="dxa"/>
              <w:right w:w="0" w:type="dxa"/>
            </w:tcMar>
            <w:vAlign w:val="center"/>
          </w:tcPr>
          <w:p w14:paraId="766C2963"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25" w:type="pct"/>
            <w:tcMar>
              <w:top w:w="0" w:type="dxa"/>
              <w:left w:w="0" w:type="dxa"/>
              <w:bottom w:w="0" w:type="dxa"/>
              <w:right w:w="0" w:type="dxa"/>
            </w:tcMar>
            <w:vAlign w:val="center"/>
          </w:tcPr>
          <w:p w14:paraId="2E7CA092"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5683D2E8" w14:textId="77777777" w:rsidTr="00D57A68">
        <w:trPr>
          <w:jc w:val="center"/>
        </w:trPr>
        <w:tc>
          <w:tcPr>
            <w:tcW w:w="1393" w:type="pct"/>
            <w:vMerge/>
            <w:vAlign w:val="center"/>
          </w:tcPr>
          <w:p w14:paraId="7C626972"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6674439B"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59" w:type="pct"/>
            <w:tcMar>
              <w:top w:w="0" w:type="dxa"/>
              <w:left w:w="0" w:type="dxa"/>
              <w:bottom w:w="0" w:type="dxa"/>
              <w:right w:w="0" w:type="dxa"/>
            </w:tcMar>
            <w:vAlign w:val="center"/>
          </w:tcPr>
          <w:p w14:paraId="155281A1"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25" w:type="pct"/>
            <w:tcMar>
              <w:top w:w="0" w:type="dxa"/>
              <w:left w:w="0" w:type="dxa"/>
              <w:bottom w:w="0" w:type="dxa"/>
              <w:right w:w="0" w:type="dxa"/>
            </w:tcMar>
            <w:vAlign w:val="center"/>
          </w:tcPr>
          <w:p w14:paraId="1943BBAE"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28281646" w14:textId="77777777" w:rsidTr="00D57A68">
        <w:trPr>
          <w:jc w:val="center"/>
        </w:trPr>
        <w:tc>
          <w:tcPr>
            <w:tcW w:w="1393" w:type="pct"/>
            <w:vMerge/>
            <w:vAlign w:val="center"/>
          </w:tcPr>
          <w:p w14:paraId="1A3F002D"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7DF6756B"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59" w:type="pct"/>
            <w:tcMar>
              <w:top w:w="0" w:type="dxa"/>
              <w:left w:w="0" w:type="dxa"/>
              <w:bottom w:w="0" w:type="dxa"/>
              <w:right w:w="0" w:type="dxa"/>
            </w:tcMar>
            <w:vAlign w:val="center"/>
          </w:tcPr>
          <w:p w14:paraId="7303771D"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66FD8D71"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r>
      <w:tr w:rsidR="00FE5472" w:rsidRPr="00A01F48" w14:paraId="05683BA3" w14:textId="77777777" w:rsidTr="00D57A68">
        <w:trPr>
          <w:jc w:val="center"/>
        </w:trPr>
        <w:tc>
          <w:tcPr>
            <w:tcW w:w="1393" w:type="pct"/>
            <w:vMerge/>
            <w:vAlign w:val="center"/>
          </w:tcPr>
          <w:p w14:paraId="24EB3653"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6E8FDF26"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59" w:type="pct"/>
            <w:tcMar>
              <w:top w:w="0" w:type="dxa"/>
              <w:left w:w="0" w:type="dxa"/>
              <w:bottom w:w="0" w:type="dxa"/>
              <w:right w:w="0" w:type="dxa"/>
            </w:tcMar>
            <w:vAlign w:val="center"/>
          </w:tcPr>
          <w:p w14:paraId="20709C35"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1B256A35"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1,833</w:t>
            </w:r>
          </w:p>
        </w:tc>
      </w:tr>
      <w:tr w:rsidR="00FE5472" w:rsidRPr="00A01F48" w14:paraId="10C60F07" w14:textId="77777777" w:rsidTr="00D57A68">
        <w:trPr>
          <w:jc w:val="center"/>
        </w:trPr>
        <w:tc>
          <w:tcPr>
            <w:tcW w:w="1393" w:type="pct"/>
            <w:vMerge/>
            <w:vAlign w:val="center"/>
          </w:tcPr>
          <w:p w14:paraId="0AC4A187"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34756C32"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59" w:type="pct"/>
            <w:tcMar>
              <w:top w:w="0" w:type="dxa"/>
              <w:left w:w="0" w:type="dxa"/>
              <w:bottom w:w="0" w:type="dxa"/>
              <w:right w:w="0" w:type="dxa"/>
            </w:tcMar>
            <w:vAlign w:val="center"/>
          </w:tcPr>
          <w:p w14:paraId="17C47DD4"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681BE250"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1,844</w:t>
            </w:r>
          </w:p>
        </w:tc>
      </w:tr>
      <w:tr w:rsidR="00FE5472" w:rsidRPr="00A01F48" w14:paraId="561CAF40" w14:textId="77777777" w:rsidTr="00D57A68">
        <w:trPr>
          <w:jc w:val="center"/>
        </w:trPr>
        <w:tc>
          <w:tcPr>
            <w:tcW w:w="1393" w:type="pct"/>
            <w:vMerge/>
            <w:vAlign w:val="center"/>
          </w:tcPr>
          <w:p w14:paraId="193B2B9A"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0E04854B"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5</w:t>
            </w:r>
          </w:p>
        </w:tc>
        <w:tc>
          <w:tcPr>
            <w:tcW w:w="1059" w:type="pct"/>
            <w:tcMar>
              <w:top w:w="0" w:type="dxa"/>
              <w:left w:w="0" w:type="dxa"/>
              <w:bottom w:w="0" w:type="dxa"/>
              <w:right w:w="0" w:type="dxa"/>
            </w:tcMar>
            <w:vAlign w:val="center"/>
          </w:tcPr>
          <w:p w14:paraId="5E7A599F"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16CD1EA0"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1,625</w:t>
            </w:r>
          </w:p>
        </w:tc>
      </w:tr>
      <w:tr w:rsidR="00FE5472" w:rsidRPr="00A01F48" w14:paraId="5A48230D" w14:textId="77777777" w:rsidTr="00D57A68">
        <w:trPr>
          <w:jc w:val="center"/>
        </w:trPr>
        <w:tc>
          <w:tcPr>
            <w:tcW w:w="1393" w:type="pct"/>
            <w:vMerge/>
            <w:vAlign w:val="center"/>
          </w:tcPr>
          <w:p w14:paraId="257BFCE6"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20A1C472"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59" w:type="pct"/>
            <w:tcMar>
              <w:top w:w="0" w:type="dxa"/>
              <w:left w:w="0" w:type="dxa"/>
              <w:bottom w:w="0" w:type="dxa"/>
              <w:right w:w="0" w:type="dxa"/>
            </w:tcMar>
            <w:vAlign w:val="center"/>
          </w:tcPr>
          <w:p w14:paraId="78FA086D"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2B223496"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r>
      <w:tr w:rsidR="00FE5472" w:rsidRPr="00A01F48" w14:paraId="08EA4E45" w14:textId="77777777" w:rsidTr="00D57A68">
        <w:trPr>
          <w:jc w:val="center"/>
        </w:trPr>
        <w:tc>
          <w:tcPr>
            <w:tcW w:w="1393" w:type="pct"/>
            <w:vMerge/>
            <w:vAlign w:val="center"/>
          </w:tcPr>
          <w:p w14:paraId="1C758B48"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646D0FA9"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59" w:type="pct"/>
            <w:tcMar>
              <w:top w:w="0" w:type="dxa"/>
              <w:left w:w="0" w:type="dxa"/>
              <w:bottom w:w="0" w:type="dxa"/>
              <w:right w:w="0" w:type="dxa"/>
            </w:tcMar>
            <w:vAlign w:val="center"/>
          </w:tcPr>
          <w:p w14:paraId="46FEC3AD"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36A5924C"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5,250</w:t>
            </w:r>
          </w:p>
        </w:tc>
      </w:tr>
      <w:tr w:rsidR="00FE5472" w:rsidRPr="00A01F48" w14:paraId="2A3C571B" w14:textId="77777777" w:rsidTr="00D57A68">
        <w:trPr>
          <w:jc w:val="center"/>
        </w:trPr>
        <w:tc>
          <w:tcPr>
            <w:tcW w:w="1393" w:type="pct"/>
            <w:vMerge/>
            <w:vAlign w:val="center"/>
          </w:tcPr>
          <w:p w14:paraId="1FC96CAF"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0D5B3138"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59" w:type="pct"/>
            <w:tcMar>
              <w:top w:w="0" w:type="dxa"/>
              <w:left w:w="0" w:type="dxa"/>
              <w:bottom w:w="0" w:type="dxa"/>
              <w:right w:w="0" w:type="dxa"/>
            </w:tcMar>
            <w:vAlign w:val="center"/>
          </w:tcPr>
          <w:p w14:paraId="7E7BFB4B"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75647729"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0,052</w:t>
            </w:r>
          </w:p>
        </w:tc>
      </w:tr>
      <w:tr w:rsidR="00FE5472" w:rsidRPr="00A01F48" w14:paraId="0E82C2C0" w14:textId="77777777" w:rsidTr="00D57A68">
        <w:trPr>
          <w:jc w:val="center"/>
        </w:trPr>
        <w:tc>
          <w:tcPr>
            <w:tcW w:w="1393" w:type="pct"/>
            <w:vMerge/>
            <w:vAlign w:val="center"/>
          </w:tcPr>
          <w:p w14:paraId="67E68059"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10D6B27F"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59" w:type="pct"/>
            <w:tcMar>
              <w:top w:w="0" w:type="dxa"/>
              <w:left w:w="0" w:type="dxa"/>
              <w:bottom w:w="0" w:type="dxa"/>
              <w:right w:w="0" w:type="dxa"/>
            </w:tcMar>
            <w:vAlign w:val="center"/>
          </w:tcPr>
          <w:p w14:paraId="178A75A6"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35D02E08"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bl>
    <w:p w14:paraId="4975EB0F" w14:textId="7C303605" w:rsidR="00FE5472" w:rsidRPr="00A01F48" w:rsidRDefault="00D57A68" w:rsidP="008B179A">
      <w:pPr>
        <w:pStyle w:val="Heading3"/>
      </w:pPr>
      <w:r>
        <w:t xml:space="preserve">3. </w:t>
      </w:r>
      <w:r w:rsidR="00FE5472" w:rsidRPr="00A01F48">
        <w:t xml:space="preserve">ĐN.13.03 Quản lý, vận hành và khai thác Hệ thống thư công vụ </w:t>
      </w:r>
    </w:p>
    <w:p w14:paraId="4BC777D7" w14:textId="7FA81E97" w:rsidR="00FE5472" w:rsidRPr="00A01F48" w:rsidRDefault="00D57A68" w:rsidP="008B179A">
      <w:pPr>
        <w:pStyle w:val="Heading3"/>
      </w:pPr>
      <w:r>
        <w:t xml:space="preserve">3.1. </w:t>
      </w:r>
      <w:r w:rsidR="00FE5472" w:rsidRPr="00A01F48">
        <w:t xml:space="preserve">ĐN.13.03.01 Vận hành </w:t>
      </w:r>
    </w:p>
    <w:p w14:paraId="3E4D415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34D025A2"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Thực hiện các nghiệp vụ quản trị, kiểm tra giám sát Hệ thống; kiểm tra Email đi - đến Hệ thống; quản lý, kiểm tra, tùy chỉnh dung lượng email; quản lý, kiểm soát số lượng email online; thống kê các tài khoản trong toàn Hệ thống (cảnh báo dung lượng, số lượng thư, ngày giờ đăng nhập); quản lý chứng thực SSL; kiểm tra Logfile các user gởi ra/nhận vào với số lượng bất thường; kiểm tra, xử lý, kiểm duyệt email spam, email có đính kèm virus, trojan; kiểm tra, xử lý những email có hoạt động bất thường trên Hệ thống; kiểm tra sao lưu dự phòng tự động Mailbox</w:t>
      </w:r>
      <w:r w:rsidRPr="00A01F48">
        <w:rPr>
          <w:rFonts w:cs="Times New Roman"/>
          <w:color w:val="000000" w:themeColor="text1"/>
          <w:szCs w:val="28"/>
          <w:u w:color="000000" w:themeColor="text1"/>
        </w:rPr>
        <w:t>;</w:t>
      </w:r>
    </w:p>
    <w:p w14:paraId="304083D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Rà soát và thống kê các tài khoản không sử dụng; kiểm tra Pop3 outlook và webmail; hỗ trợ kỹ thuật, giải đáp thắc mắc, khó khăn khi vận hành; giám sát, theo dõi, cập nhật cảnh báo tình trạng hoạt động; phát hiện, ngăn chặn thư rác, thư nặc danh, thư có mã độc; theo dõi tình trạng sử dụng các tài khoản thư điện tử, rà soát, kiểm tra, xóa bỏ các tài khoản không sử dụng; tạo tài khoản thư điện tử và cấu hình thông tin mailbox; Reset mật khẩu thư điện tử khi có yêu cầu; sao lưu, back up dữ liệu định kỳ (01 tháng/lần); ghi sổ lưu, báo cáo.</w:t>
      </w:r>
    </w:p>
    <w:p w14:paraId="360E3CE6"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5B431813"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82"/>
        <w:gridCol w:w="3318"/>
        <w:gridCol w:w="2039"/>
        <w:gridCol w:w="1589"/>
      </w:tblGrid>
      <w:tr w:rsidR="00FE5472" w:rsidRPr="00A01F48" w14:paraId="2F5DC927" w14:textId="77777777" w:rsidTr="00D57A68">
        <w:trPr>
          <w:jc w:val="center"/>
        </w:trPr>
        <w:tc>
          <w:tcPr>
            <w:tcW w:w="1393" w:type="pct"/>
            <w:tcMar>
              <w:top w:w="0" w:type="dxa"/>
              <w:left w:w="0" w:type="dxa"/>
              <w:bottom w:w="0" w:type="dxa"/>
              <w:right w:w="0" w:type="dxa"/>
            </w:tcMar>
            <w:vAlign w:val="center"/>
          </w:tcPr>
          <w:p w14:paraId="37FF668C"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723" w:type="pct"/>
            <w:tcMar>
              <w:top w:w="0" w:type="dxa"/>
              <w:left w:w="0" w:type="dxa"/>
              <w:bottom w:w="0" w:type="dxa"/>
              <w:right w:w="0" w:type="dxa"/>
            </w:tcMar>
            <w:vAlign w:val="center"/>
          </w:tcPr>
          <w:p w14:paraId="5C0DD3F0"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59" w:type="pct"/>
            <w:tcMar>
              <w:top w:w="0" w:type="dxa"/>
              <w:left w:w="0" w:type="dxa"/>
              <w:bottom w:w="0" w:type="dxa"/>
              <w:right w:w="0" w:type="dxa"/>
            </w:tcMar>
            <w:vAlign w:val="center"/>
          </w:tcPr>
          <w:p w14:paraId="1988782E"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25" w:type="pct"/>
            <w:tcMar>
              <w:top w:w="0" w:type="dxa"/>
              <w:left w:w="0" w:type="dxa"/>
              <w:bottom w:w="0" w:type="dxa"/>
              <w:right w:w="0" w:type="dxa"/>
            </w:tcMar>
            <w:vAlign w:val="center"/>
          </w:tcPr>
          <w:p w14:paraId="237735F5"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47CB88D3" w14:textId="77777777" w:rsidTr="00D57A68">
        <w:trPr>
          <w:jc w:val="center"/>
        </w:trPr>
        <w:tc>
          <w:tcPr>
            <w:tcW w:w="1393" w:type="pct"/>
            <w:vMerge w:val="restart"/>
            <w:tcMar>
              <w:top w:w="0" w:type="dxa"/>
              <w:left w:w="0" w:type="dxa"/>
              <w:bottom w:w="0" w:type="dxa"/>
              <w:right w:w="0" w:type="dxa"/>
            </w:tcMar>
            <w:vAlign w:val="center"/>
          </w:tcPr>
          <w:p w14:paraId="3BFAAC25"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ĐN.13.03.01</w:t>
            </w:r>
          </w:p>
        </w:tc>
        <w:tc>
          <w:tcPr>
            <w:tcW w:w="1723" w:type="pct"/>
            <w:tcMar>
              <w:top w:w="0" w:type="dxa"/>
              <w:left w:w="0" w:type="dxa"/>
              <w:bottom w:w="0" w:type="dxa"/>
              <w:right w:w="0" w:type="dxa"/>
            </w:tcMar>
            <w:vAlign w:val="center"/>
          </w:tcPr>
          <w:p w14:paraId="1AAACC27"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59" w:type="pct"/>
            <w:tcMar>
              <w:top w:w="0" w:type="dxa"/>
              <w:left w:w="0" w:type="dxa"/>
              <w:bottom w:w="0" w:type="dxa"/>
              <w:right w:w="0" w:type="dxa"/>
            </w:tcMar>
            <w:vAlign w:val="center"/>
          </w:tcPr>
          <w:p w14:paraId="2566BD4D"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7178F13C"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r>
      <w:tr w:rsidR="00FE5472" w:rsidRPr="00A01F48" w14:paraId="228BBE75" w14:textId="77777777" w:rsidTr="00D57A68">
        <w:trPr>
          <w:jc w:val="center"/>
        </w:trPr>
        <w:tc>
          <w:tcPr>
            <w:tcW w:w="1393" w:type="pct"/>
            <w:vMerge/>
            <w:vAlign w:val="center"/>
          </w:tcPr>
          <w:p w14:paraId="664CF492"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314F70CA"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59" w:type="pct"/>
            <w:tcMar>
              <w:top w:w="0" w:type="dxa"/>
              <w:left w:w="0" w:type="dxa"/>
              <w:bottom w:w="0" w:type="dxa"/>
              <w:right w:w="0" w:type="dxa"/>
            </w:tcMar>
            <w:vAlign w:val="center"/>
          </w:tcPr>
          <w:p w14:paraId="4FA6B080"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25" w:type="pct"/>
            <w:tcMar>
              <w:top w:w="0" w:type="dxa"/>
              <w:left w:w="0" w:type="dxa"/>
              <w:bottom w:w="0" w:type="dxa"/>
              <w:right w:w="0" w:type="dxa"/>
            </w:tcMar>
            <w:vAlign w:val="center"/>
          </w:tcPr>
          <w:p w14:paraId="48CE0467"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62F6E89C" w14:textId="77777777" w:rsidTr="00D57A68">
        <w:trPr>
          <w:jc w:val="center"/>
        </w:trPr>
        <w:tc>
          <w:tcPr>
            <w:tcW w:w="1393" w:type="pct"/>
            <w:vMerge/>
            <w:vAlign w:val="center"/>
          </w:tcPr>
          <w:p w14:paraId="66165C94"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02EA7DF3"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59" w:type="pct"/>
            <w:tcMar>
              <w:top w:w="0" w:type="dxa"/>
              <w:left w:w="0" w:type="dxa"/>
              <w:bottom w:w="0" w:type="dxa"/>
              <w:right w:w="0" w:type="dxa"/>
            </w:tcMar>
            <w:vAlign w:val="center"/>
          </w:tcPr>
          <w:p w14:paraId="78EE8121"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25" w:type="pct"/>
            <w:tcMar>
              <w:top w:w="0" w:type="dxa"/>
              <w:left w:w="0" w:type="dxa"/>
              <w:bottom w:w="0" w:type="dxa"/>
              <w:right w:w="0" w:type="dxa"/>
            </w:tcMar>
            <w:vAlign w:val="center"/>
          </w:tcPr>
          <w:p w14:paraId="70DCD57C"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06451487" w14:textId="77777777" w:rsidTr="00D57A68">
        <w:trPr>
          <w:jc w:val="center"/>
        </w:trPr>
        <w:tc>
          <w:tcPr>
            <w:tcW w:w="1393" w:type="pct"/>
            <w:vMerge/>
            <w:vAlign w:val="center"/>
          </w:tcPr>
          <w:p w14:paraId="35469E89"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713CBCE4"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59" w:type="pct"/>
            <w:tcMar>
              <w:top w:w="0" w:type="dxa"/>
              <w:left w:w="0" w:type="dxa"/>
              <w:bottom w:w="0" w:type="dxa"/>
              <w:right w:w="0" w:type="dxa"/>
            </w:tcMar>
            <w:vAlign w:val="center"/>
          </w:tcPr>
          <w:p w14:paraId="42276FD6"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7DFA4C11"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r>
      <w:tr w:rsidR="00FE5472" w:rsidRPr="00A01F48" w14:paraId="235DFF57" w14:textId="77777777" w:rsidTr="00D57A68">
        <w:trPr>
          <w:jc w:val="center"/>
        </w:trPr>
        <w:tc>
          <w:tcPr>
            <w:tcW w:w="1393" w:type="pct"/>
            <w:vMerge/>
            <w:vAlign w:val="center"/>
          </w:tcPr>
          <w:p w14:paraId="23312555"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2F7200C0"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59" w:type="pct"/>
            <w:tcMar>
              <w:top w:w="0" w:type="dxa"/>
              <w:left w:w="0" w:type="dxa"/>
              <w:bottom w:w="0" w:type="dxa"/>
              <w:right w:w="0" w:type="dxa"/>
            </w:tcMar>
            <w:vAlign w:val="center"/>
          </w:tcPr>
          <w:p w14:paraId="43939B8B"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10C2FC84"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3,333</w:t>
            </w:r>
          </w:p>
        </w:tc>
      </w:tr>
      <w:tr w:rsidR="00FE5472" w:rsidRPr="00A01F48" w14:paraId="187D63F3" w14:textId="77777777" w:rsidTr="00D57A68">
        <w:trPr>
          <w:jc w:val="center"/>
        </w:trPr>
        <w:tc>
          <w:tcPr>
            <w:tcW w:w="1393" w:type="pct"/>
            <w:vMerge/>
            <w:vAlign w:val="center"/>
          </w:tcPr>
          <w:p w14:paraId="68196699"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3181EC0D"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59" w:type="pct"/>
            <w:tcMar>
              <w:top w:w="0" w:type="dxa"/>
              <w:left w:w="0" w:type="dxa"/>
              <w:bottom w:w="0" w:type="dxa"/>
              <w:right w:w="0" w:type="dxa"/>
            </w:tcMar>
            <w:vAlign w:val="center"/>
          </w:tcPr>
          <w:p w14:paraId="60497AD9"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7DFAC5A6"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0,490</w:t>
            </w:r>
          </w:p>
        </w:tc>
      </w:tr>
      <w:tr w:rsidR="00FE5472" w:rsidRPr="00A01F48" w14:paraId="2E2CC2FA" w14:textId="77777777" w:rsidTr="00D57A68">
        <w:trPr>
          <w:jc w:val="center"/>
        </w:trPr>
        <w:tc>
          <w:tcPr>
            <w:tcW w:w="1393" w:type="pct"/>
            <w:vMerge/>
            <w:vAlign w:val="center"/>
          </w:tcPr>
          <w:p w14:paraId="1D701175"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6F5A8779"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059" w:type="pct"/>
            <w:tcMar>
              <w:top w:w="0" w:type="dxa"/>
              <w:left w:w="0" w:type="dxa"/>
              <w:bottom w:w="0" w:type="dxa"/>
              <w:right w:w="0" w:type="dxa"/>
            </w:tcMar>
            <w:vAlign w:val="center"/>
          </w:tcPr>
          <w:p w14:paraId="7F0C2237"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0F89A287"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0,240</w:t>
            </w:r>
          </w:p>
        </w:tc>
      </w:tr>
      <w:tr w:rsidR="00FE5472" w:rsidRPr="00A01F48" w14:paraId="21EFACCD" w14:textId="77777777" w:rsidTr="00D57A68">
        <w:trPr>
          <w:jc w:val="center"/>
        </w:trPr>
        <w:tc>
          <w:tcPr>
            <w:tcW w:w="1393" w:type="pct"/>
            <w:vMerge/>
            <w:vAlign w:val="center"/>
          </w:tcPr>
          <w:p w14:paraId="0640B190"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7AE89263"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59" w:type="pct"/>
            <w:tcMar>
              <w:top w:w="0" w:type="dxa"/>
              <w:left w:w="0" w:type="dxa"/>
              <w:bottom w:w="0" w:type="dxa"/>
              <w:right w:w="0" w:type="dxa"/>
            </w:tcMar>
            <w:vAlign w:val="center"/>
          </w:tcPr>
          <w:p w14:paraId="4744DF31"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38334520"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r>
      <w:tr w:rsidR="00FE5472" w:rsidRPr="00A01F48" w14:paraId="1614068B" w14:textId="77777777" w:rsidTr="00D57A68">
        <w:trPr>
          <w:jc w:val="center"/>
        </w:trPr>
        <w:tc>
          <w:tcPr>
            <w:tcW w:w="1393" w:type="pct"/>
            <w:vMerge/>
            <w:vAlign w:val="center"/>
          </w:tcPr>
          <w:p w14:paraId="02C4F597"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590E4F69"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59" w:type="pct"/>
            <w:tcMar>
              <w:top w:w="0" w:type="dxa"/>
              <w:left w:w="0" w:type="dxa"/>
              <w:bottom w:w="0" w:type="dxa"/>
              <w:right w:w="0" w:type="dxa"/>
            </w:tcMar>
            <w:vAlign w:val="center"/>
          </w:tcPr>
          <w:p w14:paraId="150959C6"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22C5B741"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r w:rsidR="00FE5472" w:rsidRPr="00A01F48" w14:paraId="12D2AC46" w14:textId="77777777" w:rsidTr="00D57A68">
        <w:trPr>
          <w:jc w:val="center"/>
        </w:trPr>
        <w:tc>
          <w:tcPr>
            <w:tcW w:w="1393" w:type="pct"/>
            <w:vMerge/>
            <w:vAlign w:val="center"/>
          </w:tcPr>
          <w:p w14:paraId="194BB261"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0806E957"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59" w:type="pct"/>
            <w:tcMar>
              <w:top w:w="0" w:type="dxa"/>
              <w:left w:w="0" w:type="dxa"/>
              <w:bottom w:w="0" w:type="dxa"/>
              <w:right w:w="0" w:type="dxa"/>
            </w:tcMar>
            <w:vAlign w:val="center"/>
          </w:tcPr>
          <w:p w14:paraId="0C3267A1"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04BE47BC"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0,031</w:t>
            </w:r>
          </w:p>
        </w:tc>
      </w:tr>
      <w:tr w:rsidR="00FE5472" w:rsidRPr="00A01F48" w14:paraId="005EB071" w14:textId="77777777" w:rsidTr="00D57A68">
        <w:trPr>
          <w:jc w:val="center"/>
        </w:trPr>
        <w:tc>
          <w:tcPr>
            <w:tcW w:w="1393" w:type="pct"/>
            <w:vMerge/>
            <w:vAlign w:val="center"/>
          </w:tcPr>
          <w:p w14:paraId="3727BD04"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0A8B1627"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59" w:type="pct"/>
            <w:tcMar>
              <w:top w:w="0" w:type="dxa"/>
              <w:left w:w="0" w:type="dxa"/>
              <w:bottom w:w="0" w:type="dxa"/>
              <w:right w:w="0" w:type="dxa"/>
            </w:tcMar>
            <w:vAlign w:val="center"/>
          </w:tcPr>
          <w:p w14:paraId="14DD8587"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115837BB"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4,031</w:t>
            </w:r>
          </w:p>
        </w:tc>
      </w:tr>
    </w:tbl>
    <w:p w14:paraId="4BA398AC" w14:textId="7E110EA1" w:rsidR="00FE5472" w:rsidRPr="00A01F48" w:rsidRDefault="00D57A68" w:rsidP="008B179A">
      <w:pPr>
        <w:pStyle w:val="Heading3"/>
      </w:pPr>
      <w:r>
        <w:t xml:space="preserve">3.2. </w:t>
      </w:r>
      <w:r w:rsidR="00FE5472" w:rsidRPr="00A01F48">
        <w:t>ĐN.13.03.02 Khắc phục sự cố</w:t>
      </w:r>
    </w:p>
    <w:p w14:paraId="5E24CC1C"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Sao lưu, back up dữ liệu trước khi xử lý sự cố; ghi chép, lưu trữ thông số, trạng thái Hệ thống và kiểm tra các thông số, phần mềm, cấu hình, thiết lập; xử lý sự cố kỹ thuật liên quan đến Hệ thống; thiết lập lại các thông số cài đặt, cấu hình; kiểm tra, chạy thử; ghi lại tình trạng, các thông số liên quan đến thiết bị và lưu sổ vận hành; lập báo cáo sự cố.</w:t>
      </w:r>
    </w:p>
    <w:p w14:paraId="44B73D4A"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b) Định mứ</w:t>
      </w:r>
      <w:r w:rsidRPr="00A01F48">
        <w:rPr>
          <w:rFonts w:cs="Times New Roman"/>
          <w:bCs/>
          <w:iCs/>
          <w:color w:val="000000" w:themeColor="text1"/>
          <w:szCs w:val="28"/>
          <w:u w:color="000000" w:themeColor="text1"/>
        </w:rPr>
        <w:t>c</w:t>
      </w:r>
    </w:p>
    <w:p w14:paraId="44B72808"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82"/>
        <w:gridCol w:w="3318"/>
        <w:gridCol w:w="2039"/>
        <w:gridCol w:w="1589"/>
      </w:tblGrid>
      <w:tr w:rsidR="00FE5472" w:rsidRPr="00A01F48" w14:paraId="6ACC8C67" w14:textId="77777777" w:rsidTr="00D57A68">
        <w:trPr>
          <w:jc w:val="center"/>
        </w:trPr>
        <w:tc>
          <w:tcPr>
            <w:tcW w:w="1393" w:type="pct"/>
            <w:tcMar>
              <w:top w:w="0" w:type="dxa"/>
              <w:left w:w="0" w:type="dxa"/>
              <w:bottom w:w="0" w:type="dxa"/>
              <w:right w:w="0" w:type="dxa"/>
            </w:tcMar>
            <w:vAlign w:val="center"/>
          </w:tcPr>
          <w:p w14:paraId="4187A72E"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723" w:type="pct"/>
            <w:tcMar>
              <w:top w:w="0" w:type="dxa"/>
              <w:left w:w="0" w:type="dxa"/>
              <w:bottom w:w="0" w:type="dxa"/>
              <w:right w:w="0" w:type="dxa"/>
            </w:tcMar>
            <w:vAlign w:val="center"/>
          </w:tcPr>
          <w:p w14:paraId="0C25553F"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59" w:type="pct"/>
            <w:tcMar>
              <w:top w:w="0" w:type="dxa"/>
              <w:left w:w="0" w:type="dxa"/>
              <w:bottom w:w="0" w:type="dxa"/>
              <w:right w:w="0" w:type="dxa"/>
            </w:tcMar>
            <w:vAlign w:val="center"/>
          </w:tcPr>
          <w:p w14:paraId="0F441AF2"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25" w:type="pct"/>
            <w:tcMar>
              <w:top w:w="0" w:type="dxa"/>
              <w:left w:w="0" w:type="dxa"/>
              <w:bottom w:w="0" w:type="dxa"/>
              <w:right w:w="0" w:type="dxa"/>
            </w:tcMar>
            <w:vAlign w:val="center"/>
          </w:tcPr>
          <w:p w14:paraId="42CA6D36"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1D549AA2" w14:textId="77777777" w:rsidTr="00D57A68">
        <w:trPr>
          <w:jc w:val="center"/>
        </w:trPr>
        <w:tc>
          <w:tcPr>
            <w:tcW w:w="1393" w:type="pct"/>
            <w:vMerge w:val="restart"/>
            <w:tcMar>
              <w:top w:w="0" w:type="dxa"/>
              <w:left w:w="0" w:type="dxa"/>
              <w:bottom w:w="0" w:type="dxa"/>
              <w:right w:w="0" w:type="dxa"/>
            </w:tcMar>
            <w:vAlign w:val="center"/>
          </w:tcPr>
          <w:p w14:paraId="443338D0"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eastAsia="Arial"/>
                <w:color w:val="000000" w:themeColor="text1"/>
                <w:u w:color="000000" w:themeColor="text1"/>
                <w:lang w:val="vi-VN"/>
              </w:rPr>
              <w:t>ĐN.13.03.02</w:t>
            </w:r>
          </w:p>
        </w:tc>
        <w:tc>
          <w:tcPr>
            <w:tcW w:w="1723" w:type="pct"/>
            <w:tcMar>
              <w:top w:w="0" w:type="dxa"/>
              <w:left w:w="0" w:type="dxa"/>
              <w:bottom w:w="0" w:type="dxa"/>
              <w:right w:w="0" w:type="dxa"/>
            </w:tcMar>
            <w:vAlign w:val="center"/>
          </w:tcPr>
          <w:p w14:paraId="7C1764E4"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59" w:type="pct"/>
            <w:tcMar>
              <w:top w:w="0" w:type="dxa"/>
              <w:left w:w="0" w:type="dxa"/>
              <w:bottom w:w="0" w:type="dxa"/>
              <w:right w:w="0" w:type="dxa"/>
            </w:tcMar>
            <w:vAlign w:val="center"/>
          </w:tcPr>
          <w:p w14:paraId="28867D29"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4A7C4AF6"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r>
      <w:tr w:rsidR="00FE5472" w:rsidRPr="00A01F48" w14:paraId="1BCDAE4C" w14:textId="77777777" w:rsidTr="00D57A68">
        <w:trPr>
          <w:jc w:val="center"/>
        </w:trPr>
        <w:tc>
          <w:tcPr>
            <w:tcW w:w="1393" w:type="pct"/>
            <w:vMerge/>
            <w:vAlign w:val="center"/>
          </w:tcPr>
          <w:p w14:paraId="51BCF578"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5921D469"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59" w:type="pct"/>
            <w:tcMar>
              <w:top w:w="0" w:type="dxa"/>
              <w:left w:w="0" w:type="dxa"/>
              <w:bottom w:w="0" w:type="dxa"/>
              <w:right w:w="0" w:type="dxa"/>
            </w:tcMar>
            <w:vAlign w:val="center"/>
          </w:tcPr>
          <w:p w14:paraId="01DE957E"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25" w:type="pct"/>
            <w:tcMar>
              <w:top w:w="0" w:type="dxa"/>
              <w:left w:w="0" w:type="dxa"/>
              <w:bottom w:w="0" w:type="dxa"/>
              <w:right w:w="0" w:type="dxa"/>
            </w:tcMar>
            <w:vAlign w:val="center"/>
          </w:tcPr>
          <w:p w14:paraId="5319B1FA"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67ED51F9" w14:textId="77777777" w:rsidTr="00D57A68">
        <w:trPr>
          <w:jc w:val="center"/>
        </w:trPr>
        <w:tc>
          <w:tcPr>
            <w:tcW w:w="1393" w:type="pct"/>
            <w:vMerge/>
            <w:vAlign w:val="center"/>
          </w:tcPr>
          <w:p w14:paraId="3CA4685C"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0A446798"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59" w:type="pct"/>
            <w:tcMar>
              <w:top w:w="0" w:type="dxa"/>
              <w:left w:w="0" w:type="dxa"/>
              <w:bottom w:w="0" w:type="dxa"/>
              <w:right w:w="0" w:type="dxa"/>
            </w:tcMar>
            <w:vAlign w:val="center"/>
          </w:tcPr>
          <w:p w14:paraId="7D46E158"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25" w:type="pct"/>
            <w:tcMar>
              <w:top w:w="0" w:type="dxa"/>
              <w:left w:w="0" w:type="dxa"/>
              <w:bottom w:w="0" w:type="dxa"/>
              <w:right w:w="0" w:type="dxa"/>
            </w:tcMar>
            <w:vAlign w:val="center"/>
          </w:tcPr>
          <w:p w14:paraId="233FF6D7"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5B15C577" w14:textId="77777777" w:rsidTr="00D57A68">
        <w:trPr>
          <w:jc w:val="center"/>
        </w:trPr>
        <w:tc>
          <w:tcPr>
            <w:tcW w:w="1393" w:type="pct"/>
            <w:vMerge/>
            <w:vAlign w:val="center"/>
          </w:tcPr>
          <w:p w14:paraId="166E9C52"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2C6FA79E"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59" w:type="pct"/>
            <w:tcMar>
              <w:top w:w="0" w:type="dxa"/>
              <w:left w:w="0" w:type="dxa"/>
              <w:bottom w:w="0" w:type="dxa"/>
              <w:right w:w="0" w:type="dxa"/>
            </w:tcMar>
            <w:vAlign w:val="center"/>
          </w:tcPr>
          <w:p w14:paraId="527E2A38"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4D268DAB"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r>
      <w:tr w:rsidR="00FE5472" w:rsidRPr="00A01F48" w14:paraId="13BDD8A4" w14:textId="77777777" w:rsidTr="00D57A68">
        <w:trPr>
          <w:jc w:val="center"/>
        </w:trPr>
        <w:tc>
          <w:tcPr>
            <w:tcW w:w="1393" w:type="pct"/>
            <w:vMerge/>
            <w:vAlign w:val="center"/>
          </w:tcPr>
          <w:p w14:paraId="6D455918"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1877D905"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59" w:type="pct"/>
            <w:tcMar>
              <w:top w:w="0" w:type="dxa"/>
              <w:left w:w="0" w:type="dxa"/>
              <w:bottom w:w="0" w:type="dxa"/>
              <w:right w:w="0" w:type="dxa"/>
            </w:tcMar>
            <w:vAlign w:val="center"/>
          </w:tcPr>
          <w:p w14:paraId="48CD4C7D"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06FC2FAE"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1,833</w:t>
            </w:r>
          </w:p>
        </w:tc>
      </w:tr>
      <w:tr w:rsidR="00FE5472" w:rsidRPr="00A01F48" w14:paraId="2E4A7E25" w14:textId="77777777" w:rsidTr="00D57A68">
        <w:trPr>
          <w:jc w:val="center"/>
        </w:trPr>
        <w:tc>
          <w:tcPr>
            <w:tcW w:w="1393" w:type="pct"/>
            <w:vMerge/>
            <w:vAlign w:val="center"/>
          </w:tcPr>
          <w:p w14:paraId="752CC86B"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52119D97"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59" w:type="pct"/>
            <w:tcMar>
              <w:top w:w="0" w:type="dxa"/>
              <w:left w:w="0" w:type="dxa"/>
              <w:bottom w:w="0" w:type="dxa"/>
              <w:right w:w="0" w:type="dxa"/>
            </w:tcMar>
            <w:vAlign w:val="center"/>
          </w:tcPr>
          <w:p w14:paraId="08D79947"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521FF017"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1,844</w:t>
            </w:r>
          </w:p>
        </w:tc>
      </w:tr>
      <w:tr w:rsidR="00FE5472" w:rsidRPr="00A01F48" w14:paraId="502AF3D4" w14:textId="77777777" w:rsidTr="00D57A68">
        <w:trPr>
          <w:jc w:val="center"/>
        </w:trPr>
        <w:tc>
          <w:tcPr>
            <w:tcW w:w="1393" w:type="pct"/>
            <w:vMerge/>
            <w:vAlign w:val="center"/>
          </w:tcPr>
          <w:p w14:paraId="7AD61878"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0275BB4B"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5</w:t>
            </w:r>
          </w:p>
        </w:tc>
        <w:tc>
          <w:tcPr>
            <w:tcW w:w="1059" w:type="pct"/>
            <w:tcMar>
              <w:top w:w="0" w:type="dxa"/>
              <w:left w:w="0" w:type="dxa"/>
              <w:bottom w:w="0" w:type="dxa"/>
              <w:right w:w="0" w:type="dxa"/>
            </w:tcMar>
            <w:vAlign w:val="center"/>
          </w:tcPr>
          <w:p w14:paraId="799EDDEC"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5EB490FC"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1,625</w:t>
            </w:r>
          </w:p>
        </w:tc>
      </w:tr>
      <w:tr w:rsidR="00FE5472" w:rsidRPr="00A01F48" w14:paraId="6A12E79C" w14:textId="77777777" w:rsidTr="00D57A68">
        <w:trPr>
          <w:jc w:val="center"/>
        </w:trPr>
        <w:tc>
          <w:tcPr>
            <w:tcW w:w="1393" w:type="pct"/>
            <w:vMerge/>
            <w:vAlign w:val="center"/>
          </w:tcPr>
          <w:p w14:paraId="1AD8F584"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104F9934"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59" w:type="pct"/>
            <w:tcMar>
              <w:top w:w="0" w:type="dxa"/>
              <w:left w:w="0" w:type="dxa"/>
              <w:bottom w:w="0" w:type="dxa"/>
              <w:right w:w="0" w:type="dxa"/>
            </w:tcMar>
            <w:vAlign w:val="center"/>
          </w:tcPr>
          <w:p w14:paraId="58B527F8"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38CB4B42"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r>
      <w:tr w:rsidR="00FE5472" w:rsidRPr="00A01F48" w14:paraId="3D2B3B9F" w14:textId="77777777" w:rsidTr="00D57A68">
        <w:trPr>
          <w:jc w:val="center"/>
        </w:trPr>
        <w:tc>
          <w:tcPr>
            <w:tcW w:w="1393" w:type="pct"/>
            <w:vMerge/>
            <w:vAlign w:val="center"/>
          </w:tcPr>
          <w:p w14:paraId="724C3432"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707B4AE9"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59" w:type="pct"/>
            <w:tcMar>
              <w:top w:w="0" w:type="dxa"/>
              <w:left w:w="0" w:type="dxa"/>
              <w:bottom w:w="0" w:type="dxa"/>
              <w:right w:w="0" w:type="dxa"/>
            </w:tcMar>
            <w:vAlign w:val="center"/>
          </w:tcPr>
          <w:p w14:paraId="44F5CA73"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246476B8"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5,250</w:t>
            </w:r>
          </w:p>
        </w:tc>
      </w:tr>
      <w:tr w:rsidR="00FE5472" w:rsidRPr="00A01F48" w14:paraId="22F014D3" w14:textId="77777777" w:rsidTr="00D57A68">
        <w:trPr>
          <w:jc w:val="center"/>
        </w:trPr>
        <w:tc>
          <w:tcPr>
            <w:tcW w:w="1393" w:type="pct"/>
            <w:vMerge/>
            <w:vAlign w:val="center"/>
          </w:tcPr>
          <w:p w14:paraId="3E9B273E"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613D3F40"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59" w:type="pct"/>
            <w:tcMar>
              <w:top w:w="0" w:type="dxa"/>
              <w:left w:w="0" w:type="dxa"/>
              <w:bottom w:w="0" w:type="dxa"/>
              <w:right w:w="0" w:type="dxa"/>
            </w:tcMar>
            <w:vAlign w:val="center"/>
          </w:tcPr>
          <w:p w14:paraId="05B07044"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5CCF9766"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0,052</w:t>
            </w:r>
          </w:p>
        </w:tc>
      </w:tr>
      <w:tr w:rsidR="00FE5472" w:rsidRPr="00A01F48" w14:paraId="2326916C" w14:textId="77777777" w:rsidTr="00D57A68">
        <w:trPr>
          <w:jc w:val="center"/>
        </w:trPr>
        <w:tc>
          <w:tcPr>
            <w:tcW w:w="1393" w:type="pct"/>
            <w:vMerge/>
            <w:vAlign w:val="center"/>
          </w:tcPr>
          <w:p w14:paraId="6F5BA449"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29BA8938"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59" w:type="pct"/>
            <w:tcMar>
              <w:top w:w="0" w:type="dxa"/>
              <w:left w:w="0" w:type="dxa"/>
              <w:bottom w:w="0" w:type="dxa"/>
              <w:right w:w="0" w:type="dxa"/>
            </w:tcMar>
            <w:vAlign w:val="center"/>
          </w:tcPr>
          <w:p w14:paraId="742EF731"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48CE0870"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bl>
    <w:p w14:paraId="19A5A2D2" w14:textId="07BF86AF" w:rsidR="00FE5472" w:rsidRPr="00A01F48" w:rsidRDefault="00D57A68" w:rsidP="008B179A">
      <w:pPr>
        <w:pStyle w:val="Heading3"/>
      </w:pPr>
      <w:r>
        <w:t xml:space="preserve">4. </w:t>
      </w:r>
      <w:r w:rsidR="00FE5472" w:rsidRPr="00A01F48">
        <w:t>ĐN.13.04 Hỗ trợ, quản lý sử dụng, vận hành chứng thư số, chữ ký số cho các cơ quan nhà nước</w:t>
      </w:r>
    </w:p>
    <w:p w14:paraId="026409D1" w14:textId="25609538" w:rsidR="00FE5472" w:rsidRPr="00A01F48" w:rsidRDefault="00D57A68" w:rsidP="008B179A">
      <w:pPr>
        <w:pStyle w:val="Heading3"/>
      </w:pPr>
      <w:r>
        <w:t xml:space="preserve">4.1. </w:t>
      </w:r>
      <w:r w:rsidR="00FE5472" w:rsidRPr="00A01F48">
        <w:t xml:space="preserve">ĐN.13.04.01 Vận hành </w:t>
      </w:r>
    </w:p>
    <w:p w14:paraId="52D93AE4"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72B51DDC"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Thực hiện các nghiệp vụ quản trị, kiểm tra giám sát Hệ thống;</w:t>
      </w:r>
    </w:p>
    <w:p w14:paraId="29477A6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Giám sát, theo dõi, cập nhật cảnh báo tình trạng hoạt động;</w:t>
      </w:r>
    </w:p>
    <w:p w14:paraId="362EC603"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Sao lưu, back up dữ liệu định kỳ (01 tháng/lần).</w:t>
      </w:r>
    </w:p>
    <w:p w14:paraId="3B6F34B6"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3445F8DE"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30"/>
        <w:gridCol w:w="3106"/>
        <w:gridCol w:w="2057"/>
        <w:gridCol w:w="1735"/>
      </w:tblGrid>
      <w:tr w:rsidR="00FE5472" w:rsidRPr="00A01F48" w14:paraId="25C3468F" w14:textId="77777777" w:rsidTr="00D57A68">
        <w:trPr>
          <w:jc w:val="center"/>
        </w:trPr>
        <w:tc>
          <w:tcPr>
            <w:tcW w:w="1418" w:type="pct"/>
            <w:tcMar>
              <w:top w:w="0" w:type="dxa"/>
              <w:left w:w="0" w:type="dxa"/>
              <w:bottom w:w="0" w:type="dxa"/>
              <w:right w:w="0" w:type="dxa"/>
            </w:tcMar>
            <w:vAlign w:val="center"/>
          </w:tcPr>
          <w:p w14:paraId="7B6932D0"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b/>
                <w:bCs/>
                <w:color w:val="000000" w:themeColor="text1"/>
                <w:u w:color="000000" w:themeColor="text1"/>
                <w:lang w:val="vi-VN"/>
              </w:rPr>
              <w:t>Mã hiệu</w:t>
            </w:r>
          </w:p>
        </w:tc>
        <w:tc>
          <w:tcPr>
            <w:tcW w:w="1613" w:type="pct"/>
            <w:tcMar>
              <w:top w:w="0" w:type="dxa"/>
              <w:left w:w="0" w:type="dxa"/>
              <w:bottom w:w="0" w:type="dxa"/>
              <w:right w:w="0" w:type="dxa"/>
            </w:tcMar>
            <w:vAlign w:val="center"/>
          </w:tcPr>
          <w:p w14:paraId="0DCF516C"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68" w:type="pct"/>
            <w:tcMar>
              <w:top w:w="0" w:type="dxa"/>
              <w:left w:w="0" w:type="dxa"/>
              <w:bottom w:w="0" w:type="dxa"/>
              <w:right w:w="0" w:type="dxa"/>
            </w:tcMar>
            <w:vAlign w:val="center"/>
          </w:tcPr>
          <w:p w14:paraId="65735973"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901" w:type="pct"/>
            <w:tcMar>
              <w:top w:w="0" w:type="dxa"/>
              <w:left w:w="0" w:type="dxa"/>
              <w:bottom w:w="0" w:type="dxa"/>
              <w:right w:w="0" w:type="dxa"/>
            </w:tcMar>
            <w:vAlign w:val="center"/>
          </w:tcPr>
          <w:p w14:paraId="153B79FB"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60F4B156" w14:textId="77777777" w:rsidTr="00D57A68">
        <w:trPr>
          <w:jc w:val="center"/>
        </w:trPr>
        <w:tc>
          <w:tcPr>
            <w:tcW w:w="1418" w:type="pct"/>
            <w:vMerge w:val="restart"/>
            <w:tcMar>
              <w:top w:w="0" w:type="dxa"/>
              <w:left w:w="0" w:type="dxa"/>
              <w:bottom w:w="0" w:type="dxa"/>
              <w:right w:w="0" w:type="dxa"/>
            </w:tcMar>
            <w:vAlign w:val="center"/>
          </w:tcPr>
          <w:p w14:paraId="4F76B484"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ĐN.13.04.01</w:t>
            </w:r>
          </w:p>
        </w:tc>
        <w:tc>
          <w:tcPr>
            <w:tcW w:w="1613" w:type="pct"/>
            <w:tcMar>
              <w:top w:w="0" w:type="dxa"/>
              <w:left w:w="0" w:type="dxa"/>
              <w:bottom w:w="0" w:type="dxa"/>
              <w:right w:w="0" w:type="dxa"/>
            </w:tcMar>
            <w:vAlign w:val="center"/>
          </w:tcPr>
          <w:p w14:paraId="17F7FA42"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68" w:type="pct"/>
            <w:tcMar>
              <w:top w:w="0" w:type="dxa"/>
              <w:left w:w="0" w:type="dxa"/>
              <w:bottom w:w="0" w:type="dxa"/>
              <w:right w:w="0" w:type="dxa"/>
            </w:tcMar>
            <w:vAlign w:val="center"/>
          </w:tcPr>
          <w:p w14:paraId="1F486256"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c>
          <w:tcPr>
            <w:tcW w:w="901" w:type="pct"/>
            <w:tcMar>
              <w:top w:w="0" w:type="dxa"/>
              <w:left w:w="0" w:type="dxa"/>
              <w:bottom w:w="0" w:type="dxa"/>
              <w:right w:w="0" w:type="dxa"/>
            </w:tcMar>
            <w:vAlign w:val="center"/>
          </w:tcPr>
          <w:p w14:paraId="36F14519"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r>
      <w:tr w:rsidR="00FE5472" w:rsidRPr="00A01F48" w14:paraId="369A743A" w14:textId="77777777" w:rsidTr="00D57A68">
        <w:trPr>
          <w:jc w:val="center"/>
        </w:trPr>
        <w:tc>
          <w:tcPr>
            <w:tcW w:w="1418" w:type="pct"/>
            <w:vMerge/>
            <w:vAlign w:val="center"/>
          </w:tcPr>
          <w:p w14:paraId="2644279B"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1FB02659"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068" w:type="pct"/>
            <w:tcMar>
              <w:top w:w="0" w:type="dxa"/>
              <w:left w:w="0" w:type="dxa"/>
              <w:bottom w:w="0" w:type="dxa"/>
              <w:right w:w="0" w:type="dxa"/>
            </w:tcMar>
            <w:vAlign w:val="center"/>
          </w:tcPr>
          <w:p w14:paraId="43BBF149"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1" w:type="pct"/>
            <w:tcMar>
              <w:top w:w="0" w:type="dxa"/>
              <w:left w:w="0" w:type="dxa"/>
              <w:bottom w:w="0" w:type="dxa"/>
              <w:right w:w="0" w:type="dxa"/>
            </w:tcMar>
            <w:vAlign w:val="center"/>
          </w:tcPr>
          <w:p w14:paraId="1C2445E7"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0,533</w:t>
            </w:r>
          </w:p>
        </w:tc>
      </w:tr>
      <w:tr w:rsidR="00FE5472" w:rsidRPr="00A01F48" w14:paraId="1F436C3E" w14:textId="77777777" w:rsidTr="00D57A68">
        <w:trPr>
          <w:jc w:val="center"/>
        </w:trPr>
        <w:tc>
          <w:tcPr>
            <w:tcW w:w="1418" w:type="pct"/>
            <w:vMerge/>
            <w:vAlign w:val="center"/>
          </w:tcPr>
          <w:p w14:paraId="5E69AF95"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1781D128"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5</w:t>
            </w:r>
          </w:p>
        </w:tc>
        <w:tc>
          <w:tcPr>
            <w:tcW w:w="1068" w:type="pct"/>
            <w:tcMar>
              <w:top w:w="0" w:type="dxa"/>
              <w:left w:w="0" w:type="dxa"/>
              <w:bottom w:w="0" w:type="dxa"/>
              <w:right w:w="0" w:type="dxa"/>
            </w:tcMar>
            <w:vAlign w:val="center"/>
          </w:tcPr>
          <w:p w14:paraId="6A419FD4"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1" w:type="pct"/>
            <w:tcMar>
              <w:top w:w="0" w:type="dxa"/>
              <w:left w:w="0" w:type="dxa"/>
              <w:bottom w:w="0" w:type="dxa"/>
              <w:right w:w="0" w:type="dxa"/>
            </w:tcMar>
            <w:vAlign w:val="center"/>
          </w:tcPr>
          <w:p w14:paraId="729D7FF9"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0,335</w:t>
            </w:r>
          </w:p>
        </w:tc>
      </w:tr>
      <w:tr w:rsidR="00FE5472" w:rsidRPr="00A01F48" w14:paraId="3A9D1882" w14:textId="77777777" w:rsidTr="00D57A68">
        <w:trPr>
          <w:jc w:val="center"/>
        </w:trPr>
        <w:tc>
          <w:tcPr>
            <w:tcW w:w="1418" w:type="pct"/>
            <w:vMerge/>
            <w:vAlign w:val="center"/>
          </w:tcPr>
          <w:p w14:paraId="789C58DE"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210A2E64"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68" w:type="pct"/>
            <w:tcMar>
              <w:top w:w="0" w:type="dxa"/>
              <w:left w:w="0" w:type="dxa"/>
              <w:bottom w:w="0" w:type="dxa"/>
              <w:right w:w="0" w:type="dxa"/>
            </w:tcMar>
            <w:vAlign w:val="center"/>
          </w:tcPr>
          <w:p w14:paraId="1EA281FB"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c>
          <w:tcPr>
            <w:tcW w:w="901" w:type="pct"/>
            <w:tcMar>
              <w:top w:w="0" w:type="dxa"/>
              <w:left w:w="0" w:type="dxa"/>
              <w:bottom w:w="0" w:type="dxa"/>
              <w:right w:w="0" w:type="dxa"/>
            </w:tcMar>
            <w:vAlign w:val="center"/>
          </w:tcPr>
          <w:p w14:paraId="5B6130E1"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r>
      <w:tr w:rsidR="00FE5472" w:rsidRPr="00A01F48" w14:paraId="1EB31465" w14:textId="77777777" w:rsidTr="00D57A68">
        <w:trPr>
          <w:jc w:val="center"/>
        </w:trPr>
        <w:tc>
          <w:tcPr>
            <w:tcW w:w="1418" w:type="pct"/>
            <w:vMerge/>
            <w:vAlign w:val="center"/>
          </w:tcPr>
          <w:p w14:paraId="37C1F4DD"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26DBA09F"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68" w:type="pct"/>
            <w:tcMar>
              <w:top w:w="0" w:type="dxa"/>
              <w:left w:w="0" w:type="dxa"/>
              <w:bottom w:w="0" w:type="dxa"/>
              <w:right w:w="0" w:type="dxa"/>
            </w:tcMar>
            <w:vAlign w:val="center"/>
          </w:tcPr>
          <w:p w14:paraId="52ADC189"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1" w:type="pct"/>
            <w:tcMar>
              <w:top w:w="0" w:type="dxa"/>
              <w:left w:w="0" w:type="dxa"/>
              <w:bottom w:w="0" w:type="dxa"/>
              <w:right w:w="0" w:type="dxa"/>
            </w:tcMar>
            <w:vAlign w:val="center"/>
          </w:tcPr>
          <w:p w14:paraId="6EE69370"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0,869</w:t>
            </w:r>
          </w:p>
        </w:tc>
      </w:tr>
    </w:tbl>
    <w:p w14:paraId="57221EF6" w14:textId="6F070D15" w:rsidR="00FE5472" w:rsidRPr="00A01F48" w:rsidRDefault="00D57A68" w:rsidP="008B179A">
      <w:pPr>
        <w:pStyle w:val="Heading3"/>
      </w:pPr>
      <w:r>
        <w:t xml:space="preserve">4.2. </w:t>
      </w:r>
      <w:r w:rsidR="00FE5472" w:rsidRPr="00A01F48">
        <w:t>ĐN.13.04.02 Khắc phục sự cố</w:t>
      </w:r>
    </w:p>
    <w:p w14:paraId="530AAD04"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5B9C50A3"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Sao lưu, back up dữ liệu trước khi xử lý sự cố;</w:t>
      </w:r>
    </w:p>
    <w:p w14:paraId="16CE636B"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Ghi chép, lưu trữ thông số, trạng thái Hệ thống;</w:t>
      </w:r>
    </w:p>
    <w:p w14:paraId="06C8D06C"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Kiểm tra các phần mềm, thông số, cấu hình, thiết lập;</w:t>
      </w:r>
    </w:p>
    <w:p w14:paraId="60F07CD3"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Xử lý sự cố kỹ thuật liên quan đến Hệ thống;</w:t>
      </w:r>
    </w:p>
    <w:p w14:paraId="04F1905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Thiết lập lại các thông số cài đặt, cấu hình;</w:t>
      </w:r>
    </w:p>
    <w:p w14:paraId="423AD303"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Kiểm tra, chạy thử;</w:t>
      </w:r>
    </w:p>
    <w:p w14:paraId="65BDF487"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Ghi nhận hoạt động của Hệ thống và nhật ký xử lý sự cố;</w:t>
      </w:r>
    </w:p>
    <w:p w14:paraId="435AC21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Lập báo cáo sự cố.</w:t>
      </w:r>
    </w:p>
    <w:p w14:paraId="0BD517DF"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090170E0"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30"/>
        <w:gridCol w:w="3106"/>
        <w:gridCol w:w="2057"/>
        <w:gridCol w:w="1735"/>
      </w:tblGrid>
      <w:tr w:rsidR="00FE5472" w:rsidRPr="00A01F48" w14:paraId="12F72B7D" w14:textId="77777777" w:rsidTr="00D57A68">
        <w:trPr>
          <w:jc w:val="center"/>
        </w:trPr>
        <w:tc>
          <w:tcPr>
            <w:tcW w:w="1418" w:type="pct"/>
            <w:tcMar>
              <w:top w:w="0" w:type="dxa"/>
              <w:left w:w="0" w:type="dxa"/>
              <w:bottom w:w="0" w:type="dxa"/>
              <w:right w:w="0" w:type="dxa"/>
            </w:tcMar>
            <w:vAlign w:val="center"/>
          </w:tcPr>
          <w:p w14:paraId="1753F0F5" w14:textId="77777777" w:rsidR="00FE5472" w:rsidRPr="00A01F48" w:rsidRDefault="00FE5472" w:rsidP="00D57A68">
            <w:pPr>
              <w:spacing w:before="40" w:after="40"/>
              <w:ind w:left="113"/>
              <w:jc w:val="center"/>
              <w:rPr>
                <w:rFonts w:cs="Times New Roman"/>
                <w:color w:val="000000" w:themeColor="text1"/>
                <w:szCs w:val="28"/>
                <w:u w:color="000000" w:themeColor="text1"/>
              </w:rPr>
            </w:pPr>
            <w:r w:rsidRPr="00A01F48">
              <w:rPr>
                <w:rFonts w:cs="Times New Roman"/>
                <w:b/>
                <w:bCs/>
                <w:color w:val="000000" w:themeColor="text1"/>
                <w:szCs w:val="28"/>
                <w:u w:color="000000" w:themeColor="text1"/>
                <w:lang w:val="vi-VN"/>
              </w:rPr>
              <w:t xml:space="preserve">Mã </w:t>
            </w:r>
            <w:r w:rsidRPr="00A01F48">
              <w:rPr>
                <w:rFonts w:cs="Times New Roman"/>
                <w:b/>
                <w:bCs/>
                <w:color w:val="000000" w:themeColor="text1"/>
                <w:szCs w:val="28"/>
                <w:u w:color="000000" w:themeColor="text1"/>
              </w:rPr>
              <w:t>hiệu</w:t>
            </w:r>
          </w:p>
        </w:tc>
        <w:tc>
          <w:tcPr>
            <w:tcW w:w="1613" w:type="pct"/>
            <w:tcMar>
              <w:top w:w="0" w:type="dxa"/>
              <w:left w:w="0" w:type="dxa"/>
              <w:bottom w:w="0" w:type="dxa"/>
              <w:right w:w="0" w:type="dxa"/>
            </w:tcMar>
            <w:vAlign w:val="center"/>
          </w:tcPr>
          <w:p w14:paraId="0A4FA798"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68" w:type="pct"/>
            <w:tcMar>
              <w:top w:w="0" w:type="dxa"/>
              <w:left w:w="0" w:type="dxa"/>
              <w:bottom w:w="0" w:type="dxa"/>
              <w:right w:w="0" w:type="dxa"/>
            </w:tcMar>
            <w:vAlign w:val="center"/>
          </w:tcPr>
          <w:p w14:paraId="2CDD3BBA"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901" w:type="pct"/>
            <w:tcMar>
              <w:top w:w="0" w:type="dxa"/>
              <w:left w:w="0" w:type="dxa"/>
              <w:bottom w:w="0" w:type="dxa"/>
              <w:right w:w="0" w:type="dxa"/>
            </w:tcMar>
            <w:vAlign w:val="center"/>
          </w:tcPr>
          <w:p w14:paraId="3E490951"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55B6CA66" w14:textId="77777777" w:rsidTr="00D57A68">
        <w:trPr>
          <w:jc w:val="center"/>
        </w:trPr>
        <w:tc>
          <w:tcPr>
            <w:tcW w:w="1418" w:type="pct"/>
            <w:vMerge w:val="restart"/>
            <w:tcMar>
              <w:top w:w="0" w:type="dxa"/>
              <w:left w:w="0" w:type="dxa"/>
              <w:bottom w:w="0" w:type="dxa"/>
              <w:right w:w="0" w:type="dxa"/>
            </w:tcMar>
            <w:vAlign w:val="center"/>
          </w:tcPr>
          <w:p w14:paraId="2F4C23B1"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eastAsia="Arial"/>
                <w:color w:val="000000" w:themeColor="text1"/>
                <w:u w:color="000000" w:themeColor="text1"/>
                <w:lang w:val="vi-VN"/>
              </w:rPr>
              <w:t>ĐN.13.04.02</w:t>
            </w:r>
          </w:p>
        </w:tc>
        <w:tc>
          <w:tcPr>
            <w:tcW w:w="1613" w:type="pct"/>
            <w:tcMar>
              <w:top w:w="0" w:type="dxa"/>
              <w:left w:w="0" w:type="dxa"/>
              <w:bottom w:w="0" w:type="dxa"/>
              <w:right w:w="0" w:type="dxa"/>
            </w:tcMar>
            <w:vAlign w:val="center"/>
          </w:tcPr>
          <w:p w14:paraId="17020981"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68" w:type="pct"/>
            <w:tcMar>
              <w:top w:w="0" w:type="dxa"/>
              <w:left w:w="0" w:type="dxa"/>
              <w:bottom w:w="0" w:type="dxa"/>
              <w:right w:w="0" w:type="dxa"/>
            </w:tcMar>
            <w:vAlign w:val="center"/>
          </w:tcPr>
          <w:p w14:paraId="4433694A"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c>
          <w:tcPr>
            <w:tcW w:w="901" w:type="pct"/>
            <w:tcMar>
              <w:top w:w="0" w:type="dxa"/>
              <w:left w:w="0" w:type="dxa"/>
              <w:bottom w:w="0" w:type="dxa"/>
              <w:right w:w="0" w:type="dxa"/>
            </w:tcMar>
            <w:vAlign w:val="center"/>
          </w:tcPr>
          <w:p w14:paraId="035B040B"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r>
      <w:tr w:rsidR="00FE5472" w:rsidRPr="00A01F48" w14:paraId="3F5A52DC" w14:textId="77777777" w:rsidTr="00D57A68">
        <w:trPr>
          <w:jc w:val="center"/>
        </w:trPr>
        <w:tc>
          <w:tcPr>
            <w:tcW w:w="1418" w:type="pct"/>
            <w:vMerge/>
            <w:vAlign w:val="center"/>
          </w:tcPr>
          <w:p w14:paraId="607F91EE"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190E405D"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068" w:type="pct"/>
            <w:tcMar>
              <w:top w:w="0" w:type="dxa"/>
              <w:left w:w="0" w:type="dxa"/>
              <w:bottom w:w="0" w:type="dxa"/>
              <w:right w:w="0" w:type="dxa"/>
            </w:tcMar>
            <w:vAlign w:val="center"/>
          </w:tcPr>
          <w:p w14:paraId="52C7EEA6"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1" w:type="pct"/>
            <w:tcMar>
              <w:top w:w="0" w:type="dxa"/>
              <w:left w:w="0" w:type="dxa"/>
              <w:bottom w:w="0" w:type="dxa"/>
              <w:right w:w="0" w:type="dxa"/>
            </w:tcMar>
            <w:vAlign w:val="center"/>
          </w:tcPr>
          <w:p w14:paraId="5B1B3F5A"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0,708</w:t>
            </w:r>
          </w:p>
        </w:tc>
      </w:tr>
      <w:tr w:rsidR="00FE5472" w:rsidRPr="00A01F48" w14:paraId="41462B37" w14:textId="77777777" w:rsidTr="00D57A68">
        <w:trPr>
          <w:jc w:val="center"/>
        </w:trPr>
        <w:tc>
          <w:tcPr>
            <w:tcW w:w="1418" w:type="pct"/>
            <w:vMerge/>
            <w:vAlign w:val="center"/>
          </w:tcPr>
          <w:p w14:paraId="0729A2BC"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6354AD7C"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5</w:t>
            </w:r>
          </w:p>
        </w:tc>
        <w:tc>
          <w:tcPr>
            <w:tcW w:w="1068" w:type="pct"/>
            <w:tcMar>
              <w:top w:w="0" w:type="dxa"/>
              <w:left w:w="0" w:type="dxa"/>
              <w:bottom w:w="0" w:type="dxa"/>
              <w:right w:w="0" w:type="dxa"/>
            </w:tcMar>
            <w:vAlign w:val="center"/>
          </w:tcPr>
          <w:p w14:paraId="429047D0"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1" w:type="pct"/>
            <w:tcMar>
              <w:top w:w="0" w:type="dxa"/>
              <w:left w:w="0" w:type="dxa"/>
              <w:bottom w:w="0" w:type="dxa"/>
              <w:right w:w="0" w:type="dxa"/>
            </w:tcMar>
            <w:vAlign w:val="center"/>
          </w:tcPr>
          <w:p w14:paraId="341FC144"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0,573</w:t>
            </w:r>
          </w:p>
        </w:tc>
      </w:tr>
      <w:tr w:rsidR="00FE5472" w:rsidRPr="00A01F48" w14:paraId="5765731A" w14:textId="77777777" w:rsidTr="00D57A68">
        <w:trPr>
          <w:jc w:val="center"/>
        </w:trPr>
        <w:tc>
          <w:tcPr>
            <w:tcW w:w="1418" w:type="pct"/>
            <w:vMerge/>
            <w:vAlign w:val="center"/>
          </w:tcPr>
          <w:p w14:paraId="3BF4AAD5"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344A7CA7"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68" w:type="pct"/>
            <w:tcMar>
              <w:top w:w="0" w:type="dxa"/>
              <w:left w:w="0" w:type="dxa"/>
              <w:bottom w:w="0" w:type="dxa"/>
              <w:right w:w="0" w:type="dxa"/>
            </w:tcMar>
            <w:vAlign w:val="center"/>
          </w:tcPr>
          <w:p w14:paraId="289CF341"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c>
          <w:tcPr>
            <w:tcW w:w="901" w:type="pct"/>
            <w:tcMar>
              <w:top w:w="0" w:type="dxa"/>
              <w:left w:w="0" w:type="dxa"/>
              <w:bottom w:w="0" w:type="dxa"/>
              <w:right w:w="0" w:type="dxa"/>
            </w:tcMar>
            <w:vAlign w:val="center"/>
          </w:tcPr>
          <w:p w14:paraId="282CBD43"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r>
      <w:tr w:rsidR="00FE5472" w:rsidRPr="00A01F48" w14:paraId="124E7D27" w14:textId="77777777" w:rsidTr="00D57A68">
        <w:trPr>
          <w:jc w:val="center"/>
        </w:trPr>
        <w:tc>
          <w:tcPr>
            <w:tcW w:w="1418" w:type="pct"/>
            <w:vMerge/>
            <w:vAlign w:val="center"/>
          </w:tcPr>
          <w:p w14:paraId="69FD9C63"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41656A0A"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68" w:type="pct"/>
            <w:tcMar>
              <w:top w:w="0" w:type="dxa"/>
              <w:left w:w="0" w:type="dxa"/>
              <w:bottom w:w="0" w:type="dxa"/>
              <w:right w:w="0" w:type="dxa"/>
            </w:tcMar>
            <w:vAlign w:val="center"/>
          </w:tcPr>
          <w:p w14:paraId="6AA1E6EF"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901" w:type="pct"/>
            <w:tcMar>
              <w:top w:w="0" w:type="dxa"/>
              <w:left w:w="0" w:type="dxa"/>
              <w:bottom w:w="0" w:type="dxa"/>
              <w:right w:w="0" w:type="dxa"/>
            </w:tcMar>
            <w:vAlign w:val="center"/>
          </w:tcPr>
          <w:p w14:paraId="60254ED7"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05CFDE92" w14:textId="77777777" w:rsidTr="00D57A68">
        <w:trPr>
          <w:jc w:val="center"/>
        </w:trPr>
        <w:tc>
          <w:tcPr>
            <w:tcW w:w="1418" w:type="pct"/>
            <w:vMerge/>
            <w:vAlign w:val="center"/>
          </w:tcPr>
          <w:p w14:paraId="6823FBFC"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4786E2F0"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68" w:type="pct"/>
            <w:tcMar>
              <w:top w:w="0" w:type="dxa"/>
              <w:left w:w="0" w:type="dxa"/>
              <w:bottom w:w="0" w:type="dxa"/>
              <w:right w:w="0" w:type="dxa"/>
            </w:tcMar>
            <w:vAlign w:val="center"/>
          </w:tcPr>
          <w:p w14:paraId="1CBCFCB6"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901" w:type="pct"/>
            <w:tcMar>
              <w:top w:w="0" w:type="dxa"/>
              <w:left w:w="0" w:type="dxa"/>
              <w:bottom w:w="0" w:type="dxa"/>
              <w:right w:w="0" w:type="dxa"/>
            </w:tcMar>
            <w:vAlign w:val="center"/>
          </w:tcPr>
          <w:p w14:paraId="19379EB2"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56EA07E8" w14:textId="77777777" w:rsidTr="00D57A68">
        <w:trPr>
          <w:jc w:val="center"/>
        </w:trPr>
        <w:tc>
          <w:tcPr>
            <w:tcW w:w="1418" w:type="pct"/>
            <w:vMerge/>
            <w:vAlign w:val="center"/>
          </w:tcPr>
          <w:p w14:paraId="129A3A98"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41C68B7F"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Mực in</w:t>
            </w:r>
          </w:p>
        </w:tc>
        <w:tc>
          <w:tcPr>
            <w:tcW w:w="1068" w:type="pct"/>
            <w:tcMar>
              <w:top w:w="0" w:type="dxa"/>
              <w:left w:w="0" w:type="dxa"/>
              <w:bottom w:w="0" w:type="dxa"/>
              <w:right w:w="0" w:type="dxa"/>
            </w:tcMar>
            <w:vAlign w:val="center"/>
          </w:tcPr>
          <w:p w14:paraId="78E25C67"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Hộp</w:t>
            </w:r>
          </w:p>
        </w:tc>
        <w:tc>
          <w:tcPr>
            <w:tcW w:w="901" w:type="pct"/>
            <w:tcMar>
              <w:top w:w="0" w:type="dxa"/>
              <w:left w:w="0" w:type="dxa"/>
              <w:bottom w:w="0" w:type="dxa"/>
              <w:right w:w="0" w:type="dxa"/>
            </w:tcMar>
            <w:vAlign w:val="center"/>
          </w:tcPr>
          <w:p w14:paraId="1EFFD062"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0,005</w:t>
            </w:r>
          </w:p>
        </w:tc>
      </w:tr>
      <w:tr w:rsidR="00FE5472" w:rsidRPr="00A01F48" w14:paraId="7B5FC066" w14:textId="77777777" w:rsidTr="00D57A68">
        <w:trPr>
          <w:jc w:val="center"/>
        </w:trPr>
        <w:tc>
          <w:tcPr>
            <w:tcW w:w="1418" w:type="pct"/>
            <w:vMerge/>
            <w:vAlign w:val="center"/>
          </w:tcPr>
          <w:p w14:paraId="6B3E33FC"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4C5D292E"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68" w:type="pct"/>
            <w:tcMar>
              <w:top w:w="0" w:type="dxa"/>
              <w:left w:w="0" w:type="dxa"/>
              <w:bottom w:w="0" w:type="dxa"/>
              <w:right w:w="0" w:type="dxa"/>
            </w:tcMar>
            <w:vAlign w:val="center"/>
          </w:tcPr>
          <w:p w14:paraId="2D01B370"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c>
          <w:tcPr>
            <w:tcW w:w="901" w:type="pct"/>
            <w:tcMar>
              <w:top w:w="0" w:type="dxa"/>
              <w:left w:w="0" w:type="dxa"/>
              <w:bottom w:w="0" w:type="dxa"/>
              <w:right w:w="0" w:type="dxa"/>
            </w:tcMar>
            <w:vAlign w:val="center"/>
          </w:tcPr>
          <w:p w14:paraId="354D8E7A"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r>
      <w:tr w:rsidR="00FE5472" w:rsidRPr="00A01F48" w14:paraId="110C0E6A" w14:textId="77777777" w:rsidTr="00D57A68">
        <w:trPr>
          <w:jc w:val="center"/>
        </w:trPr>
        <w:tc>
          <w:tcPr>
            <w:tcW w:w="1418" w:type="pct"/>
            <w:vMerge/>
            <w:vAlign w:val="center"/>
          </w:tcPr>
          <w:p w14:paraId="23650058"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74CAEA09"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68" w:type="pct"/>
            <w:tcMar>
              <w:top w:w="0" w:type="dxa"/>
              <w:left w:w="0" w:type="dxa"/>
              <w:bottom w:w="0" w:type="dxa"/>
              <w:right w:w="0" w:type="dxa"/>
            </w:tcMar>
            <w:vAlign w:val="center"/>
          </w:tcPr>
          <w:p w14:paraId="278152B5"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1" w:type="pct"/>
            <w:tcMar>
              <w:top w:w="0" w:type="dxa"/>
              <w:left w:w="0" w:type="dxa"/>
              <w:bottom w:w="0" w:type="dxa"/>
              <w:right w:w="0" w:type="dxa"/>
            </w:tcMar>
            <w:vAlign w:val="center"/>
          </w:tcPr>
          <w:p w14:paraId="274EB1E9"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0,042</w:t>
            </w:r>
          </w:p>
        </w:tc>
      </w:tr>
      <w:tr w:rsidR="00FE5472" w:rsidRPr="00A01F48" w14:paraId="48495D82" w14:textId="77777777" w:rsidTr="00D57A68">
        <w:trPr>
          <w:jc w:val="center"/>
        </w:trPr>
        <w:tc>
          <w:tcPr>
            <w:tcW w:w="1418" w:type="pct"/>
            <w:vMerge/>
            <w:vAlign w:val="center"/>
          </w:tcPr>
          <w:p w14:paraId="1691B906"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6F73DDB7"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68" w:type="pct"/>
            <w:tcMar>
              <w:top w:w="0" w:type="dxa"/>
              <w:left w:w="0" w:type="dxa"/>
              <w:bottom w:w="0" w:type="dxa"/>
              <w:right w:w="0" w:type="dxa"/>
            </w:tcMar>
            <w:vAlign w:val="center"/>
          </w:tcPr>
          <w:p w14:paraId="4B0D9AB5"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1" w:type="pct"/>
            <w:tcMar>
              <w:top w:w="0" w:type="dxa"/>
              <w:left w:w="0" w:type="dxa"/>
              <w:bottom w:w="0" w:type="dxa"/>
              <w:right w:w="0" w:type="dxa"/>
            </w:tcMar>
            <w:vAlign w:val="center"/>
          </w:tcPr>
          <w:p w14:paraId="63F4FAE0"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1,240</w:t>
            </w:r>
          </w:p>
        </w:tc>
      </w:tr>
      <w:tr w:rsidR="00FE5472" w:rsidRPr="00A01F48" w14:paraId="08AAA99A" w14:textId="77777777" w:rsidTr="00D57A68">
        <w:trPr>
          <w:jc w:val="center"/>
        </w:trPr>
        <w:tc>
          <w:tcPr>
            <w:tcW w:w="1418" w:type="pct"/>
            <w:vMerge/>
            <w:vAlign w:val="center"/>
          </w:tcPr>
          <w:p w14:paraId="419520EA"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111C7EF0"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68" w:type="pct"/>
            <w:tcMar>
              <w:top w:w="0" w:type="dxa"/>
              <w:left w:w="0" w:type="dxa"/>
              <w:bottom w:w="0" w:type="dxa"/>
              <w:right w:w="0" w:type="dxa"/>
            </w:tcMar>
            <w:vAlign w:val="center"/>
          </w:tcPr>
          <w:p w14:paraId="0D3E6D12"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1" w:type="pct"/>
            <w:tcMar>
              <w:top w:w="0" w:type="dxa"/>
              <w:left w:w="0" w:type="dxa"/>
              <w:bottom w:w="0" w:type="dxa"/>
              <w:right w:w="0" w:type="dxa"/>
            </w:tcMar>
            <w:vAlign w:val="center"/>
          </w:tcPr>
          <w:p w14:paraId="2EEB01A3"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bl>
    <w:p w14:paraId="16393531" w14:textId="641E7F00" w:rsidR="00FE5472" w:rsidRPr="00A01F48" w:rsidRDefault="00D57A68" w:rsidP="008B179A">
      <w:pPr>
        <w:pStyle w:val="Heading3"/>
      </w:pPr>
      <w:r>
        <w:t xml:space="preserve">4.3. </w:t>
      </w:r>
      <w:r w:rsidR="00FE5472" w:rsidRPr="00A01F48">
        <w:t>ĐN.13.04.03 Hỗ trợ kỹ thuật</w:t>
      </w:r>
    </w:p>
    <w:p w14:paraId="2BBA4DC7"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Hỗ trợ qua điện thoại; Hỗ trợ qua tổng đài; Hỗ trợ qua email.</w:t>
      </w:r>
    </w:p>
    <w:p w14:paraId="25468EE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1EE4216F"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30"/>
        <w:gridCol w:w="3106"/>
        <w:gridCol w:w="2057"/>
        <w:gridCol w:w="1735"/>
      </w:tblGrid>
      <w:tr w:rsidR="00FE5472" w:rsidRPr="00A01F48" w14:paraId="4D7BDAB1" w14:textId="77777777" w:rsidTr="00D57A68">
        <w:trPr>
          <w:jc w:val="center"/>
        </w:trPr>
        <w:tc>
          <w:tcPr>
            <w:tcW w:w="1418" w:type="pct"/>
            <w:tcMar>
              <w:top w:w="0" w:type="dxa"/>
              <w:left w:w="0" w:type="dxa"/>
              <w:bottom w:w="0" w:type="dxa"/>
              <w:right w:w="0" w:type="dxa"/>
            </w:tcMar>
            <w:vAlign w:val="center"/>
          </w:tcPr>
          <w:p w14:paraId="30E3750B"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b/>
                <w:bCs/>
                <w:color w:val="000000" w:themeColor="text1"/>
                <w:u w:color="000000" w:themeColor="text1"/>
                <w:lang w:val="vi-VN"/>
              </w:rPr>
              <w:t>Mã hiệu</w:t>
            </w:r>
          </w:p>
        </w:tc>
        <w:tc>
          <w:tcPr>
            <w:tcW w:w="1613" w:type="pct"/>
            <w:tcMar>
              <w:top w:w="0" w:type="dxa"/>
              <w:left w:w="0" w:type="dxa"/>
              <w:bottom w:w="0" w:type="dxa"/>
              <w:right w:w="0" w:type="dxa"/>
            </w:tcMar>
            <w:vAlign w:val="center"/>
          </w:tcPr>
          <w:p w14:paraId="210DF90B"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68" w:type="pct"/>
            <w:tcMar>
              <w:top w:w="0" w:type="dxa"/>
              <w:left w:w="0" w:type="dxa"/>
              <w:bottom w:w="0" w:type="dxa"/>
              <w:right w:w="0" w:type="dxa"/>
            </w:tcMar>
            <w:vAlign w:val="center"/>
          </w:tcPr>
          <w:p w14:paraId="3017F0DD"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901" w:type="pct"/>
            <w:tcMar>
              <w:top w:w="0" w:type="dxa"/>
              <w:left w:w="0" w:type="dxa"/>
              <w:bottom w:w="0" w:type="dxa"/>
              <w:right w:w="0" w:type="dxa"/>
            </w:tcMar>
            <w:vAlign w:val="center"/>
          </w:tcPr>
          <w:p w14:paraId="21802E45"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57368009" w14:textId="77777777" w:rsidTr="00D57A68">
        <w:trPr>
          <w:jc w:val="center"/>
        </w:trPr>
        <w:tc>
          <w:tcPr>
            <w:tcW w:w="1418" w:type="pct"/>
            <w:vMerge w:val="restart"/>
            <w:tcMar>
              <w:top w:w="0" w:type="dxa"/>
              <w:left w:w="0" w:type="dxa"/>
              <w:bottom w:w="0" w:type="dxa"/>
              <w:right w:w="0" w:type="dxa"/>
            </w:tcMar>
            <w:vAlign w:val="center"/>
          </w:tcPr>
          <w:p w14:paraId="23819909"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eastAsia="Arial"/>
                <w:color w:val="000000" w:themeColor="text1"/>
                <w:u w:color="000000" w:themeColor="text1"/>
                <w:lang w:val="vi-VN"/>
              </w:rPr>
              <w:t>ĐN.13.04.03</w:t>
            </w:r>
          </w:p>
        </w:tc>
        <w:tc>
          <w:tcPr>
            <w:tcW w:w="1613" w:type="pct"/>
            <w:tcMar>
              <w:top w:w="0" w:type="dxa"/>
              <w:left w:w="0" w:type="dxa"/>
              <w:bottom w:w="0" w:type="dxa"/>
              <w:right w:w="0" w:type="dxa"/>
            </w:tcMar>
            <w:vAlign w:val="center"/>
          </w:tcPr>
          <w:p w14:paraId="3DD8B4DA"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68" w:type="pct"/>
            <w:tcMar>
              <w:top w:w="0" w:type="dxa"/>
              <w:left w:w="0" w:type="dxa"/>
              <w:bottom w:w="0" w:type="dxa"/>
              <w:right w:w="0" w:type="dxa"/>
            </w:tcMar>
            <w:vAlign w:val="center"/>
          </w:tcPr>
          <w:p w14:paraId="3D9EED15"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c>
          <w:tcPr>
            <w:tcW w:w="901" w:type="pct"/>
            <w:tcMar>
              <w:top w:w="0" w:type="dxa"/>
              <w:left w:w="0" w:type="dxa"/>
              <w:bottom w:w="0" w:type="dxa"/>
              <w:right w:w="0" w:type="dxa"/>
            </w:tcMar>
            <w:vAlign w:val="center"/>
          </w:tcPr>
          <w:p w14:paraId="14FA08F6"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r>
      <w:tr w:rsidR="00FE5472" w:rsidRPr="00A01F48" w14:paraId="3CB18BFE" w14:textId="77777777" w:rsidTr="00D57A68">
        <w:trPr>
          <w:jc w:val="center"/>
        </w:trPr>
        <w:tc>
          <w:tcPr>
            <w:tcW w:w="1418" w:type="pct"/>
            <w:vMerge/>
            <w:vAlign w:val="center"/>
          </w:tcPr>
          <w:p w14:paraId="60DABBB9"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42609BF9"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5</w:t>
            </w:r>
          </w:p>
        </w:tc>
        <w:tc>
          <w:tcPr>
            <w:tcW w:w="1068" w:type="pct"/>
            <w:tcMar>
              <w:top w:w="0" w:type="dxa"/>
              <w:left w:w="0" w:type="dxa"/>
              <w:bottom w:w="0" w:type="dxa"/>
              <w:right w:w="0" w:type="dxa"/>
            </w:tcMar>
            <w:vAlign w:val="center"/>
          </w:tcPr>
          <w:p w14:paraId="0F4C6B4A"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1" w:type="pct"/>
            <w:tcMar>
              <w:top w:w="0" w:type="dxa"/>
              <w:left w:w="0" w:type="dxa"/>
              <w:bottom w:w="0" w:type="dxa"/>
              <w:right w:w="0" w:type="dxa"/>
            </w:tcMar>
            <w:vAlign w:val="center"/>
          </w:tcPr>
          <w:p w14:paraId="01BCA278"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0,073</w:t>
            </w:r>
          </w:p>
        </w:tc>
      </w:tr>
      <w:tr w:rsidR="00FE5472" w:rsidRPr="00A01F48" w14:paraId="2A2ACA70" w14:textId="77777777" w:rsidTr="00D57A68">
        <w:trPr>
          <w:jc w:val="center"/>
        </w:trPr>
        <w:tc>
          <w:tcPr>
            <w:tcW w:w="1418" w:type="pct"/>
            <w:vMerge/>
            <w:vAlign w:val="center"/>
          </w:tcPr>
          <w:p w14:paraId="0254642C"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7A93AEBE"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68" w:type="pct"/>
            <w:tcMar>
              <w:top w:w="0" w:type="dxa"/>
              <w:left w:w="0" w:type="dxa"/>
              <w:bottom w:w="0" w:type="dxa"/>
              <w:right w:w="0" w:type="dxa"/>
            </w:tcMar>
            <w:vAlign w:val="center"/>
          </w:tcPr>
          <w:p w14:paraId="0EA3A92A"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c>
          <w:tcPr>
            <w:tcW w:w="901" w:type="pct"/>
            <w:tcMar>
              <w:top w:w="0" w:type="dxa"/>
              <w:left w:w="0" w:type="dxa"/>
              <w:bottom w:w="0" w:type="dxa"/>
              <w:right w:w="0" w:type="dxa"/>
            </w:tcMar>
            <w:vAlign w:val="center"/>
          </w:tcPr>
          <w:p w14:paraId="379D574C"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r>
      <w:tr w:rsidR="00FE5472" w:rsidRPr="00A01F48" w14:paraId="4C71EBF7" w14:textId="77777777" w:rsidTr="00D57A68">
        <w:trPr>
          <w:jc w:val="center"/>
        </w:trPr>
        <w:tc>
          <w:tcPr>
            <w:tcW w:w="1418" w:type="pct"/>
            <w:vMerge/>
            <w:vAlign w:val="center"/>
          </w:tcPr>
          <w:p w14:paraId="46A4FDA2"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42A30C9D"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68" w:type="pct"/>
            <w:tcMar>
              <w:top w:w="0" w:type="dxa"/>
              <w:left w:w="0" w:type="dxa"/>
              <w:bottom w:w="0" w:type="dxa"/>
              <w:right w:w="0" w:type="dxa"/>
            </w:tcMar>
            <w:vAlign w:val="center"/>
          </w:tcPr>
          <w:p w14:paraId="0427B7EF"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1" w:type="pct"/>
            <w:tcMar>
              <w:top w:w="0" w:type="dxa"/>
              <w:left w:w="0" w:type="dxa"/>
              <w:bottom w:w="0" w:type="dxa"/>
              <w:right w:w="0" w:type="dxa"/>
            </w:tcMar>
            <w:vAlign w:val="center"/>
          </w:tcPr>
          <w:p w14:paraId="02C7F796"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0,073</w:t>
            </w:r>
          </w:p>
        </w:tc>
      </w:tr>
    </w:tbl>
    <w:p w14:paraId="49763E98" w14:textId="0C0472D6" w:rsidR="00FE5472" w:rsidRPr="00A01F48" w:rsidRDefault="00D57A68" w:rsidP="008B179A">
      <w:pPr>
        <w:pStyle w:val="Heading3"/>
      </w:pPr>
      <w:r>
        <w:t xml:space="preserve">5. </w:t>
      </w:r>
      <w:r w:rsidR="00FE5472" w:rsidRPr="00A01F48">
        <w:t>ĐN.13.05 Quản trị và cấp phát tên miền dongnai.gov.vn</w:t>
      </w:r>
    </w:p>
    <w:p w14:paraId="584C3239" w14:textId="0098DD11" w:rsidR="00FE5472" w:rsidRPr="00A01F48" w:rsidRDefault="00D57A68" w:rsidP="008B179A">
      <w:pPr>
        <w:pStyle w:val="Heading3"/>
      </w:pPr>
      <w:r>
        <w:t xml:space="preserve">5.1. </w:t>
      </w:r>
      <w:r w:rsidR="00FE5472" w:rsidRPr="00A01F48">
        <w:t>ĐN.13.05.01 Vận hành</w:t>
      </w:r>
    </w:p>
    <w:p w14:paraId="7E2F88D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00A1EC5D"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Thực hiện các nghiệp vụ quản trị, kiểm tra giám sát Hệ thống</w:t>
      </w:r>
      <w:r w:rsidRPr="00A01F48">
        <w:rPr>
          <w:rFonts w:cs="Times New Roman"/>
          <w:color w:val="000000" w:themeColor="text1"/>
          <w:szCs w:val="28"/>
          <w:u w:color="000000" w:themeColor="text1"/>
        </w:rPr>
        <w:t>;</w:t>
      </w:r>
    </w:p>
    <w:p w14:paraId="5EF56541"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Quản lý vận hành bảo đảm các hoạt động bình thường toàn bộ hạ tầng của Hệ thống</w:t>
      </w:r>
      <w:r w:rsidRPr="00A01F48">
        <w:rPr>
          <w:rFonts w:cs="Times New Roman"/>
          <w:color w:val="000000" w:themeColor="text1"/>
          <w:szCs w:val="28"/>
          <w:u w:color="000000" w:themeColor="text1"/>
        </w:rPr>
        <w:t>;</w:t>
      </w:r>
    </w:p>
    <w:p w14:paraId="073A54AC"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Giám sát, theo dõi, cập nhật cảnh báo tình trạng hoạt động</w:t>
      </w:r>
      <w:r w:rsidRPr="00A01F48">
        <w:rPr>
          <w:rFonts w:cs="Times New Roman"/>
          <w:color w:val="000000" w:themeColor="text1"/>
          <w:szCs w:val="28"/>
          <w:u w:color="000000" w:themeColor="text1"/>
        </w:rPr>
        <w:t>;</w:t>
      </w:r>
      <w:r w:rsidRPr="00A01F48">
        <w:rPr>
          <w:rFonts w:cs="Times New Roman"/>
          <w:color w:val="000000" w:themeColor="text1"/>
          <w:szCs w:val="28"/>
          <w:u w:color="000000" w:themeColor="text1"/>
          <w:lang w:val="vi-VN"/>
        </w:rPr>
        <w:t xml:space="preserve"> </w:t>
      </w:r>
    </w:p>
    <w:p w14:paraId="63CEF232"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Đánh giá, phân loại sự cố và thực hiện cảnh báo sự cố</w:t>
      </w:r>
      <w:r w:rsidRPr="00A01F48">
        <w:rPr>
          <w:rFonts w:cs="Times New Roman"/>
          <w:color w:val="000000" w:themeColor="text1"/>
          <w:szCs w:val="28"/>
          <w:u w:color="000000" w:themeColor="text1"/>
        </w:rPr>
        <w:t>;</w:t>
      </w:r>
    </w:p>
    <w:p w14:paraId="152E4C59"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Xác định và phân loại mức độ sự cố và xác định hành động phù hợp tiếp theo hoặc cảnh báo cho nhóm xử lý sự cố thực hiện</w:t>
      </w:r>
      <w:r w:rsidRPr="00A01F48">
        <w:rPr>
          <w:rFonts w:cs="Times New Roman"/>
          <w:color w:val="000000" w:themeColor="text1"/>
          <w:szCs w:val="28"/>
          <w:u w:color="000000" w:themeColor="text1"/>
        </w:rPr>
        <w:t>;</w:t>
      </w:r>
    </w:p>
    <w:p w14:paraId="2C33A031"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Thực hiện phân tích, thiết lập Hệ thống</w:t>
      </w:r>
      <w:r w:rsidRPr="00A01F48">
        <w:rPr>
          <w:rFonts w:cs="Times New Roman"/>
          <w:color w:val="000000" w:themeColor="text1"/>
          <w:szCs w:val="28"/>
          <w:u w:color="000000" w:themeColor="text1"/>
        </w:rPr>
        <w:t>;</w:t>
      </w:r>
    </w:p>
    <w:p w14:paraId="53953192"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Sao lưu, back up dữ liệu định kỳ (01 tháng/lần)</w:t>
      </w:r>
      <w:r w:rsidRPr="00A01F48">
        <w:rPr>
          <w:rFonts w:cs="Times New Roman"/>
          <w:color w:val="000000" w:themeColor="text1"/>
          <w:szCs w:val="28"/>
          <w:u w:color="000000" w:themeColor="text1"/>
        </w:rPr>
        <w:t>;</w:t>
      </w:r>
    </w:p>
    <w:p w14:paraId="1D9B899B"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Ghi sổ lưu, báo cáo.</w:t>
      </w:r>
    </w:p>
    <w:p w14:paraId="72FAB16F"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1675DD06"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82"/>
        <w:gridCol w:w="3318"/>
        <w:gridCol w:w="2039"/>
        <w:gridCol w:w="1589"/>
      </w:tblGrid>
      <w:tr w:rsidR="00FE5472" w:rsidRPr="00A01F48" w14:paraId="7E8C2B09" w14:textId="77777777" w:rsidTr="00D57A68">
        <w:trPr>
          <w:jc w:val="center"/>
        </w:trPr>
        <w:tc>
          <w:tcPr>
            <w:tcW w:w="1393" w:type="pct"/>
            <w:tcMar>
              <w:top w:w="0" w:type="dxa"/>
              <w:left w:w="0" w:type="dxa"/>
              <w:bottom w:w="0" w:type="dxa"/>
              <w:right w:w="0" w:type="dxa"/>
            </w:tcMar>
            <w:vAlign w:val="center"/>
          </w:tcPr>
          <w:p w14:paraId="42ACDFA9"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723" w:type="pct"/>
            <w:tcMar>
              <w:top w:w="0" w:type="dxa"/>
              <w:left w:w="0" w:type="dxa"/>
              <w:bottom w:w="0" w:type="dxa"/>
              <w:right w:w="0" w:type="dxa"/>
            </w:tcMar>
            <w:vAlign w:val="center"/>
          </w:tcPr>
          <w:p w14:paraId="7D0D1DDF"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59" w:type="pct"/>
            <w:tcMar>
              <w:top w:w="0" w:type="dxa"/>
              <w:left w:w="0" w:type="dxa"/>
              <w:bottom w:w="0" w:type="dxa"/>
              <w:right w:w="0" w:type="dxa"/>
            </w:tcMar>
            <w:vAlign w:val="center"/>
          </w:tcPr>
          <w:p w14:paraId="7B3FFF26"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25" w:type="pct"/>
            <w:tcMar>
              <w:top w:w="0" w:type="dxa"/>
              <w:left w:w="0" w:type="dxa"/>
              <w:bottom w:w="0" w:type="dxa"/>
              <w:right w:w="0" w:type="dxa"/>
            </w:tcMar>
            <w:vAlign w:val="center"/>
          </w:tcPr>
          <w:p w14:paraId="612C60D8"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2F7D907F" w14:textId="77777777" w:rsidTr="00D57A68">
        <w:trPr>
          <w:jc w:val="center"/>
        </w:trPr>
        <w:tc>
          <w:tcPr>
            <w:tcW w:w="1393" w:type="pct"/>
            <w:vMerge w:val="restart"/>
            <w:tcMar>
              <w:top w:w="0" w:type="dxa"/>
              <w:left w:w="0" w:type="dxa"/>
              <w:bottom w:w="0" w:type="dxa"/>
              <w:right w:w="0" w:type="dxa"/>
            </w:tcMar>
            <w:vAlign w:val="center"/>
          </w:tcPr>
          <w:p w14:paraId="625C000A"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ĐN.13.05.01</w:t>
            </w:r>
          </w:p>
        </w:tc>
        <w:tc>
          <w:tcPr>
            <w:tcW w:w="1723" w:type="pct"/>
            <w:tcMar>
              <w:top w:w="0" w:type="dxa"/>
              <w:left w:w="0" w:type="dxa"/>
              <w:bottom w:w="0" w:type="dxa"/>
              <w:right w:w="0" w:type="dxa"/>
            </w:tcMar>
            <w:vAlign w:val="center"/>
          </w:tcPr>
          <w:p w14:paraId="7E7A5E90"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59" w:type="pct"/>
            <w:tcMar>
              <w:top w:w="0" w:type="dxa"/>
              <w:left w:w="0" w:type="dxa"/>
              <w:bottom w:w="0" w:type="dxa"/>
              <w:right w:w="0" w:type="dxa"/>
            </w:tcMar>
            <w:vAlign w:val="center"/>
          </w:tcPr>
          <w:p w14:paraId="378ABFD6"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60EE4297"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r>
      <w:tr w:rsidR="00FE5472" w:rsidRPr="00A01F48" w14:paraId="6562AC15" w14:textId="77777777" w:rsidTr="00D57A68">
        <w:trPr>
          <w:jc w:val="center"/>
        </w:trPr>
        <w:tc>
          <w:tcPr>
            <w:tcW w:w="1393" w:type="pct"/>
            <w:vMerge/>
            <w:vAlign w:val="center"/>
          </w:tcPr>
          <w:p w14:paraId="7F1D125A"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19560C12"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59" w:type="pct"/>
            <w:tcMar>
              <w:top w:w="0" w:type="dxa"/>
              <w:left w:w="0" w:type="dxa"/>
              <w:bottom w:w="0" w:type="dxa"/>
              <w:right w:w="0" w:type="dxa"/>
            </w:tcMar>
            <w:vAlign w:val="center"/>
          </w:tcPr>
          <w:p w14:paraId="1519CE4E"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25" w:type="pct"/>
            <w:tcMar>
              <w:top w:w="0" w:type="dxa"/>
              <w:left w:w="0" w:type="dxa"/>
              <w:bottom w:w="0" w:type="dxa"/>
              <w:right w:w="0" w:type="dxa"/>
            </w:tcMar>
            <w:vAlign w:val="center"/>
          </w:tcPr>
          <w:p w14:paraId="1A0C4FEB"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43F71B1F" w14:textId="77777777" w:rsidTr="00D57A68">
        <w:trPr>
          <w:jc w:val="center"/>
        </w:trPr>
        <w:tc>
          <w:tcPr>
            <w:tcW w:w="1393" w:type="pct"/>
            <w:vMerge/>
            <w:vAlign w:val="center"/>
          </w:tcPr>
          <w:p w14:paraId="157086EF"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18F5487B"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59" w:type="pct"/>
            <w:tcMar>
              <w:top w:w="0" w:type="dxa"/>
              <w:left w:w="0" w:type="dxa"/>
              <w:bottom w:w="0" w:type="dxa"/>
              <w:right w:w="0" w:type="dxa"/>
            </w:tcMar>
            <w:vAlign w:val="center"/>
          </w:tcPr>
          <w:p w14:paraId="14EA5F5E"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25" w:type="pct"/>
            <w:tcMar>
              <w:top w:w="0" w:type="dxa"/>
              <w:left w:w="0" w:type="dxa"/>
              <w:bottom w:w="0" w:type="dxa"/>
              <w:right w:w="0" w:type="dxa"/>
            </w:tcMar>
            <w:vAlign w:val="center"/>
          </w:tcPr>
          <w:p w14:paraId="7E5953F7"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5A6EC6A8" w14:textId="77777777" w:rsidTr="00D57A68">
        <w:trPr>
          <w:jc w:val="center"/>
        </w:trPr>
        <w:tc>
          <w:tcPr>
            <w:tcW w:w="1393" w:type="pct"/>
            <w:vMerge/>
            <w:vAlign w:val="center"/>
          </w:tcPr>
          <w:p w14:paraId="79D85FC8"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7CDF6E98"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59" w:type="pct"/>
            <w:tcMar>
              <w:top w:w="0" w:type="dxa"/>
              <w:left w:w="0" w:type="dxa"/>
              <w:bottom w:w="0" w:type="dxa"/>
              <w:right w:w="0" w:type="dxa"/>
            </w:tcMar>
            <w:vAlign w:val="center"/>
          </w:tcPr>
          <w:p w14:paraId="22A2AFA3"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5638C1C7"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r>
      <w:tr w:rsidR="00FE5472" w:rsidRPr="00A01F48" w14:paraId="738E8191" w14:textId="77777777" w:rsidTr="00D57A68">
        <w:trPr>
          <w:jc w:val="center"/>
        </w:trPr>
        <w:tc>
          <w:tcPr>
            <w:tcW w:w="1393" w:type="pct"/>
            <w:vMerge/>
            <w:vAlign w:val="center"/>
          </w:tcPr>
          <w:p w14:paraId="66C8134A"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2498EC2E"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59" w:type="pct"/>
            <w:tcMar>
              <w:top w:w="0" w:type="dxa"/>
              <w:left w:w="0" w:type="dxa"/>
              <w:bottom w:w="0" w:type="dxa"/>
              <w:right w:w="0" w:type="dxa"/>
            </w:tcMar>
            <w:vAlign w:val="center"/>
          </w:tcPr>
          <w:p w14:paraId="19A96293"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12376E48"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0,156</w:t>
            </w:r>
          </w:p>
        </w:tc>
      </w:tr>
      <w:tr w:rsidR="00FE5472" w:rsidRPr="00A01F48" w14:paraId="49909694" w14:textId="77777777" w:rsidTr="00D57A68">
        <w:trPr>
          <w:jc w:val="center"/>
        </w:trPr>
        <w:tc>
          <w:tcPr>
            <w:tcW w:w="1393" w:type="pct"/>
            <w:vMerge/>
            <w:vAlign w:val="center"/>
          </w:tcPr>
          <w:p w14:paraId="3D0D8778"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4B12E0BB"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59" w:type="pct"/>
            <w:tcMar>
              <w:top w:w="0" w:type="dxa"/>
              <w:left w:w="0" w:type="dxa"/>
              <w:bottom w:w="0" w:type="dxa"/>
              <w:right w:w="0" w:type="dxa"/>
            </w:tcMar>
            <w:vAlign w:val="center"/>
          </w:tcPr>
          <w:p w14:paraId="2E44537B"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0E435E98"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0,135</w:t>
            </w:r>
          </w:p>
        </w:tc>
      </w:tr>
      <w:tr w:rsidR="00FE5472" w:rsidRPr="00A01F48" w14:paraId="6B52296C" w14:textId="77777777" w:rsidTr="00D57A68">
        <w:trPr>
          <w:jc w:val="center"/>
        </w:trPr>
        <w:tc>
          <w:tcPr>
            <w:tcW w:w="1393" w:type="pct"/>
            <w:vMerge/>
            <w:vAlign w:val="center"/>
          </w:tcPr>
          <w:p w14:paraId="4AED8FCB"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16B24B65"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059" w:type="pct"/>
            <w:tcMar>
              <w:top w:w="0" w:type="dxa"/>
              <w:left w:w="0" w:type="dxa"/>
              <w:bottom w:w="0" w:type="dxa"/>
              <w:right w:w="0" w:type="dxa"/>
            </w:tcMar>
            <w:vAlign w:val="center"/>
          </w:tcPr>
          <w:p w14:paraId="510323B4"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007D8B35"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0,198</w:t>
            </w:r>
          </w:p>
        </w:tc>
      </w:tr>
      <w:tr w:rsidR="00FE5472" w:rsidRPr="00A01F48" w14:paraId="4902793E" w14:textId="77777777" w:rsidTr="00D57A68">
        <w:trPr>
          <w:jc w:val="center"/>
        </w:trPr>
        <w:tc>
          <w:tcPr>
            <w:tcW w:w="1393" w:type="pct"/>
            <w:vMerge/>
            <w:vAlign w:val="center"/>
          </w:tcPr>
          <w:p w14:paraId="4A0C04C7"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4A2024ED"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59" w:type="pct"/>
            <w:tcMar>
              <w:top w:w="0" w:type="dxa"/>
              <w:left w:w="0" w:type="dxa"/>
              <w:bottom w:w="0" w:type="dxa"/>
              <w:right w:w="0" w:type="dxa"/>
            </w:tcMar>
            <w:vAlign w:val="center"/>
          </w:tcPr>
          <w:p w14:paraId="4E3581BF"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75BF5A92"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r>
      <w:tr w:rsidR="00FE5472" w:rsidRPr="00A01F48" w14:paraId="64F3F0A6" w14:textId="77777777" w:rsidTr="00D57A68">
        <w:trPr>
          <w:jc w:val="center"/>
        </w:trPr>
        <w:tc>
          <w:tcPr>
            <w:tcW w:w="1393" w:type="pct"/>
            <w:vMerge/>
            <w:vAlign w:val="center"/>
          </w:tcPr>
          <w:p w14:paraId="7EF21011"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275F667F"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59" w:type="pct"/>
            <w:tcMar>
              <w:top w:w="0" w:type="dxa"/>
              <w:left w:w="0" w:type="dxa"/>
              <w:bottom w:w="0" w:type="dxa"/>
              <w:right w:w="0" w:type="dxa"/>
            </w:tcMar>
            <w:vAlign w:val="center"/>
          </w:tcPr>
          <w:p w14:paraId="11EBD59B"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1F6E4904"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r w:rsidR="00FE5472" w:rsidRPr="00A01F48" w14:paraId="611487BE" w14:textId="77777777" w:rsidTr="00D57A68">
        <w:trPr>
          <w:jc w:val="center"/>
        </w:trPr>
        <w:tc>
          <w:tcPr>
            <w:tcW w:w="1393" w:type="pct"/>
            <w:vMerge/>
            <w:vAlign w:val="center"/>
          </w:tcPr>
          <w:p w14:paraId="7D63F41B"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7E98ADE9"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59" w:type="pct"/>
            <w:tcMar>
              <w:top w:w="0" w:type="dxa"/>
              <w:left w:w="0" w:type="dxa"/>
              <w:bottom w:w="0" w:type="dxa"/>
              <w:right w:w="0" w:type="dxa"/>
            </w:tcMar>
            <w:vAlign w:val="center"/>
          </w:tcPr>
          <w:p w14:paraId="4254B875"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4735413C"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0,031</w:t>
            </w:r>
          </w:p>
        </w:tc>
      </w:tr>
      <w:tr w:rsidR="00FE5472" w:rsidRPr="00A01F48" w14:paraId="0A9A490E" w14:textId="77777777" w:rsidTr="00D57A68">
        <w:trPr>
          <w:jc w:val="center"/>
        </w:trPr>
        <w:tc>
          <w:tcPr>
            <w:tcW w:w="1393" w:type="pct"/>
            <w:vMerge/>
            <w:vAlign w:val="center"/>
          </w:tcPr>
          <w:p w14:paraId="6BA861E8"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35C0F1F9"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59" w:type="pct"/>
            <w:tcMar>
              <w:top w:w="0" w:type="dxa"/>
              <w:left w:w="0" w:type="dxa"/>
              <w:bottom w:w="0" w:type="dxa"/>
              <w:right w:w="0" w:type="dxa"/>
            </w:tcMar>
            <w:vAlign w:val="center"/>
          </w:tcPr>
          <w:p w14:paraId="460FBE7D"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650BA3DD"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0,458</w:t>
            </w:r>
          </w:p>
        </w:tc>
      </w:tr>
    </w:tbl>
    <w:p w14:paraId="5BF1438C" w14:textId="0B75E2F7" w:rsidR="00FE5472" w:rsidRPr="00A01F48" w:rsidRDefault="00D57A68" w:rsidP="008B179A">
      <w:pPr>
        <w:pStyle w:val="Heading3"/>
      </w:pPr>
      <w:r>
        <w:t xml:space="preserve">5.2. </w:t>
      </w:r>
      <w:r w:rsidR="00FE5472" w:rsidRPr="00A01F48">
        <w:t>ĐN.13.05.02 Khắc phục sự cố</w:t>
      </w:r>
    </w:p>
    <w:p w14:paraId="51B94B2B"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4C858D62"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Sao lưu, back up dữ liệu trước khi xử lý sự cố</w:t>
      </w:r>
      <w:r w:rsidRPr="00A01F48">
        <w:rPr>
          <w:rFonts w:cs="Times New Roman"/>
          <w:color w:val="000000" w:themeColor="text1"/>
          <w:szCs w:val="28"/>
          <w:u w:color="000000" w:themeColor="text1"/>
        </w:rPr>
        <w:t>;</w:t>
      </w:r>
    </w:p>
    <w:p w14:paraId="3A8DBD7F"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Ghi chép, lưu trữ thông số, trạng thái Hệ thống</w:t>
      </w:r>
      <w:r w:rsidRPr="00A01F48">
        <w:rPr>
          <w:rFonts w:cs="Times New Roman"/>
          <w:color w:val="000000" w:themeColor="text1"/>
          <w:szCs w:val="28"/>
          <w:u w:color="000000" w:themeColor="text1"/>
        </w:rPr>
        <w:t>;</w:t>
      </w:r>
    </w:p>
    <w:p w14:paraId="6AAB8341"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Kiểm tra các phần mềm, thông số, cấu hình, thiết lập.</w:t>
      </w:r>
      <w:r w:rsidRPr="00A01F48">
        <w:rPr>
          <w:rFonts w:cs="Times New Roman"/>
          <w:color w:val="000000" w:themeColor="text1"/>
          <w:szCs w:val="28"/>
          <w:u w:color="000000" w:themeColor="text1"/>
        </w:rPr>
        <w:t>;</w:t>
      </w:r>
    </w:p>
    <w:p w14:paraId="50D757D0"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Xử lý sự cố kỹ thuật liên quan đến Hệ thống</w:t>
      </w:r>
      <w:r w:rsidRPr="00A01F48">
        <w:rPr>
          <w:rFonts w:cs="Times New Roman"/>
          <w:color w:val="000000" w:themeColor="text1"/>
          <w:szCs w:val="28"/>
          <w:u w:color="000000" w:themeColor="text1"/>
        </w:rPr>
        <w:t>;</w:t>
      </w:r>
    </w:p>
    <w:p w14:paraId="7050A26C"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lastRenderedPageBreak/>
        <w:t xml:space="preserve">- </w:t>
      </w:r>
      <w:r w:rsidRPr="00A01F48">
        <w:rPr>
          <w:rFonts w:cs="Times New Roman"/>
          <w:color w:val="000000" w:themeColor="text1"/>
          <w:szCs w:val="28"/>
          <w:u w:color="000000" w:themeColor="text1"/>
          <w:lang w:val="vi-VN"/>
        </w:rPr>
        <w:t>Thiết lập lại, khôi phục các thông số cài đặt, cấu hình, nâng cấp (nếu có thể) các cài đặt</w:t>
      </w:r>
      <w:r w:rsidRPr="00A01F48">
        <w:rPr>
          <w:rFonts w:cs="Times New Roman"/>
          <w:color w:val="000000" w:themeColor="text1"/>
          <w:szCs w:val="28"/>
          <w:u w:color="000000" w:themeColor="text1"/>
        </w:rPr>
        <w:t>;</w:t>
      </w:r>
    </w:p>
    <w:p w14:paraId="6073FD99"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Kiểm tra, chạy th</w:t>
      </w:r>
      <w:r w:rsidRPr="00A01F48">
        <w:rPr>
          <w:rFonts w:cs="Times New Roman"/>
          <w:color w:val="000000" w:themeColor="text1"/>
          <w:szCs w:val="28"/>
          <w:u w:color="000000" w:themeColor="text1"/>
        </w:rPr>
        <w:t>ử;</w:t>
      </w:r>
    </w:p>
    <w:p w14:paraId="5CD4B3DE"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Ghi nhận hoạt động của Hệ thống và nhật ký xử lý sự cố</w:t>
      </w:r>
      <w:r w:rsidRPr="00A01F48">
        <w:rPr>
          <w:rFonts w:cs="Times New Roman"/>
          <w:color w:val="000000" w:themeColor="text1"/>
          <w:szCs w:val="28"/>
          <w:u w:color="000000" w:themeColor="text1"/>
        </w:rPr>
        <w:t>;</w:t>
      </w:r>
    </w:p>
    <w:p w14:paraId="67052AF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Lập báo cáo sự cố.</w:t>
      </w:r>
    </w:p>
    <w:p w14:paraId="4C4DD4A4"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60E37709"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82"/>
        <w:gridCol w:w="3318"/>
        <w:gridCol w:w="2039"/>
        <w:gridCol w:w="1589"/>
      </w:tblGrid>
      <w:tr w:rsidR="00FE5472" w:rsidRPr="00A01F48" w14:paraId="0EE6230D" w14:textId="77777777" w:rsidTr="00D57A68">
        <w:trPr>
          <w:jc w:val="center"/>
        </w:trPr>
        <w:tc>
          <w:tcPr>
            <w:tcW w:w="1393" w:type="pct"/>
            <w:tcMar>
              <w:top w:w="0" w:type="dxa"/>
              <w:left w:w="0" w:type="dxa"/>
              <w:bottom w:w="0" w:type="dxa"/>
              <w:right w:w="0" w:type="dxa"/>
            </w:tcMar>
            <w:vAlign w:val="center"/>
          </w:tcPr>
          <w:p w14:paraId="115A7DD9"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723" w:type="pct"/>
            <w:tcMar>
              <w:top w:w="0" w:type="dxa"/>
              <w:left w:w="0" w:type="dxa"/>
              <w:bottom w:w="0" w:type="dxa"/>
              <w:right w:w="0" w:type="dxa"/>
            </w:tcMar>
            <w:vAlign w:val="center"/>
          </w:tcPr>
          <w:p w14:paraId="579A9EAF"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59" w:type="pct"/>
            <w:tcMar>
              <w:top w:w="0" w:type="dxa"/>
              <w:left w:w="0" w:type="dxa"/>
              <w:bottom w:w="0" w:type="dxa"/>
              <w:right w:w="0" w:type="dxa"/>
            </w:tcMar>
            <w:vAlign w:val="center"/>
          </w:tcPr>
          <w:p w14:paraId="61C689E5"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25" w:type="pct"/>
            <w:tcMar>
              <w:top w:w="0" w:type="dxa"/>
              <w:left w:w="0" w:type="dxa"/>
              <w:bottom w:w="0" w:type="dxa"/>
              <w:right w:w="0" w:type="dxa"/>
            </w:tcMar>
            <w:vAlign w:val="center"/>
          </w:tcPr>
          <w:p w14:paraId="18A50CBB"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4F28742F" w14:textId="77777777" w:rsidTr="00D57A68">
        <w:trPr>
          <w:jc w:val="center"/>
        </w:trPr>
        <w:tc>
          <w:tcPr>
            <w:tcW w:w="1393" w:type="pct"/>
            <w:vMerge w:val="restart"/>
            <w:tcMar>
              <w:top w:w="0" w:type="dxa"/>
              <w:left w:w="0" w:type="dxa"/>
              <w:bottom w:w="0" w:type="dxa"/>
              <w:right w:w="0" w:type="dxa"/>
            </w:tcMar>
            <w:vAlign w:val="center"/>
          </w:tcPr>
          <w:p w14:paraId="2DDB5748"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eastAsia="Arial"/>
                <w:color w:val="000000" w:themeColor="text1"/>
                <w:u w:color="000000" w:themeColor="text1"/>
                <w:lang w:val="vi-VN"/>
              </w:rPr>
              <w:t>ĐN.13.05.02</w:t>
            </w:r>
          </w:p>
        </w:tc>
        <w:tc>
          <w:tcPr>
            <w:tcW w:w="1723" w:type="pct"/>
            <w:tcMar>
              <w:top w:w="0" w:type="dxa"/>
              <w:left w:w="0" w:type="dxa"/>
              <w:bottom w:w="0" w:type="dxa"/>
              <w:right w:w="0" w:type="dxa"/>
            </w:tcMar>
            <w:vAlign w:val="center"/>
          </w:tcPr>
          <w:p w14:paraId="52B0296A"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59" w:type="pct"/>
            <w:tcMar>
              <w:top w:w="0" w:type="dxa"/>
              <w:left w:w="0" w:type="dxa"/>
              <w:bottom w:w="0" w:type="dxa"/>
              <w:right w:w="0" w:type="dxa"/>
            </w:tcMar>
            <w:vAlign w:val="center"/>
          </w:tcPr>
          <w:p w14:paraId="4B31B38E"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4CC22594"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r>
      <w:tr w:rsidR="00FE5472" w:rsidRPr="00A01F48" w14:paraId="0330E4E5" w14:textId="77777777" w:rsidTr="00D57A68">
        <w:trPr>
          <w:jc w:val="center"/>
        </w:trPr>
        <w:tc>
          <w:tcPr>
            <w:tcW w:w="1393" w:type="pct"/>
            <w:vMerge/>
            <w:vAlign w:val="center"/>
          </w:tcPr>
          <w:p w14:paraId="5DFE0B9C"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76104605"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59" w:type="pct"/>
            <w:tcMar>
              <w:top w:w="0" w:type="dxa"/>
              <w:left w:w="0" w:type="dxa"/>
              <w:bottom w:w="0" w:type="dxa"/>
              <w:right w:w="0" w:type="dxa"/>
            </w:tcMar>
            <w:vAlign w:val="center"/>
          </w:tcPr>
          <w:p w14:paraId="695B32A9"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25" w:type="pct"/>
            <w:tcMar>
              <w:top w:w="0" w:type="dxa"/>
              <w:left w:w="0" w:type="dxa"/>
              <w:bottom w:w="0" w:type="dxa"/>
              <w:right w:w="0" w:type="dxa"/>
            </w:tcMar>
            <w:vAlign w:val="center"/>
          </w:tcPr>
          <w:p w14:paraId="6AB37F8B"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0,030</w:t>
            </w:r>
          </w:p>
        </w:tc>
      </w:tr>
      <w:tr w:rsidR="00FE5472" w:rsidRPr="00A01F48" w14:paraId="4AA7AB6C" w14:textId="77777777" w:rsidTr="00D57A68">
        <w:trPr>
          <w:jc w:val="center"/>
        </w:trPr>
        <w:tc>
          <w:tcPr>
            <w:tcW w:w="1393" w:type="pct"/>
            <w:vMerge/>
            <w:vAlign w:val="center"/>
          </w:tcPr>
          <w:p w14:paraId="05C9E02A"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2CA95CDD"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59" w:type="pct"/>
            <w:tcMar>
              <w:top w:w="0" w:type="dxa"/>
              <w:left w:w="0" w:type="dxa"/>
              <w:bottom w:w="0" w:type="dxa"/>
              <w:right w:w="0" w:type="dxa"/>
            </w:tcMar>
            <w:vAlign w:val="center"/>
          </w:tcPr>
          <w:p w14:paraId="785C5E31"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25" w:type="pct"/>
            <w:tcMar>
              <w:top w:w="0" w:type="dxa"/>
              <w:left w:w="0" w:type="dxa"/>
              <w:bottom w:w="0" w:type="dxa"/>
              <w:right w:w="0" w:type="dxa"/>
            </w:tcMar>
            <w:vAlign w:val="center"/>
          </w:tcPr>
          <w:p w14:paraId="0A967F8B"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3CC7AB0A" w14:textId="77777777" w:rsidTr="00D57A68">
        <w:trPr>
          <w:jc w:val="center"/>
        </w:trPr>
        <w:tc>
          <w:tcPr>
            <w:tcW w:w="1393" w:type="pct"/>
            <w:vMerge/>
            <w:vAlign w:val="center"/>
          </w:tcPr>
          <w:p w14:paraId="1D68235B"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3F211AB9"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59" w:type="pct"/>
            <w:tcMar>
              <w:top w:w="0" w:type="dxa"/>
              <w:left w:w="0" w:type="dxa"/>
              <w:bottom w:w="0" w:type="dxa"/>
              <w:right w:w="0" w:type="dxa"/>
            </w:tcMar>
            <w:vAlign w:val="center"/>
          </w:tcPr>
          <w:p w14:paraId="740AFBAD"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64661F32"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r>
      <w:tr w:rsidR="00FE5472" w:rsidRPr="00A01F48" w14:paraId="59251EE8" w14:textId="77777777" w:rsidTr="00D57A68">
        <w:trPr>
          <w:jc w:val="center"/>
        </w:trPr>
        <w:tc>
          <w:tcPr>
            <w:tcW w:w="1393" w:type="pct"/>
            <w:vMerge/>
            <w:vAlign w:val="center"/>
          </w:tcPr>
          <w:p w14:paraId="52F96B5C"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45988243"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59" w:type="pct"/>
            <w:tcMar>
              <w:top w:w="0" w:type="dxa"/>
              <w:left w:w="0" w:type="dxa"/>
              <w:bottom w:w="0" w:type="dxa"/>
              <w:right w:w="0" w:type="dxa"/>
            </w:tcMar>
            <w:vAlign w:val="center"/>
          </w:tcPr>
          <w:p w14:paraId="06CA1604"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11BB4A7C"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0,198</w:t>
            </w:r>
          </w:p>
        </w:tc>
      </w:tr>
      <w:tr w:rsidR="00FE5472" w:rsidRPr="00A01F48" w14:paraId="49501FBB" w14:textId="77777777" w:rsidTr="00D57A68">
        <w:trPr>
          <w:jc w:val="center"/>
        </w:trPr>
        <w:tc>
          <w:tcPr>
            <w:tcW w:w="1393" w:type="pct"/>
            <w:vMerge/>
            <w:vAlign w:val="center"/>
          </w:tcPr>
          <w:p w14:paraId="001F9C67"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57BFC108"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59" w:type="pct"/>
            <w:tcMar>
              <w:top w:w="0" w:type="dxa"/>
              <w:left w:w="0" w:type="dxa"/>
              <w:bottom w:w="0" w:type="dxa"/>
              <w:right w:w="0" w:type="dxa"/>
            </w:tcMar>
            <w:vAlign w:val="center"/>
          </w:tcPr>
          <w:p w14:paraId="725D30CA"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7C259849"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0,688</w:t>
            </w:r>
          </w:p>
        </w:tc>
      </w:tr>
      <w:tr w:rsidR="00FE5472" w:rsidRPr="00A01F48" w14:paraId="57E8FEDF" w14:textId="77777777" w:rsidTr="00D57A68">
        <w:trPr>
          <w:jc w:val="center"/>
        </w:trPr>
        <w:tc>
          <w:tcPr>
            <w:tcW w:w="1393" w:type="pct"/>
            <w:vMerge/>
            <w:vAlign w:val="center"/>
          </w:tcPr>
          <w:p w14:paraId="21DE227A"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61DD581E"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59" w:type="pct"/>
            <w:tcMar>
              <w:top w:w="0" w:type="dxa"/>
              <w:left w:w="0" w:type="dxa"/>
              <w:bottom w:w="0" w:type="dxa"/>
              <w:right w:w="0" w:type="dxa"/>
            </w:tcMar>
            <w:vAlign w:val="center"/>
          </w:tcPr>
          <w:p w14:paraId="038A60C7"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6EAF58A7"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r>
      <w:tr w:rsidR="00FE5472" w:rsidRPr="00A01F48" w14:paraId="3C6E84D3" w14:textId="77777777" w:rsidTr="00D57A68">
        <w:trPr>
          <w:jc w:val="center"/>
        </w:trPr>
        <w:tc>
          <w:tcPr>
            <w:tcW w:w="1393" w:type="pct"/>
            <w:vMerge/>
            <w:vAlign w:val="center"/>
          </w:tcPr>
          <w:p w14:paraId="208682C3"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63532CD5"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59" w:type="pct"/>
            <w:tcMar>
              <w:top w:w="0" w:type="dxa"/>
              <w:left w:w="0" w:type="dxa"/>
              <w:bottom w:w="0" w:type="dxa"/>
              <w:right w:w="0" w:type="dxa"/>
            </w:tcMar>
            <w:vAlign w:val="center"/>
          </w:tcPr>
          <w:p w14:paraId="08EBD7DA"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5AC46BF5"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0,844</w:t>
            </w:r>
          </w:p>
        </w:tc>
      </w:tr>
      <w:tr w:rsidR="00FE5472" w:rsidRPr="00A01F48" w14:paraId="64ABB7AA" w14:textId="77777777" w:rsidTr="00D57A68">
        <w:trPr>
          <w:jc w:val="center"/>
        </w:trPr>
        <w:tc>
          <w:tcPr>
            <w:tcW w:w="1393" w:type="pct"/>
            <w:vMerge/>
            <w:vAlign w:val="center"/>
          </w:tcPr>
          <w:p w14:paraId="76EA5EED"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1848A6DB"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59" w:type="pct"/>
            <w:tcMar>
              <w:top w:w="0" w:type="dxa"/>
              <w:left w:w="0" w:type="dxa"/>
              <w:bottom w:w="0" w:type="dxa"/>
              <w:right w:w="0" w:type="dxa"/>
            </w:tcMar>
            <w:vAlign w:val="center"/>
          </w:tcPr>
          <w:p w14:paraId="3635E3AB"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4C6BF53B"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0,042</w:t>
            </w:r>
          </w:p>
        </w:tc>
      </w:tr>
      <w:tr w:rsidR="00FE5472" w:rsidRPr="00A01F48" w14:paraId="75923912" w14:textId="77777777" w:rsidTr="00D57A68">
        <w:trPr>
          <w:jc w:val="center"/>
        </w:trPr>
        <w:tc>
          <w:tcPr>
            <w:tcW w:w="1393" w:type="pct"/>
            <w:vMerge/>
            <w:vAlign w:val="center"/>
          </w:tcPr>
          <w:p w14:paraId="2AB1EFCB"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0748FBF7"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59" w:type="pct"/>
            <w:tcMar>
              <w:top w:w="0" w:type="dxa"/>
              <w:left w:w="0" w:type="dxa"/>
              <w:bottom w:w="0" w:type="dxa"/>
              <w:right w:w="0" w:type="dxa"/>
            </w:tcMar>
            <w:vAlign w:val="center"/>
          </w:tcPr>
          <w:p w14:paraId="15F6F592"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3E37966A"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bl>
    <w:p w14:paraId="05A45C35" w14:textId="6EFCC935" w:rsidR="00FE5472" w:rsidRPr="00A01F48" w:rsidRDefault="00D57A68" w:rsidP="008B179A">
      <w:pPr>
        <w:pStyle w:val="Heading3"/>
      </w:pPr>
      <w:r>
        <w:t xml:space="preserve">6. </w:t>
      </w:r>
      <w:r w:rsidR="00FE5472" w:rsidRPr="00A01F48">
        <w:t>ĐN.13.06 Hệ thống phần mềm Quản lý văn bản</w:t>
      </w:r>
    </w:p>
    <w:p w14:paraId="0D7209B1" w14:textId="3F4F2433" w:rsidR="00FE5472" w:rsidRPr="00A01F48" w:rsidRDefault="00D57A68" w:rsidP="008B179A">
      <w:pPr>
        <w:pStyle w:val="Heading3"/>
      </w:pPr>
      <w:r>
        <w:t xml:space="preserve">6.1. </w:t>
      </w:r>
      <w:r w:rsidR="00FE5472" w:rsidRPr="00A01F48">
        <w:t xml:space="preserve">ĐN.13.06.01 Vận hành </w:t>
      </w:r>
    </w:p>
    <w:p w14:paraId="6AEA73C3"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xml:space="preserve">a) Thành phần công việc </w:t>
      </w:r>
    </w:p>
    <w:p w14:paraId="3F67DCFA"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Thực hiện các nghiệp vụ quản trị, kiểm tra giám sát Hệ thống; kiểm tra hoạt động của Hệ thống quản lý văn bản và điều hành; kiểm tra thiết lập thông số của Hệ thống; kiểm tra cấu hình hosting của Hệ thống; hướng dẫn sử dụng, hỗ trợ vận hành, cài đặt, cấu hình ký số trên thiết bị token cho các cá nhân, tổ chức trên địa bàn thành phố</w:t>
      </w:r>
      <w:r w:rsidRPr="00A01F48">
        <w:rPr>
          <w:rFonts w:cs="Times New Roman"/>
          <w:color w:val="000000" w:themeColor="text1"/>
          <w:szCs w:val="28"/>
          <w:u w:color="000000" w:themeColor="text1"/>
        </w:rPr>
        <w:t>;</w:t>
      </w:r>
    </w:p>
    <w:p w14:paraId="0E95344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Hỗ trợ vận hành, cài đặt, cấu hình ký số trên thiết bị SIM cho các cá nhân trên địa bàn thành phố; hỗ trợ vận hành phân hệ quản lý hồ sơ công việc, phân hệ giao nhiệm vụ, tool scan văn bản, và các chức năng khác liên quan trên Hệ thống; hỗ trợ thực hiện việc cấu hình: Tài khoản, phân quyền trong trường hợp luân chuyển, thay đổi vị trí công tác, hoặc nghỉ việc; hỗ trợ thực hiện cấu hình chỉnh sửa quy trình khi có yêu cầu; hỗ trợ thực hiện báo cáo thống kê; hỗ trợ kỹ thuật, giải đáp thắc mắc, khó khăn khi vận hành; giám sát, theo dõi, cập nhật cảnh báo tình trạng hoạt động; sao lưu, back up dữ liệu định kỳ (01 tháng/lần); ghi sổ lưu, báo cáo.</w:t>
      </w:r>
    </w:p>
    <w:p w14:paraId="0D02FF8E"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47129ED0"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82"/>
        <w:gridCol w:w="3318"/>
        <w:gridCol w:w="2039"/>
        <w:gridCol w:w="1589"/>
      </w:tblGrid>
      <w:tr w:rsidR="00FE5472" w:rsidRPr="00A01F48" w14:paraId="289066B3" w14:textId="77777777" w:rsidTr="00D57A68">
        <w:trPr>
          <w:jc w:val="center"/>
        </w:trPr>
        <w:tc>
          <w:tcPr>
            <w:tcW w:w="1393" w:type="pct"/>
            <w:tcMar>
              <w:top w:w="0" w:type="dxa"/>
              <w:left w:w="0" w:type="dxa"/>
              <w:bottom w:w="0" w:type="dxa"/>
              <w:right w:w="0" w:type="dxa"/>
            </w:tcMar>
            <w:vAlign w:val="center"/>
          </w:tcPr>
          <w:p w14:paraId="30635C31"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723" w:type="pct"/>
            <w:tcMar>
              <w:top w:w="0" w:type="dxa"/>
              <w:left w:w="0" w:type="dxa"/>
              <w:bottom w:w="0" w:type="dxa"/>
              <w:right w:w="0" w:type="dxa"/>
            </w:tcMar>
            <w:vAlign w:val="center"/>
          </w:tcPr>
          <w:p w14:paraId="6ED49A57"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59" w:type="pct"/>
            <w:tcMar>
              <w:top w:w="0" w:type="dxa"/>
              <w:left w:w="0" w:type="dxa"/>
              <w:bottom w:w="0" w:type="dxa"/>
              <w:right w:w="0" w:type="dxa"/>
            </w:tcMar>
            <w:vAlign w:val="center"/>
          </w:tcPr>
          <w:p w14:paraId="6D31F3F0"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25" w:type="pct"/>
            <w:tcMar>
              <w:top w:w="0" w:type="dxa"/>
              <w:left w:w="0" w:type="dxa"/>
              <w:bottom w:w="0" w:type="dxa"/>
              <w:right w:w="0" w:type="dxa"/>
            </w:tcMar>
            <w:vAlign w:val="center"/>
          </w:tcPr>
          <w:p w14:paraId="3068339A"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3F608CAD" w14:textId="77777777" w:rsidTr="00D57A68">
        <w:trPr>
          <w:jc w:val="center"/>
        </w:trPr>
        <w:tc>
          <w:tcPr>
            <w:tcW w:w="1393" w:type="pct"/>
            <w:vMerge w:val="restart"/>
            <w:tcMar>
              <w:top w:w="0" w:type="dxa"/>
              <w:left w:w="0" w:type="dxa"/>
              <w:bottom w:w="0" w:type="dxa"/>
              <w:right w:w="0" w:type="dxa"/>
            </w:tcMar>
            <w:vAlign w:val="center"/>
          </w:tcPr>
          <w:p w14:paraId="46C0AD01"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eastAsia="Arial"/>
                <w:color w:val="000000" w:themeColor="text1"/>
                <w:u w:color="000000" w:themeColor="text1"/>
                <w:lang w:val="vi-VN"/>
              </w:rPr>
              <w:lastRenderedPageBreak/>
              <w:t>ĐN.13.06</w:t>
            </w:r>
            <w:r w:rsidRPr="00A01F48">
              <w:rPr>
                <w:color w:val="000000" w:themeColor="text1"/>
                <w:u w:color="000000" w:themeColor="text1"/>
                <w:lang w:val="vi-VN"/>
              </w:rPr>
              <w:t>.01</w:t>
            </w:r>
          </w:p>
        </w:tc>
        <w:tc>
          <w:tcPr>
            <w:tcW w:w="1723" w:type="pct"/>
            <w:tcMar>
              <w:top w:w="0" w:type="dxa"/>
              <w:left w:w="0" w:type="dxa"/>
              <w:bottom w:w="0" w:type="dxa"/>
              <w:right w:w="0" w:type="dxa"/>
            </w:tcMar>
            <w:vAlign w:val="center"/>
          </w:tcPr>
          <w:p w14:paraId="68B9E03E"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59" w:type="pct"/>
            <w:tcMar>
              <w:top w:w="0" w:type="dxa"/>
              <w:left w:w="0" w:type="dxa"/>
              <w:bottom w:w="0" w:type="dxa"/>
              <w:right w:w="0" w:type="dxa"/>
            </w:tcMar>
            <w:vAlign w:val="center"/>
          </w:tcPr>
          <w:p w14:paraId="3DDCA568"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54C25C6C"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r>
      <w:tr w:rsidR="00FE5472" w:rsidRPr="00A01F48" w14:paraId="5B609F1F" w14:textId="77777777" w:rsidTr="00D57A68">
        <w:trPr>
          <w:jc w:val="center"/>
        </w:trPr>
        <w:tc>
          <w:tcPr>
            <w:tcW w:w="1393" w:type="pct"/>
            <w:vMerge/>
            <w:vAlign w:val="center"/>
          </w:tcPr>
          <w:p w14:paraId="7601A2D5"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37D0CB5A"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59" w:type="pct"/>
            <w:tcMar>
              <w:top w:w="0" w:type="dxa"/>
              <w:left w:w="0" w:type="dxa"/>
              <w:bottom w:w="0" w:type="dxa"/>
              <w:right w:w="0" w:type="dxa"/>
            </w:tcMar>
            <w:vAlign w:val="center"/>
          </w:tcPr>
          <w:p w14:paraId="60160CD7"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25" w:type="pct"/>
            <w:tcMar>
              <w:top w:w="0" w:type="dxa"/>
              <w:left w:w="0" w:type="dxa"/>
              <w:bottom w:w="0" w:type="dxa"/>
              <w:right w:w="0" w:type="dxa"/>
            </w:tcMar>
            <w:vAlign w:val="center"/>
          </w:tcPr>
          <w:p w14:paraId="48F78971"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3ECADD91" w14:textId="77777777" w:rsidTr="00D57A68">
        <w:trPr>
          <w:jc w:val="center"/>
        </w:trPr>
        <w:tc>
          <w:tcPr>
            <w:tcW w:w="1393" w:type="pct"/>
            <w:vMerge/>
            <w:vAlign w:val="center"/>
          </w:tcPr>
          <w:p w14:paraId="24C557C2"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41C46BBE"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59" w:type="pct"/>
            <w:tcMar>
              <w:top w:w="0" w:type="dxa"/>
              <w:left w:w="0" w:type="dxa"/>
              <w:bottom w:w="0" w:type="dxa"/>
              <w:right w:w="0" w:type="dxa"/>
            </w:tcMar>
            <w:vAlign w:val="center"/>
          </w:tcPr>
          <w:p w14:paraId="27662FB1"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25" w:type="pct"/>
            <w:tcMar>
              <w:top w:w="0" w:type="dxa"/>
              <w:left w:w="0" w:type="dxa"/>
              <w:bottom w:w="0" w:type="dxa"/>
              <w:right w:w="0" w:type="dxa"/>
            </w:tcMar>
            <w:vAlign w:val="center"/>
          </w:tcPr>
          <w:p w14:paraId="164060B6"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716EE0C3" w14:textId="77777777" w:rsidTr="00D57A68">
        <w:trPr>
          <w:jc w:val="center"/>
        </w:trPr>
        <w:tc>
          <w:tcPr>
            <w:tcW w:w="1393" w:type="pct"/>
            <w:vMerge/>
            <w:vAlign w:val="center"/>
          </w:tcPr>
          <w:p w14:paraId="07A2C70A"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0ABA896D"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59" w:type="pct"/>
            <w:tcMar>
              <w:top w:w="0" w:type="dxa"/>
              <w:left w:w="0" w:type="dxa"/>
              <w:bottom w:w="0" w:type="dxa"/>
              <w:right w:w="0" w:type="dxa"/>
            </w:tcMar>
            <w:vAlign w:val="center"/>
          </w:tcPr>
          <w:p w14:paraId="3136D651"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1FC8B25A"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r>
      <w:tr w:rsidR="00FE5472" w:rsidRPr="00A01F48" w14:paraId="28DBDFEA" w14:textId="77777777" w:rsidTr="00D57A68">
        <w:trPr>
          <w:jc w:val="center"/>
        </w:trPr>
        <w:tc>
          <w:tcPr>
            <w:tcW w:w="1393" w:type="pct"/>
            <w:vMerge/>
            <w:vAlign w:val="center"/>
          </w:tcPr>
          <w:p w14:paraId="45B19047"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47F8BBF3"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59" w:type="pct"/>
            <w:tcMar>
              <w:top w:w="0" w:type="dxa"/>
              <w:left w:w="0" w:type="dxa"/>
              <w:bottom w:w="0" w:type="dxa"/>
              <w:right w:w="0" w:type="dxa"/>
            </w:tcMar>
            <w:vAlign w:val="center"/>
          </w:tcPr>
          <w:p w14:paraId="2C4F300C"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74F2FCDF"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3,938</w:t>
            </w:r>
          </w:p>
        </w:tc>
      </w:tr>
      <w:tr w:rsidR="00FE5472" w:rsidRPr="00A01F48" w14:paraId="44B2EF05" w14:textId="77777777" w:rsidTr="00D57A68">
        <w:trPr>
          <w:jc w:val="center"/>
        </w:trPr>
        <w:tc>
          <w:tcPr>
            <w:tcW w:w="1393" w:type="pct"/>
            <w:vMerge/>
            <w:vAlign w:val="center"/>
          </w:tcPr>
          <w:p w14:paraId="1629D2E0"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5D8B9E0F"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59" w:type="pct"/>
            <w:tcMar>
              <w:top w:w="0" w:type="dxa"/>
              <w:left w:w="0" w:type="dxa"/>
              <w:bottom w:w="0" w:type="dxa"/>
              <w:right w:w="0" w:type="dxa"/>
            </w:tcMar>
            <w:vAlign w:val="center"/>
          </w:tcPr>
          <w:p w14:paraId="503B989D"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195A9FD8"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2,896</w:t>
            </w:r>
          </w:p>
        </w:tc>
      </w:tr>
      <w:tr w:rsidR="00FE5472" w:rsidRPr="00A01F48" w14:paraId="64CBC47C" w14:textId="77777777" w:rsidTr="00D57A68">
        <w:trPr>
          <w:jc w:val="center"/>
        </w:trPr>
        <w:tc>
          <w:tcPr>
            <w:tcW w:w="1393" w:type="pct"/>
            <w:vMerge/>
            <w:vAlign w:val="center"/>
          </w:tcPr>
          <w:p w14:paraId="1F886C95"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4FBA5AD5"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059" w:type="pct"/>
            <w:tcMar>
              <w:top w:w="0" w:type="dxa"/>
              <w:left w:w="0" w:type="dxa"/>
              <w:bottom w:w="0" w:type="dxa"/>
              <w:right w:w="0" w:type="dxa"/>
            </w:tcMar>
            <w:vAlign w:val="center"/>
          </w:tcPr>
          <w:p w14:paraId="3B3B7AE4"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73E64AAD"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0,615</w:t>
            </w:r>
          </w:p>
        </w:tc>
      </w:tr>
      <w:tr w:rsidR="00FE5472" w:rsidRPr="00A01F48" w14:paraId="6B6CB89F" w14:textId="77777777" w:rsidTr="00D57A68">
        <w:trPr>
          <w:jc w:val="center"/>
        </w:trPr>
        <w:tc>
          <w:tcPr>
            <w:tcW w:w="1393" w:type="pct"/>
            <w:vMerge/>
            <w:vAlign w:val="center"/>
          </w:tcPr>
          <w:p w14:paraId="783DA9C7"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70A7243C"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59" w:type="pct"/>
            <w:tcMar>
              <w:top w:w="0" w:type="dxa"/>
              <w:left w:w="0" w:type="dxa"/>
              <w:bottom w:w="0" w:type="dxa"/>
              <w:right w:w="0" w:type="dxa"/>
            </w:tcMar>
            <w:vAlign w:val="center"/>
          </w:tcPr>
          <w:p w14:paraId="57261632"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6B2E5481"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r>
      <w:tr w:rsidR="00FE5472" w:rsidRPr="00A01F48" w14:paraId="36AE3A45" w14:textId="77777777" w:rsidTr="00D57A68">
        <w:trPr>
          <w:jc w:val="center"/>
        </w:trPr>
        <w:tc>
          <w:tcPr>
            <w:tcW w:w="1393" w:type="pct"/>
            <w:vMerge/>
            <w:vAlign w:val="center"/>
          </w:tcPr>
          <w:p w14:paraId="44F38AFF"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4E282D61"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59" w:type="pct"/>
            <w:tcMar>
              <w:top w:w="0" w:type="dxa"/>
              <w:left w:w="0" w:type="dxa"/>
              <w:bottom w:w="0" w:type="dxa"/>
              <w:right w:w="0" w:type="dxa"/>
            </w:tcMar>
            <w:vAlign w:val="center"/>
          </w:tcPr>
          <w:p w14:paraId="7661CCC9"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20FA201A"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r w:rsidR="00FE5472" w:rsidRPr="00A01F48" w14:paraId="220CABCF" w14:textId="77777777" w:rsidTr="00D57A68">
        <w:trPr>
          <w:jc w:val="center"/>
        </w:trPr>
        <w:tc>
          <w:tcPr>
            <w:tcW w:w="1393" w:type="pct"/>
            <w:vMerge/>
            <w:vAlign w:val="center"/>
          </w:tcPr>
          <w:p w14:paraId="54FE4514"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39ACEC34"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59" w:type="pct"/>
            <w:tcMar>
              <w:top w:w="0" w:type="dxa"/>
              <w:left w:w="0" w:type="dxa"/>
              <w:bottom w:w="0" w:type="dxa"/>
              <w:right w:w="0" w:type="dxa"/>
            </w:tcMar>
            <w:vAlign w:val="center"/>
          </w:tcPr>
          <w:p w14:paraId="39EE5BDC"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0846E004"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0,031</w:t>
            </w:r>
          </w:p>
        </w:tc>
      </w:tr>
      <w:tr w:rsidR="00FE5472" w:rsidRPr="00A01F48" w14:paraId="6BDCE9BE" w14:textId="77777777" w:rsidTr="00D57A68">
        <w:trPr>
          <w:jc w:val="center"/>
        </w:trPr>
        <w:tc>
          <w:tcPr>
            <w:tcW w:w="1393" w:type="pct"/>
            <w:vMerge/>
            <w:vAlign w:val="center"/>
          </w:tcPr>
          <w:p w14:paraId="5B27DA12"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22E5D562"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59" w:type="pct"/>
            <w:tcMar>
              <w:top w:w="0" w:type="dxa"/>
              <w:left w:w="0" w:type="dxa"/>
              <w:bottom w:w="0" w:type="dxa"/>
              <w:right w:w="0" w:type="dxa"/>
            </w:tcMar>
            <w:vAlign w:val="center"/>
          </w:tcPr>
          <w:p w14:paraId="6637D934"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0794A079"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7,417</w:t>
            </w:r>
          </w:p>
        </w:tc>
      </w:tr>
    </w:tbl>
    <w:p w14:paraId="1500092D" w14:textId="2D89D84F" w:rsidR="00FE5472" w:rsidRPr="00A01F48" w:rsidRDefault="00D57A68" w:rsidP="008B179A">
      <w:pPr>
        <w:pStyle w:val="Heading3"/>
      </w:pPr>
      <w:r>
        <w:t xml:space="preserve">6.2. </w:t>
      </w:r>
      <w:r w:rsidR="00FE5472" w:rsidRPr="00A01F48">
        <w:t xml:space="preserve">ĐN.13.06.02 Khắc phục sự cố </w:t>
      </w:r>
    </w:p>
    <w:p w14:paraId="3D6CAD3C"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0D3E9EE2"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 xml:space="preserve">Sao lưu, back up dữ liệu trước khi xử lý sự cố; Ghi chép, lưu trữ thông số, trạng thái Hệ thống; </w:t>
      </w:r>
    </w:p>
    <w:p w14:paraId="3661ED8A"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 xml:space="preserve">Kiểm tra các phần mềm, thông số, cấu hình, thiết lập; Xử lý sự cố kỹ thuật liên quan đến Hệ thống; </w:t>
      </w:r>
    </w:p>
    <w:p w14:paraId="65E28BC4"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Thiết lập lại, khôi phục các thông số cài đặt, cấu hình; Kiểm tra, chạy thử; Ghi nhận hoạt động của Hệ thống và nhật ký xử lý sự cố; Lập báo cáo sự cố.</w:t>
      </w:r>
    </w:p>
    <w:p w14:paraId="3F18C6BA"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348CB652"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82"/>
        <w:gridCol w:w="3318"/>
        <w:gridCol w:w="2039"/>
        <w:gridCol w:w="1589"/>
      </w:tblGrid>
      <w:tr w:rsidR="00FE5472" w:rsidRPr="00A01F48" w14:paraId="08600F99" w14:textId="77777777" w:rsidTr="00D57A68">
        <w:trPr>
          <w:jc w:val="center"/>
        </w:trPr>
        <w:tc>
          <w:tcPr>
            <w:tcW w:w="1393" w:type="pct"/>
            <w:tcMar>
              <w:top w:w="0" w:type="dxa"/>
              <w:left w:w="0" w:type="dxa"/>
              <w:bottom w:w="0" w:type="dxa"/>
              <w:right w:w="0" w:type="dxa"/>
            </w:tcMar>
            <w:vAlign w:val="center"/>
          </w:tcPr>
          <w:p w14:paraId="153B3F15"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723" w:type="pct"/>
            <w:tcMar>
              <w:top w:w="0" w:type="dxa"/>
              <w:left w:w="0" w:type="dxa"/>
              <w:bottom w:w="0" w:type="dxa"/>
              <w:right w:w="0" w:type="dxa"/>
            </w:tcMar>
            <w:vAlign w:val="center"/>
          </w:tcPr>
          <w:p w14:paraId="1CEFD38F"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59" w:type="pct"/>
            <w:tcMar>
              <w:top w:w="0" w:type="dxa"/>
              <w:left w:w="0" w:type="dxa"/>
              <w:bottom w:w="0" w:type="dxa"/>
              <w:right w:w="0" w:type="dxa"/>
            </w:tcMar>
            <w:vAlign w:val="center"/>
          </w:tcPr>
          <w:p w14:paraId="3793E101"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25" w:type="pct"/>
            <w:tcMar>
              <w:top w:w="0" w:type="dxa"/>
              <w:left w:w="0" w:type="dxa"/>
              <w:bottom w:w="0" w:type="dxa"/>
              <w:right w:w="0" w:type="dxa"/>
            </w:tcMar>
            <w:vAlign w:val="center"/>
          </w:tcPr>
          <w:p w14:paraId="3F2BA4DA"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5B848FDE" w14:textId="77777777" w:rsidTr="00D57A68">
        <w:trPr>
          <w:jc w:val="center"/>
        </w:trPr>
        <w:tc>
          <w:tcPr>
            <w:tcW w:w="1393" w:type="pct"/>
            <w:vMerge w:val="restart"/>
            <w:tcMar>
              <w:top w:w="0" w:type="dxa"/>
              <w:left w:w="0" w:type="dxa"/>
              <w:bottom w:w="0" w:type="dxa"/>
              <w:right w:w="0" w:type="dxa"/>
            </w:tcMar>
            <w:vAlign w:val="center"/>
          </w:tcPr>
          <w:p w14:paraId="6843103C"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eastAsia="Arial"/>
                <w:color w:val="000000" w:themeColor="text1"/>
                <w:u w:color="000000" w:themeColor="text1"/>
                <w:lang w:val="vi-VN"/>
              </w:rPr>
              <w:t>ĐN.13.06</w:t>
            </w:r>
            <w:r w:rsidRPr="00A01F48">
              <w:rPr>
                <w:color w:val="000000" w:themeColor="text1"/>
                <w:u w:color="000000" w:themeColor="text1"/>
                <w:lang w:val="vi-VN"/>
              </w:rPr>
              <w:t>.02</w:t>
            </w:r>
          </w:p>
        </w:tc>
        <w:tc>
          <w:tcPr>
            <w:tcW w:w="1723" w:type="pct"/>
            <w:tcMar>
              <w:top w:w="0" w:type="dxa"/>
              <w:left w:w="0" w:type="dxa"/>
              <w:bottom w:w="0" w:type="dxa"/>
              <w:right w:w="0" w:type="dxa"/>
            </w:tcMar>
            <w:vAlign w:val="center"/>
          </w:tcPr>
          <w:p w14:paraId="6FD2BBB7"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59" w:type="pct"/>
            <w:tcMar>
              <w:top w:w="0" w:type="dxa"/>
              <w:left w:w="0" w:type="dxa"/>
              <w:bottom w:w="0" w:type="dxa"/>
              <w:right w:w="0" w:type="dxa"/>
            </w:tcMar>
            <w:vAlign w:val="center"/>
          </w:tcPr>
          <w:p w14:paraId="0278473B"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5B515DB3"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r>
      <w:tr w:rsidR="00FE5472" w:rsidRPr="00A01F48" w14:paraId="6DEF1258" w14:textId="77777777" w:rsidTr="00D57A68">
        <w:trPr>
          <w:jc w:val="center"/>
        </w:trPr>
        <w:tc>
          <w:tcPr>
            <w:tcW w:w="1393" w:type="pct"/>
            <w:vMerge/>
            <w:vAlign w:val="center"/>
          </w:tcPr>
          <w:p w14:paraId="07902173"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3F5FFE89"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59" w:type="pct"/>
            <w:tcMar>
              <w:top w:w="0" w:type="dxa"/>
              <w:left w:w="0" w:type="dxa"/>
              <w:bottom w:w="0" w:type="dxa"/>
              <w:right w:w="0" w:type="dxa"/>
            </w:tcMar>
            <w:vAlign w:val="center"/>
          </w:tcPr>
          <w:p w14:paraId="60B4ABBA"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25" w:type="pct"/>
            <w:tcMar>
              <w:top w:w="0" w:type="dxa"/>
              <w:left w:w="0" w:type="dxa"/>
              <w:bottom w:w="0" w:type="dxa"/>
              <w:right w:w="0" w:type="dxa"/>
            </w:tcMar>
            <w:vAlign w:val="center"/>
          </w:tcPr>
          <w:p w14:paraId="0E2CF63C"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7625882C" w14:textId="77777777" w:rsidTr="00D57A68">
        <w:trPr>
          <w:jc w:val="center"/>
        </w:trPr>
        <w:tc>
          <w:tcPr>
            <w:tcW w:w="1393" w:type="pct"/>
            <w:vMerge/>
            <w:vAlign w:val="center"/>
          </w:tcPr>
          <w:p w14:paraId="079F9CCE"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114F2E6E"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59" w:type="pct"/>
            <w:tcMar>
              <w:top w:w="0" w:type="dxa"/>
              <w:left w:w="0" w:type="dxa"/>
              <w:bottom w:w="0" w:type="dxa"/>
              <w:right w:w="0" w:type="dxa"/>
            </w:tcMar>
            <w:vAlign w:val="center"/>
          </w:tcPr>
          <w:p w14:paraId="25B4F027"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25" w:type="pct"/>
            <w:tcMar>
              <w:top w:w="0" w:type="dxa"/>
              <w:left w:w="0" w:type="dxa"/>
              <w:bottom w:w="0" w:type="dxa"/>
              <w:right w:w="0" w:type="dxa"/>
            </w:tcMar>
            <w:vAlign w:val="center"/>
          </w:tcPr>
          <w:p w14:paraId="296DD8DE"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5DA277E0" w14:textId="77777777" w:rsidTr="00D57A68">
        <w:trPr>
          <w:jc w:val="center"/>
        </w:trPr>
        <w:tc>
          <w:tcPr>
            <w:tcW w:w="1393" w:type="pct"/>
            <w:vMerge/>
            <w:vAlign w:val="center"/>
          </w:tcPr>
          <w:p w14:paraId="18E603C9"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4B2BFCFA"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59" w:type="pct"/>
            <w:tcMar>
              <w:top w:w="0" w:type="dxa"/>
              <w:left w:w="0" w:type="dxa"/>
              <w:bottom w:w="0" w:type="dxa"/>
              <w:right w:w="0" w:type="dxa"/>
            </w:tcMar>
            <w:vAlign w:val="center"/>
          </w:tcPr>
          <w:p w14:paraId="7194DD2E"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76F63028"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r>
      <w:tr w:rsidR="00FE5472" w:rsidRPr="00A01F48" w14:paraId="5D334301" w14:textId="77777777" w:rsidTr="00D57A68">
        <w:trPr>
          <w:jc w:val="center"/>
        </w:trPr>
        <w:tc>
          <w:tcPr>
            <w:tcW w:w="1393" w:type="pct"/>
            <w:vMerge/>
            <w:vAlign w:val="center"/>
          </w:tcPr>
          <w:p w14:paraId="3CDDA444"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1DF3A104"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59" w:type="pct"/>
            <w:tcMar>
              <w:top w:w="0" w:type="dxa"/>
              <w:left w:w="0" w:type="dxa"/>
              <w:bottom w:w="0" w:type="dxa"/>
              <w:right w:w="0" w:type="dxa"/>
            </w:tcMar>
            <w:vAlign w:val="center"/>
          </w:tcPr>
          <w:p w14:paraId="2674E7E7"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6DF14D66"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2,177</w:t>
            </w:r>
          </w:p>
        </w:tc>
      </w:tr>
      <w:tr w:rsidR="00FE5472" w:rsidRPr="00A01F48" w14:paraId="6FF438B0" w14:textId="77777777" w:rsidTr="00D57A68">
        <w:trPr>
          <w:jc w:val="center"/>
        </w:trPr>
        <w:tc>
          <w:tcPr>
            <w:tcW w:w="1393" w:type="pct"/>
            <w:vMerge/>
            <w:vAlign w:val="center"/>
          </w:tcPr>
          <w:p w14:paraId="129E6E6F"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62FF4F78"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59" w:type="pct"/>
            <w:tcMar>
              <w:top w:w="0" w:type="dxa"/>
              <w:left w:w="0" w:type="dxa"/>
              <w:bottom w:w="0" w:type="dxa"/>
              <w:right w:w="0" w:type="dxa"/>
            </w:tcMar>
            <w:vAlign w:val="center"/>
          </w:tcPr>
          <w:p w14:paraId="7798A2CE"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35AAAE79"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1,865</w:t>
            </w:r>
          </w:p>
        </w:tc>
      </w:tr>
      <w:tr w:rsidR="00FE5472" w:rsidRPr="00A01F48" w14:paraId="07008AAA" w14:textId="77777777" w:rsidTr="00D57A68">
        <w:trPr>
          <w:jc w:val="center"/>
        </w:trPr>
        <w:tc>
          <w:tcPr>
            <w:tcW w:w="1393" w:type="pct"/>
            <w:vMerge/>
            <w:vAlign w:val="center"/>
          </w:tcPr>
          <w:p w14:paraId="072FA4E3"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49D55023"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059" w:type="pct"/>
            <w:tcMar>
              <w:top w:w="0" w:type="dxa"/>
              <w:left w:w="0" w:type="dxa"/>
              <w:bottom w:w="0" w:type="dxa"/>
              <w:right w:w="0" w:type="dxa"/>
            </w:tcMar>
            <w:vAlign w:val="center"/>
          </w:tcPr>
          <w:p w14:paraId="177026FC"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449443F9"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0,854</w:t>
            </w:r>
          </w:p>
        </w:tc>
      </w:tr>
      <w:tr w:rsidR="00FE5472" w:rsidRPr="00A01F48" w14:paraId="3F5E2F2C" w14:textId="77777777" w:rsidTr="00D57A68">
        <w:trPr>
          <w:jc w:val="center"/>
        </w:trPr>
        <w:tc>
          <w:tcPr>
            <w:tcW w:w="1393" w:type="pct"/>
            <w:vMerge/>
            <w:vAlign w:val="center"/>
          </w:tcPr>
          <w:p w14:paraId="3AD4621E"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00C4E1E2"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59" w:type="pct"/>
            <w:tcMar>
              <w:top w:w="0" w:type="dxa"/>
              <w:left w:w="0" w:type="dxa"/>
              <w:bottom w:w="0" w:type="dxa"/>
              <w:right w:w="0" w:type="dxa"/>
            </w:tcMar>
            <w:vAlign w:val="center"/>
          </w:tcPr>
          <w:p w14:paraId="1C1A4B6F"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37CC9ADF"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r>
      <w:tr w:rsidR="00FE5472" w:rsidRPr="00A01F48" w14:paraId="60677699" w14:textId="77777777" w:rsidTr="00D57A68">
        <w:trPr>
          <w:jc w:val="center"/>
        </w:trPr>
        <w:tc>
          <w:tcPr>
            <w:tcW w:w="1393" w:type="pct"/>
            <w:vMerge/>
            <w:vAlign w:val="center"/>
          </w:tcPr>
          <w:p w14:paraId="1B44782A"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2CC29A2F"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59" w:type="pct"/>
            <w:tcMar>
              <w:top w:w="0" w:type="dxa"/>
              <w:left w:w="0" w:type="dxa"/>
              <w:bottom w:w="0" w:type="dxa"/>
              <w:right w:w="0" w:type="dxa"/>
            </w:tcMar>
            <w:vAlign w:val="center"/>
          </w:tcPr>
          <w:p w14:paraId="40A1B605"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16D0B975"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4,740</w:t>
            </w:r>
          </w:p>
        </w:tc>
      </w:tr>
      <w:tr w:rsidR="00FE5472" w:rsidRPr="00A01F48" w14:paraId="4FA77B5C" w14:textId="77777777" w:rsidTr="00D57A68">
        <w:trPr>
          <w:jc w:val="center"/>
        </w:trPr>
        <w:tc>
          <w:tcPr>
            <w:tcW w:w="1393" w:type="pct"/>
            <w:vMerge/>
            <w:vAlign w:val="center"/>
          </w:tcPr>
          <w:p w14:paraId="7C3DB527"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665B96BF"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59" w:type="pct"/>
            <w:tcMar>
              <w:top w:w="0" w:type="dxa"/>
              <w:left w:w="0" w:type="dxa"/>
              <w:bottom w:w="0" w:type="dxa"/>
              <w:right w:w="0" w:type="dxa"/>
            </w:tcMar>
            <w:vAlign w:val="center"/>
          </w:tcPr>
          <w:p w14:paraId="62B307B5"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093BA14B"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0,156</w:t>
            </w:r>
          </w:p>
        </w:tc>
      </w:tr>
      <w:tr w:rsidR="00FE5472" w:rsidRPr="00A01F48" w14:paraId="1561F640" w14:textId="77777777" w:rsidTr="00D57A68">
        <w:trPr>
          <w:jc w:val="center"/>
        </w:trPr>
        <w:tc>
          <w:tcPr>
            <w:tcW w:w="1393" w:type="pct"/>
            <w:vMerge/>
            <w:vAlign w:val="center"/>
          </w:tcPr>
          <w:p w14:paraId="67344C57"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5C61903A"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59" w:type="pct"/>
            <w:tcMar>
              <w:top w:w="0" w:type="dxa"/>
              <w:left w:w="0" w:type="dxa"/>
              <w:bottom w:w="0" w:type="dxa"/>
              <w:right w:w="0" w:type="dxa"/>
            </w:tcMar>
            <w:vAlign w:val="center"/>
          </w:tcPr>
          <w:p w14:paraId="25E6ED1E"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27236EE4"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bl>
    <w:p w14:paraId="6A30AB6C" w14:textId="5FF49561" w:rsidR="00FE5472" w:rsidRPr="00A01F48" w:rsidRDefault="00D57A68" w:rsidP="008B179A">
      <w:pPr>
        <w:pStyle w:val="Heading3"/>
      </w:pPr>
      <w:r>
        <w:t xml:space="preserve">7. </w:t>
      </w:r>
      <w:r w:rsidR="00FE5472" w:rsidRPr="00A01F48">
        <w:t>ĐN.13.07 Hệ thống phần mềm quản lý tài liệu điện tử</w:t>
      </w:r>
    </w:p>
    <w:p w14:paraId="682D3496" w14:textId="56799530" w:rsidR="00FE5472" w:rsidRPr="00A01F48" w:rsidRDefault="00D57A68" w:rsidP="008B179A">
      <w:pPr>
        <w:pStyle w:val="Heading3"/>
      </w:pPr>
      <w:r>
        <w:t xml:space="preserve">7.1. </w:t>
      </w:r>
      <w:r w:rsidR="00FE5472" w:rsidRPr="00A01F48">
        <w:t>ĐN.13.07.01 Vận hành</w:t>
      </w:r>
    </w:p>
    <w:p w14:paraId="29473CFA"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lastRenderedPageBreak/>
        <w:t>a) Thành phần công việc</w:t>
      </w: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Thực hiện các nghiệp vụ quản trị, kiểm tra giám sát Hệ thống; kiểm tra đảm bảo hoạt động thông suốt của các Hệ thống/phần mềm chuyên ngành; phân quyền, cập nhật tài khoản của người dùng trên các Hệ thống/phần mềm chuyên ngành; hỗ trợ báo cáo thống kê, kết xuất dữ liệu; hỗ trợ kỹ thuật, giải đáp thắc mắc, khó khăn khi vận hành; giám sát, theo dõi, cập nhật cảnh báo tình trạng hoạt động; sao lưu, back up dữ liệu định kỳ (01 tháng/lần); ghi sổ lưu, báo cáo.</w:t>
      </w:r>
    </w:p>
    <w:p w14:paraId="2CFB1E8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38CF2DD6"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82"/>
        <w:gridCol w:w="3318"/>
        <w:gridCol w:w="2039"/>
        <w:gridCol w:w="1589"/>
      </w:tblGrid>
      <w:tr w:rsidR="00FE5472" w:rsidRPr="00A01F48" w14:paraId="1ABC5281" w14:textId="77777777" w:rsidTr="00D57A68">
        <w:trPr>
          <w:jc w:val="center"/>
        </w:trPr>
        <w:tc>
          <w:tcPr>
            <w:tcW w:w="1393" w:type="pct"/>
            <w:tcMar>
              <w:top w:w="0" w:type="dxa"/>
              <w:left w:w="0" w:type="dxa"/>
              <w:bottom w:w="0" w:type="dxa"/>
              <w:right w:w="0" w:type="dxa"/>
            </w:tcMar>
            <w:vAlign w:val="center"/>
          </w:tcPr>
          <w:p w14:paraId="7F1E29D4"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723" w:type="pct"/>
            <w:tcMar>
              <w:top w:w="0" w:type="dxa"/>
              <w:left w:w="0" w:type="dxa"/>
              <w:bottom w:w="0" w:type="dxa"/>
              <w:right w:w="0" w:type="dxa"/>
            </w:tcMar>
            <w:vAlign w:val="center"/>
          </w:tcPr>
          <w:p w14:paraId="4337A7F8"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59" w:type="pct"/>
            <w:tcMar>
              <w:top w:w="0" w:type="dxa"/>
              <w:left w:w="0" w:type="dxa"/>
              <w:bottom w:w="0" w:type="dxa"/>
              <w:right w:w="0" w:type="dxa"/>
            </w:tcMar>
            <w:vAlign w:val="center"/>
          </w:tcPr>
          <w:p w14:paraId="4933BBF8"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25" w:type="pct"/>
            <w:tcMar>
              <w:top w:w="0" w:type="dxa"/>
              <w:left w:w="0" w:type="dxa"/>
              <w:bottom w:w="0" w:type="dxa"/>
              <w:right w:w="0" w:type="dxa"/>
            </w:tcMar>
            <w:vAlign w:val="center"/>
          </w:tcPr>
          <w:p w14:paraId="60BF01FE"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1150D0A2" w14:textId="77777777" w:rsidTr="00D57A68">
        <w:trPr>
          <w:jc w:val="center"/>
        </w:trPr>
        <w:tc>
          <w:tcPr>
            <w:tcW w:w="1393" w:type="pct"/>
            <w:vMerge w:val="restart"/>
            <w:tcMar>
              <w:top w:w="0" w:type="dxa"/>
              <w:left w:w="0" w:type="dxa"/>
              <w:bottom w:w="0" w:type="dxa"/>
              <w:right w:w="0" w:type="dxa"/>
            </w:tcMar>
            <w:vAlign w:val="center"/>
          </w:tcPr>
          <w:p w14:paraId="45B5E18D"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eastAsia="Arial"/>
                <w:color w:val="000000" w:themeColor="text1"/>
                <w:u w:color="000000" w:themeColor="text1"/>
                <w:lang w:val="vi-VN"/>
              </w:rPr>
              <w:t>ĐN.13.07.01</w:t>
            </w:r>
          </w:p>
        </w:tc>
        <w:tc>
          <w:tcPr>
            <w:tcW w:w="1723" w:type="pct"/>
            <w:tcMar>
              <w:top w:w="0" w:type="dxa"/>
              <w:left w:w="0" w:type="dxa"/>
              <w:bottom w:w="0" w:type="dxa"/>
              <w:right w:w="0" w:type="dxa"/>
            </w:tcMar>
            <w:vAlign w:val="center"/>
          </w:tcPr>
          <w:p w14:paraId="6D9AAB06"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59" w:type="pct"/>
            <w:tcMar>
              <w:top w:w="0" w:type="dxa"/>
              <w:left w:w="0" w:type="dxa"/>
              <w:bottom w:w="0" w:type="dxa"/>
              <w:right w:w="0" w:type="dxa"/>
            </w:tcMar>
            <w:vAlign w:val="center"/>
          </w:tcPr>
          <w:p w14:paraId="619FE5FC"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4E46E876"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r>
      <w:tr w:rsidR="00FE5472" w:rsidRPr="00A01F48" w14:paraId="4611D5AA" w14:textId="77777777" w:rsidTr="00D57A68">
        <w:trPr>
          <w:jc w:val="center"/>
        </w:trPr>
        <w:tc>
          <w:tcPr>
            <w:tcW w:w="1393" w:type="pct"/>
            <w:vMerge/>
            <w:vAlign w:val="center"/>
          </w:tcPr>
          <w:p w14:paraId="6460A18E"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6A22A218"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59" w:type="pct"/>
            <w:tcMar>
              <w:top w:w="0" w:type="dxa"/>
              <w:left w:w="0" w:type="dxa"/>
              <w:bottom w:w="0" w:type="dxa"/>
              <w:right w:w="0" w:type="dxa"/>
            </w:tcMar>
            <w:vAlign w:val="center"/>
          </w:tcPr>
          <w:p w14:paraId="4DB166EF"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25" w:type="pct"/>
            <w:tcMar>
              <w:top w:w="0" w:type="dxa"/>
              <w:left w:w="0" w:type="dxa"/>
              <w:bottom w:w="0" w:type="dxa"/>
              <w:right w:w="0" w:type="dxa"/>
            </w:tcMar>
            <w:vAlign w:val="center"/>
          </w:tcPr>
          <w:p w14:paraId="29C6AE1A"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54295B11" w14:textId="77777777" w:rsidTr="00D57A68">
        <w:trPr>
          <w:jc w:val="center"/>
        </w:trPr>
        <w:tc>
          <w:tcPr>
            <w:tcW w:w="1393" w:type="pct"/>
            <w:vMerge/>
            <w:vAlign w:val="center"/>
          </w:tcPr>
          <w:p w14:paraId="353EB9C5"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42697A55"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59" w:type="pct"/>
            <w:tcMar>
              <w:top w:w="0" w:type="dxa"/>
              <w:left w:w="0" w:type="dxa"/>
              <w:bottom w:w="0" w:type="dxa"/>
              <w:right w:w="0" w:type="dxa"/>
            </w:tcMar>
            <w:vAlign w:val="center"/>
          </w:tcPr>
          <w:p w14:paraId="6386D875"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25" w:type="pct"/>
            <w:tcMar>
              <w:top w:w="0" w:type="dxa"/>
              <w:left w:w="0" w:type="dxa"/>
              <w:bottom w:w="0" w:type="dxa"/>
              <w:right w:w="0" w:type="dxa"/>
            </w:tcMar>
            <w:vAlign w:val="center"/>
          </w:tcPr>
          <w:p w14:paraId="472AE894"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0,030</w:t>
            </w:r>
          </w:p>
        </w:tc>
      </w:tr>
      <w:tr w:rsidR="00FE5472" w:rsidRPr="00A01F48" w14:paraId="5988782F" w14:textId="77777777" w:rsidTr="00D57A68">
        <w:trPr>
          <w:jc w:val="center"/>
        </w:trPr>
        <w:tc>
          <w:tcPr>
            <w:tcW w:w="1393" w:type="pct"/>
            <w:vMerge/>
            <w:vAlign w:val="center"/>
          </w:tcPr>
          <w:p w14:paraId="51978B31"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3DC3C5D8"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59" w:type="pct"/>
            <w:tcMar>
              <w:top w:w="0" w:type="dxa"/>
              <w:left w:w="0" w:type="dxa"/>
              <w:bottom w:w="0" w:type="dxa"/>
              <w:right w:w="0" w:type="dxa"/>
            </w:tcMar>
            <w:vAlign w:val="center"/>
          </w:tcPr>
          <w:p w14:paraId="1A89D0A7"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341660B3"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r>
      <w:tr w:rsidR="00FE5472" w:rsidRPr="00A01F48" w14:paraId="16DD445A" w14:textId="77777777" w:rsidTr="00D57A68">
        <w:trPr>
          <w:jc w:val="center"/>
        </w:trPr>
        <w:tc>
          <w:tcPr>
            <w:tcW w:w="1393" w:type="pct"/>
            <w:vMerge/>
            <w:vAlign w:val="center"/>
          </w:tcPr>
          <w:p w14:paraId="63779603"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7DC2E35A"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59" w:type="pct"/>
            <w:tcMar>
              <w:top w:w="0" w:type="dxa"/>
              <w:left w:w="0" w:type="dxa"/>
              <w:bottom w:w="0" w:type="dxa"/>
              <w:right w:w="0" w:type="dxa"/>
            </w:tcMar>
            <w:vAlign w:val="center"/>
          </w:tcPr>
          <w:p w14:paraId="3898F3F9"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5ED47018"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0,448</w:t>
            </w:r>
          </w:p>
        </w:tc>
      </w:tr>
      <w:tr w:rsidR="00FE5472" w:rsidRPr="00A01F48" w14:paraId="45CFD632" w14:textId="77777777" w:rsidTr="00D57A68">
        <w:trPr>
          <w:jc w:val="center"/>
        </w:trPr>
        <w:tc>
          <w:tcPr>
            <w:tcW w:w="1393" w:type="pct"/>
            <w:vMerge/>
            <w:vAlign w:val="center"/>
          </w:tcPr>
          <w:p w14:paraId="4193FF4C"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65B5CED7"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59" w:type="pct"/>
            <w:tcMar>
              <w:top w:w="0" w:type="dxa"/>
              <w:left w:w="0" w:type="dxa"/>
              <w:bottom w:w="0" w:type="dxa"/>
              <w:right w:w="0" w:type="dxa"/>
            </w:tcMar>
            <w:vAlign w:val="center"/>
          </w:tcPr>
          <w:p w14:paraId="0ACCEBD8"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728079DC"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0,250</w:t>
            </w:r>
          </w:p>
        </w:tc>
      </w:tr>
      <w:tr w:rsidR="00FE5472" w:rsidRPr="00A01F48" w14:paraId="7922D9A0" w14:textId="77777777" w:rsidTr="00D57A68">
        <w:trPr>
          <w:jc w:val="center"/>
        </w:trPr>
        <w:tc>
          <w:tcPr>
            <w:tcW w:w="1393" w:type="pct"/>
            <w:vMerge/>
            <w:vAlign w:val="center"/>
          </w:tcPr>
          <w:p w14:paraId="51591DF2"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62DEA853"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59" w:type="pct"/>
            <w:tcMar>
              <w:top w:w="0" w:type="dxa"/>
              <w:left w:w="0" w:type="dxa"/>
              <w:bottom w:w="0" w:type="dxa"/>
              <w:right w:w="0" w:type="dxa"/>
            </w:tcMar>
            <w:vAlign w:val="center"/>
          </w:tcPr>
          <w:p w14:paraId="12EC6913"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1287A71E"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r>
      <w:tr w:rsidR="00FE5472" w:rsidRPr="00A01F48" w14:paraId="507C558F" w14:textId="77777777" w:rsidTr="00D57A68">
        <w:trPr>
          <w:jc w:val="center"/>
        </w:trPr>
        <w:tc>
          <w:tcPr>
            <w:tcW w:w="1393" w:type="pct"/>
            <w:vMerge/>
            <w:vAlign w:val="center"/>
          </w:tcPr>
          <w:p w14:paraId="4903C403"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30838EB8"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59" w:type="pct"/>
            <w:tcMar>
              <w:top w:w="0" w:type="dxa"/>
              <w:left w:w="0" w:type="dxa"/>
              <w:bottom w:w="0" w:type="dxa"/>
              <w:right w:w="0" w:type="dxa"/>
            </w:tcMar>
            <w:vAlign w:val="center"/>
          </w:tcPr>
          <w:p w14:paraId="4206E456"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1D7299A0"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r w:rsidR="00FE5472" w:rsidRPr="00A01F48" w14:paraId="0D0DB4C7" w14:textId="77777777" w:rsidTr="00D57A68">
        <w:trPr>
          <w:jc w:val="center"/>
        </w:trPr>
        <w:tc>
          <w:tcPr>
            <w:tcW w:w="1393" w:type="pct"/>
            <w:vMerge/>
            <w:vAlign w:val="center"/>
          </w:tcPr>
          <w:p w14:paraId="4CEB1EE6"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730D301F"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59" w:type="pct"/>
            <w:tcMar>
              <w:top w:w="0" w:type="dxa"/>
              <w:left w:w="0" w:type="dxa"/>
              <w:bottom w:w="0" w:type="dxa"/>
              <w:right w:w="0" w:type="dxa"/>
            </w:tcMar>
            <w:vAlign w:val="center"/>
          </w:tcPr>
          <w:p w14:paraId="5BFC1BE8"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71C77CDA"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0,031</w:t>
            </w:r>
          </w:p>
        </w:tc>
      </w:tr>
      <w:tr w:rsidR="00FE5472" w:rsidRPr="00A01F48" w14:paraId="2D196095" w14:textId="77777777" w:rsidTr="00D57A68">
        <w:trPr>
          <w:jc w:val="center"/>
        </w:trPr>
        <w:tc>
          <w:tcPr>
            <w:tcW w:w="1393" w:type="pct"/>
            <w:vMerge/>
            <w:vAlign w:val="center"/>
          </w:tcPr>
          <w:p w14:paraId="61DCFA40"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75795FC9"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59" w:type="pct"/>
            <w:tcMar>
              <w:top w:w="0" w:type="dxa"/>
              <w:left w:w="0" w:type="dxa"/>
              <w:bottom w:w="0" w:type="dxa"/>
              <w:right w:w="0" w:type="dxa"/>
            </w:tcMar>
            <w:vAlign w:val="center"/>
          </w:tcPr>
          <w:p w14:paraId="4C5C897F"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1513A122"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0,667</w:t>
            </w:r>
          </w:p>
        </w:tc>
      </w:tr>
    </w:tbl>
    <w:p w14:paraId="419AF5B1" w14:textId="7F27CBDE" w:rsidR="00FE5472" w:rsidRPr="00A01F48" w:rsidRDefault="00D57A68" w:rsidP="008B179A">
      <w:pPr>
        <w:pStyle w:val="Heading3"/>
      </w:pPr>
      <w:r>
        <w:t xml:space="preserve">7.2. </w:t>
      </w:r>
      <w:r w:rsidR="00FE5472" w:rsidRPr="00A01F48">
        <w:t>ĐN.13.07.01 Khắc phục sự cố</w:t>
      </w:r>
    </w:p>
    <w:p w14:paraId="70D05EAA"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Sao lưu, back up dữ liệu trước khi xử lý sự cố; ghi chép, lưu trữ thông số, trạng thái Hệ thống; kiểm tra các phần mềm, thông số, cấu hình, thiết lập; xử lý sự cố kỹ thuật liên quan đến Hệ thống; thiết lập lại các thông số cài đặt, cấu hình; kiểm tra, chạy thử; ghi nhận hoạt động của Hệ thống và nhật ký xử lý sự cố; lập báo cáo sự cố.</w:t>
      </w:r>
    </w:p>
    <w:p w14:paraId="04CC9806"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37F0BFD3"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11"/>
        <w:gridCol w:w="3241"/>
        <w:gridCol w:w="1964"/>
        <w:gridCol w:w="1512"/>
      </w:tblGrid>
      <w:tr w:rsidR="00FE5472" w:rsidRPr="00A01F48" w14:paraId="5A6339CD" w14:textId="77777777" w:rsidTr="00D57A68">
        <w:trPr>
          <w:jc w:val="center"/>
        </w:trPr>
        <w:tc>
          <w:tcPr>
            <w:tcW w:w="1512" w:type="pct"/>
            <w:tcMar>
              <w:top w:w="0" w:type="dxa"/>
              <w:left w:w="0" w:type="dxa"/>
              <w:bottom w:w="0" w:type="dxa"/>
              <w:right w:w="0" w:type="dxa"/>
            </w:tcMar>
            <w:vAlign w:val="center"/>
          </w:tcPr>
          <w:p w14:paraId="29FBCA7C"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83" w:type="pct"/>
            <w:tcMar>
              <w:top w:w="0" w:type="dxa"/>
              <w:left w:w="0" w:type="dxa"/>
              <w:bottom w:w="0" w:type="dxa"/>
              <w:right w:w="0" w:type="dxa"/>
            </w:tcMar>
            <w:vAlign w:val="center"/>
          </w:tcPr>
          <w:p w14:paraId="3B93BFCE"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20" w:type="pct"/>
            <w:tcMar>
              <w:top w:w="0" w:type="dxa"/>
              <w:left w:w="0" w:type="dxa"/>
              <w:bottom w:w="0" w:type="dxa"/>
              <w:right w:w="0" w:type="dxa"/>
            </w:tcMar>
            <w:vAlign w:val="center"/>
          </w:tcPr>
          <w:p w14:paraId="2E3203A0"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86" w:type="pct"/>
            <w:tcMar>
              <w:top w:w="0" w:type="dxa"/>
              <w:left w:w="0" w:type="dxa"/>
              <w:bottom w:w="0" w:type="dxa"/>
              <w:right w:w="0" w:type="dxa"/>
            </w:tcMar>
            <w:vAlign w:val="center"/>
          </w:tcPr>
          <w:p w14:paraId="4FC1D708"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076F0149" w14:textId="77777777" w:rsidTr="00D57A68">
        <w:trPr>
          <w:jc w:val="center"/>
        </w:trPr>
        <w:tc>
          <w:tcPr>
            <w:tcW w:w="1512" w:type="pct"/>
            <w:vMerge w:val="restart"/>
            <w:tcMar>
              <w:top w:w="0" w:type="dxa"/>
              <w:left w:w="0" w:type="dxa"/>
              <w:bottom w:w="0" w:type="dxa"/>
              <w:right w:w="0" w:type="dxa"/>
            </w:tcMar>
            <w:vAlign w:val="center"/>
          </w:tcPr>
          <w:p w14:paraId="2BAD5CE5"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eastAsia="Arial"/>
                <w:color w:val="000000" w:themeColor="text1"/>
                <w:u w:color="000000" w:themeColor="text1"/>
                <w:lang w:val="vi-VN"/>
              </w:rPr>
              <w:t>ĐN.13.01.01.02</w:t>
            </w:r>
          </w:p>
        </w:tc>
        <w:tc>
          <w:tcPr>
            <w:tcW w:w="1683" w:type="pct"/>
            <w:tcMar>
              <w:top w:w="0" w:type="dxa"/>
              <w:left w:w="0" w:type="dxa"/>
              <w:bottom w:w="0" w:type="dxa"/>
              <w:right w:w="0" w:type="dxa"/>
            </w:tcMar>
            <w:vAlign w:val="center"/>
          </w:tcPr>
          <w:p w14:paraId="34D1747D"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20" w:type="pct"/>
            <w:tcMar>
              <w:top w:w="0" w:type="dxa"/>
              <w:left w:w="0" w:type="dxa"/>
              <w:bottom w:w="0" w:type="dxa"/>
              <w:right w:w="0" w:type="dxa"/>
            </w:tcMar>
            <w:vAlign w:val="center"/>
          </w:tcPr>
          <w:p w14:paraId="626EBB32"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c>
          <w:tcPr>
            <w:tcW w:w="786" w:type="pct"/>
            <w:tcMar>
              <w:top w:w="0" w:type="dxa"/>
              <w:left w:w="0" w:type="dxa"/>
              <w:bottom w:w="0" w:type="dxa"/>
              <w:right w:w="0" w:type="dxa"/>
            </w:tcMar>
            <w:vAlign w:val="center"/>
          </w:tcPr>
          <w:p w14:paraId="4D105A8F"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r>
      <w:tr w:rsidR="00FE5472" w:rsidRPr="00A01F48" w14:paraId="17C7AFA9" w14:textId="77777777" w:rsidTr="00D57A68">
        <w:trPr>
          <w:jc w:val="center"/>
        </w:trPr>
        <w:tc>
          <w:tcPr>
            <w:tcW w:w="1512" w:type="pct"/>
            <w:vMerge/>
            <w:vAlign w:val="center"/>
          </w:tcPr>
          <w:p w14:paraId="4890FF1F"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7D982B8A"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20" w:type="pct"/>
            <w:tcMar>
              <w:top w:w="0" w:type="dxa"/>
              <w:left w:w="0" w:type="dxa"/>
              <w:bottom w:w="0" w:type="dxa"/>
              <w:right w:w="0" w:type="dxa"/>
            </w:tcMar>
            <w:vAlign w:val="center"/>
          </w:tcPr>
          <w:p w14:paraId="51CB40D2"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86" w:type="pct"/>
            <w:tcMar>
              <w:top w:w="0" w:type="dxa"/>
              <w:left w:w="0" w:type="dxa"/>
              <w:bottom w:w="0" w:type="dxa"/>
              <w:right w:w="0" w:type="dxa"/>
            </w:tcMar>
            <w:vAlign w:val="center"/>
          </w:tcPr>
          <w:p w14:paraId="7D82A382"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5382F00A" w14:textId="77777777" w:rsidTr="00D57A68">
        <w:trPr>
          <w:jc w:val="center"/>
        </w:trPr>
        <w:tc>
          <w:tcPr>
            <w:tcW w:w="1512" w:type="pct"/>
            <w:vMerge/>
            <w:vAlign w:val="center"/>
          </w:tcPr>
          <w:p w14:paraId="62AA9C91"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46454D07"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20" w:type="pct"/>
            <w:tcMar>
              <w:top w:w="0" w:type="dxa"/>
              <w:left w:w="0" w:type="dxa"/>
              <w:bottom w:w="0" w:type="dxa"/>
              <w:right w:w="0" w:type="dxa"/>
            </w:tcMar>
            <w:vAlign w:val="center"/>
          </w:tcPr>
          <w:p w14:paraId="6BA8E406"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86" w:type="pct"/>
            <w:tcMar>
              <w:top w:w="0" w:type="dxa"/>
              <w:left w:w="0" w:type="dxa"/>
              <w:bottom w:w="0" w:type="dxa"/>
              <w:right w:w="0" w:type="dxa"/>
            </w:tcMar>
            <w:vAlign w:val="center"/>
          </w:tcPr>
          <w:p w14:paraId="4940BC41"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5C859FAD" w14:textId="77777777" w:rsidTr="00D57A68">
        <w:trPr>
          <w:jc w:val="center"/>
        </w:trPr>
        <w:tc>
          <w:tcPr>
            <w:tcW w:w="1512" w:type="pct"/>
            <w:vMerge/>
            <w:vAlign w:val="center"/>
          </w:tcPr>
          <w:p w14:paraId="613F9516"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5F474495"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20" w:type="pct"/>
            <w:tcMar>
              <w:top w:w="0" w:type="dxa"/>
              <w:left w:w="0" w:type="dxa"/>
              <w:bottom w:w="0" w:type="dxa"/>
              <w:right w:w="0" w:type="dxa"/>
            </w:tcMar>
            <w:vAlign w:val="center"/>
          </w:tcPr>
          <w:p w14:paraId="4C1EEEEE"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c>
          <w:tcPr>
            <w:tcW w:w="786" w:type="pct"/>
            <w:tcMar>
              <w:top w:w="0" w:type="dxa"/>
              <w:left w:w="0" w:type="dxa"/>
              <w:bottom w:w="0" w:type="dxa"/>
              <w:right w:w="0" w:type="dxa"/>
            </w:tcMar>
            <w:vAlign w:val="center"/>
          </w:tcPr>
          <w:p w14:paraId="59C10264"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r>
      <w:tr w:rsidR="00FE5472" w:rsidRPr="00A01F48" w14:paraId="0DCC1A9A" w14:textId="77777777" w:rsidTr="00D57A68">
        <w:trPr>
          <w:jc w:val="center"/>
        </w:trPr>
        <w:tc>
          <w:tcPr>
            <w:tcW w:w="1512" w:type="pct"/>
            <w:vMerge/>
            <w:vAlign w:val="center"/>
          </w:tcPr>
          <w:p w14:paraId="0D4B9887"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28271D01"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20" w:type="pct"/>
            <w:tcMar>
              <w:top w:w="0" w:type="dxa"/>
              <w:left w:w="0" w:type="dxa"/>
              <w:bottom w:w="0" w:type="dxa"/>
              <w:right w:w="0" w:type="dxa"/>
            </w:tcMar>
            <w:vAlign w:val="center"/>
          </w:tcPr>
          <w:p w14:paraId="7F907E69"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86" w:type="pct"/>
            <w:tcMar>
              <w:top w:w="0" w:type="dxa"/>
              <w:left w:w="0" w:type="dxa"/>
              <w:bottom w:w="0" w:type="dxa"/>
              <w:right w:w="0" w:type="dxa"/>
            </w:tcMar>
            <w:vAlign w:val="center"/>
          </w:tcPr>
          <w:p w14:paraId="654E742F"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0,188</w:t>
            </w:r>
          </w:p>
        </w:tc>
      </w:tr>
      <w:tr w:rsidR="00FE5472" w:rsidRPr="00A01F48" w14:paraId="311DBB8F" w14:textId="77777777" w:rsidTr="00D57A68">
        <w:trPr>
          <w:jc w:val="center"/>
        </w:trPr>
        <w:tc>
          <w:tcPr>
            <w:tcW w:w="1512" w:type="pct"/>
            <w:vMerge/>
            <w:vAlign w:val="center"/>
          </w:tcPr>
          <w:p w14:paraId="6A252C28"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2F1BECCC"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20" w:type="pct"/>
            <w:tcMar>
              <w:top w:w="0" w:type="dxa"/>
              <w:left w:w="0" w:type="dxa"/>
              <w:bottom w:w="0" w:type="dxa"/>
              <w:right w:w="0" w:type="dxa"/>
            </w:tcMar>
            <w:vAlign w:val="center"/>
          </w:tcPr>
          <w:p w14:paraId="5D582806"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86" w:type="pct"/>
            <w:tcMar>
              <w:top w:w="0" w:type="dxa"/>
              <w:left w:w="0" w:type="dxa"/>
              <w:bottom w:w="0" w:type="dxa"/>
              <w:right w:w="0" w:type="dxa"/>
            </w:tcMar>
            <w:vAlign w:val="center"/>
          </w:tcPr>
          <w:p w14:paraId="1A0446D3"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0,823</w:t>
            </w:r>
          </w:p>
        </w:tc>
      </w:tr>
      <w:tr w:rsidR="00FE5472" w:rsidRPr="00A01F48" w14:paraId="660F1E43" w14:textId="77777777" w:rsidTr="00D57A68">
        <w:trPr>
          <w:jc w:val="center"/>
        </w:trPr>
        <w:tc>
          <w:tcPr>
            <w:tcW w:w="1512" w:type="pct"/>
            <w:vMerge/>
            <w:vAlign w:val="center"/>
          </w:tcPr>
          <w:p w14:paraId="5CB12B8C"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13E08875"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20" w:type="pct"/>
            <w:tcMar>
              <w:top w:w="0" w:type="dxa"/>
              <w:left w:w="0" w:type="dxa"/>
              <w:bottom w:w="0" w:type="dxa"/>
              <w:right w:w="0" w:type="dxa"/>
            </w:tcMar>
            <w:vAlign w:val="center"/>
          </w:tcPr>
          <w:p w14:paraId="27DFA7E1"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c>
          <w:tcPr>
            <w:tcW w:w="786" w:type="pct"/>
            <w:tcMar>
              <w:top w:w="0" w:type="dxa"/>
              <w:left w:w="0" w:type="dxa"/>
              <w:bottom w:w="0" w:type="dxa"/>
              <w:right w:w="0" w:type="dxa"/>
            </w:tcMar>
            <w:vAlign w:val="center"/>
          </w:tcPr>
          <w:p w14:paraId="4A381F21"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p>
        </w:tc>
      </w:tr>
      <w:tr w:rsidR="00FE5472" w:rsidRPr="00A01F48" w14:paraId="00D89FE4" w14:textId="77777777" w:rsidTr="00D57A68">
        <w:trPr>
          <w:jc w:val="center"/>
        </w:trPr>
        <w:tc>
          <w:tcPr>
            <w:tcW w:w="1512" w:type="pct"/>
            <w:vMerge/>
            <w:vAlign w:val="center"/>
          </w:tcPr>
          <w:p w14:paraId="6D08D20B"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066EEACF"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20" w:type="pct"/>
            <w:tcMar>
              <w:top w:w="0" w:type="dxa"/>
              <w:left w:w="0" w:type="dxa"/>
              <w:bottom w:w="0" w:type="dxa"/>
              <w:right w:w="0" w:type="dxa"/>
            </w:tcMar>
            <w:vAlign w:val="center"/>
          </w:tcPr>
          <w:p w14:paraId="6832AF95"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86" w:type="pct"/>
            <w:tcMar>
              <w:top w:w="0" w:type="dxa"/>
              <w:left w:w="0" w:type="dxa"/>
              <w:bottom w:w="0" w:type="dxa"/>
              <w:right w:w="0" w:type="dxa"/>
            </w:tcMar>
            <w:vAlign w:val="center"/>
          </w:tcPr>
          <w:p w14:paraId="7B86E3A8"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0,979</w:t>
            </w:r>
          </w:p>
        </w:tc>
      </w:tr>
      <w:tr w:rsidR="00FE5472" w:rsidRPr="00A01F48" w14:paraId="59FE3D9A" w14:textId="77777777" w:rsidTr="00D57A68">
        <w:trPr>
          <w:jc w:val="center"/>
        </w:trPr>
        <w:tc>
          <w:tcPr>
            <w:tcW w:w="1512" w:type="pct"/>
            <w:vMerge/>
            <w:vAlign w:val="center"/>
          </w:tcPr>
          <w:p w14:paraId="117AAB0C"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2A00AE33"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20" w:type="pct"/>
            <w:tcMar>
              <w:top w:w="0" w:type="dxa"/>
              <w:left w:w="0" w:type="dxa"/>
              <w:bottom w:w="0" w:type="dxa"/>
              <w:right w:w="0" w:type="dxa"/>
            </w:tcMar>
            <w:vAlign w:val="center"/>
          </w:tcPr>
          <w:p w14:paraId="77279A67"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86" w:type="pct"/>
            <w:tcMar>
              <w:top w:w="0" w:type="dxa"/>
              <w:left w:w="0" w:type="dxa"/>
              <w:bottom w:w="0" w:type="dxa"/>
              <w:right w:w="0" w:type="dxa"/>
            </w:tcMar>
            <w:vAlign w:val="center"/>
          </w:tcPr>
          <w:p w14:paraId="455B48A2"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0,031</w:t>
            </w:r>
          </w:p>
        </w:tc>
      </w:tr>
      <w:tr w:rsidR="00FE5472" w:rsidRPr="00A01F48" w14:paraId="69568EB6" w14:textId="77777777" w:rsidTr="00D57A68">
        <w:trPr>
          <w:jc w:val="center"/>
        </w:trPr>
        <w:tc>
          <w:tcPr>
            <w:tcW w:w="1512" w:type="pct"/>
            <w:vMerge/>
            <w:vAlign w:val="center"/>
          </w:tcPr>
          <w:p w14:paraId="098E131E"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2A801508" w14:textId="77777777" w:rsidR="00FE5472" w:rsidRPr="00A01F48" w:rsidRDefault="00FE5472" w:rsidP="00D57A6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20" w:type="pct"/>
            <w:tcMar>
              <w:top w:w="0" w:type="dxa"/>
              <w:left w:w="0" w:type="dxa"/>
              <w:bottom w:w="0" w:type="dxa"/>
              <w:right w:w="0" w:type="dxa"/>
            </w:tcMar>
            <w:vAlign w:val="center"/>
          </w:tcPr>
          <w:p w14:paraId="0EB3910D"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86" w:type="pct"/>
            <w:tcMar>
              <w:top w:w="0" w:type="dxa"/>
              <w:left w:w="0" w:type="dxa"/>
              <w:bottom w:w="0" w:type="dxa"/>
              <w:right w:w="0" w:type="dxa"/>
            </w:tcMar>
            <w:vAlign w:val="center"/>
          </w:tcPr>
          <w:p w14:paraId="19D05B98" w14:textId="77777777" w:rsidR="00FE5472" w:rsidRPr="00A01F48" w:rsidRDefault="00FE5472" w:rsidP="00D57A6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bl>
    <w:p w14:paraId="38ADDAAC" w14:textId="45BD8720" w:rsidR="00FE5472" w:rsidRPr="00A01F48" w:rsidRDefault="00E7105E" w:rsidP="008B179A">
      <w:pPr>
        <w:pStyle w:val="Heading3"/>
      </w:pPr>
      <w:r>
        <w:t xml:space="preserve">8. </w:t>
      </w:r>
      <w:r w:rsidR="00FE5472" w:rsidRPr="00A01F48">
        <w:t xml:space="preserve">ĐN.13.08 Nền tảng bản đồ số thành phố </w:t>
      </w:r>
    </w:p>
    <w:p w14:paraId="00AACA4F" w14:textId="666A89EA" w:rsidR="00FE5472" w:rsidRPr="00A01F48" w:rsidRDefault="00E7105E" w:rsidP="008B179A">
      <w:pPr>
        <w:pStyle w:val="Heading3"/>
      </w:pPr>
      <w:r>
        <w:t xml:space="preserve">8.1. </w:t>
      </w:r>
      <w:r w:rsidR="00FE5472" w:rsidRPr="00A01F48">
        <w:t xml:space="preserve">ĐN.13.08.01 Vận hành </w:t>
      </w:r>
    </w:p>
    <w:p w14:paraId="331FF9AA"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6CB9B4BD"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 xml:space="preserve">- </w:t>
      </w:r>
      <w:r w:rsidRPr="00A01F48">
        <w:rPr>
          <w:rFonts w:cs="Times New Roman"/>
          <w:color w:val="000000" w:themeColor="text1"/>
          <w:szCs w:val="28"/>
          <w:u w:color="000000" w:themeColor="text1"/>
          <w:lang w:val="vi-VN"/>
        </w:rPr>
        <w:t>Thực hiện các nghiệp vụ quản lý, vận hành Hệ thống;</w:t>
      </w:r>
    </w:p>
    <w:p w14:paraId="2B57B507"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Quản lý, vận hành bảo đảm các hoạt động bình thường của toàn bộ hạ tầng phần cứng, phần mềm, dữ liệu và dịch vụ của nền tảng bản đồ số;</w:t>
      </w:r>
    </w:p>
    <w:p w14:paraId="5EC8A13C"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Theo dõi, kiểm tra Hệ thống quản lý/giám sát hoạt động mạng nội bộ và mạng diện rộng, bảo đảm toàn bộ máy chủ, thiết bị kết nối và điểm truy cập bản đồ hoạt động bình thường;</w:t>
      </w:r>
    </w:p>
    <w:p w14:paraId="51DE76E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Theo dõi, kiểm tra tình trạng hoạt động, lưu trữ, xử lý dữ liệu bản đồ, dữ liệu định vị, dữ liệu GIS và các lớp thông tin chuyên đề;</w:t>
      </w:r>
    </w:p>
    <w:p w14:paraId="5E8367C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Theo dõi, kiểm tra sự hoạt động của các nền tảng liên thông dữ liệu bản đồ số với các Hệ thống chuyên ngành và cơ sở dữ liệu dùng chung của chính quyền điện tử/đô thị thông minh;</w:t>
      </w:r>
    </w:p>
    <w:p w14:paraId="72315FE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Theo dõi, kiểm tra sự hoạt động của các phần mềm ứng dụng bản đồ số, dịch vụ định vị, tìm kiếm địa điểm, chỉ đường và các dịch vụ GIS chuyên ngành;</w:t>
      </w:r>
    </w:p>
    <w:p w14:paraId="6B38677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Theo dõi, thống kê, tổng hợp và phân tích thông tin tương tác, truy vấn bản đồ từ phía người dân, doanh nghiệp và các Hệ thống tích hợp;</w:t>
      </w:r>
    </w:p>
    <w:p w14:paraId="6DE5747A"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xml:space="preserve">- Giám sát, theo dõi, cập nhật cảnh báo tình trạng hoạt động; </w:t>
      </w:r>
    </w:p>
    <w:p w14:paraId="16B2541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Giám sát chi tiết các thành phần và hiệu năng của hạ tầng thiết bị vật lý (máy chủ, thiết bị lưu trữ, thiết bị mạng);</w:t>
      </w:r>
    </w:p>
    <w:p w14:paraId="52510C96"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Giám sát chi tiết các thành phần, hiệu năng của Hệ thống phụ trợ;</w:t>
      </w:r>
    </w:p>
    <w:p w14:paraId="0A5CB79A"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Giám sát, phân tích hiệu năng, lưu lượng mạng và các kết nối tới nền tảng bản đồ số;</w:t>
      </w:r>
    </w:p>
    <w:p w14:paraId="21FC520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Giám sát cấu hình mạng, thiết lập kết nối dữ liệu bản đồ và cảnh báo sớm sự cố;</w:t>
      </w:r>
    </w:p>
    <w:p w14:paraId="67E2E00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Giám sát, quản lý hiệu suất của Hệ thống lưu trữ dữ liệu bản đồ và cảnh báo sớm sự cố;</w:t>
      </w:r>
    </w:p>
    <w:p w14:paraId="05B878EF"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Giám sát, theo dõi và cảnh báo lớp ứng dụng bản đồ số, dịch vụ API, dịch vụ dữ liệu không gian;</w:t>
      </w:r>
    </w:p>
    <w:p w14:paraId="110411E3"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Giám sát, theo dõi và cảnh báo tình trạng hoạt động của các thiết bị đầu cuối truy cập bản đồ (máy trạm, thiết bị di động, kiosk tra cứ</w:t>
      </w:r>
      <w:r w:rsidRPr="00A01F48">
        <w:rPr>
          <w:rFonts w:cs="Times New Roman"/>
          <w:color w:val="000000" w:themeColor="text1"/>
          <w:szCs w:val="28"/>
          <w:u w:color="000000" w:themeColor="text1"/>
        </w:rPr>
        <w:t>u</w:t>
      </w:r>
      <w:r w:rsidRPr="00A01F48">
        <w:rPr>
          <w:rFonts w:cs="Times New Roman"/>
          <w:color w:val="000000" w:themeColor="text1"/>
          <w:szCs w:val="28"/>
          <w:u w:color="000000" w:themeColor="text1"/>
          <w:lang w:val="vi-VN"/>
        </w:rPr>
        <w:t>);</w:t>
      </w:r>
    </w:p>
    <w:p w14:paraId="642EF99E"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Đánh giá, phân loại sự cố và thực hiện cảnh báo, khắc phục sự cố.</w:t>
      </w:r>
    </w:p>
    <w:p w14:paraId="792B1F87"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066564EC"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28"/>
        <w:gridCol w:w="3108"/>
        <w:gridCol w:w="2057"/>
        <w:gridCol w:w="1735"/>
      </w:tblGrid>
      <w:tr w:rsidR="00FE5472" w:rsidRPr="00A01F48" w14:paraId="0F769A53" w14:textId="77777777" w:rsidTr="00E7105E">
        <w:trPr>
          <w:jc w:val="center"/>
        </w:trPr>
        <w:tc>
          <w:tcPr>
            <w:tcW w:w="1417" w:type="pct"/>
            <w:tcMar>
              <w:top w:w="0" w:type="dxa"/>
              <w:left w:w="0" w:type="dxa"/>
              <w:bottom w:w="0" w:type="dxa"/>
              <w:right w:w="0" w:type="dxa"/>
            </w:tcMar>
            <w:vAlign w:val="center"/>
          </w:tcPr>
          <w:p w14:paraId="7ADD7458"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r w:rsidRPr="00A01F48">
              <w:rPr>
                <w:b/>
                <w:bCs/>
                <w:color w:val="000000" w:themeColor="text1"/>
                <w:u w:color="000000" w:themeColor="text1"/>
                <w:lang w:val="vi-VN"/>
              </w:rPr>
              <w:t>Mã hiệu</w:t>
            </w:r>
          </w:p>
        </w:tc>
        <w:tc>
          <w:tcPr>
            <w:tcW w:w="1614" w:type="pct"/>
            <w:tcMar>
              <w:top w:w="0" w:type="dxa"/>
              <w:left w:w="0" w:type="dxa"/>
              <w:bottom w:w="0" w:type="dxa"/>
              <w:right w:w="0" w:type="dxa"/>
            </w:tcMar>
            <w:vAlign w:val="center"/>
          </w:tcPr>
          <w:p w14:paraId="1CC5402B"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68" w:type="pct"/>
            <w:tcMar>
              <w:top w:w="0" w:type="dxa"/>
              <w:left w:w="0" w:type="dxa"/>
              <w:bottom w:w="0" w:type="dxa"/>
              <w:right w:w="0" w:type="dxa"/>
            </w:tcMar>
            <w:vAlign w:val="center"/>
          </w:tcPr>
          <w:p w14:paraId="563B702F"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901" w:type="pct"/>
            <w:tcMar>
              <w:top w:w="0" w:type="dxa"/>
              <w:left w:w="0" w:type="dxa"/>
              <w:bottom w:w="0" w:type="dxa"/>
              <w:right w:w="0" w:type="dxa"/>
            </w:tcMar>
            <w:vAlign w:val="center"/>
          </w:tcPr>
          <w:p w14:paraId="414BAE9D"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33922814" w14:textId="77777777" w:rsidTr="00E7105E">
        <w:trPr>
          <w:jc w:val="center"/>
        </w:trPr>
        <w:tc>
          <w:tcPr>
            <w:tcW w:w="1417" w:type="pct"/>
            <w:vMerge w:val="restart"/>
            <w:tcMar>
              <w:top w:w="0" w:type="dxa"/>
              <w:left w:w="0" w:type="dxa"/>
              <w:bottom w:w="0" w:type="dxa"/>
              <w:right w:w="0" w:type="dxa"/>
            </w:tcMar>
            <w:vAlign w:val="center"/>
          </w:tcPr>
          <w:p w14:paraId="540B1B19"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r w:rsidRPr="00A01F48">
              <w:rPr>
                <w:rFonts w:eastAsia="Arial"/>
                <w:color w:val="000000" w:themeColor="text1"/>
                <w:u w:color="000000" w:themeColor="text1"/>
                <w:lang w:val="vi-VN"/>
              </w:rPr>
              <w:t>ĐN.13.08.01</w:t>
            </w:r>
          </w:p>
        </w:tc>
        <w:tc>
          <w:tcPr>
            <w:tcW w:w="1614" w:type="pct"/>
            <w:tcMar>
              <w:top w:w="0" w:type="dxa"/>
              <w:left w:w="0" w:type="dxa"/>
              <w:bottom w:w="0" w:type="dxa"/>
              <w:right w:w="0" w:type="dxa"/>
            </w:tcMar>
            <w:vAlign w:val="center"/>
          </w:tcPr>
          <w:p w14:paraId="491B69B8" w14:textId="77777777" w:rsidR="00FE5472" w:rsidRPr="00A01F48" w:rsidRDefault="00FE5472" w:rsidP="00E7105E">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68" w:type="pct"/>
            <w:tcMar>
              <w:top w:w="0" w:type="dxa"/>
              <w:left w:w="0" w:type="dxa"/>
              <w:bottom w:w="0" w:type="dxa"/>
              <w:right w:w="0" w:type="dxa"/>
            </w:tcMar>
            <w:vAlign w:val="center"/>
          </w:tcPr>
          <w:p w14:paraId="3BB3974E"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p>
        </w:tc>
        <w:tc>
          <w:tcPr>
            <w:tcW w:w="901" w:type="pct"/>
            <w:tcMar>
              <w:top w:w="0" w:type="dxa"/>
              <w:left w:w="0" w:type="dxa"/>
              <w:bottom w:w="0" w:type="dxa"/>
              <w:right w:w="0" w:type="dxa"/>
            </w:tcMar>
            <w:vAlign w:val="center"/>
          </w:tcPr>
          <w:p w14:paraId="73C04E8B"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p>
        </w:tc>
      </w:tr>
      <w:tr w:rsidR="00FE5472" w:rsidRPr="00A01F48" w14:paraId="05B7CAFF" w14:textId="77777777" w:rsidTr="00E7105E">
        <w:trPr>
          <w:jc w:val="center"/>
        </w:trPr>
        <w:tc>
          <w:tcPr>
            <w:tcW w:w="1417" w:type="pct"/>
            <w:vMerge/>
            <w:vAlign w:val="center"/>
          </w:tcPr>
          <w:p w14:paraId="09184B3B" w14:textId="77777777" w:rsidR="00FE5472" w:rsidRPr="00A01F48" w:rsidRDefault="00FE5472" w:rsidP="00E7105E">
            <w:pPr>
              <w:spacing w:before="40" w:after="40"/>
              <w:ind w:left="113"/>
              <w:jc w:val="both"/>
              <w:rPr>
                <w:rFonts w:cs="Times New Roman"/>
                <w:color w:val="000000" w:themeColor="text1"/>
                <w:szCs w:val="28"/>
                <w:u w:color="000000" w:themeColor="text1"/>
                <w:lang w:val="vi-VN"/>
              </w:rPr>
            </w:pPr>
          </w:p>
        </w:tc>
        <w:tc>
          <w:tcPr>
            <w:tcW w:w="1614" w:type="pct"/>
            <w:tcMar>
              <w:top w:w="0" w:type="dxa"/>
              <w:left w:w="0" w:type="dxa"/>
              <w:bottom w:w="0" w:type="dxa"/>
              <w:right w:w="0" w:type="dxa"/>
            </w:tcMar>
            <w:vAlign w:val="center"/>
          </w:tcPr>
          <w:p w14:paraId="040AC03F" w14:textId="77777777" w:rsidR="00FE5472" w:rsidRPr="00A01F48" w:rsidRDefault="00FE5472" w:rsidP="00E7105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068" w:type="pct"/>
            <w:tcMar>
              <w:top w:w="0" w:type="dxa"/>
              <w:left w:w="0" w:type="dxa"/>
              <w:bottom w:w="0" w:type="dxa"/>
              <w:right w:w="0" w:type="dxa"/>
            </w:tcMar>
            <w:vAlign w:val="center"/>
          </w:tcPr>
          <w:p w14:paraId="2B7DF200"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1" w:type="pct"/>
            <w:tcMar>
              <w:top w:w="0" w:type="dxa"/>
              <w:left w:w="0" w:type="dxa"/>
              <w:bottom w:w="0" w:type="dxa"/>
              <w:right w:w="0" w:type="dxa"/>
            </w:tcMar>
            <w:vAlign w:val="center"/>
          </w:tcPr>
          <w:p w14:paraId="19B9BDEC"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1,748</w:t>
            </w:r>
          </w:p>
        </w:tc>
      </w:tr>
      <w:tr w:rsidR="00FE5472" w:rsidRPr="00A01F48" w14:paraId="23AAD5CE" w14:textId="77777777" w:rsidTr="00E7105E">
        <w:trPr>
          <w:jc w:val="center"/>
        </w:trPr>
        <w:tc>
          <w:tcPr>
            <w:tcW w:w="1417" w:type="pct"/>
            <w:vMerge/>
            <w:vAlign w:val="center"/>
          </w:tcPr>
          <w:p w14:paraId="76F35E51" w14:textId="77777777" w:rsidR="00FE5472" w:rsidRPr="00A01F48" w:rsidRDefault="00FE5472" w:rsidP="00E7105E">
            <w:pPr>
              <w:spacing w:before="40" w:after="40"/>
              <w:ind w:left="113"/>
              <w:jc w:val="both"/>
              <w:rPr>
                <w:rFonts w:cs="Times New Roman"/>
                <w:color w:val="000000" w:themeColor="text1"/>
                <w:szCs w:val="28"/>
                <w:u w:color="000000" w:themeColor="text1"/>
                <w:lang w:val="vi-VN"/>
              </w:rPr>
            </w:pPr>
          </w:p>
        </w:tc>
        <w:tc>
          <w:tcPr>
            <w:tcW w:w="1614" w:type="pct"/>
            <w:tcMar>
              <w:top w:w="0" w:type="dxa"/>
              <w:left w:w="0" w:type="dxa"/>
              <w:bottom w:w="0" w:type="dxa"/>
              <w:right w:w="0" w:type="dxa"/>
            </w:tcMar>
            <w:vAlign w:val="center"/>
          </w:tcPr>
          <w:p w14:paraId="717646C7" w14:textId="77777777" w:rsidR="00FE5472" w:rsidRPr="00A01F48" w:rsidRDefault="00FE5472" w:rsidP="00E7105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5</w:t>
            </w:r>
          </w:p>
        </w:tc>
        <w:tc>
          <w:tcPr>
            <w:tcW w:w="1068" w:type="pct"/>
            <w:tcMar>
              <w:top w:w="0" w:type="dxa"/>
              <w:left w:w="0" w:type="dxa"/>
              <w:bottom w:w="0" w:type="dxa"/>
              <w:right w:w="0" w:type="dxa"/>
            </w:tcMar>
            <w:vAlign w:val="center"/>
          </w:tcPr>
          <w:p w14:paraId="61863C26"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1" w:type="pct"/>
            <w:tcMar>
              <w:top w:w="0" w:type="dxa"/>
              <w:left w:w="0" w:type="dxa"/>
              <w:bottom w:w="0" w:type="dxa"/>
              <w:right w:w="0" w:type="dxa"/>
            </w:tcMar>
            <w:vAlign w:val="center"/>
          </w:tcPr>
          <w:p w14:paraId="75BE6162"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0,206</w:t>
            </w:r>
          </w:p>
        </w:tc>
      </w:tr>
      <w:tr w:rsidR="00FE5472" w:rsidRPr="00A01F48" w14:paraId="3471EF2B" w14:textId="77777777" w:rsidTr="00E7105E">
        <w:trPr>
          <w:jc w:val="center"/>
        </w:trPr>
        <w:tc>
          <w:tcPr>
            <w:tcW w:w="1417" w:type="pct"/>
            <w:vMerge/>
            <w:vAlign w:val="center"/>
          </w:tcPr>
          <w:p w14:paraId="6BD8F435" w14:textId="77777777" w:rsidR="00FE5472" w:rsidRPr="00A01F48" w:rsidRDefault="00FE5472" w:rsidP="00E7105E">
            <w:pPr>
              <w:spacing w:before="40" w:after="40"/>
              <w:ind w:left="113"/>
              <w:jc w:val="both"/>
              <w:rPr>
                <w:rFonts w:cs="Times New Roman"/>
                <w:color w:val="000000" w:themeColor="text1"/>
                <w:szCs w:val="28"/>
                <w:u w:color="000000" w:themeColor="text1"/>
                <w:lang w:val="vi-VN"/>
              </w:rPr>
            </w:pPr>
          </w:p>
        </w:tc>
        <w:tc>
          <w:tcPr>
            <w:tcW w:w="1614" w:type="pct"/>
            <w:tcMar>
              <w:top w:w="0" w:type="dxa"/>
              <w:left w:w="0" w:type="dxa"/>
              <w:bottom w:w="0" w:type="dxa"/>
              <w:right w:w="0" w:type="dxa"/>
            </w:tcMar>
            <w:vAlign w:val="center"/>
          </w:tcPr>
          <w:p w14:paraId="7D1D942E" w14:textId="77777777" w:rsidR="00FE5472" w:rsidRPr="00A01F48" w:rsidRDefault="00FE5472" w:rsidP="00E7105E">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68" w:type="pct"/>
            <w:tcMar>
              <w:top w:w="0" w:type="dxa"/>
              <w:left w:w="0" w:type="dxa"/>
              <w:bottom w:w="0" w:type="dxa"/>
              <w:right w:w="0" w:type="dxa"/>
            </w:tcMar>
            <w:vAlign w:val="center"/>
          </w:tcPr>
          <w:p w14:paraId="72CA9D85"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p>
        </w:tc>
        <w:tc>
          <w:tcPr>
            <w:tcW w:w="901" w:type="pct"/>
            <w:tcMar>
              <w:top w:w="0" w:type="dxa"/>
              <w:left w:w="0" w:type="dxa"/>
              <w:bottom w:w="0" w:type="dxa"/>
              <w:right w:w="0" w:type="dxa"/>
            </w:tcMar>
            <w:vAlign w:val="center"/>
          </w:tcPr>
          <w:p w14:paraId="6209FE69"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p>
        </w:tc>
      </w:tr>
      <w:tr w:rsidR="00FE5472" w:rsidRPr="00A01F48" w14:paraId="6FDC9559" w14:textId="77777777" w:rsidTr="00E7105E">
        <w:trPr>
          <w:jc w:val="center"/>
        </w:trPr>
        <w:tc>
          <w:tcPr>
            <w:tcW w:w="1417" w:type="pct"/>
            <w:vMerge/>
            <w:vAlign w:val="center"/>
          </w:tcPr>
          <w:p w14:paraId="11F1031D" w14:textId="77777777" w:rsidR="00FE5472" w:rsidRPr="00A01F48" w:rsidRDefault="00FE5472" w:rsidP="00E7105E">
            <w:pPr>
              <w:spacing w:before="40" w:after="40"/>
              <w:ind w:left="113"/>
              <w:jc w:val="both"/>
              <w:rPr>
                <w:rFonts w:cs="Times New Roman"/>
                <w:color w:val="000000" w:themeColor="text1"/>
                <w:szCs w:val="28"/>
                <w:u w:color="000000" w:themeColor="text1"/>
                <w:lang w:val="vi-VN"/>
              </w:rPr>
            </w:pPr>
          </w:p>
        </w:tc>
        <w:tc>
          <w:tcPr>
            <w:tcW w:w="1614" w:type="pct"/>
            <w:tcMar>
              <w:top w:w="0" w:type="dxa"/>
              <w:left w:w="0" w:type="dxa"/>
              <w:bottom w:w="0" w:type="dxa"/>
              <w:right w:w="0" w:type="dxa"/>
            </w:tcMar>
            <w:vAlign w:val="center"/>
          </w:tcPr>
          <w:p w14:paraId="661135BE" w14:textId="77777777" w:rsidR="00FE5472" w:rsidRPr="00A01F48" w:rsidRDefault="00FE5472" w:rsidP="00E7105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68" w:type="pct"/>
            <w:tcMar>
              <w:top w:w="0" w:type="dxa"/>
              <w:left w:w="0" w:type="dxa"/>
              <w:bottom w:w="0" w:type="dxa"/>
              <w:right w:w="0" w:type="dxa"/>
            </w:tcMar>
            <w:vAlign w:val="center"/>
          </w:tcPr>
          <w:p w14:paraId="3D479B6E"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1" w:type="pct"/>
            <w:tcMar>
              <w:top w:w="0" w:type="dxa"/>
              <w:left w:w="0" w:type="dxa"/>
              <w:bottom w:w="0" w:type="dxa"/>
              <w:right w:w="0" w:type="dxa"/>
            </w:tcMar>
            <w:vAlign w:val="center"/>
          </w:tcPr>
          <w:p w14:paraId="7F22A9E4"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0,319</w:t>
            </w:r>
          </w:p>
        </w:tc>
      </w:tr>
    </w:tbl>
    <w:p w14:paraId="7C5A6B8B" w14:textId="5FFF7926" w:rsidR="00FE5472" w:rsidRPr="00A01F48" w:rsidRDefault="00E7105E" w:rsidP="008B179A">
      <w:pPr>
        <w:pStyle w:val="Heading3"/>
      </w:pPr>
      <w:r>
        <w:t xml:space="preserve">8.2. </w:t>
      </w:r>
      <w:r w:rsidR="00FE5472" w:rsidRPr="00A01F48">
        <w:t>ĐN.13.08.02 Khắc phục sự cố</w:t>
      </w:r>
    </w:p>
    <w:p w14:paraId="33DCA936"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33543DE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Sao lưu, back up dữ liệu trước khi xử lý sự cố; Ghi chép, lưu trữ thông số, trạng thái Hệ thống; Kiểm tra các phần mềm, thông số, cấu hình, thiết lập;</w:t>
      </w:r>
    </w:p>
    <w:p w14:paraId="41D6C29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Xử lý sự cố kỹ thuật liên quan đến Hệ thống; Thiết lập lại, khôi phục các thông số cài đặt, cấu hình, nâng cấp (nếu có thể) các cài đặt;</w:t>
      </w:r>
    </w:p>
    <w:p w14:paraId="66F4239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Kiểm tra, chạy thử; Ghi nhận hoạt động của Hệ thống và nhật ký xử lý sự cố; Lập báo cáo sự cố.</w:t>
      </w:r>
    </w:p>
    <w:p w14:paraId="3F06916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7A04062F"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24"/>
        <w:gridCol w:w="3102"/>
        <w:gridCol w:w="2055"/>
        <w:gridCol w:w="1747"/>
      </w:tblGrid>
      <w:tr w:rsidR="00FE5472" w:rsidRPr="00A01F48" w14:paraId="0263A848" w14:textId="77777777" w:rsidTr="00E7105E">
        <w:trPr>
          <w:jc w:val="center"/>
        </w:trPr>
        <w:tc>
          <w:tcPr>
            <w:tcW w:w="1415" w:type="pct"/>
            <w:tcMar>
              <w:top w:w="0" w:type="dxa"/>
              <w:left w:w="0" w:type="dxa"/>
              <w:bottom w:w="0" w:type="dxa"/>
              <w:right w:w="0" w:type="dxa"/>
            </w:tcMar>
            <w:vAlign w:val="center"/>
          </w:tcPr>
          <w:p w14:paraId="076E3203"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r w:rsidRPr="00A01F48">
              <w:rPr>
                <w:b/>
                <w:bCs/>
                <w:color w:val="000000" w:themeColor="text1"/>
                <w:u w:color="000000" w:themeColor="text1"/>
                <w:lang w:val="vi-VN"/>
              </w:rPr>
              <w:t>Mã hiệu</w:t>
            </w:r>
          </w:p>
        </w:tc>
        <w:tc>
          <w:tcPr>
            <w:tcW w:w="1611" w:type="pct"/>
            <w:tcMar>
              <w:top w:w="0" w:type="dxa"/>
              <w:left w:w="0" w:type="dxa"/>
              <w:bottom w:w="0" w:type="dxa"/>
              <w:right w:w="0" w:type="dxa"/>
            </w:tcMar>
            <w:vAlign w:val="center"/>
          </w:tcPr>
          <w:p w14:paraId="29815729"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67" w:type="pct"/>
            <w:tcMar>
              <w:top w:w="0" w:type="dxa"/>
              <w:left w:w="0" w:type="dxa"/>
              <w:bottom w:w="0" w:type="dxa"/>
              <w:right w:w="0" w:type="dxa"/>
            </w:tcMar>
            <w:vAlign w:val="center"/>
          </w:tcPr>
          <w:p w14:paraId="61F990F7"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907" w:type="pct"/>
            <w:tcMar>
              <w:top w:w="0" w:type="dxa"/>
              <w:left w:w="0" w:type="dxa"/>
              <w:bottom w:w="0" w:type="dxa"/>
              <w:right w:w="0" w:type="dxa"/>
            </w:tcMar>
            <w:vAlign w:val="center"/>
          </w:tcPr>
          <w:p w14:paraId="3E3B421A"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5421C242" w14:textId="77777777" w:rsidTr="00E7105E">
        <w:trPr>
          <w:jc w:val="center"/>
        </w:trPr>
        <w:tc>
          <w:tcPr>
            <w:tcW w:w="1415" w:type="pct"/>
            <w:vMerge w:val="restart"/>
            <w:tcMar>
              <w:top w:w="0" w:type="dxa"/>
              <w:left w:w="0" w:type="dxa"/>
              <w:bottom w:w="0" w:type="dxa"/>
              <w:right w:w="0" w:type="dxa"/>
            </w:tcMar>
            <w:vAlign w:val="center"/>
          </w:tcPr>
          <w:p w14:paraId="443B748C"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r w:rsidRPr="00A01F48">
              <w:rPr>
                <w:rFonts w:eastAsia="Arial"/>
                <w:color w:val="000000" w:themeColor="text1"/>
                <w:u w:color="000000" w:themeColor="text1"/>
                <w:lang w:val="vi-VN"/>
              </w:rPr>
              <w:t>ĐN.13.08.02</w:t>
            </w:r>
          </w:p>
        </w:tc>
        <w:tc>
          <w:tcPr>
            <w:tcW w:w="1611" w:type="pct"/>
            <w:tcMar>
              <w:top w:w="0" w:type="dxa"/>
              <w:left w:w="0" w:type="dxa"/>
              <w:bottom w:w="0" w:type="dxa"/>
              <w:right w:w="0" w:type="dxa"/>
            </w:tcMar>
            <w:vAlign w:val="center"/>
          </w:tcPr>
          <w:p w14:paraId="37F30703" w14:textId="77777777" w:rsidR="00FE5472" w:rsidRPr="00A01F48" w:rsidRDefault="00FE5472" w:rsidP="00E7105E">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67" w:type="pct"/>
            <w:tcMar>
              <w:top w:w="0" w:type="dxa"/>
              <w:left w:w="0" w:type="dxa"/>
              <w:bottom w:w="0" w:type="dxa"/>
              <w:right w:w="0" w:type="dxa"/>
            </w:tcMar>
            <w:vAlign w:val="center"/>
          </w:tcPr>
          <w:p w14:paraId="0160DB01"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p>
        </w:tc>
        <w:tc>
          <w:tcPr>
            <w:tcW w:w="907" w:type="pct"/>
            <w:tcMar>
              <w:top w:w="0" w:type="dxa"/>
              <w:left w:w="0" w:type="dxa"/>
              <w:bottom w:w="0" w:type="dxa"/>
              <w:right w:w="0" w:type="dxa"/>
            </w:tcMar>
            <w:vAlign w:val="center"/>
          </w:tcPr>
          <w:p w14:paraId="7BBE71D4"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p>
        </w:tc>
      </w:tr>
      <w:tr w:rsidR="00FE5472" w:rsidRPr="00A01F48" w14:paraId="70C89699" w14:textId="77777777" w:rsidTr="00E7105E">
        <w:trPr>
          <w:jc w:val="center"/>
        </w:trPr>
        <w:tc>
          <w:tcPr>
            <w:tcW w:w="1415" w:type="pct"/>
            <w:vMerge/>
            <w:vAlign w:val="center"/>
          </w:tcPr>
          <w:p w14:paraId="2E26471A" w14:textId="77777777" w:rsidR="00FE5472" w:rsidRPr="00A01F48" w:rsidRDefault="00FE5472" w:rsidP="00E7105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0D828438" w14:textId="77777777" w:rsidR="00FE5472" w:rsidRPr="00A01F48" w:rsidRDefault="00FE5472" w:rsidP="00E7105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67" w:type="pct"/>
            <w:tcMar>
              <w:top w:w="0" w:type="dxa"/>
              <w:left w:w="0" w:type="dxa"/>
              <w:bottom w:w="0" w:type="dxa"/>
              <w:right w:w="0" w:type="dxa"/>
            </w:tcMar>
            <w:vAlign w:val="center"/>
          </w:tcPr>
          <w:p w14:paraId="63170EAA"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7" w:type="pct"/>
            <w:tcMar>
              <w:top w:w="0" w:type="dxa"/>
              <w:left w:w="0" w:type="dxa"/>
              <w:bottom w:w="0" w:type="dxa"/>
              <w:right w:w="0" w:type="dxa"/>
            </w:tcMar>
            <w:vAlign w:val="center"/>
          </w:tcPr>
          <w:p w14:paraId="069A840D"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1,704</w:t>
            </w:r>
          </w:p>
        </w:tc>
      </w:tr>
      <w:tr w:rsidR="00FE5472" w:rsidRPr="00A01F48" w14:paraId="4D663F1E" w14:textId="77777777" w:rsidTr="00E7105E">
        <w:trPr>
          <w:jc w:val="center"/>
        </w:trPr>
        <w:tc>
          <w:tcPr>
            <w:tcW w:w="1415" w:type="pct"/>
            <w:vMerge/>
            <w:vAlign w:val="center"/>
          </w:tcPr>
          <w:p w14:paraId="5A466E68" w14:textId="77777777" w:rsidR="00FE5472" w:rsidRPr="00A01F48" w:rsidRDefault="00FE5472" w:rsidP="00E7105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5B066B50" w14:textId="77777777" w:rsidR="00FE5472" w:rsidRPr="00A01F48" w:rsidRDefault="00FE5472" w:rsidP="00E7105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067" w:type="pct"/>
            <w:tcMar>
              <w:top w:w="0" w:type="dxa"/>
              <w:left w:w="0" w:type="dxa"/>
              <w:bottom w:w="0" w:type="dxa"/>
              <w:right w:w="0" w:type="dxa"/>
            </w:tcMar>
            <w:vAlign w:val="center"/>
          </w:tcPr>
          <w:p w14:paraId="204FCC9B"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7" w:type="pct"/>
            <w:tcMar>
              <w:top w:w="0" w:type="dxa"/>
              <w:left w:w="0" w:type="dxa"/>
              <w:bottom w:w="0" w:type="dxa"/>
              <w:right w:w="0" w:type="dxa"/>
            </w:tcMar>
            <w:vAlign w:val="center"/>
          </w:tcPr>
          <w:p w14:paraId="30692968"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6,921</w:t>
            </w:r>
          </w:p>
        </w:tc>
      </w:tr>
      <w:tr w:rsidR="00FE5472" w:rsidRPr="00A01F48" w14:paraId="63AA0E0E" w14:textId="77777777" w:rsidTr="00E7105E">
        <w:trPr>
          <w:jc w:val="center"/>
        </w:trPr>
        <w:tc>
          <w:tcPr>
            <w:tcW w:w="1415" w:type="pct"/>
            <w:vMerge/>
            <w:vAlign w:val="center"/>
          </w:tcPr>
          <w:p w14:paraId="66902E8C" w14:textId="77777777" w:rsidR="00FE5472" w:rsidRPr="00A01F48" w:rsidRDefault="00FE5472" w:rsidP="00E7105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4456AA18" w14:textId="77777777" w:rsidR="00FE5472" w:rsidRPr="00A01F48" w:rsidRDefault="00FE5472" w:rsidP="00E7105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5</w:t>
            </w:r>
          </w:p>
        </w:tc>
        <w:tc>
          <w:tcPr>
            <w:tcW w:w="1067" w:type="pct"/>
            <w:tcMar>
              <w:top w:w="0" w:type="dxa"/>
              <w:left w:w="0" w:type="dxa"/>
              <w:bottom w:w="0" w:type="dxa"/>
              <w:right w:w="0" w:type="dxa"/>
            </w:tcMar>
            <w:vAlign w:val="center"/>
          </w:tcPr>
          <w:p w14:paraId="4BC83083"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7" w:type="pct"/>
            <w:tcMar>
              <w:top w:w="0" w:type="dxa"/>
              <w:left w:w="0" w:type="dxa"/>
              <w:bottom w:w="0" w:type="dxa"/>
              <w:right w:w="0" w:type="dxa"/>
            </w:tcMar>
            <w:vAlign w:val="center"/>
          </w:tcPr>
          <w:p w14:paraId="59F9EA9A"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7,865</w:t>
            </w:r>
          </w:p>
        </w:tc>
      </w:tr>
      <w:tr w:rsidR="00FE5472" w:rsidRPr="00A01F48" w14:paraId="32C6244A" w14:textId="77777777" w:rsidTr="00E7105E">
        <w:trPr>
          <w:jc w:val="center"/>
        </w:trPr>
        <w:tc>
          <w:tcPr>
            <w:tcW w:w="1415" w:type="pct"/>
            <w:vMerge/>
            <w:vAlign w:val="center"/>
          </w:tcPr>
          <w:p w14:paraId="0DEA0F72" w14:textId="77777777" w:rsidR="00FE5472" w:rsidRPr="00A01F48" w:rsidRDefault="00FE5472" w:rsidP="00E7105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675F5284" w14:textId="77777777" w:rsidR="00FE5472" w:rsidRPr="00A01F48" w:rsidRDefault="00FE5472" w:rsidP="00E7105E">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67" w:type="pct"/>
            <w:tcMar>
              <w:top w:w="0" w:type="dxa"/>
              <w:left w:w="0" w:type="dxa"/>
              <w:bottom w:w="0" w:type="dxa"/>
              <w:right w:w="0" w:type="dxa"/>
            </w:tcMar>
            <w:vAlign w:val="center"/>
          </w:tcPr>
          <w:p w14:paraId="4EED8471"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p>
        </w:tc>
        <w:tc>
          <w:tcPr>
            <w:tcW w:w="907" w:type="pct"/>
            <w:tcMar>
              <w:top w:w="0" w:type="dxa"/>
              <w:left w:w="0" w:type="dxa"/>
              <w:bottom w:w="0" w:type="dxa"/>
              <w:right w:w="0" w:type="dxa"/>
            </w:tcMar>
            <w:vAlign w:val="center"/>
          </w:tcPr>
          <w:p w14:paraId="08FED1E0"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p>
        </w:tc>
      </w:tr>
      <w:tr w:rsidR="00FE5472" w:rsidRPr="00A01F48" w14:paraId="7752FCC2" w14:textId="77777777" w:rsidTr="00E7105E">
        <w:trPr>
          <w:jc w:val="center"/>
        </w:trPr>
        <w:tc>
          <w:tcPr>
            <w:tcW w:w="1415" w:type="pct"/>
            <w:vMerge/>
            <w:vAlign w:val="center"/>
          </w:tcPr>
          <w:p w14:paraId="766B0146" w14:textId="77777777" w:rsidR="00FE5472" w:rsidRPr="00A01F48" w:rsidRDefault="00FE5472" w:rsidP="00E7105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021CC4D5" w14:textId="77777777" w:rsidR="00FE5472" w:rsidRPr="00A01F48" w:rsidRDefault="00FE5472" w:rsidP="00E7105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67" w:type="pct"/>
            <w:tcMar>
              <w:top w:w="0" w:type="dxa"/>
              <w:left w:w="0" w:type="dxa"/>
              <w:bottom w:w="0" w:type="dxa"/>
              <w:right w:w="0" w:type="dxa"/>
            </w:tcMar>
            <w:vAlign w:val="center"/>
          </w:tcPr>
          <w:p w14:paraId="24B7D029"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907" w:type="pct"/>
            <w:tcMar>
              <w:top w:w="0" w:type="dxa"/>
              <w:left w:w="0" w:type="dxa"/>
              <w:bottom w:w="0" w:type="dxa"/>
              <w:right w:w="0" w:type="dxa"/>
            </w:tcMar>
            <w:vAlign w:val="center"/>
          </w:tcPr>
          <w:p w14:paraId="3AB971E4"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0,100</w:t>
            </w:r>
          </w:p>
        </w:tc>
      </w:tr>
      <w:tr w:rsidR="00FE5472" w:rsidRPr="00A01F48" w14:paraId="5F50499E" w14:textId="77777777" w:rsidTr="00E7105E">
        <w:trPr>
          <w:jc w:val="center"/>
        </w:trPr>
        <w:tc>
          <w:tcPr>
            <w:tcW w:w="1415" w:type="pct"/>
            <w:vMerge/>
            <w:vAlign w:val="center"/>
          </w:tcPr>
          <w:p w14:paraId="45B7A2E0" w14:textId="77777777" w:rsidR="00FE5472" w:rsidRPr="00A01F48" w:rsidRDefault="00FE5472" w:rsidP="00E7105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30F043B7" w14:textId="77777777" w:rsidR="00FE5472" w:rsidRPr="00A01F48" w:rsidRDefault="00FE5472" w:rsidP="00E7105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67" w:type="pct"/>
            <w:tcMar>
              <w:top w:w="0" w:type="dxa"/>
              <w:left w:w="0" w:type="dxa"/>
              <w:bottom w:w="0" w:type="dxa"/>
              <w:right w:w="0" w:type="dxa"/>
            </w:tcMar>
            <w:vAlign w:val="center"/>
          </w:tcPr>
          <w:p w14:paraId="0C62A33E"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907" w:type="pct"/>
            <w:tcMar>
              <w:top w:w="0" w:type="dxa"/>
              <w:left w:w="0" w:type="dxa"/>
              <w:bottom w:w="0" w:type="dxa"/>
              <w:right w:w="0" w:type="dxa"/>
            </w:tcMar>
            <w:vAlign w:val="center"/>
          </w:tcPr>
          <w:p w14:paraId="3F1D3A3F"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416C9FEE" w14:textId="77777777" w:rsidTr="00E7105E">
        <w:trPr>
          <w:jc w:val="center"/>
        </w:trPr>
        <w:tc>
          <w:tcPr>
            <w:tcW w:w="1415" w:type="pct"/>
            <w:vMerge/>
            <w:vAlign w:val="center"/>
          </w:tcPr>
          <w:p w14:paraId="26251E39" w14:textId="77777777" w:rsidR="00FE5472" w:rsidRPr="00A01F48" w:rsidRDefault="00FE5472" w:rsidP="00E7105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790532CA" w14:textId="77777777" w:rsidR="00FE5472" w:rsidRPr="00A01F48" w:rsidRDefault="00FE5472" w:rsidP="00E7105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Mực in</w:t>
            </w:r>
          </w:p>
        </w:tc>
        <w:tc>
          <w:tcPr>
            <w:tcW w:w="1067" w:type="pct"/>
            <w:tcMar>
              <w:top w:w="0" w:type="dxa"/>
              <w:left w:w="0" w:type="dxa"/>
              <w:bottom w:w="0" w:type="dxa"/>
              <w:right w:w="0" w:type="dxa"/>
            </w:tcMar>
            <w:vAlign w:val="center"/>
          </w:tcPr>
          <w:p w14:paraId="577A7787"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Hộp</w:t>
            </w:r>
          </w:p>
        </w:tc>
        <w:tc>
          <w:tcPr>
            <w:tcW w:w="907" w:type="pct"/>
            <w:tcMar>
              <w:top w:w="0" w:type="dxa"/>
              <w:left w:w="0" w:type="dxa"/>
              <w:bottom w:w="0" w:type="dxa"/>
              <w:right w:w="0" w:type="dxa"/>
            </w:tcMar>
            <w:vAlign w:val="center"/>
          </w:tcPr>
          <w:p w14:paraId="10485189"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0,050</w:t>
            </w:r>
          </w:p>
        </w:tc>
      </w:tr>
      <w:tr w:rsidR="00FE5472" w:rsidRPr="00A01F48" w14:paraId="0C89CC80" w14:textId="77777777" w:rsidTr="00E7105E">
        <w:trPr>
          <w:jc w:val="center"/>
        </w:trPr>
        <w:tc>
          <w:tcPr>
            <w:tcW w:w="1415" w:type="pct"/>
            <w:vMerge/>
            <w:vAlign w:val="center"/>
          </w:tcPr>
          <w:p w14:paraId="7F4038E9" w14:textId="77777777" w:rsidR="00FE5472" w:rsidRPr="00A01F48" w:rsidRDefault="00FE5472" w:rsidP="00E7105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5DD43F79" w14:textId="77777777" w:rsidR="00FE5472" w:rsidRPr="00A01F48" w:rsidRDefault="00FE5472" w:rsidP="00E7105E">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67" w:type="pct"/>
            <w:tcMar>
              <w:top w:w="0" w:type="dxa"/>
              <w:left w:w="0" w:type="dxa"/>
              <w:bottom w:w="0" w:type="dxa"/>
              <w:right w:w="0" w:type="dxa"/>
            </w:tcMar>
            <w:vAlign w:val="center"/>
          </w:tcPr>
          <w:p w14:paraId="3293F679"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p>
        </w:tc>
        <w:tc>
          <w:tcPr>
            <w:tcW w:w="907" w:type="pct"/>
            <w:tcMar>
              <w:top w:w="0" w:type="dxa"/>
              <w:left w:w="0" w:type="dxa"/>
              <w:bottom w:w="0" w:type="dxa"/>
              <w:right w:w="0" w:type="dxa"/>
            </w:tcMar>
            <w:vAlign w:val="center"/>
          </w:tcPr>
          <w:p w14:paraId="716360E9"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p>
        </w:tc>
      </w:tr>
      <w:tr w:rsidR="00FE5472" w:rsidRPr="00A01F48" w14:paraId="61CF9314" w14:textId="77777777" w:rsidTr="00E7105E">
        <w:trPr>
          <w:jc w:val="center"/>
        </w:trPr>
        <w:tc>
          <w:tcPr>
            <w:tcW w:w="1415" w:type="pct"/>
            <w:vMerge/>
            <w:vAlign w:val="center"/>
          </w:tcPr>
          <w:p w14:paraId="1D76F5BC" w14:textId="77777777" w:rsidR="00FE5472" w:rsidRPr="00A01F48" w:rsidRDefault="00FE5472" w:rsidP="00E7105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77BDFFB7" w14:textId="77777777" w:rsidR="00FE5472" w:rsidRPr="00A01F48" w:rsidRDefault="00FE5472" w:rsidP="00E7105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67" w:type="pct"/>
            <w:tcMar>
              <w:top w:w="0" w:type="dxa"/>
              <w:left w:w="0" w:type="dxa"/>
              <w:bottom w:w="0" w:type="dxa"/>
              <w:right w:w="0" w:type="dxa"/>
            </w:tcMar>
            <w:vAlign w:val="center"/>
          </w:tcPr>
          <w:p w14:paraId="4F080830"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7" w:type="pct"/>
            <w:tcMar>
              <w:top w:w="0" w:type="dxa"/>
              <w:left w:w="0" w:type="dxa"/>
              <w:bottom w:w="0" w:type="dxa"/>
              <w:right w:w="0" w:type="dxa"/>
            </w:tcMar>
            <w:vAlign w:val="center"/>
          </w:tcPr>
          <w:p w14:paraId="022F0B42"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0,060</w:t>
            </w:r>
          </w:p>
        </w:tc>
      </w:tr>
      <w:tr w:rsidR="00FE5472" w:rsidRPr="00A01F48" w14:paraId="3CB043BF" w14:textId="77777777" w:rsidTr="00E7105E">
        <w:trPr>
          <w:jc w:val="center"/>
        </w:trPr>
        <w:tc>
          <w:tcPr>
            <w:tcW w:w="1415" w:type="pct"/>
            <w:vMerge/>
            <w:vAlign w:val="center"/>
          </w:tcPr>
          <w:p w14:paraId="734A57A2" w14:textId="77777777" w:rsidR="00FE5472" w:rsidRPr="00A01F48" w:rsidRDefault="00FE5472" w:rsidP="00E7105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0610CBE1" w14:textId="77777777" w:rsidR="00FE5472" w:rsidRPr="00A01F48" w:rsidRDefault="00FE5472" w:rsidP="00E7105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67" w:type="pct"/>
            <w:tcMar>
              <w:top w:w="0" w:type="dxa"/>
              <w:left w:w="0" w:type="dxa"/>
              <w:bottom w:w="0" w:type="dxa"/>
              <w:right w:w="0" w:type="dxa"/>
            </w:tcMar>
            <w:vAlign w:val="center"/>
          </w:tcPr>
          <w:p w14:paraId="4D6A2B1D"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7" w:type="pct"/>
            <w:tcMar>
              <w:top w:w="0" w:type="dxa"/>
              <w:left w:w="0" w:type="dxa"/>
              <w:bottom w:w="0" w:type="dxa"/>
              <w:right w:w="0" w:type="dxa"/>
            </w:tcMar>
            <w:vAlign w:val="center"/>
          </w:tcPr>
          <w:p w14:paraId="7D04D019"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16,429</w:t>
            </w:r>
          </w:p>
        </w:tc>
      </w:tr>
      <w:tr w:rsidR="00FE5472" w:rsidRPr="00A01F48" w14:paraId="6C898F83" w14:textId="77777777" w:rsidTr="00E7105E">
        <w:trPr>
          <w:jc w:val="center"/>
        </w:trPr>
        <w:tc>
          <w:tcPr>
            <w:tcW w:w="1415" w:type="pct"/>
            <w:vMerge/>
            <w:vAlign w:val="center"/>
          </w:tcPr>
          <w:p w14:paraId="5123C92F" w14:textId="77777777" w:rsidR="00FE5472" w:rsidRPr="00A01F48" w:rsidRDefault="00FE5472" w:rsidP="00E7105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64E9DEE6" w14:textId="77777777" w:rsidR="00FE5472" w:rsidRPr="00A01F48" w:rsidRDefault="00FE5472" w:rsidP="00E7105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67" w:type="pct"/>
            <w:tcMar>
              <w:top w:w="0" w:type="dxa"/>
              <w:left w:w="0" w:type="dxa"/>
              <w:bottom w:w="0" w:type="dxa"/>
              <w:right w:w="0" w:type="dxa"/>
            </w:tcMar>
            <w:vAlign w:val="center"/>
          </w:tcPr>
          <w:p w14:paraId="7B18FAB0"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7" w:type="pct"/>
            <w:tcMar>
              <w:top w:w="0" w:type="dxa"/>
              <w:left w:w="0" w:type="dxa"/>
              <w:bottom w:w="0" w:type="dxa"/>
              <w:right w:w="0" w:type="dxa"/>
            </w:tcMar>
            <w:vAlign w:val="center"/>
          </w:tcPr>
          <w:p w14:paraId="085629AD"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bl>
    <w:p w14:paraId="7453813C" w14:textId="34D465C2" w:rsidR="00FE5472" w:rsidRPr="00A01F48" w:rsidRDefault="00E7105E" w:rsidP="008B179A">
      <w:pPr>
        <w:pStyle w:val="Heading3"/>
      </w:pPr>
      <w:r>
        <w:t xml:space="preserve">8.3. </w:t>
      </w:r>
      <w:r w:rsidR="00FE5472" w:rsidRPr="00A01F48">
        <w:t>ĐN.13.08.03 Hỗ trợ kỹ thuật</w:t>
      </w:r>
    </w:p>
    <w:p w14:paraId="4291C35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Hỗ trợ qua điện thoại; Hỗ trợ qua tổng đài; Hỗ trợ qua email.</w:t>
      </w:r>
    </w:p>
    <w:p w14:paraId="6CFF099C"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0F20AA4C"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24"/>
        <w:gridCol w:w="3102"/>
        <w:gridCol w:w="2055"/>
        <w:gridCol w:w="1747"/>
      </w:tblGrid>
      <w:tr w:rsidR="00FE5472" w:rsidRPr="00A01F48" w14:paraId="1005F388" w14:textId="77777777" w:rsidTr="00E7105E">
        <w:trPr>
          <w:jc w:val="center"/>
        </w:trPr>
        <w:tc>
          <w:tcPr>
            <w:tcW w:w="1415" w:type="pct"/>
            <w:tcMar>
              <w:top w:w="0" w:type="dxa"/>
              <w:left w:w="0" w:type="dxa"/>
              <w:bottom w:w="0" w:type="dxa"/>
              <w:right w:w="0" w:type="dxa"/>
            </w:tcMar>
            <w:vAlign w:val="center"/>
          </w:tcPr>
          <w:p w14:paraId="7331EC90"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r w:rsidRPr="00A01F48">
              <w:rPr>
                <w:b/>
                <w:bCs/>
                <w:color w:val="000000" w:themeColor="text1"/>
                <w:u w:color="000000" w:themeColor="text1"/>
                <w:lang w:val="vi-VN"/>
              </w:rPr>
              <w:t>Mã hiệu</w:t>
            </w:r>
          </w:p>
        </w:tc>
        <w:tc>
          <w:tcPr>
            <w:tcW w:w="1611" w:type="pct"/>
            <w:tcMar>
              <w:top w:w="0" w:type="dxa"/>
              <w:left w:w="0" w:type="dxa"/>
              <w:bottom w:w="0" w:type="dxa"/>
              <w:right w:w="0" w:type="dxa"/>
            </w:tcMar>
            <w:vAlign w:val="center"/>
          </w:tcPr>
          <w:p w14:paraId="5D4D510A"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67" w:type="pct"/>
            <w:tcMar>
              <w:top w:w="0" w:type="dxa"/>
              <w:left w:w="0" w:type="dxa"/>
              <w:bottom w:w="0" w:type="dxa"/>
              <w:right w:w="0" w:type="dxa"/>
            </w:tcMar>
            <w:vAlign w:val="center"/>
          </w:tcPr>
          <w:p w14:paraId="7A2AC8DE"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907" w:type="pct"/>
            <w:tcMar>
              <w:top w:w="0" w:type="dxa"/>
              <w:left w:w="0" w:type="dxa"/>
              <w:bottom w:w="0" w:type="dxa"/>
              <w:right w:w="0" w:type="dxa"/>
            </w:tcMar>
            <w:vAlign w:val="center"/>
          </w:tcPr>
          <w:p w14:paraId="5668DD7D"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22F3EFB0" w14:textId="77777777" w:rsidTr="00E7105E">
        <w:trPr>
          <w:jc w:val="center"/>
        </w:trPr>
        <w:tc>
          <w:tcPr>
            <w:tcW w:w="1415" w:type="pct"/>
            <w:vMerge w:val="restart"/>
            <w:tcMar>
              <w:top w:w="0" w:type="dxa"/>
              <w:left w:w="0" w:type="dxa"/>
              <w:bottom w:w="0" w:type="dxa"/>
              <w:right w:w="0" w:type="dxa"/>
            </w:tcMar>
            <w:vAlign w:val="center"/>
          </w:tcPr>
          <w:p w14:paraId="4F5C6A31"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r w:rsidRPr="00A01F48">
              <w:rPr>
                <w:rFonts w:eastAsia="Arial"/>
                <w:color w:val="000000" w:themeColor="text1"/>
                <w:u w:color="000000" w:themeColor="text1"/>
                <w:lang w:val="vi-VN"/>
              </w:rPr>
              <w:t>ĐN.13.08.03</w:t>
            </w:r>
          </w:p>
        </w:tc>
        <w:tc>
          <w:tcPr>
            <w:tcW w:w="1611" w:type="pct"/>
            <w:tcMar>
              <w:top w:w="0" w:type="dxa"/>
              <w:left w:w="0" w:type="dxa"/>
              <w:bottom w:w="0" w:type="dxa"/>
              <w:right w:w="0" w:type="dxa"/>
            </w:tcMar>
            <w:vAlign w:val="center"/>
          </w:tcPr>
          <w:p w14:paraId="2762C613" w14:textId="77777777" w:rsidR="00FE5472" w:rsidRPr="00A01F48" w:rsidRDefault="00FE5472" w:rsidP="00E7105E">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67" w:type="pct"/>
            <w:tcMar>
              <w:top w:w="0" w:type="dxa"/>
              <w:left w:w="0" w:type="dxa"/>
              <w:bottom w:w="0" w:type="dxa"/>
              <w:right w:w="0" w:type="dxa"/>
            </w:tcMar>
            <w:vAlign w:val="center"/>
          </w:tcPr>
          <w:p w14:paraId="13558C70"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p>
        </w:tc>
        <w:tc>
          <w:tcPr>
            <w:tcW w:w="907" w:type="pct"/>
            <w:tcMar>
              <w:top w:w="0" w:type="dxa"/>
              <w:left w:w="0" w:type="dxa"/>
              <w:bottom w:w="0" w:type="dxa"/>
              <w:right w:w="0" w:type="dxa"/>
            </w:tcMar>
            <w:vAlign w:val="center"/>
          </w:tcPr>
          <w:p w14:paraId="53F96DBE"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p>
        </w:tc>
      </w:tr>
      <w:tr w:rsidR="00FE5472" w:rsidRPr="00A01F48" w14:paraId="376B6921" w14:textId="77777777" w:rsidTr="00E7105E">
        <w:trPr>
          <w:jc w:val="center"/>
        </w:trPr>
        <w:tc>
          <w:tcPr>
            <w:tcW w:w="1415" w:type="pct"/>
            <w:vMerge/>
            <w:vAlign w:val="center"/>
          </w:tcPr>
          <w:p w14:paraId="033EE85E" w14:textId="77777777" w:rsidR="00FE5472" w:rsidRPr="00A01F48" w:rsidRDefault="00FE5472" w:rsidP="00E7105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1F64FED2" w14:textId="77777777" w:rsidR="00FE5472" w:rsidRPr="00A01F48" w:rsidRDefault="00FE5472" w:rsidP="00E7105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5</w:t>
            </w:r>
          </w:p>
        </w:tc>
        <w:tc>
          <w:tcPr>
            <w:tcW w:w="1067" w:type="pct"/>
            <w:tcMar>
              <w:top w:w="0" w:type="dxa"/>
              <w:left w:w="0" w:type="dxa"/>
              <w:bottom w:w="0" w:type="dxa"/>
              <w:right w:w="0" w:type="dxa"/>
            </w:tcMar>
            <w:vAlign w:val="center"/>
          </w:tcPr>
          <w:p w14:paraId="00907944"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7" w:type="pct"/>
            <w:tcMar>
              <w:top w:w="0" w:type="dxa"/>
              <w:left w:w="0" w:type="dxa"/>
              <w:bottom w:w="0" w:type="dxa"/>
              <w:right w:w="0" w:type="dxa"/>
            </w:tcMar>
            <w:vAlign w:val="center"/>
          </w:tcPr>
          <w:p w14:paraId="4188C7F2"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0,198</w:t>
            </w:r>
          </w:p>
        </w:tc>
      </w:tr>
      <w:tr w:rsidR="00FE5472" w:rsidRPr="00A01F48" w14:paraId="2107B1AC" w14:textId="77777777" w:rsidTr="00E7105E">
        <w:trPr>
          <w:jc w:val="center"/>
        </w:trPr>
        <w:tc>
          <w:tcPr>
            <w:tcW w:w="1415" w:type="pct"/>
            <w:vMerge/>
            <w:vAlign w:val="center"/>
          </w:tcPr>
          <w:p w14:paraId="2EACF09B" w14:textId="77777777" w:rsidR="00FE5472" w:rsidRPr="00A01F48" w:rsidRDefault="00FE5472" w:rsidP="00E7105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3B972713" w14:textId="77777777" w:rsidR="00FE5472" w:rsidRPr="00A01F48" w:rsidRDefault="00FE5472" w:rsidP="00E7105E">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67" w:type="pct"/>
            <w:tcMar>
              <w:top w:w="0" w:type="dxa"/>
              <w:left w:w="0" w:type="dxa"/>
              <w:bottom w:w="0" w:type="dxa"/>
              <w:right w:w="0" w:type="dxa"/>
            </w:tcMar>
            <w:vAlign w:val="center"/>
          </w:tcPr>
          <w:p w14:paraId="30C2E9A8"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p>
        </w:tc>
        <w:tc>
          <w:tcPr>
            <w:tcW w:w="907" w:type="pct"/>
            <w:tcMar>
              <w:top w:w="0" w:type="dxa"/>
              <w:left w:w="0" w:type="dxa"/>
              <w:bottom w:w="0" w:type="dxa"/>
              <w:right w:w="0" w:type="dxa"/>
            </w:tcMar>
            <w:vAlign w:val="center"/>
          </w:tcPr>
          <w:p w14:paraId="408A9F22"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p>
        </w:tc>
      </w:tr>
      <w:tr w:rsidR="00FE5472" w:rsidRPr="00A01F48" w14:paraId="681666C3" w14:textId="77777777" w:rsidTr="00E7105E">
        <w:trPr>
          <w:jc w:val="center"/>
        </w:trPr>
        <w:tc>
          <w:tcPr>
            <w:tcW w:w="1415" w:type="pct"/>
            <w:vMerge/>
            <w:vAlign w:val="center"/>
          </w:tcPr>
          <w:p w14:paraId="3F37D08D" w14:textId="77777777" w:rsidR="00FE5472" w:rsidRPr="00A01F48" w:rsidRDefault="00FE5472" w:rsidP="00E7105E">
            <w:pPr>
              <w:spacing w:before="40" w:after="40"/>
              <w:ind w:left="113"/>
              <w:jc w:val="both"/>
              <w:rPr>
                <w:rFonts w:cs="Times New Roman"/>
                <w:color w:val="000000" w:themeColor="text1"/>
                <w:szCs w:val="28"/>
                <w:u w:color="000000" w:themeColor="text1"/>
                <w:lang w:val="vi-VN"/>
              </w:rPr>
            </w:pPr>
          </w:p>
        </w:tc>
        <w:tc>
          <w:tcPr>
            <w:tcW w:w="1611" w:type="pct"/>
            <w:tcMar>
              <w:top w:w="0" w:type="dxa"/>
              <w:left w:w="0" w:type="dxa"/>
              <w:bottom w:w="0" w:type="dxa"/>
              <w:right w:w="0" w:type="dxa"/>
            </w:tcMar>
            <w:vAlign w:val="center"/>
          </w:tcPr>
          <w:p w14:paraId="5B488C7C" w14:textId="77777777" w:rsidR="00FE5472" w:rsidRPr="00A01F48" w:rsidRDefault="00FE5472" w:rsidP="00E7105E">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67" w:type="pct"/>
            <w:tcMar>
              <w:top w:w="0" w:type="dxa"/>
              <w:left w:w="0" w:type="dxa"/>
              <w:bottom w:w="0" w:type="dxa"/>
              <w:right w:w="0" w:type="dxa"/>
            </w:tcMar>
            <w:vAlign w:val="center"/>
          </w:tcPr>
          <w:p w14:paraId="09425408"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7" w:type="pct"/>
            <w:tcMar>
              <w:top w:w="0" w:type="dxa"/>
              <w:left w:w="0" w:type="dxa"/>
              <w:bottom w:w="0" w:type="dxa"/>
              <w:right w:w="0" w:type="dxa"/>
            </w:tcMar>
            <w:vAlign w:val="center"/>
          </w:tcPr>
          <w:p w14:paraId="509E685C" w14:textId="77777777" w:rsidR="00FE5472" w:rsidRPr="00A01F48" w:rsidRDefault="00FE5472" w:rsidP="00E7105E">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0,198</w:t>
            </w:r>
          </w:p>
        </w:tc>
      </w:tr>
    </w:tbl>
    <w:p w14:paraId="3E7142C6" w14:textId="465E836B" w:rsidR="00FE5472" w:rsidRPr="00A01F48" w:rsidRDefault="00E7105E" w:rsidP="008B179A">
      <w:pPr>
        <w:pStyle w:val="Heading3"/>
      </w:pPr>
      <w:r>
        <w:t xml:space="preserve">9. </w:t>
      </w:r>
      <w:r w:rsidR="00FE5472" w:rsidRPr="00A01F48">
        <w:t>ĐN.13.09 Quản trị, vận hành Cổng thông tin Đồng Nai mới, và các website xã/phường, Sở, Ban ngành</w:t>
      </w:r>
    </w:p>
    <w:p w14:paraId="1A1B6A0B" w14:textId="2EF2865E" w:rsidR="00FE5472" w:rsidRPr="00A01F48" w:rsidRDefault="00E7105E" w:rsidP="00675B29">
      <w:pPr>
        <w:pStyle w:val="Heading3"/>
      </w:pPr>
      <w:r>
        <w:t xml:space="preserve">9.1. </w:t>
      </w:r>
      <w:r w:rsidR="00FE5472" w:rsidRPr="00A01F48">
        <w:t>ĐN.13.09.01 Vận hành</w:t>
      </w:r>
    </w:p>
    <w:p w14:paraId="28BFDFBF"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63F75B4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Thực hiện các nghiệp vụ quản trị, kiểm tra giám sát Hệ thống; kiểm tra đảm bảo hoạt động thông suốt của các Hệ thống/phần mềm chuyên ngành; phân quyền, cập nhật tài khoản của người dùng trên các Hệ thống/ phần mềm chuyên ngành.</w:t>
      </w:r>
    </w:p>
    <w:p w14:paraId="2374C7A6"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Hỗ trợ báo cáo thống kê, kết xuất dữ liệu; hỗ trợ kỹ thuật, giải đáp thắc mắc, khó khăn khi vận hành; giám sát, theo dõi, cập nhật cảnh báo tình trạng hoạt động; sao lưu, back up dữ liệu định kỳ (01 tháng/ lần); ghi sổ lưu, báo cáo.</w:t>
      </w:r>
    </w:p>
    <w:p w14:paraId="521BE88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13B41F85"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82"/>
        <w:gridCol w:w="3318"/>
        <w:gridCol w:w="2039"/>
        <w:gridCol w:w="1589"/>
      </w:tblGrid>
      <w:tr w:rsidR="00FE5472" w:rsidRPr="00A01F48" w14:paraId="7627C506" w14:textId="77777777" w:rsidTr="00113755">
        <w:trPr>
          <w:jc w:val="center"/>
        </w:trPr>
        <w:tc>
          <w:tcPr>
            <w:tcW w:w="1393" w:type="pct"/>
            <w:tcMar>
              <w:top w:w="0" w:type="dxa"/>
              <w:left w:w="0" w:type="dxa"/>
              <w:bottom w:w="0" w:type="dxa"/>
              <w:right w:w="0" w:type="dxa"/>
            </w:tcMar>
            <w:vAlign w:val="center"/>
          </w:tcPr>
          <w:p w14:paraId="0029E5B2" w14:textId="77777777" w:rsidR="00FE5472" w:rsidRPr="00A01F48" w:rsidRDefault="00FE5472" w:rsidP="00113755">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723" w:type="pct"/>
            <w:tcMar>
              <w:top w:w="0" w:type="dxa"/>
              <w:left w:w="0" w:type="dxa"/>
              <w:bottom w:w="0" w:type="dxa"/>
              <w:right w:w="0" w:type="dxa"/>
            </w:tcMar>
            <w:vAlign w:val="center"/>
          </w:tcPr>
          <w:p w14:paraId="625D8FDD" w14:textId="77777777" w:rsidR="00FE5472" w:rsidRPr="00A01F48" w:rsidRDefault="00FE5472" w:rsidP="00113755">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59" w:type="pct"/>
            <w:tcMar>
              <w:top w:w="0" w:type="dxa"/>
              <w:left w:w="0" w:type="dxa"/>
              <w:bottom w:w="0" w:type="dxa"/>
              <w:right w:w="0" w:type="dxa"/>
            </w:tcMar>
            <w:vAlign w:val="center"/>
          </w:tcPr>
          <w:p w14:paraId="3A6505F3" w14:textId="77777777" w:rsidR="00FE5472" w:rsidRPr="00A01F48" w:rsidRDefault="00FE5472" w:rsidP="00113755">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25" w:type="pct"/>
            <w:tcMar>
              <w:top w:w="0" w:type="dxa"/>
              <w:left w:w="0" w:type="dxa"/>
              <w:bottom w:w="0" w:type="dxa"/>
              <w:right w:w="0" w:type="dxa"/>
            </w:tcMar>
            <w:vAlign w:val="center"/>
          </w:tcPr>
          <w:p w14:paraId="50A21C62" w14:textId="77777777" w:rsidR="00FE5472" w:rsidRPr="00A01F48" w:rsidRDefault="00FE5472" w:rsidP="00113755">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35215174" w14:textId="77777777" w:rsidTr="00113755">
        <w:trPr>
          <w:jc w:val="center"/>
        </w:trPr>
        <w:tc>
          <w:tcPr>
            <w:tcW w:w="1393" w:type="pct"/>
            <w:vMerge w:val="restart"/>
            <w:tcMar>
              <w:top w:w="0" w:type="dxa"/>
              <w:left w:w="0" w:type="dxa"/>
              <w:bottom w:w="0" w:type="dxa"/>
              <w:right w:w="0" w:type="dxa"/>
            </w:tcMar>
            <w:vAlign w:val="center"/>
          </w:tcPr>
          <w:p w14:paraId="6EBE66D2" w14:textId="77777777" w:rsidR="00FE5472" w:rsidRPr="00A01F48" w:rsidRDefault="00FE5472" w:rsidP="00113755">
            <w:pPr>
              <w:spacing w:before="40" w:after="40"/>
              <w:ind w:left="113"/>
              <w:jc w:val="center"/>
              <w:rPr>
                <w:rFonts w:cs="Times New Roman"/>
                <w:color w:val="000000" w:themeColor="text1"/>
                <w:szCs w:val="28"/>
                <w:u w:color="000000" w:themeColor="text1"/>
                <w:lang w:val="vi-VN"/>
              </w:rPr>
            </w:pPr>
            <w:r w:rsidRPr="00A01F48">
              <w:rPr>
                <w:rFonts w:eastAsia="Arial"/>
                <w:color w:val="000000" w:themeColor="text1"/>
                <w:u w:color="000000" w:themeColor="text1"/>
                <w:lang w:val="vi-VN"/>
              </w:rPr>
              <w:t>ĐN.13.09.01</w:t>
            </w:r>
          </w:p>
        </w:tc>
        <w:tc>
          <w:tcPr>
            <w:tcW w:w="1723" w:type="pct"/>
            <w:tcMar>
              <w:top w:w="0" w:type="dxa"/>
              <w:left w:w="0" w:type="dxa"/>
              <w:bottom w:w="0" w:type="dxa"/>
              <w:right w:w="0" w:type="dxa"/>
            </w:tcMar>
            <w:vAlign w:val="center"/>
          </w:tcPr>
          <w:p w14:paraId="197B7902" w14:textId="77777777" w:rsidR="00FE5472" w:rsidRPr="00A01F48" w:rsidRDefault="00FE5472" w:rsidP="00113755">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59" w:type="pct"/>
            <w:tcMar>
              <w:top w:w="0" w:type="dxa"/>
              <w:left w:w="0" w:type="dxa"/>
              <w:bottom w:w="0" w:type="dxa"/>
              <w:right w:w="0" w:type="dxa"/>
            </w:tcMar>
            <w:vAlign w:val="center"/>
          </w:tcPr>
          <w:p w14:paraId="30DDF8CD" w14:textId="77777777" w:rsidR="00FE5472" w:rsidRPr="00A01F48" w:rsidRDefault="00FE5472" w:rsidP="00113755">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4E9E975B" w14:textId="77777777" w:rsidR="00FE5472" w:rsidRPr="00A01F48" w:rsidRDefault="00FE5472" w:rsidP="00113755">
            <w:pPr>
              <w:spacing w:before="40" w:after="40"/>
              <w:ind w:left="113"/>
              <w:jc w:val="center"/>
              <w:rPr>
                <w:rFonts w:cs="Times New Roman"/>
                <w:color w:val="000000" w:themeColor="text1"/>
                <w:szCs w:val="28"/>
                <w:u w:color="000000" w:themeColor="text1"/>
                <w:lang w:val="vi-VN"/>
              </w:rPr>
            </w:pPr>
          </w:p>
        </w:tc>
      </w:tr>
      <w:tr w:rsidR="00FE5472" w:rsidRPr="00A01F48" w14:paraId="5BC0C2FB" w14:textId="77777777" w:rsidTr="00113755">
        <w:trPr>
          <w:jc w:val="center"/>
        </w:trPr>
        <w:tc>
          <w:tcPr>
            <w:tcW w:w="1393" w:type="pct"/>
            <w:vMerge/>
            <w:vAlign w:val="center"/>
          </w:tcPr>
          <w:p w14:paraId="5A3EAF59" w14:textId="77777777" w:rsidR="00FE5472" w:rsidRPr="00A01F48" w:rsidRDefault="00FE5472" w:rsidP="00113755">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31D9CBDD" w14:textId="77777777" w:rsidR="00FE5472" w:rsidRPr="00A01F48" w:rsidRDefault="00FE5472" w:rsidP="0011375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59" w:type="pct"/>
            <w:tcMar>
              <w:top w:w="0" w:type="dxa"/>
              <w:left w:w="0" w:type="dxa"/>
              <w:bottom w:w="0" w:type="dxa"/>
              <w:right w:w="0" w:type="dxa"/>
            </w:tcMar>
            <w:vAlign w:val="center"/>
          </w:tcPr>
          <w:p w14:paraId="0B6EB1A8" w14:textId="77777777" w:rsidR="00FE5472" w:rsidRPr="00A01F48" w:rsidRDefault="00FE5472" w:rsidP="0011375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25" w:type="pct"/>
            <w:tcMar>
              <w:top w:w="0" w:type="dxa"/>
              <w:left w:w="0" w:type="dxa"/>
              <w:bottom w:w="0" w:type="dxa"/>
              <w:right w:w="0" w:type="dxa"/>
            </w:tcMar>
            <w:vAlign w:val="center"/>
          </w:tcPr>
          <w:p w14:paraId="30A241BD" w14:textId="77777777" w:rsidR="00FE5472" w:rsidRPr="00A01F48" w:rsidRDefault="00FE5472" w:rsidP="0011375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3D0FC3A5" w14:textId="77777777" w:rsidTr="00113755">
        <w:trPr>
          <w:jc w:val="center"/>
        </w:trPr>
        <w:tc>
          <w:tcPr>
            <w:tcW w:w="1393" w:type="pct"/>
            <w:vMerge/>
            <w:vAlign w:val="center"/>
          </w:tcPr>
          <w:p w14:paraId="0D04F06D" w14:textId="77777777" w:rsidR="00FE5472" w:rsidRPr="00A01F48" w:rsidRDefault="00FE5472" w:rsidP="00113755">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118845E4" w14:textId="77777777" w:rsidR="00FE5472" w:rsidRPr="00A01F48" w:rsidRDefault="00FE5472" w:rsidP="0011375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59" w:type="pct"/>
            <w:tcMar>
              <w:top w:w="0" w:type="dxa"/>
              <w:left w:w="0" w:type="dxa"/>
              <w:bottom w:w="0" w:type="dxa"/>
              <w:right w:w="0" w:type="dxa"/>
            </w:tcMar>
            <w:vAlign w:val="center"/>
          </w:tcPr>
          <w:p w14:paraId="33EDE976" w14:textId="77777777" w:rsidR="00FE5472" w:rsidRPr="00A01F48" w:rsidRDefault="00FE5472" w:rsidP="0011375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25" w:type="pct"/>
            <w:tcMar>
              <w:top w:w="0" w:type="dxa"/>
              <w:left w:w="0" w:type="dxa"/>
              <w:bottom w:w="0" w:type="dxa"/>
              <w:right w:w="0" w:type="dxa"/>
            </w:tcMar>
            <w:vAlign w:val="center"/>
          </w:tcPr>
          <w:p w14:paraId="49221F18" w14:textId="77777777" w:rsidR="00FE5472" w:rsidRPr="00A01F48" w:rsidRDefault="00FE5472" w:rsidP="0011375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0,030</w:t>
            </w:r>
          </w:p>
        </w:tc>
      </w:tr>
      <w:tr w:rsidR="00FE5472" w:rsidRPr="00A01F48" w14:paraId="4F8730CD" w14:textId="77777777" w:rsidTr="00113755">
        <w:trPr>
          <w:jc w:val="center"/>
        </w:trPr>
        <w:tc>
          <w:tcPr>
            <w:tcW w:w="1393" w:type="pct"/>
            <w:vMerge/>
            <w:vAlign w:val="center"/>
          </w:tcPr>
          <w:p w14:paraId="20D1684F" w14:textId="77777777" w:rsidR="00FE5472" w:rsidRPr="00A01F48" w:rsidRDefault="00FE5472" w:rsidP="00113755">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1C9B7099" w14:textId="77777777" w:rsidR="00FE5472" w:rsidRPr="00A01F48" w:rsidRDefault="00FE5472" w:rsidP="00113755">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59" w:type="pct"/>
            <w:tcMar>
              <w:top w:w="0" w:type="dxa"/>
              <w:left w:w="0" w:type="dxa"/>
              <w:bottom w:w="0" w:type="dxa"/>
              <w:right w:w="0" w:type="dxa"/>
            </w:tcMar>
            <w:vAlign w:val="center"/>
          </w:tcPr>
          <w:p w14:paraId="123B6584" w14:textId="77777777" w:rsidR="00FE5472" w:rsidRPr="00A01F48" w:rsidRDefault="00FE5472" w:rsidP="00113755">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0BB23AD2" w14:textId="77777777" w:rsidR="00FE5472" w:rsidRPr="00A01F48" w:rsidRDefault="00FE5472" w:rsidP="00113755">
            <w:pPr>
              <w:spacing w:before="40" w:after="40"/>
              <w:ind w:left="113"/>
              <w:jc w:val="center"/>
              <w:rPr>
                <w:rFonts w:cs="Times New Roman"/>
                <w:color w:val="000000" w:themeColor="text1"/>
                <w:szCs w:val="28"/>
                <w:u w:color="000000" w:themeColor="text1"/>
                <w:lang w:val="vi-VN"/>
              </w:rPr>
            </w:pPr>
          </w:p>
        </w:tc>
      </w:tr>
      <w:tr w:rsidR="00FE5472" w:rsidRPr="00A01F48" w14:paraId="2108F3A6" w14:textId="77777777" w:rsidTr="00113755">
        <w:trPr>
          <w:jc w:val="center"/>
        </w:trPr>
        <w:tc>
          <w:tcPr>
            <w:tcW w:w="1393" w:type="pct"/>
            <w:vMerge/>
            <w:vAlign w:val="center"/>
          </w:tcPr>
          <w:p w14:paraId="10681040" w14:textId="77777777" w:rsidR="00FE5472" w:rsidRPr="00A01F48" w:rsidRDefault="00FE5472" w:rsidP="00113755">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034430AF" w14:textId="77777777" w:rsidR="00FE5472" w:rsidRPr="00A01F48" w:rsidRDefault="00FE5472" w:rsidP="0011375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59" w:type="pct"/>
            <w:tcMar>
              <w:top w:w="0" w:type="dxa"/>
              <w:left w:w="0" w:type="dxa"/>
              <w:bottom w:w="0" w:type="dxa"/>
              <w:right w:w="0" w:type="dxa"/>
            </w:tcMar>
            <w:vAlign w:val="center"/>
          </w:tcPr>
          <w:p w14:paraId="6A0C5D59" w14:textId="77777777" w:rsidR="00FE5472" w:rsidRPr="00A01F48" w:rsidRDefault="00FE5472" w:rsidP="0011375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77660CE0" w14:textId="77777777" w:rsidR="00FE5472" w:rsidRPr="00A01F48" w:rsidRDefault="00FE5472" w:rsidP="0011375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1,458</w:t>
            </w:r>
          </w:p>
        </w:tc>
      </w:tr>
      <w:tr w:rsidR="00FE5472" w:rsidRPr="00A01F48" w14:paraId="54989639" w14:textId="77777777" w:rsidTr="00113755">
        <w:trPr>
          <w:jc w:val="center"/>
        </w:trPr>
        <w:tc>
          <w:tcPr>
            <w:tcW w:w="1393" w:type="pct"/>
            <w:vMerge/>
            <w:vAlign w:val="center"/>
          </w:tcPr>
          <w:p w14:paraId="6F77EDF6" w14:textId="77777777" w:rsidR="00FE5472" w:rsidRPr="00A01F48" w:rsidRDefault="00FE5472" w:rsidP="00113755">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66F0DB38" w14:textId="77777777" w:rsidR="00FE5472" w:rsidRPr="00A01F48" w:rsidRDefault="00FE5472" w:rsidP="0011375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59" w:type="pct"/>
            <w:tcMar>
              <w:top w:w="0" w:type="dxa"/>
              <w:left w:w="0" w:type="dxa"/>
              <w:bottom w:w="0" w:type="dxa"/>
              <w:right w:w="0" w:type="dxa"/>
            </w:tcMar>
            <w:vAlign w:val="center"/>
          </w:tcPr>
          <w:p w14:paraId="4116E011" w14:textId="77777777" w:rsidR="00FE5472" w:rsidRPr="00A01F48" w:rsidRDefault="00FE5472" w:rsidP="0011375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259EB528" w14:textId="77777777" w:rsidR="00FE5472" w:rsidRPr="00A01F48" w:rsidRDefault="00FE5472" w:rsidP="0011375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0,927</w:t>
            </w:r>
          </w:p>
        </w:tc>
      </w:tr>
      <w:tr w:rsidR="00FE5472" w:rsidRPr="00A01F48" w14:paraId="2A5525C7" w14:textId="77777777" w:rsidTr="00113755">
        <w:trPr>
          <w:jc w:val="center"/>
        </w:trPr>
        <w:tc>
          <w:tcPr>
            <w:tcW w:w="1393" w:type="pct"/>
            <w:vMerge/>
            <w:vAlign w:val="center"/>
          </w:tcPr>
          <w:p w14:paraId="7CC7E89D" w14:textId="77777777" w:rsidR="00FE5472" w:rsidRPr="00A01F48" w:rsidRDefault="00FE5472" w:rsidP="00113755">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1C33BC0F" w14:textId="77777777" w:rsidR="00FE5472" w:rsidRPr="00A01F48" w:rsidRDefault="00FE5472" w:rsidP="00113755">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59" w:type="pct"/>
            <w:tcMar>
              <w:top w:w="0" w:type="dxa"/>
              <w:left w:w="0" w:type="dxa"/>
              <w:bottom w:w="0" w:type="dxa"/>
              <w:right w:w="0" w:type="dxa"/>
            </w:tcMar>
            <w:vAlign w:val="center"/>
          </w:tcPr>
          <w:p w14:paraId="07C24A05" w14:textId="77777777" w:rsidR="00FE5472" w:rsidRPr="00A01F48" w:rsidRDefault="00FE5472" w:rsidP="00113755">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439E48A1" w14:textId="77777777" w:rsidR="00FE5472" w:rsidRPr="00A01F48" w:rsidRDefault="00FE5472" w:rsidP="00113755">
            <w:pPr>
              <w:spacing w:before="40" w:after="40"/>
              <w:ind w:left="113"/>
              <w:jc w:val="center"/>
              <w:rPr>
                <w:rFonts w:cs="Times New Roman"/>
                <w:color w:val="000000" w:themeColor="text1"/>
                <w:szCs w:val="28"/>
                <w:u w:color="000000" w:themeColor="text1"/>
                <w:lang w:val="vi-VN"/>
              </w:rPr>
            </w:pPr>
          </w:p>
        </w:tc>
      </w:tr>
      <w:tr w:rsidR="00FE5472" w:rsidRPr="00A01F48" w14:paraId="3EE03249" w14:textId="77777777" w:rsidTr="00113755">
        <w:trPr>
          <w:jc w:val="center"/>
        </w:trPr>
        <w:tc>
          <w:tcPr>
            <w:tcW w:w="1393" w:type="pct"/>
            <w:vMerge/>
            <w:vAlign w:val="center"/>
          </w:tcPr>
          <w:p w14:paraId="1F96FC3E" w14:textId="77777777" w:rsidR="00FE5472" w:rsidRPr="00A01F48" w:rsidRDefault="00FE5472" w:rsidP="00113755">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7E578BCB" w14:textId="77777777" w:rsidR="00FE5472" w:rsidRPr="00A01F48" w:rsidRDefault="00FE5472" w:rsidP="0011375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59" w:type="pct"/>
            <w:tcMar>
              <w:top w:w="0" w:type="dxa"/>
              <w:left w:w="0" w:type="dxa"/>
              <w:bottom w:w="0" w:type="dxa"/>
              <w:right w:w="0" w:type="dxa"/>
            </w:tcMar>
            <w:vAlign w:val="center"/>
          </w:tcPr>
          <w:p w14:paraId="7F9AF091" w14:textId="77777777" w:rsidR="00FE5472" w:rsidRPr="00A01F48" w:rsidRDefault="00FE5472" w:rsidP="0011375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760BD466" w14:textId="77777777" w:rsidR="00FE5472" w:rsidRPr="00A01F48" w:rsidRDefault="00FE5472" w:rsidP="0011375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r w:rsidR="00FE5472" w:rsidRPr="00A01F48" w14:paraId="476EB428" w14:textId="77777777" w:rsidTr="00113755">
        <w:trPr>
          <w:jc w:val="center"/>
        </w:trPr>
        <w:tc>
          <w:tcPr>
            <w:tcW w:w="1393" w:type="pct"/>
            <w:vMerge/>
            <w:vAlign w:val="center"/>
          </w:tcPr>
          <w:p w14:paraId="39F5DD48" w14:textId="77777777" w:rsidR="00FE5472" w:rsidRPr="00A01F48" w:rsidRDefault="00FE5472" w:rsidP="00113755">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2836E6EE" w14:textId="77777777" w:rsidR="00FE5472" w:rsidRPr="00A01F48" w:rsidRDefault="00FE5472" w:rsidP="0011375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59" w:type="pct"/>
            <w:tcMar>
              <w:top w:w="0" w:type="dxa"/>
              <w:left w:w="0" w:type="dxa"/>
              <w:bottom w:w="0" w:type="dxa"/>
              <w:right w:w="0" w:type="dxa"/>
            </w:tcMar>
            <w:vAlign w:val="center"/>
          </w:tcPr>
          <w:p w14:paraId="5D45EEC8" w14:textId="77777777" w:rsidR="00FE5472" w:rsidRPr="00A01F48" w:rsidRDefault="00FE5472" w:rsidP="0011375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5EE662F2" w14:textId="77777777" w:rsidR="00FE5472" w:rsidRPr="00A01F48" w:rsidRDefault="00FE5472" w:rsidP="0011375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0,031</w:t>
            </w:r>
          </w:p>
        </w:tc>
      </w:tr>
      <w:tr w:rsidR="00FE5472" w:rsidRPr="00A01F48" w14:paraId="0F15AD11" w14:textId="77777777" w:rsidTr="00113755">
        <w:trPr>
          <w:jc w:val="center"/>
        </w:trPr>
        <w:tc>
          <w:tcPr>
            <w:tcW w:w="1393" w:type="pct"/>
            <w:vMerge/>
            <w:vAlign w:val="center"/>
          </w:tcPr>
          <w:p w14:paraId="7D023EFD" w14:textId="77777777" w:rsidR="00FE5472" w:rsidRPr="00A01F48" w:rsidRDefault="00FE5472" w:rsidP="00113755">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5A3775A8" w14:textId="77777777" w:rsidR="00FE5472" w:rsidRPr="00A01F48" w:rsidRDefault="00FE5472" w:rsidP="0011375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59" w:type="pct"/>
            <w:tcMar>
              <w:top w:w="0" w:type="dxa"/>
              <w:left w:w="0" w:type="dxa"/>
              <w:bottom w:w="0" w:type="dxa"/>
              <w:right w:w="0" w:type="dxa"/>
            </w:tcMar>
            <w:vAlign w:val="center"/>
          </w:tcPr>
          <w:p w14:paraId="1CA990B7" w14:textId="77777777" w:rsidR="00FE5472" w:rsidRPr="00A01F48" w:rsidRDefault="00FE5472" w:rsidP="0011375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3021786D" w14:textId="77777777" w:rsidR="00FE5472" w:rsidRPr="00A01F48" w:rsidRDefault="00FE5472" w:rsidP="0011375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2,354</w:t>
            </w:r>
          </w:p>
        </w:tc>
      </w:tr>
    </w:tbl>
    <w:p w14:paraId="4D9D12E2" w14:textId="25F592A7" w:rsidR="00FE5472" w:rsidRPr="00A01F48" w:rsidRDefault="00113755" w:rsidP="008B179A">
      <w:pPr>
        <w:pStyle w:val="Heading3"/>
      </w:pPr>
      <w:r>
        <w:t xml:space="preserve">9.2. </w:t>
      </w:r>
      <w:r w:rsidR="00FE5472" w:rsidRPr="00A01F48">
        <w:t>ĐN.13.09.02 Khắc phục sự cố</w:t>
      </w:r>
    </w:p>
    <w:p w14:paraId="1DEA3A4D"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Sao lưu, back up dữ liệu trước khi xử lý sự cố; ghi chép, lưu trữ thông số, trạng thái Hệ thống; kiểm tra các phần mềm, thông số, cấu hình, thiết lập; xử lý sự cố kỹ thuật liên quan đến Hệ thống; thiết lập lại các thông số cài đặt, cấu hình; kiểm tra, chạy thử; ghi nhận hoạt động của Hệ thống và nhật ký xử lý sự cố; lập báo cáo sự cố.</w:t>
      </w:r>
    </w:p>
    <w:p w14:paraId="3DCB596A"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3D320F40"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82"/>
        <w:gridCol w:w="3318"/>
        <w:gridCol w:w="2039"/>
        <w:gridCol w:w="1589"/>
      </w:tblGrid>
      <w:tr w:rsidR="00FE5472" w:rsidRPr="00A01F48" w14:paraId="41C20F05" w14:textId="77777777" w:rsidTr="00113755">
        <w:trPr>
          <w:jc w:val="center"/>
        </w:trPr>
        <w:tc>
          <w:tcPr>
            <w:tcW w:w="1393" w:type="pct"/>
            <w:tcMar>
              <w:top w:w="0" w:type="dxa"/>
              <w:left w:w="0" w:type="dxa"/>
              <w:bottom w:w="0" w:type="dxa"/>
              <w:right w:w="0" w:type="dxa"/>
            </w:tcMar>
            <w:vAlign w:val="center"/>
          </w:tcPr>
          <w:p w14:paraId="447FD8A0" w14:textId="77777777" w:rsidR="00FE5472" w:rsidRPr="00A01F48" w:rsidRDefault="00FE5472" w:rsidP="00113755">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723" w:type="pct"/>
            <w:tcMar>
              <w:top w:w="0" w:type="dxa"/>
              <w:left w:w="0" w:type="dxa"/>
              <w:bottom w:w="0" w:type="dxa"/>
              <w:right w:w="0" w:type="dxa"/>
            </w:tcMar>
            <w:vAlign w:val="center"/>
          </w:tcPr>
          <w:p w14:paraId="77A64BD0" w14:textId="77777777" w:rsidR="00FE5472" w:rsidRPr="00A01F48" w:rsidRDefault="00FE5472" w:rsidP="00113755">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59" w:type="pct"/>
            <w:tcMar>
              <w:top w:w="0" w:type="dxa"/>
              <w:left w:w="0" w:type="dxa"/>
              <w:bottom w:w="0" w:type="dxa"/>
              <w:right w:w="0" w:type="dxa"/>
            </w:tcMar>
            <w:vAlign w:val="center"/>
          </w:tcPr>
          <w:p w14:paraId="41B754A9" w14:textId="77777777" w:rsidR="00FE5472" w:rsidRPr="00A01F48" w:rsidRDefault="00FE5472" w:rsidP="00113755">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25" w:type="pct"/>
            <w:tcMar>
              <w:top w:w="0" w:type="dxa"/>
              <w:left w:w="0" w:type="dxa"/>
              <w:bottom w:w="0" w:type="dxa"/>
              <w:right w:w="0" w:type="dxa"/>
            </w:tcMar>
            <w:vAlign w:val="center"/>
          </w:tcPr>
          <w:p w14:paraId="3137B907" w14:textId="77777777" w:rsidR="00FE5472" w:rsidRPr="00A01F48" w:rsidRDefault="00FE5472" w:rsidP="00113755">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1EDE272C" w14:textId="77777777" w:rsidTr="00113755">
        <w:trPr>
          <w:jc w:val="center"/>
        </w:trPr>
        <w:tc>
          <w:tcPr>
            <w:tcW w:w="1393" w:type="pct"/>
            <w:vMerge w:val="restart"/>
            <w:tcMar>
              <w:top w:w="0" w:type="dxa"/>
              <w:left w:w="0" w:type="dxa"/>
              <w:bottom w:w="0" w:type="dxa"/>
              <w:right w:w="0" w:type="dxa"/>
            </w:tcMar>
            <w:vAlign w:val="center"/>
          </w:tcPr>
          <w:p w14:paraId="4CC7059D" w14:textId="77777777" w:rsidR="00FE5472" w:rsidRPr="00A01F48" w:rsidRDefault="00FE5472" w:rsidP="00113755">
            <w:pPr>
              <w:spacing w:before="40" w:after="40"/>
              <w:ind w:left="113"/>
              <w:jc w:val="center"/>
              <w:rPr>
                <w:rFonts w:cs="Times New Roman"/>
                <w:color w:val="000000" w:themeColor="text1"/>
                <w:szCs w:val="28"/>
                <w:u w:color="000000" w:themeColor="text1"/>
                <w:lang w:val="vi-VN"/>
              </w:rPr>
            </w:pPr>
            <w:r w:rsidRPr="00A01F48">
              <w:rPr>
                <w:rFonts w:eastAsia="Arial"/>
                <w:color w:val="000000" w:themeColor="text1"/>
                <w:u w:color="000000" w:themeColor="text1"/>
                <w:lang w:val="vi-VN"/>
              </w:rPr>
              <w:t>ĐN.13.09.02</w:t>
            </w:r>
          </w:p>
        </w:tc>
        <w:tc>
          <w:tcPr>
            <w:tcW w:w="1723" w:type="pct"/>
            <w:tcMar>
              <w:top w:w="0" w:type="dxa"/>
              <w:left w:w="0" w:type="dxa"/>
              <w:bottom w:w="0" w:type="dxa"/>
              <w:right w:w="0" w:type="dxa"/>
            </w:tcMar>
            <w:vAlign w:val="center"/>
          </w:tcPr>
          <w:p w14:paraId="0A2F26DD" w14:textId="77777777" w:rsidR="00FE5472" w:rsidRPr="00A01F48" w:rsidRDefault="00FE5472" w:rsidP="00113755">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59" w:type="pct"/>
            <w:tcMar>
              <w:top w:w="0" w:type="dxa"/>
              <w:left w:w="0" w:type="dxa"/>
              <w:bottom w:w="0" w:type="dxa"/>
              <w:right w:w="0" w:type="dxa"/>
            </w:tcMar>
            <w:vAlign w:val="center"/>
          </w:tcPr>
          <w:p w14:paraId="4DF2A30F" w14:textId="77777777" w:rsidR="00FE5472" w:rsidRPr="00A01F48" w:rsidRDefault="00FE5472" w:rsidP="00113755">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706647D2" w14:textId="77777777" w:rsidR="00FE5472" w:rsidRPr="00A01F48" w:rsidRDefault="00FE5472" w:rsidP="00113755">
            <w:pPr>
              <w:spacing w:before="40" w:after="40"/>
              <w:ind w:left="113"/>
              <w:jc w:val="center"/>
              <w:rPr>
                <w:rFonts w:cs="Times New Roman"/>
                <w:color w:val="000000" w:themeColor="text1"/>
                <w:szCs w:val="28"/>
                <w:u w:color="000000" w:themeColor="text1"/>
                <w:lang w:val="vi-VN"/>
              </w:rPr>
            </w:pPr>
          </w:p>
        </w:tc>
      </w:tr>
      <w:tr w:rsidR="00FE5472" w:rsidRPr="00A01F48" w14:paraId="27F70564" w14:textId="77777777" w:rsidTr="00113755">
        <w:trPr>
          <w:jc w:val="center"/>
        </w:trPr>
        <w:tc>
          <w:tcPr>
            <w:tcW w:w="1393" w:type="pct"/>
            <w:vMerge/>
            <w:vAlign w:val="center"/>
          </w:tcPr>
          <w:p w14:paraId="4B917B68" w14:textId="77777777" w:rsidR="00FE5472" w:rsidRPr="00A01F48" w:rsidRDefault="00FE5472" w:rsidP="00113755">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27381601" w14:textId="77777777" w:rsidR="00FE5472" w:rsidRPr="00A01F48" w:rsidRDefault="00FE5472" w:rsidP="0011375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59" w:type="pct"/>
            <w:tcMar>
              <w:top w:w="0" w:type="dxa"/>
              <w:left w:w="0" w:type="dxa"/>
              <w:bottom w:w="0" w:type="dxa"/>
              <w:right w:w="0" w:type="dxa"/>
            </w:tcMar>
            <w:vAlign w:val="center"/>
          </w:tcPr>
          <w:p w14:paraId="2DB0FA4F" w14:textId="77777777" w:rsidR="00FE5472" w:rsidRPr="00A01F48" w:rsidRDefault="00FE5472" w:rsidP="0011375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25" w:type="pct"/>
            <w:tcMar>
              <w:top w:w="0" w:type="dxa"/>
              <w:left w:w="0" w:type="dxa"/>
              <w:bottom w:w="0" w:type="dxa"/>
              <w:right w:w="0" w:type="dxa"/>
            </w:tcMar>
            <w:vAlign w:val="center"/>
          </w:tcPr>
          <w:p w14:paraId="797F6949" w14:textId="77777777" w:rsidR="00FE5472" w:rsidRPr="00A01F48" w:rsidRDefault="00FE5472" w:rsidP="0011375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6D58CB09" w14:textId="77777777" w:rsidTr="00113755">
        <w:trPr>
          <w:jc w:val="center"/>
        </w:trPr>
        <w:tc>
          <w:tcPr>
            <w:tcW w:w="1393" w:type="pct"/>
            <w:vMerge/>
            <w:vAlign w:val="center"/>
          </w:tcPr>
          <w:p w14:paraId="4A968826" w14:textId="77777777" w:rsidR="00FE5472" w:rsidRPr="00A01F48" w:rsidRDefault="00FE5472" w:rsidP="00113755">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0BF1E3D6" w14:textId="77777777" w:rsidR="00FE5472" w:rsidRPr="00A01F48" w:rsidRDefault="00FE5472" w:rsidP="0011375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59" w:type="pct"/>
            <w:tcMar>
              <w:top w:w="0" w:type="dxa"/>
              <w:left w:w="0" w:type="dxa"/>
              <w:bottom w:w="0" w:type="dxa"/>
              <w:right w:w="0" w:type="dxa"/>
            </w:tcMar>
            <w:vAlign w:val="center"/>
          </w:tcPr>
          <w:p w14:paraId="59BE4DE6" w14:textId="77777777" w:rsidR="00FE5472" w:rsidRPr="00A01F48" w:rsidRDefault="00FE5472" w:rsidP="0011375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25" w:type="pct"/>
            <w:tcMar>
              <w:top w:w="0" w:type="dxa"/>
              <w:left w:w="0" w:type="dxa"/>
              <w:bottom w:w="0" w:type="dxa"/>
              <w:right w:w="0" w:type="dxa"/>
            </w:tcMar>
            <w:vAlign w:val="center"/>
          </w:tcPr>
          <w:p w14:paraId="74BF637E" w14:textId="77777777" w:rsidR="00FE5472" w:rsidRPr="00A01F48" w:rsidRDefault="00FE5472" w:rsidP="0011375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3EF64FAB" w14:textId="77777777" w:rsidTr="00113755">
        <w:trPr>
          <w:jc w:val="center"/>
        </w:trPr>
        <w:tc>
          <w:tcPr>
            <w:tcW w:w="1393" w:type="pct"/>
            <w:vMerge/>
            <w:vAlign w:val="center"/>
          </w:tcPr>
          <w:p w14:paraId="027218A0" w14:textId="77777777" w:rsidR="00FE5472" w:rsidRPr="00A01F48" w:rsidRDefault="00FE5472" w:rsidP="00113755">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6E276B71" w14:textId="77777777" w:rsidR="00FE5472" w:rsidRPr="00A01F48" w:rsidRDefault="00FE5472" w:rsidP="00113755">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59" w:type="pct"/>
            <w:tcMar>
              <w:top w:w="0" w:type="dxa"/>
              <w:left w:w="0" w:type="dxa"/>
              <w:bottom w:w="0" w:type="dxa"/>
              <w:right w:w="0" w:type="dxa"/>
            </w:tcMar>
            <w:vAlign w:val="center"/>
          </w:tcPr>
          <w:p w14:paraId="7951CC87" w14:textId="77777777" w:rsidR="00FE5472" w:rsidRPr="00A01F48" w:rsidRDefault="00FE5472" w:rsidP="00113755">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52205F56" w14:textId="77777777" w:rsidR="00FE5472" w:rsidRPr="00A01F48" w:rsidRDefault="00FE5472" w:rsidP="00113755">
            <w:pPr>
              <w:spacing w:before="40" w:after="40"/>
              <w:ind w:left="113"/>
              <w:jc w:val="center"/>
              <w:rPr>
                <w:rFonts w:cs="Times New Roman"/>
                <w:color w:val="000000" w:themeColor="text1"/>
                <w:szCs w:val="28"/>
                <w:u w:color="000000" w:themeColor="text1"/>
                <w:lang w:val="vi-VN"/>
              </w:rPr>
            </w:pPr>
          </w:p>
        </w:tc>
      </w:tr>
      <w:tr w:rsidR="00FE5472" w:rsidRPr="00A01F48" w14:paraId="34C11110" w14:textId="77777777" w:rsidTr="00113755">
        <w:trPr>
          <w:jc w:val="center"/>
        </w:trPr>
        <w:tc>
          <w:tcPr>
            <w:tcW w:w="1393" w:type="pct"/>
            <w:vMerge/>
            <w:vAlign w:val="center"/>
          </w:tcPr>
          <w:p w14:paraId="0A5B1C68" w14:textId="77777777" w:rsidR="00FE5472" w:rsidRPr="00A01F48" w:rsidRDefault="00FE5472" w:rsidP="00113755">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645D679E" w14:textId="77777777" w:rsidR="00FE5472" w:rsidRPr="00A01F48" w:rsidRDefault="00FE5472" w:rsidP="0011375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59" w:type="pct"/>
            <w:tcMar>
              <w:top w:w="0" w:type="dxa"/>
              <w:left w:w="0" w:type="dxa"/>
              <w:bottom w:w="0" w:type="dxa"/>
              <w:right w:w="0" w:type="dxa"/>
            </w:tcMar>
            <w:vAlign w:val="center"/>
          </w:tcPr>
          <w:p w14:paraId="6E5D0E2F" w14:textId="77777777" w:rsidR="00FE5472" w:rsidRPr="00A01F48" w:rsidRDefault="00FE5472" w:rsidP="0011375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02F60F99" w14:textId="77777777" w:rsidR="00FE5472" w:rsidRPr="00A01F48" w:rsidRDefault="00FE5472" w:rsidP="0011375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0,917</w:t>
            </w:r>
          </w:p>
        </w:tc>
      </w:tr>
      <w:tr w:rsidR="00FE5472" w:rsidRPr="00A01F48" w14:paraId="14924509" w14:textId="77777777" w:rsidTr="00113755">
        <w:trPr>
          <w:jc w:val="center"/>
        </w:trPr>
        <w:tc>
          <w:tcPr>
            <w:tcW w:w="1393" w:type="pct"/>
            <w:vMerge/>
            <w:vAlign w:val="center"/>
          </w:tcPr>
          <w:p w14:paraId="6DB85A4B" w14:textId="77777777" w:rsidR="00FE5472" w:rsidRPr="00A01F48" w:rsidRDefault="00FE5472" w:rsidP="00113755">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546CEB07" w14:textId="77777777" w:rsidR="00FE5472" w:rsidRPr="00A01F48" w:rsidRDefault="00FE5472" w:rsidP="0011375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59" w:type="pct"/>
            <w:tcMar>
              <w:top w:w="0" w:type="dxa"/>
              <w:left w:w="0" w:type="dxa"/>
              <w:bottom w:w="0" w:type="dxa"/>
              <w:right w:w="0" w:type="dxa"/>
            </w:tcMar>
            <w:vAlign w:val="center"/>
          </w:tcPr>
          <w:p w14:paraId="71814814" w14:textId="77777777" w:rsidR="00FE5472" w:rsidRPr="00A01F48" w:rsidRDefault="00FE5472" w:rsidP="0011375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07B70D9F" w14:textId="77777777" w:rsidR="00FE5472" w:rsidRPr="00A01F48" w:rsidRDefault="00FE5472" w:rsidP="0011375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2,479</w:t>
            </w:r>
          </w:p>
        </w:tc>
      </w:tr>
      <w:tr w:rsidR="00FE5472" w:rsidRPr="00A01F48" w14:paraId="0FF4F37E" w14:textId="77777777" w:rsidTr="00113755">
        <w:trPr>
          <w:jc w:val="center"/>
        </w:trPr>
        <w:tc>
          <w:tcPr>
            <w:tcW w:w="1393" w:type="pct"/>
            <w:vMerge/>
            <w:vAlign w:val="center"/>
          </w:tcPr>
          <w:p w14:paraId="4A6F2D8E" w14:textId="77777777" w:rsidR="00FE5472" w:rsidRPr="00A01F48" w:rsidRDefault="00FE5472" w:rsidP="00113755">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26337EC6" w14:textId="77777777" w:rsidR="00FE5472" w:rsidRPr="00A01F48" w:rsidRDefault="00FE5472" w:rsidP="00113755">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59" w:type="pct"/>
            <w:tcMar>
              <w:top w:w="0" w:type="dxa"/>
              <w:left w:w="0" w:type="dxa"/>
              <w:bottom w:w="0" w:type="dxa"/>
              <w:right w:w="0" w:type="dxa"/>
            </w:tcMar>
            <w:vAlign w:val="center"/>
          </w:tcPr>
          <w:p w14:paraId="209331C5" w14:textId="77777777" w:rsidR="00FE5472" w:rsidRPr="00A01F48" w:rsidRDefault="00FE5472" w:rsidP="00113755">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49E9231D" w14:textId="77777777" w:rsidR="00FE5472" w:rsidRPr="00A01F48" w:rsidRDefault="00FE5472" w:rsidP="00113755">
            <w:pPr>
              <w:spacing w:before="40" w:after="40"/>
              <w:ind w:left="113"/>
              <w:jc w:val="center"/>
              <w:rPr>
                <w:rFonts w:cs="Times New Roman"/>
                <w:color w:val="000000" w:themeColor="text1"/>
                <w:szCs w:val="28"/>
                <w:u w:color="000000" w:themeColor="text1"/>
                <w:lang w:val="vi-VN"/>
              </w:rPr>
            </w:pPr>
          </w:p>
        </w:tc>
      </w:tr>
      <w:tr w:rsidR="00FE5472" w:rsidRPr="00A01F48" w14:paraId="2BA7CB40" w14:textId="77777777" w:rsidTr="00113755">
        <w:trPr>
          <w:jc w:val="center"/>
        </w:trPr>
        <w:tc>
          <w:tcPr>
            <w:tcW w:w="1393" w:type="pct"/>
            <w:vMerge/>
            <w:vAlign w:val="center"/>
          </w:tcPr>
          <w:p w14:paraId="432DE817" w14:textId="77777777" w:rsidR="00FE5472" w:rsidRPr="00A01F48" w:rsidRDefault="00FE5472" w:rsidP="00113755">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532D807D" w14:textId="77777777" w:rsidR="00FE5472" w:rsidRPr="00A01F48" w:rsidRDefault="00FE5472" w:rsidP="0011375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59" w:type="pct"/>
            <w:tcMar>
              <w:top w:w="0" w:type="dxa"/>
              <w:left w:w="0" w:type="dxa"/>
              <w:bottom w:w="0" w:type="dxa"/>
              <w:right w:w="0" w:type="dxa"/>
            </w:tcMar>
            <w:vAlign w:val="center"/>
          </w:tcPr>
          <w:p w14:paraId="13A715DA" w14:textId="77777777" w:rsidR="00FE5472" w:rsidRPr="00A01F48" w:rsidRDefault="00FE5472" w:rsidP="0011375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0BFE08E4" w14:textId="77777777" w:rsidR="00FE5472" w:rsidRPr="00A01F48" w:rsidRDefault="00FE5472" w:rsidP="0011375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3,365</w:t>
            </w:r>
          </w:p>
        </w:tc>
      </w:tr>
      <w:tr w:rsidR="00FE5472" w:rsidRPr="00A01F48" w14:paraId="3EB1130B" w14:textId="77777777" w:rsidTr="00113755">
        <w:trPr>
          <w:jc w:val="center"/>
        </w:trPr>
        <w:tc>
          <w:tcPr>
            <w:tcW w:w="1393" w:type="pct"/>
            <w:vMerge/>
            <w:vAlign w:val="center"/>
          </w:tcPr>
          <w:p w14:paraId="5F2D2778" w14:textId="77777777" w:rsidR="00FE5472" w:rsidRPr="00A01F48" w:rsidRDefault="00FE5472" w:rsidP="00113755">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625022E6" w14:textId="77777777" w:rsidR="00FE5472" w:rsidRPr="00A01F48" w:rsidRDefault="00FE5472" w:rsidP="0011375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59" w:type="pct"/>
            <w:tcMar>
              <w:top w:w="0" w:type="dxa"/>
              <w:left w:w="0" w:type="dxa"/>
              <w:bottom w:w="0" w:type="dxa"/>
              <w:right w:w="0" w:type="dxa"/>
            </w:tcMar>
            <w:vAlign w:val="center"/>
          </w:tcPr>
          <w:p w14:paraId="3757B882" w14:textId="77777777" w:rsidR="00FE5472" w:rsidRPr="00A01F48" w:rsidRDefault="00FE5472" w:rsidP="0011375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3B4E1CBB" w14:textId="77777777" w:rsidR="00FE5472" w:rsidRPr="00A01F48" w:rsidRDefault="00FE5472" w:rsidP="0011375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0,031</w:t>
            </w:r>
          </w:p>
        </w:tc>
      </w:tr>
      <w:tr w:rsidR="00FE5472" w:rsidRPr="00A01F48" w14:paraId="213C9D3C" w14:textId="77777777" w:rsidTr="00113755">
        <w:trPr>
          <w:jc w:val="center"/>
        </w:trPr>
        <w:tc>
          <w:tcPr>
            <w:tcW w:w="1393" w:type="pct"/>
            <w:vMerge/>
            <w:vAlign w:val="center"/>
          </w:tcPr>
          <w:p w14:paraId="2A34500F" w14:textId="77777777" w:rsidR="00FE5472" w:rsidRPr="00A01F48" w:rsidRDefault="00FE5472" w:rsidP="00113755">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33F018BB" w14:textId="77777777" w:rsidR="00FE5472" w:rsidRPr="00A01F48" w:rsidRDefault="00FE5472" w:rsidP="0011375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59" w:type="pct"/>
            <w:tcMar>
              <w:top w:w="0" w:type="dxa"/>
              <w:left w:w="0" w:type="dxa"/>
              <w:bottom w:w="0" w:type="dxa"/>
              <w:right w:w="0" w:type="dxa"/>
            </w:tcMar>
            <w:vAlign w:val="center"/>
          </w:tcPr>
          <w:p w14:paraId="1CF18A23" w14:textId="77777777" w:rsidR="00FE5472" w:rsidRPr="00A01F48" w:rsidRDefault="00FE5472" w:rsidP="0011375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794D3023" w14:textId="77777777" w:rsidR="00FE5472" w:rsidRPr="00A01F48" w:rsidRDefault="00FE5472" w:rsidP="0011375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bl>
    <w:p w14:paraId="2D68DDA4" w14:textId="6032D6D5" w:rsidR="00FE5472" w:rsidRPr="00A01F48" w:rsidRDefault="00113755" w:rsidP="008B179A">
      <w:pPr>
        <w:pStyle w:val="Heading3"/>
      </w:pPr>
      <w:r>
        <w:t xml:space="preserve">10. </w:t>
      </w:r>
      <w:r w:rsidR="00FE5472" w:rsidRPr="00A01F48">
        <w:t xml:space="preserve">ĐN.13.10 Trang thông tin điện tử chuyển đổi số thành phố Đồng Nai </w:t>
      </w:r>
    </w:p>
    <w:p w14:paraId="2B0BA410" w14:textId="368D4E34" w:rsidR="00FE5472" w:rsidRPr="00A01F48" w:rsidRDefault="00282995" w:rsidP="008B179A">
      <w:pPr>
        <w:pStyle w:val="Heading3"/>
      </w:pPr>
      <w:r>
        <w:t xml:space="preserve">10.1. </w:t>
      </w:r>
      <w:r w:rsidR="00FE5472" w:rsidRPr="00A01F48">
        <w:t xml:space="preserve">ĐN.13.10.01 Vận hành </w:t>
      </w:r>
    </w:p>
    <w:p w14:paraId="78A1B83A"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6F256EAC"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Thực hiện các nghiệp vụ quản trị, kiểm tra giám sát Hệ thống</w:t>
      </w:r>
      <w:r w:rsidRPr="00A01F48">
        <w:rPr>
          <w:rFonts w:cs="Times New Roman"/>
          <w:color w:val="000000" w:themeColor="text1"/>
          <w:szCs w:val="28"/>
          <w:u w:color="000000" w:themeColor="text1"/>
        </w:rPr>
        <w:t>;</w:t>
      </w:r>
    </w:p>
    <w:p w14:paraId="0A13A204"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Quản lý vận hành bảo đảm các hoạt động bình thường toàn bộ hạ tầng của Hệ thống</w:t>
      </w:r>
      <w:r w:rsidRPr="00A01F48">
        <w:rPr>
          <w:rFonts w:cs="Times New Roman"/>
          <w:color w:val="000000" w:themeColor="text1"/>
          <w:szCs w:val="28"/>
          <w:u w:color="000000" w:themeColor="text1"/>
        </w:rPr>
        <w:t>;</w:t>
      </w:r>
    </w:p>
    <w:p w14:paraId="2E3B2BBA"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Giám sát, theo dõi, cập nhật cảnh báo tình trạng hoạt động</w:t>
      </w:r>
      <w:r w:rsidRPr="00A01F48">
        <w:rPr>
          <w:rFonts w:cs="Times New Roman"/>
          <w:color w:val="000000" w:themeColor="text1"/>
          <w:szCs w:val="28"/>
          <w:u w:color="000000" w:themeColor="text1"/>
        </w:rPr>
        <w:t>;</w:t>
      </w:r>
    </w:p>
    <w:p w14:paraId="2F0941DB"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Đánh giá, phân loại sự cố và thực hiện cảnh báo sự cố</w:t>
      </w:r>
      <w:r w:rsidRPr="00A01F48">
        <w:rPr>
          <w:rFonts w:cs="Times New Roman"/>
          <w:color w:val="000000" w:themeColor="text1"/>
          <w:szCs w:val="28"/>
          <w:u w:color="000000" w:themeColor="text1"/>
        </w:rPr>
        <w:t>;</w:t>
      </w:r>
    </w:p>
    <w:p w14:paraId="11304CBF"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Xác định và phân loại mức độ sự cố và xác định hành động phù hợp tiếp theo hoặc cảnh báo cho nhóm xử lý sự cố thực hiện</w:t>
      </w:r>
      <w:r w:rsidRPr="00A01F48">
        <w:rPr>
          <w:rFonts w:cs="Times New Roman"/>
          <w:color w:val="000000" w:themeColor="text1"/>
          <w:szCs w:val="28"/>
          <w:u w:color="000000" w:themeColor="text1"/>
        </w:rPr>
        <w:t>;</w:t>
      </w:r>
    </w:p>
    <w:p w14:paraId="04FCFB3B"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Thực hiện phân tích, thiết lập Hệ thống</w:t>
      </w:r>
      <w:r w:rsidRPr="00A01F48">
        <w:rPr>
          <w:rFonts w:cs="Times New Roman"/>
          <w:color w:val="000000" w:themeColor="text1"/>
          <w:szCs w:val="28"/>
          <w:u w:color="000000" w:themeColor="text1"/>
        </w:rPr>
        <w:t>;</w:t>
      </w:r>
    </w:p>
    <w:p w14:paraId="783EB09D"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Sao lưu, back up dữ liệu định kỳ (01 tháng/lần). Ghi sổ lưu, báo cáo.</w:t>
      </w:r>
    </w:p>
    <w:p w14:paraId="180A815B"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66113F85"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82"/>
        <w:gridCol w:w="3318"/>
        <w:gridCol w:w="2039"/>
        <w:gridCol w:w="1589"/>
      </w:tblGrid>
      <w:tr w:rsidR="00FE5472" w:rsidRPr="00A01F48" w14:paraId="0D2917DF" w14:textId="77777777" w:rsidTr="00282995">
        <w:trPr>
          <w:jc w:val="center"/>
        </w:trPr>
        <w:tc>
          <w:tcPr>
            <w:tcW w:w="1393" w:type="pct"/>
            <w:tcMar>
              <w:top w:w="0" w:type="dxa"/>
              <w:left w:w="0" w:type="dxa"/>
              <w:bottom w:w="0" w:type="dxa"/>
              <w:right w:w="0" w:type="dxa"/>
            </w:tcMar>
            <w:vAlign w:val="center"/>
          </w:tcPr>
          <w:p w14:paraId="3EBECBC0" w14:textId="77777777" w:rsidR="00FE5472" w:rsidRPr="00A01F48" w:rsidRDefault="00FE5472" w:rsidP="00282995">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723" w:type="pct"/>
            <w:tcMar>
              <w:top w:w="0" w:type="dxa"/>
              <w:left w:w="0" w:type="dxa"/>
              <w:bottom w:w="0" w:type="dxa"/>
              <w:right w:w="0" w:type="dxa"/>
            </w:tcMar>
            <w:vAlign w:val="center"/>
          </w:tcPr>
          <w:p w14:paraId="389B56F2" w14:textId="77777777" w:rsidR="00FE5472" w:rsidRPr="00A01F48" w:rsidRDefault="00FE5472" w:rsidP="00282995">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59" w:type="pct"/>
            <w:tcMar>
              <w:top w:w="0" w:type="dxa"/>
              <w:left w:w="0" w:type="dxa"/>
              <w:bottom w:w="0" w:type="dxa"/>
              <w:right w:w="0" w:type="dxa"/>
            </w:tcMar>
            <w:vAlign w:val="center"/>
          </w:tcPr>
          <w:p w14:paraId="3A6365B8" w14:textId="77777777" w:rsidR="00FE5472" w:rsidRPr="00A01F48" w:rsidRDefault="00FE5472" w:rsidP="00282995">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25" w:type="pct"/>
            <w:tcMar>
              <w:top w:w="0" w:type="dxa"/>
              <w:left w:w="0" w:type="dxa"/>
              <w:bottom w:w="0" w:type="dxa"/>
              <w:right w:w="0" w:type="dxa"/>
            </w:tcMar>
            <w:vAlign w:val="center"/>
          </w:tcPr>
          <w:p w14:paraId="12421B97" w14:textId="77777777" w:rsidR="00FE5472" w:rsidRPr="00A01F48" w:rsidRDefault="00FE5472" w:rsidP="00282995">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160C1A03" w14:textId="77777777" w:rsidTr="00282995">
        <w:trPr>
          <w:jc w:val="center"/>
        </w:trPr>
        <w:tc>
          <w:tcPr>
            <w:tcW w:w="1393" w:type="pct"/>
            <w:vMerge w:val="restart"/>
            <w:tcMar>
              <w:top w:w="0" w:type="dxa"/>
              <w:left w:w="0" w:type="dxa"/>
              <w:bottom w:w="0" w:type="dxa"/>
              <w:right w:w="0" w:type="dxa"/>
            </w:tcMar>
            <w:vAlign w:val="center"/>
          </w:tcPr>
          <w:p w14:paraId="7C857956" w14:textId="77777777" w:rsidR="00FE5472" w:rsidRPr="00A01F48" w:rsidRDefault="00FE5472" w:rsidP="00282995">
            <w:pPr>
              <w:spacing w:before="40" w:after="40"/>
              <w:ind w:left="113"/>
              <w:jc w:val="center"/>
              <w:rPr>
                <w:rFonts w:cs="Times New Roman"/>
                <w:color w:val="000000" w:themeColor="text1"/>
                <w:szCs w:val="28"/>
                <w:u w:color="000000" w:themeColor="text1"/>
                <w:lang w:val="vi-VN"/>
              </w:rPr>
            </w:pPr>
            <w:r w:rsidRPr="00A01F48">
              <w:rPr>
                <w:rFonts w:eastAsia="Arial"/>
                <w:color w:val="000000" w:themeColor="text1"/>
                <w:u w:color="000000" w:themeColor="text1"/>
                <w:lang w:val="vi-VN"/>
              </w:rPr>
              <w:t>ĐN.13.10.01</w:t>
            </w:r>
          </w:p>
        </w:tc>
        <w:tc>
          <w:tcPr>
            <w:tcW w:w="1723" w:type="pct"/>
            <w:tcMar>
              <w:top w:w="0" w:type="dxa"/>
              <w:left w:w="0" w:type="dxa"/>
              <w:bottom w:w="0" w:type="dxa"/>
              <w:right w:w="0" w:type="dxa"/>
            </w:tcMar>
            <w:vAlign w:val="center"/>
          </w:tcPr>
          <w:p w14:paraId="278CC258" w14:textId="77777777" w:rsidR="00FE5472" w:rsidRPr="00A01F48" w:rsidRDefault="00FE5472" w:rsidP="00282995">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59" w:type="pct"/>
            <w:tcMar>
              <w:top w:w="0" w:type="dxa"/>
              <w:left w:w="0" w:type="dxa"/>
              <w:bottom w:w="0" w:type="dxa"/>
              <w:right w:w="0" w:type="dxa"/>
            </w:tcMar>
            <w:vAlign w:val="center"/>
          </w:tcPr>
          <w:p w14:paraId="5E08653C" w14:textId="77777777" w:rsidR="00FE5472" w:rsidRPr="00A01F48" w:rsidRDefault="00FE5472" w:rsidP="00282995">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0320A2A4" w14:textId="77777777" w:rsidR="00FE5472" w:rsidRPr="00A01F48" w:rsidRDefault="00FE5472" w:rsidP="00282995">
            <w:pPr>
              <w:spacing w:before="40" w:after="40"/>
              <w:ind w:left="113"/>
              <w:jc w:val="center"/>
              <w:rPr>
                <w:rFonts w:cs="Times New Roman"/>
                <w:color w:val="000000" w:themeColor="text1"/>
                <w:szCs w:val="28"/>
                <w:u w:color="000000" w:themeColor="text1"/>
                <w:lang w:val="vi-VN"/>
              </w:rPr>
            </w:pPr>
          </w:p>
        </w:tc>
      </w:tr>
      <w:tr w:rsidR="00FE5472" w:rsidRPr="00A01F48" w14:paraId="13587403" w14:textId="77777777" w:rsidTr="00282995">
        <w:trPr>
          <w:jc w:val="center"/>
        </w:trPr>
        <w:tc>
          <w:tcPr>
            <w:tcW w:w="1393" w:type="pct"/>
            <w:vMerge/>
            <w:vAlign w:val="center"/>
          </w:tcPr>
          <w:p w14:paraId="694EB3EA" w14:textId="77777777" w:rsidR="00FE5472" w:rsidRPr="00A01F48" w:rsidRDefault="00FE5472" w:rsidP="00282995">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0B590C26" w14:textId="77777777" w:rsidR="00FE5472" w:rsidRPr="00A01F48" w:rsidRDefault="00FE5472" w:rsidP="0028299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59" w:type="pct"/>
            <w:tcMar>
              <w:top w:w="0" w:type="dxa"/>
              <w:left w:w="0" w:type="dxa"/>
              <w:bottom w:w="0" w:type="dxa"/>
              <w:right w:w="0" w:type="dxa"/>
            </w:tcMar>
            <w:vAlign w:val="center"/>
          </w:tcPr>
          <w:p w14:paraId="7233D61C" w14:textId="77777777" w:rsidR="00FE5472" w:rsidRPr="00A01F48" w:rsidRDefault="00FE5472" w:rsidP="0028299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25" w:type="pct"/>
            <w:tcMar>
              <w:top w:w="0" w:type="dxa"/>
              <w:left w:w="0" w:type="dxa"/>
              <w:bottom w:w="0" w:type="dxa"/>
              <w:right w:w="0" w:type="dxa"/>
            </w:tcMar>
            <w:vAlign w:val="center"/>
          </w:tcPr>
          <w:p w14:paraId="49A9D4E0" w14:textId="77777777" w:rsidR="00FE5472" w:rsidRPr="00A01F48" w:rsidRDefault="00FE5472" w:rsidP="0028299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5FDA08EF" w14:textId="77777777" w:rsidTr="00282995">
        <w:trPr>
          <w:jc w:val="center"/>
        </w:trPr>
        <w:tc>
          <w:tcPr>
            <w:tcW w:w="1393" w:type="pct"/>
            <w:vMerge/>
            <w:vAlign w:val="center"/>
          </w:tcPr>
          <w:p w14:paraId="43675A60" w14:textId="77777777" w:rsidR="00FE5472" w:rsidRPr="00A01F48" w:rsidRDefault="00FE5472" w:rsidP="00282995">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6F02F30F" w14:textId="77777777" w:rsidR="00FE5472" w:rsidRPr="00A01F48" w:rsidRDefault="00FE5472" w:rsidP="0028299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59" w:type="pct"/>
            <w:tcMar>
              <w:top w:w="0" w:type="dxa"/>
              <w:left w:w="0" w:type="dxa"/>
              <w:bottom w:w="0" w:type="dxa"/>
              <w:right w:w="0" w:type="dxa"/>
            </w:tcMar>
            <w:vAlign w:val="center"/>
          </w:tcPr>
          <w:p w14:paraId="5F336CA6" w14:textId="77777777" w:rsidR="00FE5472" w:rsidRPr="00A01F48" w:rsidRDefault="00FE5472" w:rsidP="0028299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25" w:type="pct"/>
            <w:tcMar>
              <w:top w:w="0" w:type="dxa"/>
              <w:left w:w="0" w:type="dxa"/>
              <w:bottom w:w="0" w:type="dxa"/>
              <w:right w:w="0" w:type="dxa"/>
            </w:tcMar>
            <w:vAlign w:val="center"/>
          </w:tcPr>
          <w:p w14:paraId="52DC1337" w14:textId="77777777" w:rsidR="00FE5472" w:rsidRPr="00A01F48" w:rsidRDefault="00FE5472" w:rsidP="0028299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63F85DC9" w14:textId="77777777" w:rsidTr="00282995">
        <w:trPr>
          <w:jc w:val="center"/>
        </w:trPr>
        <w:tc>
          <w:tcPr>
            <w:tcW w:w="1393" w:type="pct"/>
            <w:vMerge/>
            <w:vAlign w:val="center"/>
          </w:tcPr>
          <w:p w14:paraId="4A959E80" w14:textId="77777777" w:rsidR="00FE5472" w:rsidRPr="00A01F48" w:rsidRDefault="00FE5472" w:rsidP="00282995">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68EE80FE" w14:textId="77777777" w:rsidR="00FE5472" w:rsidRPr="00A01F48" w:rsidRDefault="00FE5472" w:rsidP="00282995">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59" w:type="pct"/>
            <w:tcMar>
              <w:top w:w="0" w:type="dxa"/>
              <w:left w:w="0" w:type="dxa"/>
              <w:bottom w:w="0" w:type="dxa"/>
              <w:right w:w="0" w:type="dxa"/>
            </w:tcMar>
            <w:vAlign w:val="center"/>
          </w:tcPr>
          <w:p w14:paraId="20D79114" w14:textId="77777777" w:rsidR="00FE5472" w:rsidRPr="00A01F48" w:rsidRDefault="00FE5472" w:rsidP="00282995">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08E568F6" w14:textId="77777777" w:rsidR="00FE5472" w:rsidRPr="00A01F48" w:rsidRDefault="00FE5472" w:rsidP="00282995">
            <w:pPr>
              <w:spacing w:before="40" w:after="40"/>
              <w:ind w:left="113"/>
              <w:jc w:val="center"/>
              <w:rPr>
                <w:rFonts w:cs="Times New Roman"/>
                <w:color w:val="000000" w:themeColor="text1"/>
                <w:szCs w:val="28"/>
                <w:u w:color="000000" w:themeColor="text1"/>
                <w:lang w:val="vi-VN"/>
              </w:rPr>
            </w:pPr>
          </w:p>
        </w:tc>
      </w:tr>
      <w:tr w:rsidR="00FE5472" w:rsidRPr="00A01F48" w14:paraId="30B214CD" w14:textId="77777777" w:rsidTr="00282995">
        <w:trPr>
          <w:jc w:val="center"/>
        </w:trPr>
        <w:tc>
          <w:tcPr>
            <w:tcW w:w="1393" w:type="pct"/>
            <w:vMerge/>
            <w:vAlign w:val="center"/>
          </w:tcPr>
          <w:p w14:paraId="4A32DF9B" w14:textId="77777777" w:rsidR="00FE5472" w:rsidRPr="00A01F48" w:rsidRDefault="00FE5472" w:rsidP="00282995">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1CB91341" w14:textId="77777777" w:rsidR="00FE5472" w:rsidRPr="00A01F48" w:rsidRDefault="00FE5472" w:rsidP="0028299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59" w:type="pct"/>
            <w:tcMar>
              <w:top w:w="0" w:type="dxa"/>
              <w:left w:w="0" w:type="dxa"/>
              <w:bottom w:w="0" w:type="dxa"/>
              <w:right w:w="0" w:type="dxa"/>
            </w:tcMar>
            <w:vAlign w:val="center"/>
          </w:tcPr>
          <w:p w14:paraId="03246535" w14:textId="77777777" w:rsidR="00FE5472" w:rsidRPr="00A01F48" w:rsidRDefault="00FE5472" w:rsidP="0028299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264B4566" w14:textId="77777777" w:rsidR="00FE5472" w:rsidRPr="00A01F48" w:rsidRDefault="00FE5472" w:rsidP="0028299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0,219</w:t>
            </w:r>
          </w:p>
        </w:tc>
      </w:tr>
      <w:tr w:rsidR="00FE5472" w:rsidRPr="00A01F48" w14:paraId="5033FC1E" w14:textId="77777777" w:rsidTr="00282995">
        <w:trPr>
          <w:jc w:val="center"/>
        </w:trPr>
        <w:tc>
          <w:tcPr>
            <w:tcW w:w="1393" w:type="pct"/>
            <w:vMerge/>
            <w:vAlign w:val="center"/>
          </w:tcPr>
          <w:p w14:paraId="3AD4D689" w14:textId="77777777" w:rsidR="00FE5472" w:rsidRPr="00A01F48" w:rsidRDefault="00FE5472" w:rsidP="00282995">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12372C59" w14:textId="77777777" w:rsidR="00FE5472" w:rsidRPr="00A01F48" w:rsidRDefault="00FE5472" w:rsidP="0028299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59" w:type="pct"/>
            <w:tcMar>
              <w:top w:w="0" w:type="dxa"/>
              <w:left w:w="0" w:type="dxa"/>
              <w:bottom w:w="0" w:type="dxa"/>
              <w:right w:w="0" w:type="dxa"/>
            </w:tcMar>
            <w:vAlign w:val="center"/>
          </w:tcPr>
          <w:p w14:paraId="69AD1F5B" w14:textId="77777777" w:rsidR="00FE5472" w:rsidRPr="00A01F48" w:rsidRDefault="00FE5472" w:rsidP="0028299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3198DBC6" w14:textId="77777777" w:rsidR="00FE5472" w:rsidRPr="00A01F48" w:rsidRDefault="00FE5472" w:rsidP="0028299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0,115</w:t>
            </w:r>
          </w:p>
        </w:tc>
      </w:tr>
      <w:tr w:rsidR="00FE5472" w:rsidRPr="00A01F48" w14:paraId="744DDF29" w14:textId="77777777" w:rsidTr="00282995">
        <w:trPr>
          <w:jc w:val="center"/>
        </w:trPr>
        <w:tc>
          <w:tcPr>
            <w:tcW w:w="1393" w:type="pct"/>
            <w:vMerge/>
            <w:vAlign w:val="center"/>
          </w:tcPr>
          <w:p w14:paraId="755BE5C9" w14:textId="77777777" w:rsidR="00FE5472" w:rsidRPr="00A01F48" w:rsidRDefault="00FE5472" w:rsidP="00282995">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618B3685" w14:textId="77777777" w:rsidR="00FE5472" w:rsidRPr="00A01F48" w:rsidRDefault="00FE5472" w:rsidP="0028299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059" w:type="pct"/>
            <w:tcMar>
              <w:top w:w="0" w:type="dxa"/>
              <w:left w:w="0" w:type="dxa"/>
              <w:bottom w:w="0" w:type="dxa"/>
              <w:right w:w="0" w:type="dxa"/>
            </w:tcMar>
            <w:vAlign w:val="center"/>
          </w:tcPr>
          <w:p w14:paraId="34B778BD" w14:textId="77777777" w:rsidR="00FE5472" w:rsidRPr="00A01F48" w:rsidRDefault="00FE5472" w:rsidP="0028299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7D9FBE20" w14:textId="77777777" w:rsidR="00FE5472" w:rsidRPr="00A01F48" w:rsidRDefault="00FE5472" w:rsidP="0028299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0,198</w:t>
            </w:r>
          </w:p>
        </w:tc>
      </w:tr>
      <w:tr w:rsidR="00FE5472" w:rsidRPr="00A01F48" w14:paraId="029E9332" w14:textId="77777777" w:rsidTr="00282995">
        <w:trPr>
          <w:jc w:val="center"/>
        </w:trPr>
        <w:tc>
          <w:tcPr>
            <w:tcW w:w="1393" w:type="pct"/>
            <w:vMerge/>
            <w:vAlign w:val="center"/>
          </w:tcPr>
          <w:p w14:paraId="6A772CBD" w14:textId="77777777" w:rsidR="00FE5472" w:rsidRPr="00A01F48" w:rsidRDefault="00FE5472" w:rsidP="00282995">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78FC50CF" w14:textId="77777777" w:rsidR="00FE5472" w:rsidRPr="00A01F48" w:rsidRDefault="00FE5472" w:rsidP="00282995">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59" w:type="pct"/>
            <w:tcMar>
              <w:top w:w="0" w:type="dxa"/>
              <w:left w:w="0" w:type="dxa"/>
              <w:bottom w:w="0" w:type="dxa"/>
              <w:right w:w="0" w:type="dxa"/>
            </w:tcMar>
            <w:vAlign w:val="center"/>
          </w:tcPr>
          <w:p w14:paraId="02B50299" w14:textId="77777777" w:rsidR="00FE5472" w:rsidRPr="00A01F48" w:rsidRDefault="00FE5472" w:rsidP="00282995">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7531628C" w14:textId="77777777" w:rsidR="00FE5472" w:rsidRPr="00A01F48" w:rsidRDefault="00FE5472" w:rsidP="00282995">
            <w:pPr>
              <w:spacing w:before="40" w:after="40"/>
              <w:ind w:left="113"/>
              <w:jc w:val="center"/>
              <w:rPr>
                <w:rFonts w:cs="Times New Roman"/>
                <w:color w:val="000000" w:themeColor="text1"/>
                <w:szCs w:val="28"/>
                <w:u w:color="000000" w:themeColor="text1"/>
                <w:lang w:val="vi-VN"/>
              </w:rPr>
            </w:pPr>
          </w:p>
        </w:tc>
      </w:tr>
      <w:tr w:rsidR="00FE5472" w:rsidRPr="00A01F48" w14:paraId="467B463E" w14:textId="77777777" w:rsidTr="00282995">
        <w:trPr>
          <w:jc w:val="center"/>
        </w:trPr>
        <w:tc>
          <w:tcPr>
            <w:tcW w:w="1393" w:type="pct"/>
            <w:vMerge/>
            <w:vAlign w:val="center"/>
          </w:tcPr>
          <w:p w14:paraId="188192CC" w14:textId="77777777" w:rsidR="00FE5472" w:rsidRPr="00A01F48" w:rsidRDefault="00FE5472" w:rsidP="00282995">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3DE96757" w14:textId="77777777" w:rsidR="00FE5472" w:rsidRPr="00A01F48" w:rsidRDefault="00FE5472" w:rsidP="0028299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59" w:type="pct"/>
            <w:tcMar>
              <w:top w:w="0" w:type="dxa"/>
              <w:left w:w="0" w:type="dxa"/>
              <w:bottom w:w="0" w:type="dxa"/>
              <w:right w:w="0" w:type="dxa"/>
            </w:tcMar>
            <w:vAlign w:val="center"/>
          </w:tcPr>
          <w:p w14:paraId="3E2E4D2C" w14:textId="77777777" w:rsidR="00FE5472" w:rsidRPr="00A01F48" w:rsidRDefault="00FE5472" w:rsidP="0028299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11535F4A" w14:textId="77777777" w:rsidR="00FE5472" w:rsidRPr="00A01F48" w:rsidRDefault="00FE5472" w:rsidP="0028299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r w:rsidR="00FE5472" w:rsidRPr="00A01F48" w14:paraId="4059C75D" w14:textId="77777777" w:rsidTr="00282995">
        <w:trPr>
          <w:jc w:val="center"/>
        </w:trPr>
        <w:tc>
          <w:tcPr>
            <w:tcW w:w="1393" w:type="pct"/>
            <w:vMerge/>
            <w:vAlign w:val="center"/>
          </w:tcPr>
          <w:p w14:paraId="02428062" w14:textId="77777777" w:rsidR="00FE5472" w:rsidRPr="00A01F48" w:rsidRDefault="00FE5472" w:rsidP="00282995">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4C43EA7F" w14:textId="77777777" w:rsidR="00FE5472" w:rsidRPr="00A01F48" w:rsidRDefault="00FE5472" w:rsidP="0028299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59" w:type="pct"/>
            <w:tcMar>
              <w:top w:w="0" w:type="dxa"/>
              <w:left w:w="0" w:type="dxa"/>
              <w:bottom w:w="0" w:type="dxa"/>
              <w:right w:w="0" w:type="dxa"/>
            </w:tcMar>
            <w:vAlign w:val="center"/>
          </w:tcPr>
          <w:p w14:paraId="6487DB22" w14:textId="77777777" w:rsidR="00FE5472" w:rsidRPr="00A01F48" w:rsidRDefault="00FE5472" w:rsidP="0028299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4AEEA5C1" w14:textId="77777777" w:rsidR="00FE5472" w:rsidRPr="00A01F48" w:rsidRDefault="00FE5472" w:rsidP="0028299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0,031</w:t>
            </w:r>
          </w:p>
        </w:tc>
      </w:tr>
      <w:tr w:rsidR="00FE5472" w:rsidRPr="00A01F48" w14:paraId="1018C169" w14:textId="77777777" w:rsidTr="00282995">
        <w:trPr>
          <w:jc w:val="center"/>
        </w:trPr>
        <w:tc>
          <w:tcPr>
            <w:tcW w:w="1393" w:type="pct"/>
            <w:vMerge/>
            <w:vAlign w:val="center"/>
          </w:tcPr>
          <w:p w14:paraId="4F4203FD" w14:textId="77777777" w:rsidR="00FE5472" w:rsidRPr="00A01F48" w:rsidRDefault="00FE5472" w:rsidP="00282995">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329FEC82" w14:textId="77777777" w:rsidR="00FE5472" w:rsidRPr="00A01F48" w:rsidRDefault="00FE5472" w:rsidP="0028299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59" w:type="pct"/>
            <w:tcMar>
              <w:top w:w="0" w:type="dxa"/>
              <w:left w:w="0" w:type="dxa"/>
              <w:bottom w:w="0" w:type="dxa"/>
              <w:right w:w="0" w:type="dxa"/>
            </w:tcMar>
            <w:vAlign w:val="center"/>
          </w:tcPr>
          <w:p w14:paraId="3C410AC6" w14:textId="77777777" w:rsidR="00FE5472" w:rsidRPr="00A01F48" w:rsidRDefault="00FE5472" w:rsidP="0028299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264715B6" w14:textId="77777777" w:rsidR="00FE5472" w:rsidRPr="00A01F48" w:rsidRDefault="00FE5472" w:rsidP="0028299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0,500</w:t>
            </w:r>
          </w:p>
        </w:tc>
      </w:tr>
    </w:tbl>
    <w:p w14:paraId="20C087E7" w14:textId="3CD4916A" w:rsidR="00FE5472" w:rsidRPr="00A01F48" w:rsidRDefault="00282995" w:rsidP="008B179A">
      <w:pPr>
        <w:pStyle w:val="Heading3"/>
      </w:pPr>
      <w:r>
        <w:t xml:space="preserve">10.2. </w:t>
      </w:r>
      <w:r w:rsidR="00FE5472" w:rsidRPr="00A01F48">
        <w:t xml:space="preserve">ĐN.13.10.02 Khắc phục sự cố </w:t>
      </w:r>
    </w:p>
    <w:p w14:paraId="152A6996"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lastRenderedPageBreak/>
        <w:t>a) Thành phần công việc</w:t>
      </w:r>
    </w:p>
    <w:p w14:paraId="1721499B"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 xml:space="preserve">Sao lưu, back up dữ liệu trước khi xử lý sự cố; Ghi chép, lưu trữ thông số, trạng thái Hệ thống; </w:t>
      </w:r>
    </w:p>
    <w:p w14:paraId="731175EE"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 xml:space="preserve">Kiểm tra các phần mềm, thông số, cấu hình, thiết lập; Xử lý sự cố kỹ thuật liên quan đến Hệ thống; Thiết lập lại, khôi phục các thông số cài đặt, cấu hình, nâng cấp (nếu có thể) các cài đặt; </w:t>
      </w:r>
    </w:p>
    <w:p w14:paraId="7FE6154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Kiểm tra, chạy thử; Ghi nhận hoạt động của Hệ thống và nhật ký xử lý sự cố; Lập báo cáo sự cố.</w:t>
      </w:r>
    </w:p>
    <w:p w14:paraId="38CA7119"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b) Định mức</w:t>
      </w:r>
    </w:p>
    <w:p w14:paraId="4961AA1E" w14:textId="77777777" w:rsidR="00FE5472" w:rsidRPr="00A01F48" w:rsidRDefault="00FE5472" w:rsidP="00A01F48">
      <w:pPr>
        <w:spacing w:before="120" w:after="0"/>
        <w:ind w:firstLine="567"/>
        <w:jc w:val="both"/>
        <w:rPr>
          <w:rFonts w:cs="Times New Roman"/>
          <w:color w:val="000000" w:themeColor="text1"/>
          <w:szCs w:val="28"/>
          <w:u w:color="000000" w:themeColor="text1"/>
        </w:rPr>
      </w:pPr>
    </w:p>
    <w:p w14:paraId="42C8192A"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82"/>
        <w:gridCol w:w="3318"/>
        <w:gridCol w:w="2039"/>
        <w:gridCol w:w="1589"/>
      </w:tblGrid>
      <w:tr w:rsidR="00FE5472" w:rsidRPr="00A01F48" w14:paraId="5D5204F1" w14:textId="77777777" w:rsidTr="00282995">
        <w:trPr>
          <w:jc w:val="center"/>
        </w:trPr>
        <w:tc>
          <w:tcPr>
            <w:tcW w:w="1393" w:type="pct"/>
            <w:tcMar>
              <w:top w:w="0" w:type="dxa"/>
              <w:left w:w="0" w:type="dxa"/>
              <w:bottom w:w="0" w:type="dxa"/>
              <w:right w:w="0" w:type="dxa"/>
            </w:tcMar>
            <w:vAlign w:val="center"/>
          </w:tcPr>
          <w:p w14:paraId="117A390D" w14:textId="77777777" w:rsidR="00FE5472" w:rsidRPr="00A01F48" w:rsidRDefault="00FE5472" w:rsidP="00282995">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723" w:type="pct"/>
            <w:tcMar>
              <w:top w:w="0" w:type="dxa"/>
              <w:left w:w="0" w:type="dxa"/>
              <w:bottom w:w="0" w:type="dxa"/>
              <w:right w:w="0" w:type="dxa"/>
            </w:tcMar>
            <w:vAlign w:val="center"/>
          </w:tcPr>
          <w:p w14:paraId="18EB6491" w14:textId="77777777" w:rsidR="00FE5472" w:rsidRPr="00A01F48" w:rsidRDefault="00FE5472" w:rsidP="00282995">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59" w:type="pct"/>
            <w:tcMar>
              <w:top w:w="0" w:type="dxa"/>
              <w:left w:w="0" w:type="dxa"/>
              <w:bottom w:w="0" w:type="dxa"/>
              <w:right w:w="0" w:type="dxa"/>
            </w:tcMar>
            <w:vAlign w:val="center"/>
          </w:tcPr>
          <w:p w14:paraId="197DD509" w14:textId="77777777" w:rsidR="00FE5472" w:rsidRPr="00A01F48" w:rsidRDefault="00FE5472" w:rsidP="00282995">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25" w:type="pct"/>
            <w:tcMar>
              <w:top w:w="0" w:type="dxa"/>
              <w:left w:w="0" w:type="dxa"/>
              <w:bottom w:w="0" w:type="dxa"/>
              <w:right w:w="0" w:type="dxa"/>
            </w:tcMar>
            <w:vAlign w:val="center"/>
          </w:tcPr>
          <w:p w14:paraId="0B628341" w14:textId="77777777" w:rsidR="00FE5472" w:rsidRPr="00A01F48" w:rsidRDefault="00FE5472" w:rsidP="00282995">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76195C4D" w14:textId="77777777" w:rsidTr="00282995">
        <w:trPr>
          <w:jc w:val="center"/>
        </w:trPr>
        <w:tc>
          <w:tcPr>
            <w:tcW w:w="1393" w:type="pct"/>
            <w:vMerge w:val="restart"/>
            <w:tcMar>
              <w:top w:w="0" w:type="dxa"/>
              <w:left w:w="0" w:type="dxa"/>
              <w:bottom w:w="0" w:type="dxa"/>
              <w:right w:w="0" w:type="dxa"/>
            </w:tcMar>
            <w:vAlign w:val="center"/>
          </w:tcPr>
          <w:p w14:paraId="2E947176" w14:textId="77777777" w:rsidR="00FE5472" w:rsidRPr="00A01F48" w:rsidRDefault="00FE5472" w:rsidP="00282995">
            <w:pPr>
              <w:spacing w:before="40" w:after="40"/>
              <w:ind w:left="113"/>
              <w:jc w:val="center"/>
              <w:rPr>
                <w:rFonts w:cs="Times New Roman"/>
                <w:color w:val="000000" w:themeColor="text1"/>
                <w:szCs w:val="28"/>
                <w:u w:color="000000" w:themeColor="text1"/>
                <w:lang w:val="vi-VN"/>
              </w:rPr>
            </w:pPr>
            <w:r w:rsidRPr="00A01F48">
              <w:rPr>
                <w:rFonts w:eastAsia="Arial"/>
                <w:color w:val="000000" w:themeColor="text1"/>
                <w:u w:color="000000" w:themeColor="text1"/>
                <w:lang w:val="vi-VN"/>
              </w:rPr>
              <w:t>ĐN.13.10.02</w:t>
            </w:r>
          </w:p>
        </w:tc>
        <w:tc>
          <w:tcPr>
            <w:tcW w:w="1723" w:type="pct"/>
            <w:tcMar>
              <w:top w:w="0" w:type="dxa"/>
              <w:left w:w="0" w:type="dxa"/>
              <w:bottom w:w="0" w:type="dxa"/>
              <w:right w:w="0" w:type="dxa"/>
            </w:tcMar>
            <w:vAlign w:val="center"/>
          </w:tcPr>
          <w:p w14:paraId="0FD18287" w14:textId="77777777" w:rsidR="00FE5472" w:rsidRPr="00A01F48" w:rsidRDefault="00FE5472" w:rsidP="00282995">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59" w:type="pct"/>
            <w:tcMar>
              <w:top w:w="0" w:type="dxa"/>
              <w:left w:w="0" w:type="dxa"/>
              <w:bottom w:w="0" w:type="dxa"/>
              <w:right w:w="0" w:type="dxa"/>
            </w:tcMar>
            <w:vAlign w:val="center"/>
          </w:tcPr>
          <w:p w14:paraId="73893388" w14:textId="77777777" w:rsidR="00FE5472" w:rsidRPr="00A01F48" w:rsidRDefault="00FE5472" w:rsidP="00282995">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718AD4FA" w14:textId="77777777" w:rsidR="00FE5472" w:rsidRPr="00A01F48" w:rsidRDefault="00FE5472" w:rsidP="00282995">
            <w:pPr>
              <w:spacing w:before="40" w:after="40"/>
              <w:ind w:left="113"/>
              <w:jc w:val="center"/>
              <w:rPr>
                <w:rFonts w:cs="Times New Roman"/>
                <w:color w:val="000000" w:themeColor="text1"/>
                <w:szCs w:val="28"/>
                <w:u w:color="000000" w:themeColor="text1"/>
                <w:lang w:val="vi-VN"/>
              </w:rPr>
            </w:pPr>
          </w:p>
        </w:tc>
      </w:tr>
      <w:tr w:rsidR="00FE5472" w:rsidRPr="00A01F48" w14:paraId="2385417E" w14:textId="77777777" w:rsidTr="00282995">
        <w:trPr>
          <w:jc w:val="center"/>
        </w:trPr>
        <w:tc>
          <w:tcPr>
            <w:tcW w:w="1393" w:type="pct"/>
            <w:vMerge/>
            <w:vAlign w:val="center"/>
          </w:tcPr>
          <w:p w14:paraId="45F6DBF3" w14:textId="77777777" w:rsidR="00FE5472" w:rsidRPr="00A01F48" w:rsidRDefault="00FE5472" w:rsidP="00282995">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2A60DB5C" w14:textId="77777777" w:rsidR="00FE5472" w:rsidRPr="00A01F48" w:rsidRDefault="00FE5472" w:rsidP="0028299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59" w:type="pct"/>
            <w:tcMar>
              <w:top w:w="0" w:type="dxa"/>
              <w:left w:w="0" w:type="dxa"/>
              <w:bottom w:w="0" w:type="dxa"/>
              <w:right w:w="0" w:type="dxa"/>
            </w:tcMar>
            <w:vAlign w:val="center"/>
          </w:tcPr>
          <w:p w14:paraId="60CC2958" w14:textId="77777777" w:rsidR="00FE5472" w:rsidRPr="00A01F48" w:rsidRDefault="00FE5472" w:rsidP="0028299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25" w:type="pct"/>
            <w:tcMar>
              <w:top w:w="0" w:type="dxa"/>
              <w:left w:w="0" w:type="dxa"/>
              <w:bottom w:w="0" w:type="dxa"/>
              <w:right w:w="0" w:type="dxa"/>
            </w:tcMar>
            <w:vAlign w:val="center"/>
          </w:tcPr>
          <w:p w14:paraId="135AF568" w14:textId="77777777" w:rsidR="00FE5472" w:rsidRPr="00A01F48" w:rsidRDefault="00FE5472" w:rsidP="0028299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0,030</w:t>
            </w:r>
          </w:p>
        </w:tc>
      </w:tr>
      <w:tr w:rsidR="00FE5472" w:rsidRPr="00A01F48" w14:paraId="466C7800" w14:textId="77777777" w:rsidTr="00282995">
        <w:trPr>
          <w:jc w:val="center"/>
        </w:trPr>
        <w:tc>
          <w:tcPr>
            <w:tcW w:w="1393" w:type="pct"/>
            <w:vMerge/>
            <w:vAlign w:val="center"/>
          </w:tcPr>
          <w:p w14:paraId="4A2E46C7" w14:textId="77777777" w:rsidR="00FE5472" w:rsidRPr="00A01F48" w:rsidRDefault="00FE5472" w:rsidP="00282995">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6C5E2F7C" w14:textId="77777777" w:rsidR="00FE5472" w:rsidRPr="00A01F48" w:rsidRDefault="00FE5472" w:rsidP="0028299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59" w:type="pct"/>
            <w:tcMar>
              <w:top w:w="0" w:type="dxa"/>
              <w:left w:w="0" w:type="dxa"/>
              <w:bottom w:w="0" w:type="dxa"/>
              <w:right w:w="0" w:type="dxa"/>
            </w:tcMar>
            <w:vAlign w:val="center"/>
          </w:tcPr>
          <w:p w14:paraId="7450972A" w14:textId="77777777" w:rsidR="00FE5472" w:rsidRPr="00A01F48" w:rsidRDefault="00FE5472" w:rsidP="0028299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25" w:type="pct"/>
            <w:tcMar>
              <w:top w:w="0" w:type="dxa"/>
              <w:left w:w="0" w:type="dxa"/>
              <w:bottom w:w="0" w:type="dxa"/>
              <w:right w:w="0" w:type="dxa"/>
            </w:tcMar>
            <w:vAlign w:val="center"/>
          </w:tcPr>
          <w:p w14:paraId="52C40E7B" w14:textId="77777777" w:rsidR="00FE5472" w:rsidRPr="00A01F48" w:rsidRDefault="00FE5472" w:rsidP="0028299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11FEBB54" w14:textId="77777777" w:rsidTr="00282995">
        <w:trPr>
          <w:jc w:val="center"/>
        </w:trPr>
        <w:tc>
          <w:tcPr>
            <w:tcW w:w="1393" w:type="pct"/>
            <w:vMerge/>
            <w:vAlign w:val="center"/>
          </w:tcPr>
          <w:p w14:paraId="4A446061" w14:textId="77777777" w:rsidR="00FE5472" w:rsidRPr="00A01F48" w:rsidRDefault="00FE5472" w:rsidP="00282995">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3C3254E9" w14:textId="77777777" w:rsidR="00FE5472" w:rsidRPr="00A01F48" w:rsidRDefault="00FE5472" w:rsidP="00282995">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59" w:type="pct"/>
            <w:tcMar>
              <w:top w:w="0" w:type="dxa"/>
              <w:left w:w="0" w:type="dxa"/>
              <w:bottom w:w="0" w:type="dxa"/>
              <w:right w:w="0" w:type="dxa"/>
            </w:tcMar>
            <w:vAlign w:val="center"/>
          </w:tcPr>
          <w:p w14:paraId="71F04928" w14:textId="77777777" w:rsidR="00FE5472" w:rsidRPr="00A01F48" w:rsidRDefault="00FE5472" w:rsidP="00282995">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2A336D8E" w14:textId="77777777" w:rsidR="00FE5472" w:rsidRPr="00A01F48" w:rsidRDefault="00FE5472" w:rsidP="00282995">
            <w:pPr>
              <w:spacing w:before="40" w:after="40"/>
              <w:ind w:left="113"/>
              <w:jc w:val="center"/>
              <w:rPr>
                <w:rFonts w:cs="Times New Roman"/>
                <w:color w:val="000000" w:themeColor="text1"/>
                <w:szCs w:val="28"/>
                <w:u w:color="000000" w:themeColor="text1"/>
                <w:lang w:val="vi-VN"/>
              </w:rPr>
            </w:pPr>
          </w:p>
        </w:tc>
      </w:tr>
      <w:tr w:rsidR="00FE5472" w:rsidRPr="00A01F48" w14:paraId="4D3E24AF" w14:textId="77777777" w:rsidTr="00282995">
        <w:trPr>
          <w:jc w:val="center"/>
        </w:trPr>
        <w:tc>
          <w:tcPr>
            <w:tcW w:w="1393" w:type="pct"/>
            <w:vMerge/>
            <w:vAlign w:val="center"/>
          </w:tcPr>
          <w:p w14:paraId="746537B7" w14:textId="77777777" w:rsidR="00FE5472" w:rsidRPr="00A01F48" w:rsidRDefault="00FE5472" w:rsidP="00282995">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6A175C24" w14:textId="77777777" w:rsidR="00FE5472" w:rsidRPr="00A01F48" w:rsidRDefault="00FE5472" w:rsidP="0028299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59" w:type="pct"/>
            <w:tcMar>
              <w:top w:w="0" w:type="dxa"/>
              <w:left w:w="0" w:type="dxa"/>
              <w:bottom w:w="0" w:type="dxa"/>
              <w:right w:w="0" w:type="dxa"/>
            </w:tcMar>
            <w:vAlign w:val="center"/>
          </w:tcPr>
          <w:p w14:paraId="1D36CA3D" w14:textId="77777777" w:rsidR="00FE5472" w:rsidRPr="00A01F48" w:rsidRDefault="00FE5472" w:rsidP="0028299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59F954FC" w14:textId="77777777" w:rsidR="00FE5472" w:rsidRPr="00A01F48" w:rsidRDefault="00FE5472" w:rsidP="0028299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0,177</w:t>
            </w:r>
          </w:p>
        </w:tc>
      </w:tr>
      <w:tr w:rsidR="00FE5472" w:rsidRPr="00A01F48" w14:paraId="4643118A" w14:textId="77777777" w:rsidTr="00282995">
        <w:trPr>
          <w:jc w:val="center"/>
        </w:trPr>
        <w:tc>
          <w:tcPr>
            <w:tcW w:w="1393" w:type="pct"/>
            <w:vMerge/>
            <w:vAlign w:val="center"/>
          </w:tcPr>
          <w:p w14:paraId="64121EF2" w14:textId="77777777" w:rsidR="00FE5472" w:rsidRPr="00A01F48" w:rsidRDefault="00FE5472" w:rsidP="00282995">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263A0DCC" w14:textId="77777777" w:rsidR="00FE5472" w:rsidRPr="00A01F48" w:rsidRDefault="00FE5472" w:rsidP="0028299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59" w:type="pct"/>
            <w:tcMar>
              <w:top w:w="0" w:type="dxa"/>
              <w:left w:w="0" w:type="dxa"/>
              <w:bottom w:w="0" w:type="dxa"/>
              <w:right w:w="0" w:type="dxa"/>
            </w:tcMar>
            <w:vAlign w:val="center"/>
          </w:tcPr>
          <w:p w14:paraId="1C300375" w14:textId="77777777" w:rsidR="00FE5472" w:rsidRPr="00A01F48" w:rsidRDefault="00FE5472" w:rsidP="0028299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790169C1" w14:textId="77777777" w:rsidR="00FE5472" w:rsidRPr="00A01F48" w:rsidRDefault="00FE5472" w:rsidP="0028299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0,583</w:t>
            </w:r>
          </w:p>
        </w:tc>
      </w:tr>
      <w:tr w:rsidR="00FE5472" w:rsidRPr="00A01F48" w14:paraId="66ACF073" w14:textId="77777777" w:rsidTr="00282995">
        <w:trPr>
          <w:jc w:val="center"/>
        </w:trPr>
        <w:tc>
          <w:tcPr>
            <w:tcW w:w="1393" w:type="pct"/>
            <w:vMerge/>
            <w:vAlign w:val="center"/>
          </w:tcPr>
          <w:p w14:paraId="1604C1DD" w14:textId="77777777" w:rsidR="00FE5472" w:rsidRPr="00A01F48" w:rsidRDefault="00FE5472" w:rsidP="00282995">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4F8DEFE2" w14:textId="77777777" w:rsidR="00FE5472" w:rsidRPr="00A01F48" w:rsidRDefault="00FE5472" w:rsidP="00282995">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59" w:type="pct"/>
            <w:tcMar>
              <w:top w:w="0" w:type="dxa"/>
              <w:left w:w="0" w:type="dxa"/>
              <w:bottom w:w="0" w:type="dxa"/>
              <w:right w:w="0" w:type="dxa"/>
            </w:tcMar>
            <w:vAlign w:val="center"/>
          </w:tcPr>
          <w:p w14:paraId="13389E93" w14:textId="77777777" w:rsidR="00FE5472" w:rsidRPr="00A01F48" w:rsidRDefault="00FE5472" w:rsidP="00282995">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7E282F56" w14:textId="77777777" w:rsidR="00FE5472" w:rsidRPr="00A01F48" w:rsidRDefault="00FE5472" w:rsidP="00282995">
            <w:pPr>
              <w:spacing w:before="40" w:after="40"/>
              <w:ind w:left="113"/>
              <w:jc w:val="center"/>
              <w:rPr>
                <w:rFonts w:cs="Times New Roman"/>
                <w:color w:val="000000" w:themeColor="text1"/>
                <w:szCs w:val="28"/>
                <w:u w:color="000000" w:themeColor="text1"/>
                <w:lang w:val="vi-VN"/>
              </w:rPr>
            </w:pPr>
          </w:p>
        </w:tc>
      </w:tr>
      <w:tr w:rsidR="00FE5472" w:rsidRPr="00A01F48" w14:paraId="4A9FC366" w14:textId="77777777" w:rsidTr="00282995">
        <w:trPr>
          <w:jc w:val="center"/>
        </w:trPr>
        <w:tc>
          <w:tcPr>
            <w:tcW w:w="1393" w:type="pct"/>
            <w:vMerge/>
            <w:vAlign w:val="center"/>
          </w:tcPr>
          <w:p w14:paraId="13914F83" w14:textId="77777777" w:rsidR="00FE5472" w:rsidRPr="00A01F48" w:rsidRDefault="00FE5472" w:rsidP="00282995">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48A3FF00" w14:textId="77777777" w:rsidR="00FE5472" w:rsidRPr="00A01F48" w:rsidRDefault="00FE5472" w:rsidP="0028299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59" w:type="pct"/>
            <w:tcMar>
              <w:top w:w="0" w:type="dxa"/>
              <w:left w:w="0" w:type="dxa"/>
              <w:bottom w:w="0" w:type="dxa"/>
              <w:right w:w="0" w:type="dxa"/>
            </w:tcMar>
            <w:vAlign w:val="center"/>
          </w:tcPr>
          <w:p w14:paraId="567A757F" w14:textId="77777777" w:rsidR="00FE5472" w:rsidRPr="00A01F48" w:rsidRDefault="00FE5472" w:rsidP="0028299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32FA6274" w14:textId="77777777" w:rsidR="00FE5472" w:rsidRPr="00A01F48" w:rsidRDefault="00FE5472" w:rsidP="0028299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0,729</w:t>
            </w:r>
          </w:p>
        </w:tc>
      </w:tr>
      <w:tr w:rsidR="00FE5472" w:rsidRPr="00A01F48" w14:paraId="4B48FB78" w14:textId="77777777" w:rsidTr="00282995">
        <w:trPr>
          <w:jc w:val="center"/>
        </w:trPr>
        <w:tc>
          <w:tcPr>
            <w:tcW w:w="1393" w:type="pct"/>
            <w:vMerge/>
            <w:vAlign w:val="center"/>
          </w:tcPr>
          <w:p w14:paraId="6E17EFED" w14:textId="77777777" w:rsidR="00FE5472" w:rsidRPr="00A01F48" w:rsidRDefault="00FE5472" w:rsidP="00282995">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275C4911" w14:textId="77777777" w:rsidR="00FE5472" w:rsidRPr="00A01F48" w:rsidRDefault="00FE5472" w:rsidP="0028299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59" w:type="pct"/>
            <w:tcMar>
              <w:top w:w="0" w:type="dxa"/>
              <w:left w:w="0" w:type="dxa"/>
              <w:bottom w:w="0" w:type="dxa"/>
              <w:right w:w="0" w:type="dxa"/>
            </w:tcMar>
            <w:vAlign w:val="center"/>
          </w:tcPr>
          <w:p w14:paraId="1A6BCF4B" w14:textId="77777777" w:rsidR="00FE5472" w:rsidRPr="00A01F48" w:rsidRDefault="00FE5472" w:rsidP="0028299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34FC39FA" w14:textId="77777777" w:rsidR="00FE5472" w:rsidRPr="00A01F48" w:rsidRDefault="00FE5472" w:rsidP="0028299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0,031</w:t>
            </w:r>
          </w:p>
        </w:tc>
      </w:tr>
      <w:tr w:rsidR="00FE5472" w:rsidRPr="00A01F48" w14:paraId="7BA8C32F" w14:textId="77777777" w:rsidTr="00282995">
        <w:trPr>
          <w:jc w:val="center"/>
        </w:trPr>
        <w:tc>
          <w:tcPr>
            <w:tcW w:w="1393" w:type="pct"/>
            <w:vMerge/>
            <w:vAlign w:val="center"/>
          </w:tcPr>
          <w:p w14:paraId="49E407A8" w14:textId="77777777" w:rsidR="00FE5472" w:rsidRPr="00A01F48" w:rsidRDefault="00FE5472" w:rsidP="00282995">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4C06826F" w14:textId="77777777" w:rsidR="00FE5472" w:rsidRPr="00A01F48" w:rsidRDefault="00FE5472" w:rsidP="00282995">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59" w:type="pct"/>
            <w:tcMar>
              <w:top w:w="0" w:type="dxa"/>
              <w:left w:w="0" w:type="dxa"/>
              <w:bottom w:w="0" w:type="dxa"/>
              <w:right w:w="0" w:type="dxa"/>
            </w:tcMar>
            <w:vAlign w:val="center"/>
          </w:tcPr>
          <w:p w14:paraId="30C6C453" w14:textId="77777777" w:rsidR="00FE5472" w:rsidRPr="00A01F48" w:rsidRDefault="00FE5472" w:rsidP="0028299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5466827C" w14:textId="77777777" w:rsidR="00FE5472" w:rsidRPr="00A01F48" w:rsidRDefault="00FE5472" w:rsidP="00282995">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bl>
    <w:p w14:paraId="1454D0BF" w14:textId="75C135FE" w:rsidR="00FE5472" w:rsidRPr="00A01F48" w:rsidRDefault="00282995" w:rsidP="008B179A">
      <w:pPr>
        <w:pStyle w:val="Heading3"/>
      </w:pPr>
      <w:r>
        <w:t>1</w:t>
      </w:r>
      <w:r w:rsidR="007E40E9">
        <w:t>1</w:t>
      </w:r>
      <w:r>
        <w:t xml:space="preserve">. </w:t>
      </w:r>
      <w:r w:rsidR="00FE5472" w:rsidRPr="00A01F48">
        <w:t xml:space="preserve">ĐN.13.11 Hệ thống Thông tin báo cáo chỉ số DTI cấp thành phố </w:t>
      </w:r>
    </w:p>
    <w:p w14:paraId="14D8EDCE" w14:textId="34C2C85D" w:rsidR="00FE5472" w:rsidRPr="00A01F48" w:rsidRDefault="00282995" w:rsidP="008B179A">
      <w:pPr>
        <w:pStyle w:val="Heading3"/>
      </w:pPr>
      <w:r>
        <w:t>1</w:t>
      </w:r>
      <w:r w:rsidR="007E40E9">
        <w:t>1</w:t>
      </w:r>
      <w:r>
        <w:t xml:space="preserve">.1. </w:t>
      </w:r>
      <w:r w:rsidR="00FE5472" w:rsidRPr="00A01F48">
        <w:t>ĐN.13.11.01 Vận hành</w:t>
      </w:r>
    </w:p>
    <w:p w14:paraId="6127B713"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Thực hiện các nghiệp vụ quản trị, kiểm tra giám sát Hệ thống; Quản lý vận hành bảo đảm các hoạt động bình thường toàn bộ hạ tầng của Hệ thống; Giám sát, theo dõi, cập nhật cảnh báo tình trạng hoạt động; Đánh giá, phân loại sự cố và thực hiện cảnh báo sự cố; Xác định và phân loại mức độ sự cố và xác định hành động phù hợp tiếp theo hoặc cảnh báo cho nhóm xử lý sự cố thực hiện; Thực hiện phân tích, thiết lập Hệ thống; Sao lưu, back up dữ liệu định kỳ (01 tháng/lần); Ghi sổ lưu, báo cáo.</w:t>
      </w:r>
    </w:p>
    <w:p w14:paraId="4BA7396E"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69530F85"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82"/>
        <w:gridCol w:w="3318"/>
        <w:gridCol w:w="2039"/>
        <w:gridCol w:w="1589"/>
      </w:tblGrid>
      <w:tr w:rsidR="00FE5472" w:rsidRPr="00A01F48" w14:paraId="10ABF7E6" w14:textId="77777777" w:rsidTr="00A66A76">
        <w:trPr>
          <w:jc w:val="center"/>
        </w:trPr>
        <w:tc>
          <w:tcPr>
            <w:tcW w:w="1393" w:type="pct"/>
            <w:tcMar>
              <w:top w:w="0" w:type="dxa"/>
              <w:left w:w="0" w:type="dxa"/>
              <w:bottom w:w="0" w:type="dxa"/>
              <w:right w:w="0" w:type="dxa"/>
            </w:tcMar>
            <w:vAlign w:val="center"/>
          </w:tcPr>
          <w:p w14:paraId="32874400" w14:textId="77777777" w:rsidR="00FE5472" w:rsidRPr="00A01F48" w:rsidRDefault="00FE5472" w:rsidP="00A66A76">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723" w:type="pct"/>
            <w:tcMar>
              <w:top w:w="0" w:type="dxa"/>
              <w:left w:w="0" w:type="dxa"/>
              <w:bottom w:w="0" w:type="dxa"/>
              <w:right w:w="0" w:type="dxa"/>
            </w:tcMar>
            <w:vAlign w:val="center"/>
          </w:tcPr>
          <w:p w14:paraId="0A486FF2" w14:textId="77777777" w:rsidR="00FE5472" w:rsidRPr="00A01F48" w:rsidRDefault="00FE5472" w:rsidP="00A66A76">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59" w:type="pct"/>
            <w:tcMar>
              <w:top w:w="0" w:type="dxa"/>
              <w:left w:w="0" w:type="dxa"/>
              <w:bottom w:w="0" w:type="dxa"/>
              <w:right w:w="0" w:type="dxa"/>
            </w:tcMar>
            <w:vAlign w:val="center"/>
          </w:tcPr>
          <w:p w14:paraId="17FB5662" w14:textId="77777777" w:rsidR="00FE5472" w:rsidRPr="00A01F48" w:rsidRDefault="00FE5472" w:rsidP="00A66A76">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25" w:type="pct"/>
            <w:tcMar>
              <w:top w:w="0" w:type="dxa"/>
              <w:left w:w="0" w:type="dxa"/>
              <w:bottom w:w="0" w:type="dxa"/>
              <w:right w:w="0" w:type="dxa"/>
            </w:tcMar>
            <w:vAlign w:val="center"/>
          </w:tcPr>
          <w:p w14:paraId="202D9B4F" w14:textId="77777777" w:rsidR="00FE5472" w:rsidRPr="00A01F48" w:rsidRDefault="00FE5472" w:rsidP="00A66A76">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7D4E374D" w14:textId="77777777" w:rsidTr="00A66A76">
        <w:trPr>
          <w:jc w:val="center"/>
        </w:trPr>
        <w:tc>
          <w:tcPr>
            <w:tcW w:w="1393" w:type="pct"/>
            <w:vMerge w:val="restart"/>
            <w:tcMar>
              <w:top w:w="0" w:type="dxa"/>
              <w:left w:w="0" w:type="dxa"/>
              <w:bottom w:w="0" w:type="dxa"/>
              <w:right w:w="0" w:type="dxa"/>
            </w:tcMar>
            <w:vAlign w:val="center"/>
          </w:tcPr>
          <w:p w14:paraId="3051EFFF" w14:textId="77777777" w:rsidR="00FE5472" w:rsidRPr="00A01F48" w:rsidRDefault="00FE5472" w:rsidP="00A66A76">
            <w:pPr>
              <w:spacing w:before="40" w:after="40"/>
              <w:ind w:left="113"/>
              <w:jc w:val="center"/>
              <w:rPr>
                <w:rFonts w:cs="Times New Roman"/>
                <w:color w:val="000000" w:themeColor="text1"/>
                <w:szCs w:val="28"/>
                <w:u w:color="000000" w:themeColor="text1"/>
                <w:lang w:val="vi-VN"/>
              </w:rPr>
            </w:pPr>
            <w:r w:rsidRPr="00A01F48">
              <w:rPr>
                <w:rFonts w:eastAsia="Arial"/>
                <w:color w:val="000000" w:themeColor="text1"/>
                <w:u w:color="000000" w:themeColor="text1"/>
                <w:lang w:val="vi-VN"/>
              </w:rPr>
              <w:t>ĐN.13.11.01</w:t>
            </w:r>
          </w:p>
        </w:tc>
        <w:tc>
          <w:tcPr>
            <w:tcW w:w="1723" w:type="pct"/>
            <w:tcMar>
              <w:top w:w="0" w:type="dxa"/>
              <w:left w:w="0" w:type="dxa"/>
              <w:bottom w:w="0" w:type="dxa"/>
              <w:right w:w="0" w:type="dxa"/>
            </w:tcMar>
            <w:vAlign w:val="center"/>
          </w:tcPr>
          <w:p w14:paraId="5270E160" w14:textId="77777777" w:rsidR="00FE5472" w:rsidRPr="00A01F48" w:rsidRDefault="00FE5472" w:rsidP="00A66A76">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59" w:type="pct"/>
            <w:tcMar>
              <w:top w:w="0" w:type="dxa"/>
              <w:left w:w="0" w:type="dxa"/>
              <w:bottom w:w="0" w:type="dxa"/>
              <w:right w:w="0" w:type="dxa"/>
            </w:tcMar>
            <w:vAlign w:val="center"/>
          </w:tcPr>
          <w:p w14:paraId="4F83149D" w14:textId="77777777" w:rsidR="00FE5472" w:rsidRPr="00A01F48" w:rsidRDefault="00FE5472" w:rsidP="00A66A76">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72BAA4B9" w14:textId="77777777" w:rsidR="00FE5472" w:rsidRPr="00A01F48" w:rsidRDefault="00FE5472" w:rsidP="00A66A76">
            <w:pPr>
              <w:spacing w:before="40" w:after="40"/>
              <w:ind w:left="113"/>
              <w:jc w:val="center"/>
              <w:rPr>
                <w:rFonts w:cs="Times New Roman"/>
                <w:color w:val="000000" w:themeColor="text1"/>
                <w:szCs w:val="28"/>
                <w:u w:color="000000" w:themeColor="text1"/>
                <w:lang w:val="vi-VN"/>
              </w:rPr>
            </w:pPr>
          </w:p>
        </w:tc>
      </w:tr>
      <w:tr w:rsidR="00FE5472" w:rsidRPr="00A01F48" w14:paraId="3B85F204" w14:textId="77777777" w:rsidTr="00A66A76">
        <w:trPr>
          <w:jc w:val="center"/>
        </w:trPr>
        <w:tc>
          <w:tcPr>
            <w:tcW w:w="1393" w:type="pct"/>
            <w:vMerge/>
            <w:vAlign w:val="center"/>
          </w:tcPr>
          <w:p w14:paraId="3CAC8CF8" w14:textId="77777777" w:rsidR="00FE5472" w:rsidRPr="00A01F48" w:rsidRDefault="00FE5472" w:rsidP="00A66A76">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42A8D3A5" w14:textId="77777777" w:rsidR="00FE5472" w:rsidRPr="00A01F48" w:rsidRDefault="00FE5472" w:rsidP="00A66A76">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59" w:type="pct"/>
            <w:tcMar>
              <w:top w:w="0" w:type="dxa"/>
              <w:left w:w="0" w:type="dxa"/>
              <w:bottom w:w="0" w:type="dxa"/>
              <w:right w:w="0" w:type="dxa"/>
            </w:tcMar>
            <w:vAlign w:val="center"/>
          </w:tcPr>
          <w:p w14:paraId="61CC3AB4" w14:textId="77777777" w:rsidR="00FE5472" w:rsidRPr="00A01F48" w:rsidRDefault="00FE5472" w:rsidP="00A66A7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25" w:type="pct"/>
            <w:tcMar>
              <w:top w:w="0" w:type="dxa"/>
              <w:left w:w="0" w:type="dxa"/>
              <w:bottom w:w="0" w:type="dxa"/>
              <w:right w:w="0" w:type="dxa"/>
            </w:tcMar>
            <w:vAlign w:val="center"/>
          </w:tcPr>
          <w:p w14:paraId="72F4FC74" w14:textId="77777777" w:rsidR="00FE5472" w:rsidRPr="00A01F48" w:rsidRDefault="00FE5472" w:rsidP="00A66A7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06C50AE5" w14:textId="77777777" w:rsidTr="00A66A76">
        <w:trPr>
          <w:jc w:val="center"/>
        </w:trPr>
        <w:tc>
          <w:tcPr>
            <w:tcW w:w="1393" w:type="pct"/>
            <w:vMerge/>
            <w:vAlign w:val="center"/>
          </w:tcPr>
          <w:p w14:paraId="1CA2514E" w14:textId="77777777" w:rsidR="00FE5472" w:rsidRPr="00A01F48" w:rsidRDefault="00FE5472" w:rsidP="00A66A76">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1A15EC9D" w14:textId="77777777" w:rsidR="00FE5472" w:rsidRPr="00A01F48" w:rsidRDefault="00FE5472" w:rsidP="00A66A76">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59" w:type="pct"/>
            <w:tcMar>
              <w:top w:w="0" w:type="dxa"/>
              <w:left w:w="0" w:type="dxa"/>
              <w:bottom w:w="0" w:type="dxa"/>
              <w:right w:w="0" w:type="dxa"/>
            </w:tcMar>
            <w:vAlign w:val="center"/>
          </w:tcPr>
          <w:p w14:paraId="5622FD41" w14:textId="77777777" w:rsidR="00FE5472" w:rsidRPr="00A01F48" w:rsidRDefault="00FE5472" w:rsidP="00A66A7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25" w:type="pct"/>
            <w:tcMar>
              <w:top w:w="0" w:type="dxa"/>
              <w:left w:w="0" w:type="dxa"/>
              <w:bottom w:w="0" w:type="dxa"/>
              <w:right w:w="0" w:type="dxa"/>
            </w:tcMar>
            <w:vAlign w:val="center"/>
          </w:tcPr>
          <w:p w14:paraId="175A85A0" w14:textId="77777777" w:rsidR="00FE5472" w:rsidRPr="00A01F48" w:rsidRDefault="00FE5472" w:rsidP="00A66A7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54E39E3B" w14:textId="77777777" w:rsidTr="00A66A76">
        <w:trPr>
          <w:jc w:val="center"/>
        </w:trPr>
        <w:tc>
          <w:tcPr>
            <w:tcW w:w="1393" w:type="pct"/>
            <w:vMerge/>
            <w:vAlign w:val="center"/>
          </w:tcPr>
          <w:p w14:paraId="503F9668" w14:textId="77777777" w:rsidR="00FE5472" w:rsidRPr="00A01F48" w:rsidRDefault="00FE5472" w:rsidP="00A66A76">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3279FBDC" w14:textId="77777777" w:rsidR="00FE5472" w:rsidRPr="00A01F48" w:rsidRDefault="00FE5472" w:rsidP="00A66A76">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59" w:type="pct"/>
            <w:tcMar>
              <w:top w:w="0" w:type="dxa"/>
              <w:left w:w="0" w:type="dxa"/>
              <w:bottom w:w="0" w:type="dxa"/>
              <w:right w:w="0" w:type="dxa"/>
            </w:tcMar>
            <w:vAlign w:val="center"/>
          </w:tcPr>
          <w:p w14:paraId="0CBFE5DD" w14:textId="77777777" w:rsidR="00FE5472" w:rsidRPr="00A01F48" w:rsidRDefault="00FE5472" w:rsidP="00A66A76">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38E218F1" w14:textId="77777777" w:rsidR="00FE5472" w:rsidRPr="00A01F48" w:rsidRDefault="00FE5472" w:rsidP="00A66A76">
            <w:pPr>
              <w:spacing w:before="40" w:after="40"/>
              <w:ind w:left="113"/>
              <w:jc w:val="center"/>
              <w:rPr>
                <w:rFonts w:cs="Times New Roman"/>
                <w:color w:val="000000" w:themeColor="text1"/>
                <w:szCs w:val="28"/>
                <w:u w:color="000000" w:themeColor="text1"/>
                <w:lang w:val="vi-VN"/>
              </w:rPr>
            </w:pPr>
          </w:p>
        </w:tc>
      </w:tr>
      <w:tr w:rsidR="00FE5472" w:rsidRPr="00A01F48" w14:paraId="7F70EB01" w14:textId="77777777" w:rsidTr="00A66A76">
        <w:trPr>
          <w:jc w:val="center"/>
        </w:trPr>
        <w:tc>
          <w:tcPr>
            <w:tcW w:w="1393" w:type="pct"/>
            <w:vMerge/>
            <w:vAlign w:val="center"/>
          </w:tcPr>
          <w:p w14:paraId="3B3A1E9E" w14:textId="77777777" w:rsidR="00FE5472" w:rsidRPr="00A01F48" w:rsidRDefault="00FE5472" w:rsidP="00A66A76">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3FB55D6E" w14:textId="77777777" w:rsidR="00FE5472" w:rsidRPr="00A01F48" w:rsidRDefault="00FE5472" w:rsidP="00A66A76">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59" w:type="pct"/>
            <w:tcMar>
              <w:top w:w="0" w:type="dxa"/>
              <w:left w:w="0" w:type="dxa"/>
              <w:bottom w:w="0" w:type="dxa"/>
              <w:right w:w="0" w:type="dxa"/>
            </w:tcMar>
            <w:vAlign w:val="center"/>
          </w:tcPr>
          <w:p w14:paraId="2BCE0A1F" w14:textId="77777777" w:rsidR="00FE5472" w:rsidRPr="00A01F48" w:rsidRDefault="00FE5472" w:rsidP="00A66A7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1A6713D7" w14:textId="77777777" w:rsidR="00FE5472" w:rsidRPr="00A01F48" w:rsidRDefault="00FE5472" w:rsidP="00A66A7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0,302</w:t>
            </w:r>
          </w:p>
        </w:tc>
      </w:tr>
      <w:tr w:rsidR="00FE5472" w:rsidRPr="00A01F48" w14:paraId="5BF38872" w14:textId="77777777" w:rsidTr="00A66A76">
        <w:trPr>
          <w:jc w:val="center"/>
        </w:trPr>
        <w:tc>
          <w:tcPr>
            <w:tcW w:w="1393" w:type="pct"/>
            <w:vMerge/>
            <w:vAlign w:val="center"/>
          </w:tcPr>
          <w:p w14:paraId="29F485A4" w14:textId="77777777" w:rsidR="00FE5472" w:rsidRPr="00A01F48" w:rsidRDefault="00FE5472" w:rsidP="00A66A76">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24B7BD38" w14:textId="77777777" w:rsidR="00FE5472" w:rsidRPr="00A01F48" w:rsidRDefault="00FE5472" w:rsidP="00A66A76">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59" w:type="pct"/>
            <w:tcMar>
              <w:top w:w="0" w:type="dxa"/>
              <w:left w:w="0" w:type="dxa"/>
              <w:bottom w:w="0" w:type="dxa"/>
              <w:right w:w="0" w:type="dxa"/>
            </w:tcMar>
            <w:vAlign w:val="center"/>
          </w:tcPr>
          <w:p w14:paraId="37E2E29D" w14:textId="77777777" w:rsidR="00FE5472" w:rsidRPr="00A01F48" w:rsidRDefault="00FE5472" w:rsidP="00A66A7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161C6FA3" w14:textId="77777777" w:rsidR="00FE5472" w:rsidRPr="00A01F48" w:rsidRDefault="00FE5472" w:rsidP="00A66A7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0,177</w:t>
            </w:r>
          </w:p>
        </w:tc>
      </w:tr>
      <w:tr w:rsidR="00FE5472" w:rsidRPr="00A01F48" w14:paraId="30A870F4" w14:textId="77777777" w:rsidTr="00A66A76">
        <w:trPr>
          <w:jc w:val="center"/>
        </w:trPr>
        <w:tc>
          <w:tcPr>
            <w:tcW w:w="1393" w:type="pct"/>
            <w:vMerge/>
            <w:vAlign w:val="center"/>
          </w:tcPr>
          <w:p w14:paraId="28C65B27" w14:textId="77777777" w:rsidR="00FE5472" w:rsidRPr="00A01F48" w:rsidRDefault="00FE5472" w:rsidP="00A66A76">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5CA3A38F" w14:textId="77777777" w:rsidR="00FE5472" w:rsidRPr="00A01F48" w:rsidRDefault="00FE5472" w:rsidP="00A66A76">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059" w:type="pct"/>
            <w:tcMar>
              <w:top w:w="0" w:type="dxa"/>
              <w:left w:w="0" w:type="dxa"/>
              <w:bottom w:w="0" w:type="dxa"/>
              <w:right w:w="0" w:type="dxa"/>
            </w:tcMar>
            <w:vAlign w:val="center"/>
          </w:tcPr>
          <w:p w14:paraId="0CC68E3A" w14:textId="77777777" w:rsidR="00FE5472" w:rsidRPr="00A01F48" w:rsidRDefault="00FE5472" w:rsidP="00A66A7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384B026A" w14:textId="77777777" w:rsidR="00FE5472" w:rsidRPr="00A01F48" w:rsidRDefault="00FE5472" w:rsidP="00A66A7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0,240</w:t>
            </w:r>
          </w:p>
        </w:tc>
      </w:tr>
      <w:tr w:rsidR="00FE5472" w:rsidRPr="00A01F48" w14:paraId="4CF61023" w14:textId="77777777" w:rsidTr="00A66A76">
        <w:trPr>
          <w:jc w:val="center"/>
        </w:trPr>
        <w:tc>
          <w:tcPr>
            <w:tcW w:w="1393" w:type="pct"/>
            <w:vMerge/>
            <w:vAlign w:val="center"/>
          </w:tcPr>
          <w:p w14:paraId="49020F51" w14:textId="77777777" w:rsidR="00FE5472" w:rsidRPr="00A01F48" w:rsidRDefault="00FE5472" w:rsidP="00A66A76">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6F12659F" w14:textId="77777777" w:rsidR="00FE5472" w:rsidRPr="00A01F48" w:rsidRDefault="00FE5472" w:rsidP="00A66A76">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59" w:type="pct"/>
            <w:tcMar>
              <w:top w:w="0" w:type="dxa"/>
              <w:left w:w="0" w:type="dxa"/>
              <w:bottom w:w="0" w:type="dxa"/>
              <w:right w:w="0" w:type="dxa"/>
            </w:tcMar>
            <w:vAlign w:val="center"/>
          </w:tcPr>
          <w:p w14:paraId="2FD184BE" w14:textId="77777777" w:rsidR="00FE5472" w:rsidRPr="00A01F48" w:rsidRDefault="00FE5472" w:rsidP="00A66A76">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13DE29CB" w14:textId="77777777" w:rsidR="00FE5472" w:rsidRPr="00A01F48" w:rsidRDefault="00FE5472" w:rsidP="00A66A76">
            <w:pPr>
              <w:spacing w:before="40" w:after="40"/>
              <w:ind w:left="113"/>
              <w:jc w:val="center"/>
              <w:rPr>
                <w:rFonts w:cs="Times New Roman"/>
                <w:color w:val="000000" w:themeColor="text1"/>
                <w:szCs w:val="28"/>
                <w:u w:color="000000" w:themeColor="text1"/>
                <w:lang w:val="vi-VN"/>
              </w:rPr>
            </w:pPr>
          </w:p>
        </w:tc>
      </w:tr>
      <w:tr w:rsidR="00FE5472" w:rsidRPr="00A01F48" w14:paraId="177947E7" w14:textId="77777777" w:rsidTr="00A66A76">
        <w:trPr>
          <w:jc w:val="center"/>
        </w:trPr>
        <w:tc>
          <w:tcPr>
            <w:tcW w:w="1393" w:type="pct"/>
            <w:vMerge/>
            <w:vAlign w:val="center"/>
          </w:tcPr>
          <w:p w14:paraId="16D5DBD2" w14:textId="77777777" w:rsidR="00FE5472" w:rsidRPr="00A01F48" w:rsidRDefault="00FE5472" w:rsidP="00A66A76">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255EB73F" w14:textId="77777777" w:rsidR="00FE5472" w:rsidRPr="00A01F48" w:rsidRDefault="00FE5472" w:rsidP="00A66A76">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59" w:type="pct"/>
            <w:tcMar>
              <w:top w:w="0" w:type="dxa"/>
              <w:left w:w="0" w:type="dxa"/>
              <w:bottom w:w="0" w:type="dxa"/>
              <w:right w:w="0" w:type="dxa"/>
            </w:tcMar>
            <w:vAlign w:val="center"/>
          </w:tcPr>
          <w:p w14:paraId="3DA8A8F4" w14:textId="77777777" w:rsidR="00FE5472" w:rsidRPr="00A01F48" w:rsidRDefault="00FE5472" w:rsidP="00A66A7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0A6673E8" w14:textId="77777777" w:rsidR="00FE5472" w:rsidRPr="00A01F48" w:rsidRDefault="00FE5472" w:rsidP="00A66A7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r w:rsidR="00FE5472" w:rsidRPr="00A01F48" w14:paraId="0D4F28F0" w14:textId="77777777" w:rsidTr="00A66A76">
        <w:trPr>
          <w:jc w:val="center"/>
        </w:trPr>
        <w:tc>
          <w:tcPr>
            <w:tcW w:w="1393" w:type="pct"/>
            <w:vMerge/>
            <w:vAlign w:val="center"/>
          </w:tcPr>
          <w:p w14:paraId="22C81A5F" w14:textId="77777777" w:rsidR="00FE5472" w:rsidRPr="00A01F48" w:rsidRDefault="00FE5472" w:rsidP="00A66A76">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71A883DA" w14:textId="77777777" w:rsidR="00FE5472" w:rsidRPr="00A01F48" w:rsidRDefault="00FE5472" w:rsidP="00A66A76">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59" w:type="pct"/>
            <w:tcMar>
              <w:top w:w="0" w:type="dxa"/>
              <w:left w:w="0" w:type="dxa"/>
              <w:bottom w:w="0" w:type="dxa"/>
              <w:right w:w="0" w:type="dxa"/>
            </w:tcMar>
            <w:vAlign w:val="center"/>
          </w:tcPr>
          <w:p w14:paraId="68D73E20" w14:textId="77777777" w:rsidR="00FE5472" w:rsidRPr="00A01F48" w:rsidRDefault="00FE5472" w:rsidP="00A66A7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24773C40" w14:textId="77777777" w:rsidR="00FE5472" w:rsidRPr="00A01F48" w:rsidRDefault="00FE5472" w:rsidP="00A66A7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0,031</w:t>
            </w:r>
          </w:p>
        </w:tc>
      </w:tr>
      <w:tr w:rsidR="00FE5472" w:rsidRPr="00A01F48" w14:paraId="29C4F96A" w14:textId="77777777" w:rsidTr="00A66A76">
        <w:trPr>
          <w:jc w:val="center"/>
        </w:trPr>
        <w:tc>
          <w:tcPr>
            <w:tcW w:w="1393" w:type="pct"/>
            <w:vMerge/>
            <w:vAlign w:val="center"/>
          </w:tcPr>
          <w:p w14:paraId="30E22FD1" w14:textId="77777777" w:rsidR="00FE5472" w:rsidRPr="00A01F48" w:rsidRDefault="00FE5472" w:rsidP="00A66A76">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70513A57" w14:textId="77777777" w:rsidR="00FE5472" w:rsidRPr="00A01F48" w:rsidRDefault="00FE5472" w:rsidP="00A66A76">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59" w:type="pct"/>
            <w:tcMar>
              <w:top w:w="0" w:type="dxa"/>
              <w:left w:w="0" w:type="dxa"/>
              <w:bottom w:w="0" w:type="dxa"/>
              <w:right w:w="0" w:type="dxa"/>
            </w:tcMar>
            <w:vAlign w:val="center"/>
          </w:tcPr>
          <w:p w14:paraId="77381E81" w14:textId="77777777" w:rsidR="00FE5472" w:rsidRPr="00A01F48" w:rsidRDefault="00FE5472" w:rsidP="00A66A7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3EF7214A" w14:textId="77777777" w:rsidR="00FE5472" w:rsidRPr="00A01F48" w:rsidRDefault="00FE5472" w:rsidP="00A66A7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0,688</w:t>
            </w:r>
          </w:p>
        </w:tc>
      </w:tr>
    </w:tbl>
    <w:p w14:paraId="04A10FB5" w14:textId="3A0ED64A" w:rsidR="00FE5472" w:rsidRPr="00A01F48" w:rsidRDefault="00A66A76" w:rsidP="008B179A">
      <w:pPr>
        <w:pStyle w:val="Heading3"/>
      </w:pPr>
      <w:r>
        <w:t>1</w:t>
      </w:r>
      <w:r w:rsidR="007E40E9">
        <w:t xml:space="preserve">1.2. </w:t>
      </w:r>
      <w:r>
        <w:t xml:space="preserve"> </w:t>
      </w:r>
      <w:r w:rsidR="00FE5472" w:rsidRPr="00A01F48">
        <w:t xml:space="preserve">ĐN.13.11.02 Khắc phục sự cố </w:t>
      </w:r>
    </w:p>
    <w:p w14:paraId="31E44F13"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1EBA47D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Sao lưu, back up dữ liệu trước khi xử lý sự cố; Ghi chép, lưu trữ thông số, trạng thái Hệ thống; Kiểm tra các phần mềm, thông số, cấu hình, thiết lập; Xử lý sự cố kỹ thuật liên quan đến Hệ thống; Thiết lập lại, khôi phục các thông số cài đặt, cấu hình, nâng cấp (nếu có thể) các cài đặt; Kiểm tra, chạy thử; Ghi nhận hoạt động của Hệ thống và nhật ký xử lý sự cố; Lập báo cáo sự cố.</w:t>
      </w:r>
    </w:p>
    <w:p w14:paraId="6B630F4B"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524EAAAE"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82"/>
        <w:gridCol w:w="3318"/>
        <w:gridCol w:w="2039"/>
        <w:gridCol w:w="1589"/>
      </w:tblGrid>
      <w:tr w:rsidR="00FE5472" w:rsidRPr="00A01F48" w14:paraId="41735269" w14:textId="77777777" w:rsidTr="00A66A76">
        <w:trPr>
          <w:jc w:val="center"/>
        </w:trPr>
        <w:tc>
          <w:tcPr>
            <w:tcW w:w="1393" w:type="pct"/>
            <w:tcMar>
              <w:top w:w="0" w:type="dxa"/>
              <w:left w:w="0" w:type="dxa"/>
              <w:bottom w:w="0" w:type="dxa"/>
              <w:right w:w="0" w:type="dxa"/>
            </w:tcMar>
            <w:vAlign w:val="center"/>
          </w:tcPr>
          <w:p w14:paraId="2EF6A78F" w14:textId="77777777" w:rsidR="00FE5472" w:rsidRPr="00A01F48" w:rsidRDefault="00FE5472" w:rsidP="00A66A76">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723" w:type="pct"/>
            <w:tcMar>
              <w:top w:w="0" w:type="dxa"/>
              <w:left w:w="0" w:type="dxa"/>
              <w:bottom w:w="0" w:type="dxa"/>
              <w:right w:w="0" w:type="dxa"/>
            </w:tcMar>
            <w:vAlign w:val="center"/>
          </w:tcPr>
          <w:p w14:paraId="4786E454" w14:textId="77777777" w:rsidR="00FE5472" w:rsidRPr="00A01F48" w:rsidRDefault="00FE5472" w:rsidP="00A66A76">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59" w:type="pct"/>
            <w:tcMar>
              <w:top w:w="0" w:type="dxa"/>
              <w:left w:w="0" w:type="dxa"/>
              <w:bottom w:w="0" w:type="dxa"/>
              <w:right w:w="0" w:type="dxa"/>
            </w:tcMar>
            <w:vAlign w:val="center"/>
          </w:tcPr>
          <w:p w14:paraId="1CF23A04" w14:textId="77777777" w:rsidR="00FE5472" w:rsidRPr="00A01F48" w:rsidRDefault="00FE5472" w:rsidP="00A66A76">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25" w:type="pct"/>
            <w:tcMar>
              <w:top w:w="0" w:type="dxa"/>
              <w:left w:w="0" w:type="dxa"/>
              <w:bottom w:w="0" w:type="dxa"/>
              <w:right w:w="0" w:type="dxa"/>
            </w:tcMar>
            <w:vAlign w:val="center"/>
          </w:tcPr>
          <w:p w14:paraId="13A87A95" w14:textId="77777777" w:rsidR="00FE5472" w:rsidRPr="00A01F48" w:rsidRDefault="00FE5472" w:rsidP="00A66A76">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491C8DA7" w14:textId="77777777" w:rsidTr="00A66A76">
        <w:trPr>
          <w:jc w:val="center"/>
        </w:trPr>
        <w:tc>
          <w:tcPr>
            <w:tcW w:w="1393" w:type="pct"/>
            <w:vMerge w:val="restart"/>
            <w:tcMar>
              <w:top w:w="0" w:type="dxa"/>
              <w:left w:w="0" w:type="dxa"/>
              <w:bottom w:w="0" w:type="dxa"/>
              <w:right w:w="0" w:type="dxa"/>
            </w:tcMar>
            <w:vAlign w:val="center"/>
          </w:tcPr>
          <w:p w14:paraId="002D6D66" w14:textId="77777777" w:rsidR="00FE5472" w:rsidRPr="00A01F48" w:rsidRDefault="00FE5472" w:rsidP="00A66A76">
            <w:pPr>
              <w:spacing w:before="40" w:after="40"/>
              <w:ind w:left="113"/>
              <w:jc w:val="center"/>
              <w:rPr>
                <w:rFonts w:cs="Times New Roman"/>
                <w:color w:val="000000" w:themeColor="text1"/>
                <w:szCs w:val="28"/>
                <w:u w:color="000000" w:themeColor="text1"/>
                <w:lang w:val="vi-VN"/>
              </w:rPr>
            </w:pPr>
            <w:r w:rsidRPr="00A01F48">
              <w:rPr>
                <w:rFonts w:eastAsia="Arial"/>
                <w:color w:val="000000" w:themeColor="text1"/>
                <w:u w:color="000000" w:themeColor="text1"/>
                <w:lang w:val="vi-VN"/>
              </w:rPr>
              <w:t>ĐN.13.11.02</w:t>
            </w:r>
          </w:p>
        </w:tc>
        <w:tc>
          <w:tcPr>
            <w:tcW w:w="1723" w:type="pct"/>
            <w:tcMar>
              <w:top w:w="0" w:type="dxa"/>
              <w:left w:w="0" w:type="dxa"/>
              <w:bottom w:w="0" w:type="dxa"/>
              <w:right w:w="0" w:type="dxa"/>
            </w:tcMar>
            <w:vAlign w:val="center"/>
          </w:tcPr>
          <w:p w14:paraId="69CAA111" w14:textId="77777777" w:rsidR="00FE5472" w:rsidRPr="00A01F48" w:rsidRDefault="00FE5472" w:rsidP="00A66A76">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59" w:type="pct"/>
            <w:tcMar>
              <w:top w:w="0" w:type="dxa"/>
              <w:left w:w="0" w:type="dxa"/>
              <w:bottom w:w="0" w:type="dxa"/>
              <w:right w:w="0" w:type="dxa"/>
            </w:tcMar>
            <w:vAlign w:val="center"/>
          </w:tcPr>
          <w:p w14:paraId="1D92002A" w14:textId="77777777" w:rsidR="00FE5472" w:rsidRPr="00A01F48" w:rsidRDefault="00FE5472" w:rsidP="00A66A76">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051D1E35" w14:textId="77777777" w:rsidR="00FE5472" w:rsidRPr="00A01F48" w:rsidRDefault="00FE5472" w:rsidP="00A66A76">
            <w:pPr>
              <w:spacing w:before="40" w:after="40"/>
              <w:ind w:left="113"/>
              <w:jc w:val="center"/>
              <w:rPr>
                <w:rFonts w:cs="Times New Roman"/>
                <w:color w:val="000000" w:themeColor="text1"/>
                <w:szCs w:val="28"/>
                <w:u w:color="000000" w:themeColor="text1"/>
                <w:lang w:val="vi-VN"/>
              </w:rPr>
            </w:pPr>
          </w:p>
        </w:tc>
      </w:tr>
      <w:tr w:rsidR="00FE5472" w:rsidRPr="00A01F48" w14:paraId="5057E97A" w14:textId="77777777" w:rsidTr="00A66A76">
        <w:trPr>
          <w:jc w:val="center"/>
        </w:trPr>
        <w:tc>
          <w:tcPr>
            <w:tcW w:w="1393" w:type="pct"/>
            <w:vMerge/>
            <w:vAlign w:val="center"/>
          </w:tcPr>
          <w:p w14:paraId="6773148F" w14:textId="77777777" w:rsidR="00FE5472" w:rsidRPr="00A01F48" w:rsidRDefault="00FE5472" w:rsidP="00A66A76">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44E8AA6F" w14:textId="77777777" w:rsidR="00FE5472" w:rsidRPr="00A01F48" w:rsidRDefault="00FE5472" w:rsidP="00A66A76">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59" w:type="pct"/>
            <w:tcMar>
              <w:top w:w="0" w:type="dxa"/>
              <w:left w:w="0" w:type="dxa"/>
              <w:bottom w:w="0" w:type="dxa"/>
              <w:right w:w="0" w:type="dxa"/>
            </w:tcMar>
            <w:vAlign w:val="center"/>
          </w:tcPr>
          <w:p w14:paraId="2CDF4129" w14:textId="77777777" w:rsidR="00FE5472" w:rsidRPr="00A01F48" w:rsidRDefault="00FE5472" w:rsidP="00A66A7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25" w:type="pct"/>
            <w:tcMar>
              <w:top w:w="0" w:type="dxa"/>
              <w:left w:w="0" w:type="dxa"/>
              <w:bottom w:w="0" w:type="dxa"/>
              <w:right w:w="0" w:type="dxa"/>
            </w:tcMar>
            <w:vAlign w:val="center"/>
          </w:tcPr>
          <w:p w14:paraId="0BD39DC3" w14:textId="77777777" w:rsidR="00FE5472" w:rsidRPr="00A01F48" w:rsidRDefault="00FE5472" w:rsidP="00A66A7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0,030</w:t>
            </w:r>
          </w:p>
        </w:tc>
      </w:tr>
      <w:tr w:rsidR="00FE5472" w:rsidRPr="00A01F48" w14:paraId="75E241C6" w14:textId="77777777" w:rsidTr="00A66A76">
        <w:trPr>
          <w:jc w:val="center"/>
        </w:trPr>
        <w:tc>
          <w:tcPr>
            <w:tcW w:w="1393" w:type="pct"/>
            <w:vMerge/>
            <w:vAlign w:val="center"/>
          </w:tcPr>
          <w:p w14:paraId="57A4CA88" w14:textId="77777777" w:rsidR="00FE5472" w:rsidRPr="00A01F48" w:rsidRDefault="00FE5472" w:rsidP="00A66A76">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67FA9BBF" w14:textId="77777777" w:rsidR="00FE5472" w:rsidRPr="00A01F48" w:rsidRDefault="00FE5472" w:rsidP="00A66A76">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59" w:type="pct"/>
            <w:tcMar>
              <w:top w:w="0" w:type="dxa"/>
              <w:left w:w="0" w:type="dxa"/>
              <w:bottom w:w="0" w:type="dxa"/>
              <w:right w:w="0" w:type="dxa"/>
            </w:tcMar>
            <w:vAlign w:val="center"/>
          </w:tcPr>
          <w:p w14:paraId="1435CE26" w14:textId="77777777" w:rsidR="00FE5472" w:rsidRPr="00A01F48" w:rsidRDefault="00FE5472" w:rsidP="00A66A7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25" w:type="pct"/>
            <w:tcMar>
              <w:top w:w="0" w:type="dxa"/>
              <w:left w:w="0" w:type="dxa"/>
              <w:bottom w:w="0" w:type="dxa"/>
              <w:right w:w="0" w:type="dxa"/>
            </w:tcMar>
            <w:vAlign w:val="center"/>
          </w:tcPr>
          <w:p w14:paraId="6F324086" w14:textId="77777777" w:rsidR="00FE5472" w:rsidRPr="00A01F48" w:rsidRDefault="00FE5472" w:rsidP="00A66A7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2F462D4B" w14:textId="77777777" w:rsidTr="00A66A76">
        <w:trPr>
          <w:jc w:val="center"/>
        </w:trPr>
        <w:tc>
          <w:tcPr>
            <w:tcW w:w="1393" w:type="pct"/>
            <w:vMerge/>
            <w:vAlign w:val="center"/>
          </w:tcPr>
          <w:p w14:paraId="040234C1" w14:textId="77777777" w:rsidR="00FE5472" w:rsidRPr="00A01F48" w:rsidRDefault="00FE5472" w:rsidP="00A66A76">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63AE9246" w14:textId="77777777" w:rsidR="00FE5472" w:rsidRPr="00A01F48" w:rsidRDefault="00FE5472" w:rsidP="00A66A76">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59" w:type="pct"/>
            <w:tcMar>
              <w:top w:w="0" w:type="dxa"/>
              <w:left w:w="0" w:type="dxa"/>
              <w:bottom w:w="0" w:type="dxa"/>
              <w:right w:w="0" w:type="dxa"/>
            </w:tcMar>
            <w:vAlign w:val="center"/>
          </w:tcPr>
          <w:p w14:paraId="3B2E702E" w14:textId="77777777" w:rsidR="00FE5472" w:rsidRPr="00A01F48" w:rsidRDefault="00FE5472" w:rsidP="00A66A76">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7F926C00" w14:textId="77777777" w:rsidR="00FE5472" w:rsidRPr="00A01F48" w:rsidRDefault="00FE5472" w:rsidP="00A66A76">
            <w:pPr>
              <w:spacing w:before="40" w:after="40"/>
              <w:ind w:left="113"/>
              <w:jc w:val="center"/>
              <w:rPr>
                <w:rFonts w:cs="Times New Roman"/>
                <w:color w:val="000000" w:themeColor="text1"/>
                <w:szCs w:val="28"/>
                <w:u w:color="000000" w:themeColor="text1"/>
                <w:lang w:val="vi-VN"/>
              </w:rPr>
            </w:pPr>
          </w:p>
        </w:tc>
      </w:tr>
      <w:tr w:rsidR="00FE5472" w:rsidRPr="00A01F48" w14:paraId="0D71DEC4" w14:textId="77777777" w:rsidTr="00A66A76">
        <w:trPr>
          <w:jc w:val="center"/>
        </w:trPr>
        <w:tc>
          <w:tcPr>
            <w:tcW w:w="1393" w:type="pct"/>
            <w:vMerge/>
            <w:vAlign w:val="center"/>
          </w:tcPr>
          <w:p w14:paraId="3244624D" w14:textId="77777777" w:rsidR="00FE5472" w:rsidRPr="00A01F48" w:rsidRDefault="00FE5472" w:rsidP="00A66A76">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047BE577" w14:textId="77777777" w:rsidR="00FE5472" w:rsidRPr="00A01F48" w:rsidRDefault="00FE5472" w:rsidP="00A66A76">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59" w:type="pct"/>
            <w:tcMar>
              <w:top w:w="0" w:type="dxa"/>
              <w:left w:w="0" w:type="dxa"/>
              <w:bottom w:w="0" w:type="dxa"/>
              <w:right w:w="0" w:type="dxa"/>
            </w:tcMar>
            <w:vAlign w:val="center"/>
          </w:tcPr>
          <w:p w14:paraId="201EB044" w14:textId="77777777" w:rsidR="00FE5472" w:rsidRPr="00A01F48" w:rsidRDefault="00FE5472" w:rsidP="00A66A7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545CF6B8" w14:textId="77777777" w:rsidR="00FE5472" w:rsidRPr="00A01F48" w:rsidRDefault="00FE5472" w:rsidP="00A66A7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0,177</w:t>
            </w:r>
          </w:p>
        </w:tc>
      </w:tr>
      <w:tr w:rsidR="00FE5472" w:rsidRPr="00A01F48" w14:paraId="5D8D27F1" w14:textId="77777777" w:rsidTr="00A66A76">
        <w:trPr>
          <w:jc w:val="center"/>
        </w:trPr>
        <w:tc>
          <w:tcPr>
            <w:tcW w:w="1393" w:type="pct"/>
            <w:vMerge/>
            <w:vAlign w:val="center"/>
          </w:tcPr>
          <w:p w14:paraId="647BCA96" w14:textId="77777777" w:rsidR="00FE5472" w:rsidRPr="00A01F48" w:rsidRDefault="00FE5472" w:rsidP="00A66A76">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7C17BDF8" w14:textId="77777777" w:rsidR="00FE5472" w:rsidRPr="00A01F48" w:rsidRDefault="00FE5472" w:rsidP="00A66A76">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59" w:type="pct"/>
            <w:tcMar>
              <w:top w:w="0" w:type="dxa"/>
              <w:left w:w="0" w:type="dxa"/>
              <w:bottom w:w="0" w:type="dxa"/>
              <w:right w:w="0" w:type="dxa"/>
            </w:tcMar>
            <w:vAlign w:val="center"/>
          </w:tcPr>
          <w:p w14:paraId="35DFDF5C" w14:textId="77777777" w:rsidR="00FE5472" w:rsidRPr="00A01F48" w:rsidRDefault="00FE5472" w:rsidP="00A66A7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6888A775" w14:textId="77777777" w:rsidR="00FE5472" w:rsidRPr="00A01F48" w:rsidRDefault="00FE5472" w:rsidP="00A66A7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0,771</w:t>
            </w:r>
          </w:p>
        </w:tc>
      </w:tr>
      <w:tr w:rsidR="00FE5472" w:rsidRPr="00A01F48" w14:paraId="5E5CB742" w14:textId="77777777" w:rsidTr="00A66A76">
        <w:trPr>
          <w:jc w:val="center"/>
        </w:trPr>
        <w:tc>
          <w:tcPr>
            <w:tcW w:w="1393" w:type="pct"/>
            <w:vMerge/>
            <w:vAlign w:val="center"/>
          </w:tcPr>
          <w:p w14:paraId="0B422CBC" w14:textId="77777777" w:rsidR="00FE5472" w:rsidRPr="00A01F48" w:rsidRDefault="00FE5472" w:rsidP="00A66A76">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04BAD628" w14:textId="77777777" w:rsidR="00FE5472" w:rsidRPr="00A01F48" w:rsidRDefault="00FE5472" w:rsidP="00A66A76">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59" w:type="pct"/>
            <w:tcMar>
              <w:top w:w="0" w:type="dxa"/>
              <w:left w:w="0" w:type="dxa"/>
              <w:bottom w:w="0" w:type="dxa"/>
              <w:right w:w="0" w:type="dxa"/>
            </w:tcMar>
            <w:vAlign w:val="center"/>
          </w:tcPr>
          <w:p w14:paraId="0EB6764E" w14:textId="77777777" w:rsidR="00FE5472" w:rsidRPr="00A01F48" w:rsidRDefault="00FE5472" w:rsidP="00A66A76">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08E5438A" w14:textId="77777777" w:rsidR="00FE5472" w:rsidRPr="00A01F48" w:rsidRDefault="00FE5472" w:rsidP="00A66A76">
            <w:pPr>
              <w:spacing w:before="40" w:after="40"/>
              <w:ind w:left="113"/>
              <w:jc w:val="center"/>
              <w:rPr>
                <w:rFonts w:cs="Times New Roman"/>
                <w:color w:val="000000" w:themeColor="text1"/>
                <w:szCs w:val="28"/>
                <w:u w:color="000000" w:themeColor="text1"/>
                <w:lang w:val="vi-VN"/>
              </w:rPr>
            </w:pPr>
          </w:p>
        </w:tc>
      </w:tr>
      <w:tr w:rsidR="00FE5472" w:rsidRPr="00A01F48" w14:paraId="4F9CB91C" w14:textId="77777777" w:rsidTr="00A66A76">
        <w:trPr>
          <w:jc w:val="center"/>
        </w:trPr>
        <w:tc>
          <w:tcPr>
            <w:tcW w:w="1393" w:type="pct"/>
            <w:vMerge/>
            <w:vAlign w:val="center"/>
          </w:tcPr>
          <w:p w14:paraId="25EF4CAC" w14:textId="77777777" w:rsidR="00FE5472" w:rsidRPr="00A01F48" w:rsidRDefault="00FE5472" w:rsidP="00A66A76">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685D3953" w14:textId="77777777" w:rsidR="00FE5472" w:rsidRPr="00A01F48" w:rsidRDefault="00FE5472" w:rsidP="00A66A76">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59" w:type="pct"/>
            <w:tcMar>
              <w:top w:w="0" w:type="dxa"/>
              <w:left w:w="0" w:type="dxa"/>
              <w:bottom w:w="0" w:type="dxa"/>
              <w:right w:w="0" w:type="dxa"/>
            </w:tcMar>
            <w:vAlign w:val="center"/>
          </w:tcPr>
          <w:p w14:paraId="5B6D12FF" w14:textId="77777777" w:rsidR="00FE5472" w:rsidRPr="00A01F48" w:rsidRDefault="00FE5472" w:rsidP="00A66A7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027EA56B" w14:textId="77777777" w:rsidR="00FE5472" w:rsidRPr="00A01F48" w:rsidRDefault="00FE5472" w:rsidP="00A66A7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0,917</w:t>
            </w:r>
          </w:p>
        </w:tc>
      </w:tr>
      <w:tr w:rsidR="00FE5472" w:rsidRPr="00A01F48" w14:paraId="676F02F5" w14:textId="77777777" w:rsidTr="00A66A76">
        <w:trPr>
          <w:jc w:val="center"/>
        </w:trPr>
        <w:tc>
          <w:tcPr>
            <w:tcW w:w="1393" w:type="pct"/>
            <w:vMerge/>
            <w:vAlign w:val="center"/>
          </w:tcPr>
          <w:p w14:paraId="4A764CB4" w14:textId="77777777" w:rsidR="00FE5472" w:rsidRPr="00A01F48" w:rsidRDefault="00FE5472" w:rsidP="00A66A76">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37696497" w14:textId="77777777" w:rsidR="00FE5472" w:rsidRPr="00A01F48" w:rsidRDefault="00FE5472" w:rsidP="00A66A76">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59" w:type="pct"/>
            <w:tcMar>
              <w:top w:w="0" w:type="dxa"/>
              <w:left w:w="0" w:type="dxa"/>
              <w:bottom w:w="0" w:type="dxa"/>
              <w:right w:w="0" w:type="dxa"/>
            </w:tcMar>
            <w:vAlign w:val="center"/>
          </w:tcPr>
          <w:p w14:paraId="6144CE78" w14:textId="77777777" w:rsidR="00FE5472" w:rsidRPr="00A01F48" w:rsidRDefault="00FE5472" w:rsidP="00A66A7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27B1B4BA" w14:textId="77777777" w:rsidR="00FE5472" w:rsidRPr="00A01F48" w:rsidRDefault="00FE5472" w:rsidP="00A66A7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0,031</w:t>
            </w:r>
          </w:p>
        </w:tc>
      </w:tr>
      <w:tr w:rsidR="00FE5472" w:rsidRPr="00A01F48" w14:paraId="0A2F093E" w14:textId="77777777" w:rsidTr="00A66A76">
        <w:trPr>
          <w:jc w:val="center"/>
        </w:trPr>
        <w:tc>
          <w:tcPr>
            <w:tcW w:w="1393" w:type="pct"/>
            <w:vMerge/>
            <w:vAlign w:val="center"/>
          </w:tcPr>
          <w:p w14:paraId="28D16478" w14:textId="77777777" w:rsidR="00FE5472" w:rsidRPr="00A01F48" w:rsidRDefault="00FE5472" w:rsidP="00A66A76">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040825EA" w14:textId="77777777" w:rsidR="00FE5472" w:rsidRPr="00A01F48" w:rsidRDefault="00FE5472" w:rsidP="00A66A76">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59" w:type="pct"/>
            <w:tcMar>
              <w:top w:w="0" w:type="dxa"/>
              <w:left w:w="0" w:type="dxa"/>
              <w:bottom w:w="0" w:type="dxa"/>
              <w:right w:w="0" w:type="dxa"/>
            </w:tcMar>
            <w:vAlign w:val="center"/>
          </w:tcPr>
          <w:p w14:paraId="47A33F13" w14:textId="77777777" w:rsidR="00FE5472" w:rsidRPr="00A01F48" w:rsidRDefault="00FE5472" w:rsidP="00A66A7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5CB7972A" w14:textId="77777777" w:rsidR="00FE5472" w:rsidRPr="00A01F48" w:rsidRDefault="00FE5472" w:rsidP="00A66A76">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bl>
    <w:p w14:paraId="498240FA" w14:textId="24AC7B01" w:rsidR="00FE5472" w:rsidRPr="00A01F48" w:rsidRDefault="00A66A76" w:rsidP="008B179A">
      <w:pPr>
        <w:pStyle w:val="Heading3"/>
      </w:pPr>
      <w:r>
        <w:t>1</w:t>
      </w:r>
      <w:r w:rsidR="007E40E9">
        <w:t>2</w:t>
      </w:r>
      <w:r>
        <w:t xml:space="preserve">. </w:t>
      </w:r>
      <w:r w:rsidR="00FE5472" w:rsidRPr="00A01F48">
        <w:t>ĐN.13.12 Hệ thống đánh giá xếp hạng các chỉ số (DTI, parIndex…) cấp thành phố</w:t>
      </w:r>
    </w:p>
    <w:p w14:paraId="25038C2A" w14:textId="408857EA" w:rsidR="00FE5472" w:rsidRPr="00A01F48" w:rsidRDefault="00A66A76" w:rsidP="008B179A">
      <w:pPr>
        <w:pStyle w:val="Heading3"/>
      </w:pPr>
      <w:r>
        <w:t>1</w:t>
      </w:r>
      <w:r w:rsidR="007E40E9">
        <w:t>2</w:t>
      </w:r>
      <w:r>
        <w:t xml:space="preserve">.1. </w:t>
      </w:r>
      <w:r w:rsidR="00FE5472" w:rsidRPr="00A01F48">
        <w:t xml:space="preserve">ĐN.13.12.01 Vận hành </w:t>
      </w:r>
    </w:p>
    <w:p w14:paraId="1424FCD4"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 xml:space="preserve">Thực hiện các nghiệp vụ quản trị, kiểm tra giám sát Hệ thống; Quản lý vận hành bảo đảm các hoạt động bình thường toàn bộ hạ tầng của Hệ thống; Giám sát, theo dõi, cập nhật cảnh báo tình trạng hoạt động; Đánh giá, phân loại sự cố và thực hiện cảnh báo sự cố; Xác định và phân loại mức độ sự cố và xác định hành động phù hợp tiếp theo hoặc cảnh báo cho nhóm xử lý sự cố thực hiện; Thực hiện </w:t>
      </w:r>
      <w:r w:rsidRPr="00A01F48">
        <w:rPr>
          <w:rFonts w:cs="Times New Roman"/>
          <w:color w:val="000000" w:themeColor="text1"/>
          <w:szCs w:val="28"/>
          <w:u w:color="000000" w:themeColor="text1"/>
          <w:lang w:val="vi-VN"/>
        </w:rPr>
        <w:lastRenderedPageBreak/>
        <w:t>phân tích, thiết lập Hệ thống; Sao lưu, back up dữ liệu định kỳ (01 tháng/lần); Ghi sổ lưu, báo cáo.</w:t>
      </w:r>
    </w:p>
    <w:p w14:paraId="6A04152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39AB4ABC"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82"/>
        <w:gridCol w:w="3318"/>
        <w:gridCol w:w="2039"/>
        <w:gridCol w:w="1589"/>
      </w:tblGrid>
      <w:tr w:rsidR="00FE5472" w:rsidRPr="00A01F48" w14:paraId="1FDF4EA0" w14:textId="77777777" w:rsidTr="007E40E9">
        <w:trPr>
          <w:jc w:val="center"/>
        </w:trPr>
        <w:tc>
          <w:tcPr>
            <w:tcW w:w="1393" w:type="pct"/>
            <w:tcMar>
              <w:top w:w="0" w:type="dxa"/>
              <w:left w:w="0" w:type="dxa"/>
              <w:bottom w:w="0" w:type="dxa"/>
              <w:right w:w="0" w:type="dxa"/>
            </w:tcMar>
            <w:vAlign w:val="center"/>
          </w:tcPr>
          <w:p w14:paraId="7B5EED87" w14:textId="77777777" w:rsidR="00FE5472" w:rsidRPr="00A01F48" w:rsidRDefault="00FE5472" w:rsidP="007E40E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723" w:type="pct"/>
            <w:tcMar>
              <w:top w:w="0" w:type="dxa"/>
              <w:left w:w="0" w:type="dxa"/>
              <w:bottom w:w="0" w:type="dxa"/>
              <w:right w:w="0" w:type="dxa"/>
            </w:tcMar>
            <w:vAlign w:val="center"/>
          </w:tcPr>
          <w:p w14:paraId="03CB4F14" w14:textId="77777777" w:rsidR="00FE5472" w:rsidRPr="00A01F48" w:rsidRDefault="00FE5472" w:rsidP="007E40E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59" w:type="pct"/>
            <w:tcMar>
              <w:top w:w="0" w:type="dxa"/>
              <w:left w:w="0" w:type="dxa"/>
              <w:bottom w:w="0" w:type="dxa"/>
              <w:right w:w="0" w:type="dxa"/>
            </w:tcMar>
            <w:vAlign w:val="center"/>
          </w:tcPr>
          <w:p w14:paraId="29A56FA2" w14:textId="77777777" w:rsidR="00FE5472" w:rsidRPr="00A01F48" w:rsidRDefault="00FE5472" w:rsidP="007E40E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25" w:type="pct"/>
            <w:tcMar>
              <w:top w:w="0" w:type="dxa"/>
              <w:left w:w="0" w:type="dxa"/>
              <w:bottom w:w="0" w:type="dxa"/>
              <w:right w:w="0" w:type="dxa"/>
            </w:tcMar>
            <w:vAlign w:val="center"/>
          </w:tcPr>
          <w:p w14:paraId="4AB86AA0" w14:textId="77777777" w:rsidR="00FE5472" w:rsidRPr="00A01F48" w:rsidRDefault="00FE5472" w:rsidP="007E40E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50021195" w14:textId="77777777" w:rsidTr="007E40E9">
        <w:trPr>
          <w:jc w:val="center"/>
        </w:trPr>
        <w:tc>
          <w:tcPr>
            <w:tcW w:w="1393" w:type="pct"/>
            <w:vMerge w:val="restart"/>
            <w:tcMar>
              <w:top w:w="0" w:type="dxa"/>
              <w:left w:w="0" w:type="dxa"/>
              <w:bottom w:w="0" w:type="dxa"/>
              <w:right w:w="0" w:type="dxa"/>
            </w:tcMar>
            <w:vAlign w:val="center"/>
          </w:tcPr>
          <w:p w14:paraId="54D80313" w14:textId="77777777" w:rsidR="00FE5472" w:rsidRPr="00A01F48" w:rsidRDefault="00FE5472" w:rsidP="007E40E9">
            <w:pPr>
              <w:spacing w:before="40" w:after="40"/>
              <w:ind w:left="113"/>
              <w:jc w:val="center"/>
              <w:rPr>
                <w:rFonts w:cs="Times New Roman"/>
                <w:color w:val="000000" w:themeColor="text1"/>
                <w:szCs w:val="28"/>
                <w:u w:color="000000" w:themeColor="text1"/>
                <w:lang w:val="vi-VN"/>
              </w:rPr>
            </w:pPr>
            <w:r w:rsidRPr="00A01F48">
              <w:rPr>
                <w:rFonts w:eastAsia="Arial"/>
                <w:color w:val="000000" w:themeColor="text1"/>
                <w:u w:color="000000" w:themeColor="text1"/>
                <w:lang w:val="vi-VN"/>
              </w:rPr>
              <w:t>ĐN.13.12.01</w:t>
            </w:r>
          </w:p>
        </w:tc>
        <w:tc>
          <w:tcPr>
            <w:tcW w:w="1723" w:type="pct"/>
            <w:tcMar>
              <w:top w:w="0" w:type="dxa"/>
              <w:left w:w="0" w:type="dxa"/>
              <w:bottom w:w="0" w:type="dxa"/>
              <w:right w:w="0" w:type="dxa"/>
            </w:tcMar>
            <w:vAlign w:val="center"/>
          </w:tcPr>
          <w:p w14:paraId="7DFADD85" w14:textId="77777777" w:rsidR="00FE5472" w:rsidRPr="00A01F48" w:rsidRDefault="00FE5472" w:rsidP="007E40E9">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59" w:type="pct"/>
            <w:tcMar>
              <w:top w:w="0" w:type="dxa"/>
              <w:left w:w="0" w:type="dxa"/>
              <w:bottom w:w="0" w:type="dxa"/>
              <w:right w:w="0" w:type="dxa"/>
            </w:tcMar>
            <w:vAlign w:val="center"/>
          </w:tcPr>
          <w:p w14:paraId="1C112D8E" w14:textId="77777777" w:rsidR="00FE5472" w:rsidRPr="00A01F48" w:rsidRDefault="00FE5472" w:rsidP="007E40E9">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5A0D6C56" w14:textId="77777777" w:rsidR="00FE5472" w:rsidRPr="00A01F48" w:rsidRDefault="00FE5472" w:rsidP="007E40E9">
            <w:pPr>
              <w:spacing w:before="40" w:after="40"/>
              <w:ind w:left="113"/>
              <w:jc w:val="center"/>
              <w:rPr>
                <w:rFonts w:cs="Times New Roman"/>
                <w:color w:val="000000" w:themeColor="text1"/>
                <w:szCs w:val="28"/>
                <w:u w:color="000000" w:themeColor="text1"/>
                <w:lang w:val="vi-VN"/>
              </w:rPr>
            </w:pPr>
          </w:p>
        </w:tc>
      </w:tr>
      <w:tr w:rsidR="00FE5472" w:rsidRPr="00A01F48" w14:paraId="7E007000" w14:textId="77777777" w:rsidTr="007E40E9">
        <w:trPr>
          <w:jc w:val="center"/>
        </w:trPr>
        <w:tc>
          <w:tcPr>
            <w:tcW w:w="1393" w:type="pct"/>
            <w:vMerge/>
            <w:vAlign w:val="center"/>
          </w:tcPr>
          <w:p w14:paraId="7A696202" w14:textId="77777777" w:rsidR="00FE5472" w:rsidRPr="00A01F48" w:rsidRDefault="00FE5472" w:rsidP="007E40E9">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37E1E19C" w14:textId="77777777" w:rsidR="00FE5472" w:rsidRPr="00A01F48" w:rsidRDefault="00FE5472" w:rsidP="007E40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59" w:type="pct"/>
            <w:tcMar>
              <w:top w:w="0" w:type="dxa"/>
              <w:left w:w="0" w:type="dxa"/>
              <w:bottom w:w="0" w:type="dxa"/>
              <w:right w:w="0" w:type="dxa"/>
            </w:tcMar>
            <w:vAlign w:val="center"/>
          </w:tcPr>
          <w:p w14:paraId="6F98F350" w14:textId="77777777" w:rsidR="00FE5472" w:rsidRPr="00A01F48" w:rsidRDefault="00FE5472" w:rsidP="007E40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25" w:type="pct"/>
            <w:tcMar>
              <w:top w:w="0" w:type="dxa"/>
              <w:left w:w="0" w:type="dxa"/>
              <w:bottom w:w="0" w:type="dxa"/>
              <w:right w:w="0" w:type="dxa"/>
            </w:tcMar>
            <w:vAlign w:val="center"/>
          </w:tcPr>
          <w:p w14:paraId="59BB3581" w14:textId="77777777" w:rsidR="00FE5472" w:rsidRPr="00A01F48" w:rsidRDefault="00FE5472" w:rsidP="007E40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0C9BA492" w14:textId="77777777" w:rsidTr="007E40E9">
        <w:trPr>
          <w:jc w:val="center"/>
        </w:trPr>
        <w:tc>
          <w:tcPr>
            <w:tcW w:w="1393" w:type="pct"/>
            <w:vMerge/>
            <w:vAlign w:val="center"/>
          </w:tcPr>
          <w:p w14:paraId="71D59D8B" w14:textId="77777777" w:rsidR="00FE5472" w:rsidRPr="00A01F48" w:rsidRDefault="00FE5472" w:rsidP="007E40E9">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2B09CCEB" w14:textId="77777777" w:rsidR="00FE5472" w:rsidRPr="00A01F48" w:rsidRDefault="00FE5472" w:rsidP="007E40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59" w:type="pct"/>
            <w:tcMar>
              <w:top w:w="0" w:type="dxa"/>
              <w:left w:w="0" w:type="dxa"/>
              <w:bottom w:w="0" w:type="dxa"/>
              <w:right w:w="0" w:type="dxa"/>
            </w:tcMar>
            <w:vAlign w:val="center"/>
          </w:tcPr>
          <w:p w14:paraId="32070ABF" w14:textId="77777777" w:rsidR="00FE5472" w:rsidRPr="00A01F48" w:rsidRDefault="00FE5472" w:rsidP="007E40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25" w:type="pct"/>
            <w:tcMar>
              <w:top w:w="0" w:type="dxa"/>
              <w:left w:w="0" w:type="dxa"/>
              <w:bottom w:w="0" w:type="dxa"/>
              <w:right w:w="0" w:type="dxa"/>
            </w:tcMar>
            <w:vAlign w:val="center"/>
          </w:tcPr>
          <w:p w14:paraId="5333FDC7" w14:textId="77777777" w:rsidR="00FE5472" w:rsidRPr="00A01F48" w:rsidRDefault="00FE5472" w:rsidP="007E40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0C4FD436" w14:textId="77777777" w:rsidTr="007E40E9">
        <w:trPr>
          <w:jc w:val="center"/>
        </w:trPr>
        <w:tc>
          <w:tcPr>
            <w:tcW w:w="1393" w:type="pct"/>
            <w:vMerge/>
            <w:vAlign w:val="center"/>
          </w:tcPr>
          <w:p w14:paraId="4A053062" w14:textId="77777777" w:rsidR="00FE5472" w:rsidRPr="00A01F48" w:rsidRDefault="00FE5472" w:rsidP="007E40E9">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441DF40C" w14:textId="77777777" w:rsidR="00FE5472" w:rsidRPr="00A01F48" w:rsidRDefault="00FE5472" w:rsidP="007E40E9">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59" w:type="pct"/>
            <w:tcMar>
              <w:top w:w="0" w:type="dxa"/>
              <w:left w:w="0" w:type="dxa"/>
              <w:bottom w:w="0" w:type="dxa"/>
              <w:right w:w="0" w:type="dxa"/>
            </w:tcMar>
            <w:vAlign w:val="center"/>
          </w:tcPr>
          <w:p w14:paraId="4C283F09" w14:textId="77777777" w:rsidR="00FE5472" w:rsidRPr="00A01F48" w:rsidRDefault="00FE5472" w:rsidP="007E40E9">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3F070B78" w14:textId="77777777" w:rsidR="00FE5472" w:rsidRPr="00A01F48" w:rsidRDefault="00FE5472" w:rsidP="007E40E9">
            <w:pPr>
              <w:spacing w:before="40" w:after="40"/>
              <w:ind w:left="113"/>
              <w:jc w:val="center"/>
              <w:rPr>
                <w:rFonts w:cs="Times New Roman"/>
                <w:color w:val="000000" w:themeColor="text1"/>
                <w:szCs w:val="28"/>
                <w:u w:color="000000" w:themeColor="text1"/>
                <w:lang w:val="vi-VN"/>
              </w:rPr>
            </w:pPr>
          </w:p>
        </w:tc>
      </w:tr>
      <w:tr w:rsidR="00FE5472" w:rsidRPr="00A01F48" w14:paraId="79112ED3" w14:textId="77777777" w:rsidTr="007E40E9">
        <w:trPr>
          <w:jc w:val="center"/>
        </w:trPr>
        <w:tc>
          <w:tcPr>
            <w:tcW w:w="1393" w:type="pct"/>
            <w:vMerge/>
            <w:vAlign w:val="center"/>
          </w:tcPr>
          <w:p w14:paraId="6D8CD862" w14:textId="77777777" w:rsidR="00FE5472" w:rsidRPr="00A01F48" w:rsidRDefault="00FE5472" w:rsidP="007E40E9">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4F560D5B" w14:textId="77777777" w:rsidR="00FE5472" w:rsidRPr="00A01F48" w:rsidRDefault="00FE5472" w:rsidP="007E40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59" w:type="pct"/>
            <w:tcMar>
              <w:top w:w="0" w:type="dxa"/>
              <w:left w:w="0" w:type="dxa"/>
              <w:bottom w:w="0" w:type="dxa"/>
              <w:right w:w="0" w:type="dxa"/>
            </w:tcMar>
            <w:vAlign w:val="center"/>
          </w:tcPr>
          <w:p w14:paraId="334B2950" w14:textId="77777777" w:rsidR="00FE5472" w:rsidRPr="00A01F48" w:rsidRDefault="00FE5472" w:rsidP="007E40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657C9FF4" w14:textId="77777777" w:rsidR="00FE5472" w:rsidRPr="00A01F48" w:rsidRDefault="00FE5472" w:rsidP="007E40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0,302</w:t>
            </w:r>
          </w:p>
        </w:tc>
      </w:tr>
      <w:tr w:rsidR="00FE5472" w:rsidRPr="00A01F48" w14:paraId="4B741831" w14:textId="77777777" w:rsidTr="007E40E9">
        <w:trPr>
          <w:jc w:val="center"/>
        </w:trPr>
        <w:tc>
          <w:tcPr>
            <w:tcW w:w="1393" w:type="pct"/>
            <w:vMerge/>
            <w:vAlign w:val="center"/>
          </w:tcPr>
          <w:p w14:paraId="233E5708" w14:textId="77777777" w:rsidR="00FE5472" w:rsidRPr="00A01F48" w:rsidRDefault="00FE5472" w:rsidP="007E40E9">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299D837B" w14:textId="77777777" w:rsidR="00FE5472" w:rsidRPr="00A01F48" w:rsidRDefault="00FE5472" w:rsidP="007E40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59" w:type="pct"/>
            <w:tcMar>
              <w:top w:w="0" w:type="dxa"/>
              <w:left w:w="0" w:type="dxa"/>
              <w:bottom w:w="0" w:type="dxa"/>
              <w:right w:w="0" w:type="dxa"/>
            </w:tcMar>
            <w:vAlign w:val="center"/>
          </w:tcPr>
          <w:p w14:paraId="1AC9DAA8" w14:textId="77777777" w:rsidR="00FE5472" w:rsidRPr="00A01F48" w:rsidRDefault="00FE5472" w:rsidP="007E40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4CD611C2" w14:textId="77777777" w:rsidR="00FE5472" w:rsidRPr="00A01F48" w:rsidRDefault="00FE5472" w:rsidP="007E40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0,177</w:t>
            </w:r>
          </w:p>
        </w:tc>
      </w:tr>
      <w:tr w:rsidR="00FE5472" w:rsidRPr="00A01F48" w14:paraId="027EF567" w14:textId="77777777" w:rsidTr="007E40E9">
        <w:trPr>
          <w:jc w:val="center"/>
        </w:trPr>
        <w:tc>
          <w:tcPr>
            <w:tcW w:w="1393" w:type="pct"/>
            <w:vMerge/>
            <w:vAlign w:val="center"/>
          </w:tcPr>
          <w:p w14:paraId="3FD0EC0A" w14:textId="77777777" w:rsidR="00FE5472" w:rsidRPr="00A01F48" w:rsidRDefault="00FE5472" w:rsidP="007E40E9">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4CFC061C" w14:textId="77777777" w:rsidR="00FE5472" w:rsidRPr="00A01F48" w:rsidRDefault="00FE5472" w:rsidP="007E40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059" w:type="pct"/>
            <w:tcMar>
              <w:top w:w="0" w:type="dxa"/>
              <w:left w:w="0" w:type="dxa"/>
              <w:bottom w:w="0" w:type="dxa"/>
              <w:right w:w="0" w:type="dxa"/>
            </w:tcMar>
            <w:vAlign w:val="center"/>
          </w:tcPr>
          <w:p w14:paraId="7B834F23" w14:textId="77777777" w:rsidR="00FE5472" w:rsidRPr="00A01F48" w:rsidRDefault="00FE5472" w:rsidP="007E40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777FF24A" w14:textId="77777777" w:rsidR="00FE5472" w:rsidRPr="00A01F48" w:rsidRDefault="00FE5472" w:rsidP="007E40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0,240</w:t>
            </w:r>
          </w:p>
        </w:tc>
      </w:tr>
      <w:tr w:rsidR="00FE5472" w:rsidRPr="00A01F48" w14:paraId="6B712CD8" w14:textId="77777777" w:rsidTr="007E40E9">
        <w:trPr>
          <w:jc w:val="center"/>
        </w:trPr>
        <w:tc>
          <w:tcPr>
            <w:tcW w:w="1393" w:type="pct"/>
            <w:vMerge/>
            <w:vAlign w:val="center"/>
          </w:tcPr>
          <w:p w14:paraId="5B990EEA" w14:textId="77777777" w:rsidR="00FE5472" w:rsidRPr="00A01F48" w:rsidRDefault="00FE5472" w:rsidP="007E40E9">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19DDFE14" w14:textId="77777777" w:rsidR="00FE5472" w:rsidRPr="00A01F48" w:rsidRDefault="00FE5472" w:rsidP="007E40E9">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59" w:type="pct"/>
            <w:tcMar>
              <w:top w:w="0" w:type="dxa"/>
              <w:left w:w="0" w:type="dxa"/>
              <w:bottom w:w="0" w:type="dxa"/>
              <w:right w:w="0" w:type="dxa"/>
            </w:tcMar>
            <w:vAlign w:val="center"/>
          </w:tcPr>
          <w:p w14:paraId="7469124A" w14:textId="77777777" w:rsidR="00FE5472" w:rsidRPr="00A01F48" w:rsidRDefault="00FE5472" w:rsidP="007E40E9">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7DEF9697" w14:textId="77777777" w:rsidR="00FE5472" w:rsidRPr="00A01F48" w:rsidRDefault="00FE5472" w:rsidP="007E40E9">
            <w:pPr>
              <w:spacing w:before="40" w:after="40"/>
              <w:ind w:left="113"/>
              <w:jc w:val="center"/>
              <w:rPr>
                <w:rFonts w:cs="Times New Roman"/>
                <w:color w:val="000000" w:themeColor="text1"/>
                <w:szCs w:val="28"/>
                <w:u w:color="000000" w:themeColor="text1"/>
                <w:lang w:val="vi-VN"/>
              </w:rPr>
            </w:pPr>
          </w:p>
        </w:tc>
      </w:tr>
      <w:tr w:rsidR="00FE5472" w:rsidRPr="00A01F48" w14:paraId="54CD4202" w14:textId="77777777" w:rsidTr="007E40E9">
        <w:trPr>
          <w:jc w:val="center"/>
        </w:trPr>
        <w:tc>
          <w:tcPr>
            <w:tcW w:w="1393" w:type="pct"/>
            <w:vMerge/>
            <w:vAlign w:val="center"/>
          </w:tcPr>
          <w:p w14:paraId="6FD23C66" w14:textId="77777777" w:rsidR="00FE5472" w:rsidRPr="00A01F48" w:rsidRDefault="00FE5472" w:rsidP="007E40E9">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6F63FE7A" w14:textId="77777777" w:rsidR="00FE5472" w:rsidRPr="00A01F48" w:rsidRDefault="00FE5472" w:rsidP="007E40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59" w:type="pct"/>
            <w:tcMar>
              <w:top w:w="0" w:type="dxa"/>
              <w:left w:w="0" w:type="dxa"/>
              <w:bottom w:w="0" w:type="dxa"/>
              <w:right w:w="0" w:type="dxa"/>
            </w:tcMar>
            <w:vAlign w:val="center"/>
          </w:tcPr>
          <w:p w14:paraId="6A267E09" w14:textId="77777777" w:rsidR="00FE5472" w:rsidRPr="00A01F48" w:rsidRDefault="00FE5472" w:rsidP="007E40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61BE18E0" w14:textId="77777777" w:rsidR="00FE5472" w:rsidRPr="00A01F48" w:rsidRDefault="00FE5472" w:rsidP="007E40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r w:rsidR="00FE5472" w:rsidRPr="00A01F48" w14:paraId="27B15D79" w14:textId="77777777" w:rsidTr="007E40E9">
        <w:trPr>
          <w:jc w:val="center"/>
        </w:trPr>
        <w:tc>
          <w:tcPr>
            <w:tcW w:w="1393" w:type="pct"/>
            <w:vMerge/>
            <w:vAlign w:val="center"/>
          </w:tcPr>
          <w:p w14:paraId="616A317F" w14:textId="77777777" w:rsidR="00FE5472" w:rsidRPr="00A01F48" w:rsidRDefault="00FE5472" w:rsidP="007E40E9">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41F9CF1F" w14:textId="77777777" w:rsidR="00FE5472" w:rsidRPr="00A01F48" w:rsidRDefault="00FE5472" w:rsidP="007E40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59" w:type="pct"/>
            <w:tcMar>
              <w:top w:w="0" w:type="dxa"/>
              <w:left w:w="0" w:type="dxa"/>
              <w:bottom w:w="0" w:type="dxa"/>
              <w:right w:w="0" w:type="dxa"/>
            </w:tcMar>
            <w:vAlign w:val="center"/>
          </w:tcPr>
          <w:p w14:paraId="278BA703" w14:textId="77777777" w:rsidR="00FE5472" w:rsidRPr="00A01F48" w:rsidRDefault="00FE5472" w:rsidP="007E40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3392F442" w14:textId="77777777" w:rsidR="00FE5472" w:rsidRPr="00A01F48" w:rsidRDefault="00FE5472" w:rsidP="007E40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0,031</w:t>
            </w:r>
          </w:p>
        </w:tc>
      </w:tr>
      <w:tr w:rsidR="00FE5472" w:rsidRPr="00A01F48" w14:paraId="064BD6EC" w14:textId="77777777" w:rsidTr="007E40E9">
        <w:trPr>
          <w:jc w:val="center"/>
        </w:trPr>
        <w:tc>
          <w:tcPr>
            <w:tcW w:w="1393" w:type="pct"/>
            <w:vMerge/>
            <w:vAlign w:val="center"/>
          </w:tcPr>
          <w:p w14:paraId="5A5BA819" w14:textId="77777777" w:rsidR="00FE5472" w:rsidRPr="00A01F48" w:rsidRDefault="00FE5472" w:rsidP="007E40E9">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094CA951" w14:textId="77777777" w:rsidR="00FE5472" w:rsidRPr="00A01F48" w:rsidRDefault="00FE5472" w:rsidP="007E40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59" w:type="pct"/>
            <w:tcMar>
              <w:top w:w="0" w:type="dxa"/>
              <w:left w:w="0" w:type="dxa"/>
              <w:bottom w:w="0" w:type="dxa"/>
              <w:right w:w="0" w:type="dxa"/>
            </w:tcMar>
            <w:vAlign w:val="center"/>
          </w:tcPr>
          <w:p w14:paraId="5D0840EC" w14:textId="77777777" w:rsidR="00FE5472" w:rsidRPr="00A01F48" w:rsidRDefault="00FE5472" w:rsidP="007E40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20AF75ED" w14:textId="77777777" w:rsidR="00FE5472" w:rsidRPr="00A01F48" w:rsidRDefault="00FE5472" w:rsidP="007E40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0,688</w:t>
            </w:r>
          </w:p>
        </w:tc>
      </w:tr>
    </w:tbl>
    <w:p w14:paraId="2680DCB3" w14:textId="697966B1" w:rsidR="00FE5472" w:rsidRPr="00A01F48" w:rsidRDefault="007E40E9" w:rsidP="008B179A">
      <w:pPr>
        <w:pStyle w:val="Heading3"/>
      </w:pPr>
      <w:r>
        <w:t xml:space="preserve">12.2. </w:t>
      </w:r>
      <w:r w:rsidR="00FE5472" w:rsidRPr="00A01F48">
        <w:t>ĐN.13.12.02 Khắc phục sự cố</w:t>
      </w:r>
    </w:p>
    <w:p w14:paraId="389F8503"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5ABE9097"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 xml:space="preserve">Sao lưu, back up dữ liệu trước khi xử lý sự cố; Ghi chép, lưu trữ thông số, trạng thái Hệ thống; </w:t>
      </w:r>
    </w:p>
    <w:p w14:paraId="5BBDDC27"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 xml:space="preserve">Kiểm tra các phần mềm, thông số, cấu hình, thiết lập; Xử lý sự cố kỹ thuật liên quan đến Hệ thống; Thiết lập lại, khôi phục các thông số cài đặt, cấu hình, nâng cấp (nếu có thể) các cài đặt; </w:t>
      </w:r>
    </w:p>
    <w:p w14:paraId="1DB3A23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Kiểm tra, chạy thử; Ghi nhận hoạt động của Hệ thống và nhật ký xử lý sự cố; Lập báo cáo sự cố.</w:t>
      </w:r>
    </w:p>
    <w:p w14:paraId="0F627D2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r w:rsidRPr="00A01F48">
        <w:rPr>
          <w:rFonts w:cs="Times New Roman"/>
          <w:i/>
          <w:iCs/>
          <w:color w:val="000000" w:themeColor="text1"/>
          <w:szCs w:val="28"/>
          <w:u w:color="000000" w:themeColor="text1"/>
          <w:lang w:val="vi-VN"/>
        </w:rPr>
        <w:t xml:space="preserve"> </w:t>
      </w:r>
    </w:p>
    <w:p w14:paraId="50684052"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82"/>
        <w:gridCol w:w="3318"/>
        <w:gridCol w:w="2039"/>
        <w:gridCol w:w="1589"/>
      </w:tblGrid>
      <w:tr w:rsidR="00FE5472" w:rsidRPr="00A01F48" w14:paraId="75DC9543" w14:textId="77777777" w:rsidTr="007E40E9">
        <w:trPr>
          <w:jc w:val="center"/>
        </w:trPr>
        <w:tc>
          <w:tcPr>
            <w:tcW w:w="1393" w:type="pct"/>
            <w:tcMar>
              <w:top w:w="0" w:type="dxa"/>
              <w:left w:w="0" w:type="dxa"/>
              <w:bottom w:w="0" w:type="dxa"/>
              <w:right w:w="0" w:type="dxa"/>
            </w:tcMar>
            <w:vAlign w:val="center"/>
          </w:tcPr>
          <w:p w14:paraId="4A786CFE" w14:textId="77777777" w:rsidR="00FE5472" w:rsidRPr="00A01F48" w:rsidRDefault="00FE5472" w:rsidP="007E40E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723" w:type="pct"/>
            <w:tcMar>
              <w:top w:w="0" w:type="dxa"/>
              <w:left w:w="0" w:type="dxa"/>
              <w:bottom w:w="0" w:type="dxa"/>
              <w:right w:w="0" w:type="dxa"/>
            </w:tcMar>
            <w:vAlign w:val="center"/>
          </w:tcPr>
          <w:p w14:paraId="08FA3900" w14:textId="77777777" w:rsidR="00FE5472" w:rsidRPr="00A01F48" w:rsidRDefault="00FE5472" w:rsidP="007E40E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59" w:type="pct"/>
            <w:tcMar>
              <w:top w:w="0" w:type="dxa"/>
              <w:left w:w="0" w:type="dxa"/>
              <w:bottom w:w="0" w:type="dxa"/>
              <w:right w:w="0" w:type="dxa"/>
            </w:tcMar>
            <w:vAlign w:val="center"/>
          </w:tcPr>
          <w:p w14:paraId="0269579F" w14:textId="77777777" w:rsidR="00FE5472" w:rsidRPr="00A01F48" w:rsidRDefault="00FE5472" w:rsidP="007E40E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25" w:type="pct"/>
            <w:tcMar>
              <w:top w:w="0" w:type="dxa"/>
              <w:left w:w="0" w:type="dxa"/>
              <w:bottom w:w="0" w:type="dxa"/>
              <w:right w:w="0" w:type="dxa"/>
            </w:tcMar>
            <w:vAlign w:val="center"/>
          </w:tcPr>
          <w:p w14:paraId="1E531F18" w14:textId="77777777" w:rsidR="00FE5472" w:rsidRPr="00A01F48" w:rsidRDefault="00FE5472" w:rsidP="007E40E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5B8D1025" w14:textId="77777777" w:rsidTr="007E40E9">
        <w:trPr>
          <w:jc w:val="center"/>
        </w:trPr>
        <w:tc>
          <w:tcPr>
            <w:tcW w:w="1393" w:type="pct"/>
            <w:vMerge w:val="restart"/>
            <w:tcMar>
              <w:top w:w="0" w:type="dxa"/>
              <w:left w:w="0" w:type="dxa"/>
              <w:bottom w:w="0" w:type="dxa"/>
              <w:right w:w="0" w:type="dxa"/>
            </w:tcMar>
            <w:vAlign w:val="center"/>
          </w:tcPr>
          <w:p w14:paraId="2A572F5D" w14:textId="77777777" w:rsidR="00FE5472" w:rsidRPr="00A01F48" w:rsidRDefault="00FE5472" w:rsidP="007E40E9">
            <w:pPr>
              <w:spacing w:before="40" w:after="40"/>
              <w:ind w:left="113"/>
              <w:jc w:val="center"/>
              <w:rPr>
                <w:rFonts w:cs="Times New Roman"/>
                <w:color w:val="000000" w:themeColor="text1"/>
                <w:szCs w:val="28"/>
                <w:u w:color="000000" w:themeColor="text1"/>
                <w:lang w:val="vi-VN"/>
              </w:rPr>
            </w:pPr>
            <w:r w:rsidRPr="00A01F48">
              <w:rPr>
                <w:rFonts w:eastAsia="Arial"/>
                <w:color w:val="000000" w:themeColor="text1"/>
                <w:u w:color="000000" w:themeColor="text1"/>
                <w:lang w:val="vi-VN"/>
              </w:rPr>
              <w:t>ĐN.13.12.02</w:t>
            </w:r>
          </w:p>
        </w:tc>
        <w:tc>
          <w:tcPr>
            <w:tcW w:w="1723" w:type="pct"/>
            <w:tcMar>
              <w:top w:w="0" w:type="dxa"/>
              <w:left w:w="0" w:type="dxa"/>
              <w:bottom w:w="0" w:type="dxa"/>
              <w:right w:w="0" w:type="dxa"/>
            </w:tcMar>
            <w:vAlign w:val="center"/>
          </w:tcPr>
          <w:p w14:paraId="6DC0DEB8" w14:textId="77777777" w:rsidR="00FE5472" w:rsidRPr="00A01F48" w:rsidRDefault="00FE5472" w:rsidP="007E40E9">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59" w:type="pct"/>
            <w:tcMar>
              <w:top w:w="0" w:type="dxa"/>
              <w:left w:w="0" w:type="dxa"/>
              <w:bottom w:w="0" w:type="dxa"/>
              <w:right w:w="0" w:type="dxa"/>
            </w:tcMar>
            <w:vAlign w:val="center"/>
          </w:tcPr>
          <w:p w14:paraId="1B2D342E" w14:textId="77777777" w:rsidR="00FE5472" w:rsidRPr="00A01F48" w:rsidRDefault="00FE5472" w:rsidP="007E40E9">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30377B97" w14:textId="77777777" w:rsidR="00FE5472" w:rsidRPr="00A01F48" w:rsidRDefault="00FE5472" w:rsidP="007E40E9">
            <w:pPr>
              <w:spacing w:before="40" w:after="40"/>
              <w:ind w:left="113"/>
              <w:jc w:val="center"/>
              <w:rPr>
                <w:rFonts w:cs="Times New Roman"/>
                <w:color w:val="000000" w:themeColor="text1"/>
                <w:szCs w:val="28"/>
                <w:u w:color="000000" w:themeColor="text1"/>
                <w:lang w:val="vi-VN"/>
              </w:rPr>
            </w:pPr>
          </w:p>
        </w:tc>
      </w:tr>
      <w:tr w:rsidR="00FE5472" w:rsidRPr="00A01F48" w14:paraId="626F27B2" w14:textId="77777777" w:rsidTr="007E40E9">
        <w:trPr>
          <w:jc w:val="center"/>
        </w:trPr>
        <w:tc>
          <w:tcPr>
            <w:tcW w:w="1393" w:type="pct"/>
            <w:vMerge/>
            <w:vAlign w:val="center"/>
          </w:tcPr>
          <w:p w14:paraId="4DB12F6F" w14:textId="77777777" w:rsidR="00FE5472" w:rsidRPr="00A01F48" w:rsidRDefault="00FE5472" w:rsidP="007E40E9">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2175A6EB" w14:textId="77777777" w:rsidR="00FE5472" w:rsidRPr="00A01F48" w:rsidRDefault="00FE5472" w:rsidP="007E40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59" w:type="pct"/>
            <w:tcMar>
              <w:top w:w="0" w:type="dxa"/>
              <w:left w:w="0" w:type="dxa"/>
              <w:bottom w:w="0" w:type="dxa"/>
              <w:right w:w="0" w:type="dxa"/>
            </w:tcMar>
            <w:vAlign w:val="center"/>
          </w:tcPr>
          <w:p w14:paraId="399146EF" w14:textId="77777777" w:rsidR="00FE5472" w:rsidRPr="00A01F48" w:rsidRDefault="00FE5472" w:rsidP="007E40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25" w:type="pct"/>
            <w:tcMar>
              <w:top w:w="0" w:type="dxa"/>
              <w:left w:w="0" w:type="dxa"/>
              <w:bottom w:w="0" w:type="dxa"/>
              <w:right w:w="0" w:type="dxa"/>
            </w:tcMar>
            <w:vAlign w:val="center"/>
          </w:tcPr>
          <w:p w14:paraId="155B1632" w14:textId="77777777" w:rsidR="00FE5472" w:rsidRPr="00A01F48" w:rsidRDefault="00FE5472" w:rsidP="007E40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0,030</w:t>
            </w:r>
          </w:p>
        </w:tc>
      </w:tr>
      <w:tr w:rsidR="00FE5472" w:rsidRPr="00A01F48" w14:paraId="3067CBC0" w14:textId="77777777" w:rsidTr="007E40E9">
        <w:trPr>
          <w:jc w:val="center"/>
        </w:trPr>
        <w:tc>
          <w:tcPr>
            <w:tcW w:w="1393" w:type="pct"/>
            <w:vMerge/>
            <w:vAlign w:val="center"/>
          </w:tcPr>
          <w:p w14:paraId="5D52C5F5" w14:textId="77777777" w:rsidR="00FE5472" w:rsidRPr="00A01F48" w:rsidRDefault="00FE5472" w:rsidP="007E40E9">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4B81303B" w14:textId="77777777" w:rsidR="00FE5472" w:rsidRPr="00A01F48" w:rsidRDefault="00FE5472" w:rsidP="007E40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59" w:type="pct"/>
            <w:tcMar>
              <w:top w:w="0" w:type="dxa"/>
              <w:left w:w="0" w:type="dxa"/>
              <w:bottom w:w="0" w:type="dxa"/>
              <w:right w:w="0" w:type="dxa"/>
            </w:tcMar>
            <w:vAlign w:val="center"/>
          </w:tcPr>
          <w:p w14:paraId="36241450" w14:textId="77777777" w:rsidR="00FE5472" w:rsidRPr="00A01F48" w:rsidRDefault="00FE5472" w:rsidP="007E40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25" w:type="pct"/>
            <w:tcMar>
              <w:top w:w="0" w:type="dxa"/>
              <w:left w:w="0" w:type="dxa"/>
              <w:bottom w:w="0" w:type="dxa"/>
              <w:right w:w="0" w:type="dxa"/>
            </w:tcMar>
            <w:vAlign w:val="center"/>
          </w:tcPr>
          <w:p w14:paraId="212C027A" w14:textId="77777777" w:rsidR="00FE5472" w:rsidRPr="00A01F48" w:rsidRDefault="00FE5472" w:rsidP="007E40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1093A674" w14:textId="77777777" w:rsidTr="007E40E9">
        <w:trPr>
          <w:jc w:val="center"/>
        </w:trPr>
        <w:tc>
          <w:tcPr>
            <w:tcW w:w="1393" w:type="pct"/>
            <w:vMerge/>
            <w:vAlign w:val="center"/>
          </w:tcPr>
          <w:p w14:paraId="19005EE4" w14:textId="77777777" w:rsidR="00FE5472" w:rsidRPr="00A01F48" w:rsidRDefault="00FE5472" w:rsidP="007E40E9">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3E451803" w14:textId="77777777" w:rsidR="00FE5472" w:rsidRPr="00A01F48" w:rsidRDefault="00FE5472" w:rsidP="007E40E9">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59" w:type="pct"/>
            <w:tcMar>
              <w:top w:w="0" w:type="dxa"/>
              <w:left w:w="0" w:type="dxa"/>
              <w:bottom w:w="0" w:type="dxa"/>
              <w:right w:w="0" w:type="dxa"/>
            </w:tcMar>
            <w:vAlign w:val="center"/>
          </w:tcPr>
          <w:p w14:paraId="7BB6F3FE" w14:textId="77777777" w:rsidR="00FE5472" w:rsidRPr="00A01F48" w:rsidRDefault="00FE5472" w:rsidP="007E40E9">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34BB4D5D" w14:textId="77777777" w:rsidR="00FE5472" w:rsidRPr="00A01F48" w:rsidRDefault="00FE5472" w:rsidP="007E40E9">
            <w:pPr>
              <w:spacing w:before="40" w:after="40"/>
              <w:ind w:left="113"/>
              <w:jc w:val="center"/>
              <w:rPr>
                <w:rFonts w:cs="Times New Roman"/>
                <w:color w:val="000000" w:themeColor="text1"/>
                <w:szCs w:val="28"/>
                <w:u w:color="000000" w:themeColor="text1"/>
                <w:lang w:val="vi-VN"/>
              </w:rPr>
            </w:pPr>
          </w:p>
        </w:tc>
      </w:tr>
      <w:tr w:rsidR="00FE5472" w:rsidRPr="00A01F48" w14:paraId="4BA25E4F" w14:textId="77777777" w:rsidTr="007E40E9">
        <w:trPr>
          <w:jc w:val="center"/>
        </w:trPr>
        <w:tc>
          <w:tcPr>
            <w:tcW w:w="1393" w:type="pct"/>
            <w:vMerge/>
            <w:vAlign w:val="center"/>
          </w:tcPr>
          <w:p w14:paraId="0B65766D" w14:textId="77777777" w:rsidR="00FE5472" w:rsidRPr="00A01F48" w:rsidRDefault="00FE5472" w:rsidP="007E40E9">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4E7CF59C" w14:textId="77777777" w:rsidR="00FE5472" w:rsidRPr="00A01F48" w:rsidRDefault="00FE5472" w:rsidP="007E40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59" w:type="pct"/>
            <w:tcMar>
              <w:top w:w="0" w:type="dxa"/>
              <w:left w:w="0" w:type="dxa"/>
              <w:bottom w:w="0" w:type="dxa"/>
              <w:right w:w="0" w:type="dxa"/>
            </w:tcMar>
            <w:vAlign w:val="center"/>
          </w:tcPr>
          <w:p w14:paraId="2AE73C7D" w14:textId="77777777" w:rsidR="00FE5472" w:rsidRPr="00A01F48" w:rsidRDefault="00FE5472" w:rsidP="007E40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04084096" w14:textId="77777777" w:rsidR="00FE5472" w:rsidRPr="00A01F48" w:rsidRDefault="00FE5472" w:rsidP="007E40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0,177</w:t>
            </w:r>
          </w:p>
        </w:tc>
      </w:tr>
      <w:tr w:rsidR="00FE5472" w:rsidRPr="00A01F48" w14:paraId="469151CA" w14:textId="77777777" w:rsidTr="007E40E9">
        <w:trPr>
          <w:jc w:val="center"/>
        </w:trPr>
        <w:tc>
          <w:tcPr>
            <w:tcW w:w="1393" w:type="pct"/>
            <w:vMerge/>
            <w:vAlign w:val="center"/>
          </w:tcPr>
          <w:p w14:paraId="2F08CFCC" w14:textId="77777777" w:rsidR="00FE5472" w:rsidRPr="00A01F48" w:rsidRDefault="00FE5472" w:rsidP="007E40E9">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00188973" w14:textId="77777777" w:rsidR="00FE5472" w:rsidRPr="00A01F48" w:rsidRDefault="00FE5472" w:rsidP="007E40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59" w:type="pct"/>
            <w:tcMar>
              <w:top w:w="0" w:type="dxa"/>
              <w:left w:w="0" w:type="dxa"/>
              <w:bottom w:w="0" w:type="dxa"/>
              <w:right w:w="0" w:type="dxa"/>
            </w:tcMar>
            <w:vAlign w:val="center"/>
          </w:tcPr>
          <w:p w14:paraId="485DA711" w14:textId="77777777" w:rsidR="00FE5472" w:rsidRPr="00A01F48" w:rsidRDefault="00FE5472" w:rsidP="007E40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4BDF0A0C" w14:textId="77777777" w:rsidR="00FE5472" w:rsidRPr="00A01F48" w:rsidRDefault="00FE5472" w:rsidP="007E40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0,771</w:t>
            </w:r>
          </w:p>
        </w:tc>
      </w:tr>
      <w:tr w:rsidR="00FE5472" w:rsidRPr="00A01F48" w14:paraId="1BACBFB6" w14:textId="77777777" w:rsidTr="007E40E9">
        <w:trPr>
          <w:jc w:val="center"/>
        </w:trPr>
        <w:tc>
          <w:tcPr>
            <w:tcW w:w="1393" w:type="pct"/>
            <w:vMerge/>
            <w:vAlign w:val="center"/>
          </w:tcPr>
          <w:p w14:paraId="4FFB8DA5" w14:textId="77777777" w:rsidR="00FE5472" w:rsidRPr="00A01F48" w:rsidRDefault="00FE5472" w:rsidP="007E40E9">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0075D5ED" w14:textId="77777777" w:rsidR="00FE5472" w:rsidRPr="00A01F48" w:rsidRDefault="00FE5472" w:rsidP="007E40E9">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59" w:type="pct"/>
            <w:tcMar>
              <w:top w:w="0" w:type="dxa"/>
              <w:left w:w="0" w:type="dxa"/>
              <w:bottom w:w="0" w:type="dxa"/>
              <w:right w:w="0" w:type="dxa"/>
            </w:tcMar>
            <w:vAlign w:val="center"/>
          </w:tcPr>
          <w:p w14:paraId="439C968D" w14:textId="77777777" w:rsidR="00FE5472" w:rsidRPr="00A01F48" w:rsidRDefault="00FE5472" w:rsidP="007E40E9">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69487491" w14:textId="77777777" w:rsidR="00FE5472" w:rsidRPr="00A01F48" w:rsidRDefault="00FE5472" w:rsidP="007E40E9">
            <w:pPr>
              <w:spacing w:before="40" w:after="40"/>
              <w:ind w:left="113"/>
              <w:jc w:val="center"/>
              <w:rPr>
                <w:rFonts w:cs="Times New Roman"/>
                <w:color w:val="000000" w:themeColor="text1"/>
                <w:szCs w:val="28"/>
                <w:u w:color="000000" w:themeColor="text1"/>
                <w:lang w:val="vi-VN"/>
              </w:rPr>
            </w:pPr>
          </w:p>
        </w:tc>
      </w:tr>
      <w:tr w:rsidR="00FE5472" w:rsidRPr="00A01F48" w14:paraId="67D4CE39" w14:textId="77777777" w:rsidTr="007E40E9">
        <w:trPr>
          <w:jc w:val="center"/>
        </w:trPr>
        <w:tc>
          <w:tcPr>
            <w:tcW w:w="1393" w:type="pct"/>
            <w:vMerge/>
            <w:vAlign w:val="center"/>
          </w:tcPr>
          <w:p w14:paraId="4D436536" w14:textId="77777777" w:rsidR="00FE5472" w:rsidRPr="00A01F48" w:rsidRDefault="00FE5472" w:rsidP="007E40E9">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2D8E9605" w14:textId="77777777" w:rsidR="00FE5472" w:rsidRPr="00A01F48" w:rsidRDefault="00FE5472" w:rsidP="007E40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59" w:type="pct"/>
            <w:tcMar>
              <w:top w:w="0" w:type="dxa"/>
              <w:left w:w="0" w:type="dxa"/>
              <w:bottom w:w="0" w:type="dxa"/>
              <w:right w:w="0" w:type="dxa"/>
            </w:tcMar>
            <w:vAlign w:val="center"/>
          </w:tcPr>
          <w:p w14:paraId="521E09A5" w14:textId="77777777" w:rsidR="00FE5472" w:rsidRPr="00A01F48" w:rsidRDefault="00FE5472" w:rsidP="007E40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6564D1E3" w14:textId="77777777" w:rsidR="00FE5472" w:rsidRPr="00A01F48" w:rsidRDefault="00FE5472" w:rsidP="007E40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0,917</w:t>
            </w:r>
          </w:p>
        </w:tc>
      </w:tr>
      <w:tr w:rsidR="00FE5472" w:rsidRPr="00A01F48" w14:paraId="47448570" w14:textId="77777777" w:rsidTr="007E40E9">
        <w:trPr>
          <w:jc w:val="center"/>
        </w:trPr>
        <w:tc>
          <w:tcPr>
            <w:tcW w:w="1393" w:type="pct"/>
            <w:vMerge/>
            <w:vAlign w:val="center"/>
          </w:tcPr>
          <w:p w14:paraId="69F85BF6" w14:textId="77777777" w:rsidR="00FE5472" w:rsidRPr="00A01F48" w:rsidRDefault="00FE5472" w:rsidP="007E40E9">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77ECE4D9" w14:textId="77777777" w:rsidR="00FE5472" w:rsidRPr="00A01F48" w:rsidRDefault="00FE5472" w:rsidP="007E40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59" w:type="pct"/>
            <w:tcMar>
              <w:top w:w="0" w:type="dxa"/>
              <w:left w:w="0" w:type="dxa"/>
              <w:bottom w:w="0" w:type="dxa"/>
              <w:right w:w="0" w:type="dxa"/>
            </w:tcMar>
            <w:vAlign w:val="center"/>
          </w:tcPr>
          <w:p w14:paraId="56145C08" w14:textId="77777777" w:rsidR="00FE5472" w:rsidRPr="00A01F48" w:rsidRDefault="00FE5472" w:rsidP="007E40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661B7AD7" w14:textId="77777777" w:rsidR="00FE5472" w:rsidRPr="00A01F48" w:rsidRDefault="00FE5472" w:rsidP="007E40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0,031</w:t>
            </w:r>
          </w:p>
        </w:tc>
      </w:tr>
      <w:tr w:rsidR="00FE5472" w:rsidRPr="00A01F48" w14:paraId="5C1D0739" w14:textId="77777777" w:rsidTr="007E40E9">
        <w:trPr>
          <w:jc w:val="center"/>
        </w:trPr>
        <w:tc>
          <w:tcPr>
            <w:tcW w:w="1393" w:type="pct"/>
            <w:vMerge/>
            <w:vAlign w:val="center"/>
          </w:tcPr>
          <w:p w14:paraId="2ABFF2C7" w14:textId="77777777" w:rsidR="00FE5472" w:rsidRPr="00A01F48" w:rsidRDefault="00FE5472" w:rsidP="007E40E9">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20D19503" w14:textId="77777777" w:rsidR="00FE5472" w:rsidRPr="00A01F48" w:rsidRDefault="00FE5472" w:rsidP="007E40E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59" w:type="pct"/>
            <w:tcMar>
              <w:top w:w="0" w:type="dxa"/>
              <w:left w:w="0" w:type="dxa"/>
              <w:bottom w:w="0" w:type="dxa"/>
              <w:right w:w="0" w:type="dxa"/>
            </w:tcMar>
            <w:vAlign w:val="center"/>
          </w:tcPr>
          <w:p w14:paraId="234E49F7" w14:textId="77777777" w:rsidR="00FE5472" w:rsidRPr="00A01F48" w:rsidRDefault="00FE5472" w:rsidP="007E40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0D785336" w14:textId="77777777" w:rsidR="00FE5472" w:rsidRPr="00A01F48" w:rsidRDefault="00FE5472" w:rsidP="007E40E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bl>
    <w:p w14:paraId="60AAEFEB" w14:textId="4F433996" w:rsidR="00FE5472" w:rsidRPr="00A01F48" w:rsidRDefault="007E40E9" w:rsidP="008B179A">
      <w:pPr>
        <w:pStyle w:val="Heading3"/>
      </w:pPr>
      <w:r>
        <w:t xml:space="preserve">13. </w:t>
      </w:r>
      <w:r w:rsidR="00FE5472" w:rsidRPr="00A01F48">
        <w:t>ĐN.13.13 Vận hành, bảo trì, nâng cấp các phần mềm khác (Quản lý, vận hành Mã định danh, Hệ thống Báo cáo kinh tế xã hội (Lrics), Hệ thống xếp lịch, Hệ thống chỉ đạo điều hành, Hệ thống OneGov (Môi trường làm việc cộng tác), App công dân số, Hệ thống bình dân học vụ số thành phố Đồng Nai …)</w:t>
      </w:r>
    </w:p>
    <w:p w14:paraId="18C2FEE3" w14:textId="3D1D9C4C" w:rsidR="00FE5472" w:rsidRPr="00A01F48" w:rsidRDefault="007E40E9" w:rsidP="008B179A">
      <w:pPr>
        <w:pStyle w:val="Heading3"/>
      </w:pPr>
      <w:r>
        <w:t xml:space="preserve">13.1. </w:t>
      </w:r>
      <w:r w:rsidR="00FE5472" w:rsidRPr="00A01F48">
        <w:t>ĐN.13.13.01 Vận hành</w:t>
      </w:r>
    </w:p>
    <w:p w14:paraId="0BB90F41" w14:textId="49CCBF9C" w:rsidR="00FE5472" w:rsidRPr="00A01F48" w:rsidRDefault="007E40E9" w:rsidP="007E40E9">
      <w:pPr>
        <w:pStyle w:val="Heading4"/>
        <w:keepNext w:val="0"/>
        <w:keepLines w:val="0"/>
        <w:spacing w:before="120" w:after="0"/>
        <w:ind w:left="567" w:firstLine="0"/>
        <w:rPr>
          <w:color w:val="000000" w:themeColor="text1"/>
          <w:u w:color="000000" w:themeColor="text1"/>
          <w:lang w:val="vi-VN"/>
        </w:rPr>
      </w:pPr>
      <w:r>
        <w:rPr>
          <w:rFonts w:eastAsia="Arial"/>
          <w:color w:val="000000" w:themeColor="text1"/>
          <w:u w:color="000000" w:themeColor="text1"/>
        </w:rPr>
        <w:t xml:space="preserve">13.1.1. </w:t>
      </w:r>
      <w:r w:rsidR="00FE5472" w:rsidRPr="00A01F48">
        <w:rPr>
          <w:rFonts w:eastAsia="Arial"/>
          <w:color w:val="000000" w:themeColor="text1"/>
          <w:u w:color="000000" w:themeColor="text1"/>
          <w:lang w:val="vi-VN"/>
        </w:rPr>
        <w:t>ĐN.13.13.01.01</w:t>
      </w:r>
      <w:r w:rsidR="00FE5472" w:rsidRPr="00A01F48">
        <w:rPr>
          <w:rFonts w:eastAsia="Arial"/>
          <w:color w:val="000000" w:themeColor="text1"/>
          <w:u w:color="000000" w:themeColor="text1"/>
        </w:rPr>
        <w:t xml:space="preserve"> </w:t>
      </w:r>
      <w:r w:rsidR="00FE5472" w:rsidRPr="00A01F48">
        <w:rPr>
          <w:color w:val="000000" w:themeColor="text1"/>
          <w:u w:color="000000" w:themeColor="text1"/>
          <w:lang w:val="vi-VN"/>
        </w:rPr>
        <w:t xml:space="preserve">Vận hành </w:t>
      </w:r>
    </w:p>
    <w:p w14:paraId="558ADA59" w14:textId="77777777" w:rsidR="00FE5472" w:rsidRPr="00A01F48" w:rsidRDefault="00FE5472" w:rsidP="00A01F48">
      <w:pPr>
        <w:spacing w:before="120" w:after="0"/>
        <w:ind w:firstLine="567"/>
        <w:rPr>
          <w:color w:val="000000" w:themeColor="text1"/>
          <w:u w:color="000000" w:themeColor="text1"/>
          <w:lang w:val="vi-VN"/>
        </w:rPr>
      </w:pPr>
      <w:r w:rsidRPr="00A01F48">
        <w:rPr>
          <w:color w:val="000000" w:themeColor="text1"/>
          <w:u w:color="000000" w:themeColor="text1"/>
          <w:lang w:val="vi-VN"/>
        </w:rPr>
        <w:t>a) Thành phần công việc</w:t>
      </w:r>
    </w:p>
    <w:p w14:paraId="4AE768D7" w14:textId="77777777" w:rsidR="00FE5472" w:rsidRPr="00A01F48" w:rsidRDefault="00FE5472" w:rsidP="00A01F48">
      <w:pPr>
        <w:spacing w:before="120" w:after="0"/>
        <w:ind w:firstLine="567"/>
        <w:rPr>
          <w:color w:val="000000" w:themeColor="text1"/>
          <w:u w:color="000000" w:themeColor="text1"/>
        </w:rPr>
      </w:pPr>
      <w:r w:rsidRPr="00A01F48">
        <w:rPr>
          <w:color w:val="000000" w:themeColor="text1"/>
          <w:u w:color="000000" w:themeColor="text1"/>
          <w:lang w:val="vi-VN"/>
        </w:rPr>
        <w:t>- Thực hiện các nghiệp vụ quản trị, giám sát Hệ thống</w:t>
      </w:r>
      <w:r w:rsidRPr="00A01F48">
        <w:rPr>
          <w:color w:val="000000" w:themeColor="text1"/>
          <w:u w:color="000000" w:themeColor="text1"/>
        </w:rPr>
        <w:t>;</w:t>
      </w:r>
    </w:p>
    <w:p w14:paraId="2AADD826" w14:textId="77777777" w:rsidR="00FE5472" w:rsidRPr="00A01F48" w:rsidRDefault="00FE5472" w:rsidP="00A01F48">
      <w:pPr>
        <w:spacing w:before="120" w:after="0"/>
        <w:ind w:firstLine="567"/>
        <w:rPr>
          <w:color w:val="000000" w:themeColor="text1"/>
          <w:u w:color="000000" w:themeColor="text1"/>
        </w:rPr>
      </w:pPr>
      <w:r w:rsidRPr="00A01F48">
        <w:rPr>
          <w:color w:val="000000" w:themeColor="text1"/>
          <w:u w:color="000000" w:themeColor="text1"/>
          <w:lang w:val="vi-VN"/>
        </w:rPr>
        <w:t>- Giám sát, theo dõi, cập nhật cảnh báo tình trạng hoạt động của cổng</w:t>
      </w:r>
      <w:r w:rsidRPr="00A01F48">
        <w:rPr>
          <w:color w:val="000000" w:themeColor="text1"/>
          <w:u w:color="000000" w:themeColor="text1"/>
        </w:rPr>
        <w:t>;</w:t>
      </w:r>
    </w:p>
    <w:p w14:paraId="6A49EDB0" w14:textId="77777777" w:rsidR="00FE5472" w:rsidRPr="00A01F48" w:rsidRDefault="00FE5472" w:rsidP="00A01F48">
      <w:pPr>
        <w:spacing w:before="120" w:after="0"/>
        <w:ind w:firstLine="567"/>
        <w:rPr>
          <w:color w:val="000000" w:themeColor="text1"/>
          <w:u w:color="000000" w:themeColor="text1"/>
          <w:lang w:val="vi-VN"/>
        </w:rPr>
      </w:pPr>
      <w:r w:rsidRPr="00A01F48">
        <w:rPr>
          <w:color w:val="000000" w:themeColor="text1"/>
          <w:u w:color="000000" w:themeColor="text1"/>
          <w:lang w:val="vi-VN"/>
        </w:rPr>
        <w:t>- Sao lưu, back up dữ liệu định kỳ (01 tháng/lần).</w:t>
      </w:r>
    </w:p>
    <w:p w14:paraId="31306882" w14:textId="77777777" w:rsidR="00FE5472" w:rsidRPr="00A01F48" w:rsidRDefault="00FE5472" w:rsidP="00A01F48">
      <w:pPr>
        <w:spacing w:before="120" w:after="0"/>
        <w:ind w:firstLine="567"/>
        <w:rPr>
          <w:color w:val="000000" w:themeColor="text1"/>
          <w:u w:color="000000" w:themeColor="text1"/>
          <w:lang w:val="vi-VN"/>
        </w:rPr>
      </w:pPr>
      <w:r w:rsidRPr="00A01F48">
        <w:rPr>
          <w:color w:val="000000" w:themeColor="text1"/>
          <w:u w:color="000000" w:themeColor="text1"/>
          <w:lang w:val="vi-VN"/>
        </w:rPr>
        <w:t>b) Định mức</w:t>
      </w:r>
    </w:p>
    <w:p w14:paraId="29260876" w14:textId="77777777" w:rsidR="00FE5472" w:rsidRPr="00A01F48" w:rsidRDefault="00FE5472" w:rsidP="00A01F48">
      <w:pPr>
        <w:spacing w:before="120" w:after="0"/>
        <w:ind w:firstLine="567"/>
        <w:jc w:val="right"/>
        <w:rPr>
          <w:color w:val="000000" w:themeColor="text1"/>
          <w:u w:color="000000" w:themeColor="text1"/>
          <w:lang w:val="vi-VN"/>
        </w:rPr>
      </w:pPr>
      <w:r w:rsidRPr="00A01F48">
        <w:rPr>
          <w:i/>
          <w:iCs/>
          <w:color w:val="000000" w:themeColor="text1"/>
          <w:u w:color="000000" w:themeColor="text1"/>
          <w:lang w:val="vi-VN"/>
        </w:rPr>
        <w:t>Đơn vị tính: Hệ thống</w:t>
      </w:r>
    </w:p>
    <w:tbl>
      <w:tblPr>
        <w:tblW w:w="5000"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72"/>
        <w:gridCol w:w="2953"/>
        <w:gridCol w:w="2501"/>
        <w:gridCol w:w="1402"/>
      </w:tblGrid>
      <w:tr w:rsidR="00FE5472" w:rsidRPr="00A01F48" w14:paraId="3FB17A79" w14:textId="77777777" w:rsidTr="007E40E9">
        <w:trPr>
          <w:tblCellSpacing w:w="0" w:type="dxa"/>
          <w:jc w:val="center"/>
        </w:trPr>
        <w:tc>
          <w:tcPr>
            <w:tcW w:w="1439" w:type="pct"/>
            <w:vAlign w:val="center"/>
            <w:hideMark/>
          </w:tcPr>
          <w:p w14:paraId="331F6A6A" w14:textId="77777777" w:rsidR="00FE5472" w:rsidRPr="00A01F48" w:rsidRDefault="00FE5472" w:rsidP="007E40E9">
            <w:pPr>
              <w:spacing w:before="40" w:after="40"/>
              <w:ind w:left="113"/>
              <w:jc w:val="center"/>
              <w:rPr>
                <w:color w:val="000000" w:themeColor="text1"/>
                <w:u w:color="000000" w:themeColor="text1"/>
                <w:lang w:val="vi-VN"/>
              </w:rPr>
            </w:pPr>
            <w:r w:rsidRPr="00A01F48">
              <w:rPr>
                <w:b/>
                <w:bCs/>
                <w:color w:val="000000" w:themeColor="text1"/>
                <w:u w:color="000000" w:themeColor="text1"/>
                <w:lang w:val="vi-VN"/>
              </w:rPr>
              <w:t>Mã hiệu</w:t>
            </w:r>
          </w:p>
        </w:tc>
        <w:tc>
          <w:tcPr>
            <w:tcW w:w="1533" w:type="pct"/>
            <w:vAlign w:val="center"/>
            <w:hideMark/>
          </w:tcPr>
          <w:p w14:paraId="57422C4A" w14:textId="77777777" w:rsidR="00FE5472" w:rsidRPr="00A01F48" w:rsidRDefault="00FE5472" w:rsidP="007E40E9">
            <w:pPr>
              <w:spacing w:before="40" w:after="40"/>
              <w:ind w:left="113"/>
              <w:jc w:val="center"/>
              <w:rPr>
                <w:color w:val="000000" w:themeColor="text1"/>
                <w:u w:color="000000" w:themeColor="text1"/>
                <w:lang w:val="vi-VN"/>
              </w:rPr>
            </w:pPr>
            <w:r w:rsidRPr="00A01F48">
              <w:rPr>
                <w:b/>
                <w:bCs/>
                <w:color w:val="000000" w:themeColor="text1"/>
                <w:u w:color="000000" w:themeColor="text1"/>
                <w:lang w:val="vi-VN"/>
              </w:rPr>
              <w:t>Thành phần hao phí</w:t>
            </w:r>
          </w:p>
        </w:tc>
        <w:tc>
          <w:tcPr>
            <w:tcW w:w="1299" w:type="pct"/>
            <w:vAlign w:val="center"/>
            <w:hideMark/>
          </w:tcPr>
          <w:p w14:paraId="20A9ED2C" w14:textId="77777777" w:rsidR="00FE5472" w:rsidRPr="00A01F48" w:rsidRDefault="00FE5472" w:rsidP="007E40E9">
            <w:pPr>
              <w:spacing w:before="40" w:after="40"/>
              <w:ind w:left="113"/>
              <w:jc w:val="center"/>
              <w:rPr>
                <w:color w:val="000000" w:themeColor="text1"/>
                <w:u w:color="000000" w:themeColor="text1"/>
                <w:lang w:val="vi-VN"/>
              </w:rPr>
            </w:pPr>
            <w:r w:rsidRPr="00A01F48">
              <w:rPr>
                <w:b/>
                <w:bCs/>
                <w:color w:val="000000" w:themeColor="text1"/>
                <w:u w:color="000000" w:themeColor="text1"/>
                <w:lang w:val="vi-VN"/>
              </w:rPr>
              <w:t>Đơn vị tính</w:t>
            </w:r>
          </w:p>
        </w:tc>
        <w:tc>
          <w:tcPr>
            <w:tcW w:w="728" w:type="pct"/>
            <w:vAlign w:val="center"/>
            <w:hideMark/>
          </w:tcPr>
          <w:p w14:paraId="31FC861B" w14:textId="77777777" w:rsidR="00FE5472" w:rsidRPr="00A01F48" w:rsidRDefault="00FE5472" w:rsidP="007E40E9">
            <w:pPr>
              <w:spacing w:before="40" w:after="40"/>
              <w:ind w:left="113"/>
              <w:jc w:val="center"/>
              <w:rPr>
                <w:color w:val="000000" w:themeColor="text1"/>
                <w:u w:color="000000" w:themeColor="text1"/>
                <w:lang w:val="vi-VN"/>
              </w:rPr>
            </w:pPr>
            <w:r w:rsidRPr="00A01F48">
              <w:rPr>
                <w:b/>
                <w:bCs/>
                <w:color w:val="000000" w:themeColor="text1"/>
                <w:u w:color="000000" w:themeColor="text1"/>
                <w:lang w:val="vi-VN"/>
              </w:rPr>
              <w:t>Hao phí</w:t>
            </w:r>
          </w:p>
        </w:tc>
      </w:tr>
      <w:tr w:rsidR="00FE5472" w:rsidRPr="00A01F48" w14:paraId="37CBBD32" w14:textId="77777777" w:rsidTr="007E40E9">
        <w:trPr>
          <w:tblCellSpacing w:w="0" w:type="dxa"/>
          <w:jc w:val="center"/>
        </w:trPr>
        <w:tc>
          <w:tcPr>
            <w:tcW w:w="1439" w:type="pct"/>
            <w:vMerge w:val="restart"/>
            <w:vAlign w:val="center"/>
            <w:hideMark/>
          </w:tcPr>
          <w:p w14:paraId="16B4446F" w14:textId="77777777" w:rsidR="00FE5472" w:rsidRPr="00A01F48" w:rsidRDefault="00FE5472" w:rsidP="007E40E9">
            <w:pPr>
              <w:spacing w:before="40" w:after="40"/>
              <w:ind w:left="113"/>
              <w:jc w:val="center"/>
              <w:rPr>
                <w:color w:val="000000" w:themeColor="text1"/>
                <w:u w:color="000000" w:themeColor="text1"/>
                <w:lang w:val="vi-VN"/>
              </w:rPr>
            </w:pPr>
            <w:r w:rsidRPr="00A01F48">
              <w:rPr>
                <w:rFonts w:eastAsia="Arial"/>
                <w:color w:val="000000" w:themeColor="text1"/>
                <w:u w:color="000000" w:themeColor="text1"/>
                <w:lang w:val="vi-VN"/>
              </w:rPr>
              <w:t>ĐN.13.13.01.01</w:t>
            </w:r>
          </w:p>
        </w:tc>
        <w:tc>
          <w:tcPr>
            <w:tcW w:w="1533" w:type="pct"/>
            <w:vAlign w:val="center"/>
            <w:hideMark/>
          </w:tcPr>
          <w:p w14:paraId="1CB20CF3" w14:textId="77777777" w:rsidR="00FE5472" w:rsidRPr="00A01F48" w:rsidRDefault="00FE5472" w:rsidP="007E40E9">
            <w:pPr>
              <w:spacing w:before="40" w:after="40"/>
              <w:ind w:left="113"/>
              <w:rPr>
                <w:color w:val="000000" w:themeColor="text1"/>
                <w:u w:color="000000" w:themeColor="text1"/>
                <w:lang w:val="vi-VN"/>
              </w:rPr>
            </w:pPr>
            <w:r w:rsidRPr="00A01F48">
              <w:rPr>
                <w:i/>
                <w:iCs/>
                <w:color w:val="000000" w:themeColor="text1"/>
                <w:u w:color="000000" w:themeColor="text1"/>
                <w:lang w:val="vi-VN"/>
              </w:rPr>
              <w:t>Nhân công</w:t>
            </w:r>
          </w:p>
        </w:tc>
        <w:tc>
          <w:tcPr>
            <w:tcW w:w="1299" w:type="pct"/>
            <w:vAlign w:val="center"/>
            <w:hideMark/>
          </w:tcPr>
          <w:p w14:paraId="75A789B6" w14:textId="77777777" w:rsidR="00FE5472" w:rsidRPr="00A01F48" w:rsidRDefault="00FE5472" w:rsidP="007E40E9">
            <w:pPr>
              <w:spacing w:before="40" w:after="40"/>
              <w:ind w:left="113"/>
              <w:jc w:val="center"/>
              <w:rPr>
                <w:color w:val="000000" w:themeColor="text1"/>
                <w:u w:color="000000" w:themeColor="text1"/>
                <w:lang w:val="vi-VN"/>
              </w:rPr>
            </w:pPr>
          </w:p>
        </w:tc>
        <w:tc>
          <w:tcPr>
            <w:tcW w:w="728" w:type="pct"/>
            <w:vAlign w:val="center"/>
            <w:hideMark/>
          </w:tcPr>
          <w:p w14:paraId="375AF73D" w14:textId="77777777" w:rsidR="00FE5472" w:rsidRPr="00A01F48" w:rsidRDefault="00FE5472" w:rsidP="007E40E9">
            <w:pPr>
              <w:spacing w:before="40" w:after="40"/>
              <w:ind w:left="113"/>
              <w:jc w:val="center"/>
              <w:rPr>
                <w:color w:val="000000" w:themeColor="text1"/>
                <w:u w:color="000000" w:themeColor="text1"/>
                <w:lang w:val="vi-VN"/>
              </w:rPr>
            </w:pPr>
          </w:p>
        </w:tc>
      </w:tr>
      <w:tr w:rsidR="00FE5472" w:rsidRPr="00A01F48" w14:paraId="3530DCC4" w14:textId="77777777" w:rsidTr="007E40E9">
        <w:trPr>
          <w:tblCellSpacing w:w="0" w:type="dxa"/>
          <w:jc w:val="center"/>
        </w:trPr>
        <w:tc>
          <w:tcPr>
            <w:tcW w:w="1439" w:type="pct"/>
            <w:vMerge/>
            <w:vAlign w:val="center"/>
            <w:hideMark/>
          </w:tcPr>
          <w:p w14:paraId="1E25FF6F" w14:textId="77777777" w:rsidR="00FE5472" w:rsidRPr="00A01F48" w:rsidRDefault="00FE5472" w:rsidP="007E40E9">
            <w:pPr>
              <w:spacing w:before="40" w:after="40"/>
              <w:ind w:left="113"/>
              <w:rPr>
                <w:color w:val="000000" w:themeColor="text1"/>
                <w:u w:color="000000" w:themeColor="text1"/>
                <w:lang w:val="vi-VN"/>
              </w:rPr>
            </w:pPr>
          </w:p>
        </w:tc>
        <w:tc>
          <w:tcPr>
            <w:tcW w:w="1533" w:type="pct"/>
            <w:vAlign w:val="center"/>
            <w:hideMark/>
          </w:tcPr>
          <w:p w14:paraId="32C4F7C1" w14:textId="77777777" w:rsidR="00FE5472" w:rsidRPr="00A01F48" w:rsidRDefault="00FE5472" w:rsidP="007E40E9">
            <w:pPr>
              <w:spacing w:before="40" w:after="40"/>
              <w:ind w:left="113"/>
              <w:rPr>
                <w:color w:val="000000" w:themeColor="text1"/>
                <w:u w:color="000000" w:themeColor="text1"/>
                <w:lang w:val="vi-VN"/>
              </w:rPr>
            </w:pPr>
            <w:r w:rsidRPr="00A01F48">
              <w:rPr>
                <w:color w:val="000000" w:themeColor="text1"/>
                <w:u w:color="000000" w:themeColor="text1"/>
                <w:lang w:val="vi-VN"/>
              </w:rPr>
              <w:t>Kỹ sư 3/8</w:t>
            </w:r>
          </w:p>
        </w:tc>
        <w:tc>
          <w:tcPr>
            <w:tcW w:w="1299" w:type="pct"/>
            <w:vAlign w:val="center"/>
            <w:hideMark/>
          </w:tcPr>
          <w:p w14:paraId="496163F4" w14:textId="77777777" w:rsidR="00FE5472" w:rsidRPr="00A01F48" w:rsidRDefault="00FE5472" w:rsidP="007E40E9">
            <w:pPr>
              <w:spacing w:before="40" w:after="40"/>
              <w:ind w:left="113"/>
              <w:jc w:val="center"/>
              <w:rPr>
                <w:color w:val="000000" w:themeColor="text1"/>
                <w:u w:color="000000" w:themeColor="text1"/>
                <w:lang w:val="vi-VN"/>
              </w:rPr>
            </w:pPr>
            <w:r w:rsidRPr="00A01F48">
              <w:rPr>
                <w:color w:val="000000" w:themeColor="text1"/>
                <w:u w:color="000000" w:themeColor="text1"/>
                <w:lang w:val="vi-VN"/>
              </w:rPr>
              <w:t>Công</w:t>
            </w:r>
          </w:p>
        </w:tc>
        <w:tc>
          <w:tcPr>
            <w:tcW w:w="728" w:type="pct"/>
            <w:vAlign w:val="center"/>
            <w:hideMark/>
          </w:tcPr>
          <w:p w14:paraId="3844745D" w14:textId="77777777" w:rsidR="00FE5472" w:rsidRPr="00A01F48" w:rsidRDefault="00FE5472" w:rsidP="007E40E9">
            <w:pPr>
              <w:spacing w:before="40" w:after="40"/>
              <w:ind w:left="113"/>
              <w:jc w:val="center"/>
              <w:rPr>
                <w:color w:val="000000" w:themeColor="text1"/>
                <w:u w:color="000000" w:themeColor="text1"/>
                <w:lang w:val="vi-VN"/>
              </w:rPr>
            </w:pPr>
            <w:r w:rsidRPr="00A01F48">
              <w:rPr>
                <w:color w:val="000000" w:themeColor="text1"/>
                <w:u w:color="000000" w:themeColor="text1"/>
                <w:lang w:val="vi-VN"/>
              </w:rPr>
              <w:t>0,030</w:t>
            </w:r>
          </w:p>
        </w:tc>
      </w:tr>
      <w:tr w:rsidR="00FE5472" w:rsidRPr="00A01F48" w14:paraId="0B08A42F" w14:textId="77777777" w:rsidTr="007E40E9">
        <w:trPr>
          <w:tblCellSpacing w:w="0" w:type="dxa"/>
          <w:jc w:val="center"/>
        </w:trPr>
        <w:tc>
          <w:tcPr>
            <w:tcW w:w="1439" w:type="pct"/>
            <w:vMerge/>
            <w:vAlign w:val="center"/>
            <w:hideMark/>
          </w:tcPr>
          <w:p w14:paraId="2E9221E6" w14:textId="77777777" w:rsidR="00FE5472" w:rsidRPr="00A01F48" w:rsidRDefault="00FE5472" w:rsidP="007E40E9">
            <w:pPr>
              <w:spacing w:before="40" w:after="40"/>
              <w:ind w:left="113"/>
              <w:rPr>
                <w:color w:val="000000" w:themeColor="text1"/>
                <w:u w:color="000000" w:themeColor="text1"/>
                <w:lang w:val="vi-VN"/>
              </w:rPr>
            </w:pPr>
          </w:p>
        </w:tc>
        <w:tc>
          <w:tcPr>
            <w:tcW w:w="1533" w:type="pct"/>
            <w:vAlign w:val="center"/>
            <w:hideMark/>
          </w:tcPr>
          <w:p w14:paraId="372B2E1A" w14:textId="77777777" w:rsidR="00FE5472" w:rsidRPr="00A01F48" w:rsidRDefault="00FE5472" w:rsidP="007E40E9">
            <w:pPr>
              <w:spacing w:before="40" w:after="40"/>
              <w:ind w:left="113"/>
              <w:rPr>
                <w:color w:val="000000" w:themeColor="text1"/>
                <w:u w:color="000000" w:themeColor="text1"/>
                <w:lang w:val="vi-VN"/>
              </w:rPr>
            </w:pPr>
            <w:r w:rsidRPr="00A01F48">
              <w:rPr>
                <w:i/>
                <w:iCs/>
                <w:color w:val="000000" w:themeColor="text1"/>
                <w:u w:color="000000" w:themeColor="text1"/>
                <w:lang w:val="vi-VN"/>
              </w:rPr>
              <w:t>Máy, thiết bị</w:t>
            </w:r>
          </w:p>
        </w:tc>
        <w:tc>
          <w:tcPr>
            <w:tcW w:w="1299" w:type="pct"/>
            <w:vAlign w:val="center"/>
            <w:hideMark/>
          </w:tcPr>
          <w:p w14:paraId="0E94621B" w14:textId="77777777" w:rsidR="00FE5472" w:rsidRPr="00A01F48" w:rsidRDefault="00FE5472" w:rsidP="007E40E9">
            <w:pPr>
              <w:spacing w:before="40" w:after="40"/>
              <w:ind w:left="113"/>
              <w:jc w:val="center"/>
              <w:rPr>
                <w:color w:val="000000" w:themeColor="text1"/>
                <w:u w:color="000000" w:themeColor="text1"/>
                <w:lang w:val="vi-VN"/>
              </w:rPr>
            </w:pPr>
          </w:p>
        </w:tc>
        <w:tc>
          <w:tcPr>
            <w:tcW w:w="728" w:type="pct"/>
            <w:vAlign w:val="center"/>
            <w:hideMark/>
          </w:tcPr>
          <w:p w14:paraId="6D84644C" w14:textId="77777777" w:rsidR="00FE5472" w:rsidRPr="00A01F48" w:rsidRDefault="00FE5472" w:rsidP="007E40E9">
            <w:pPr>
              <w:spacing w:before="40" w:after="40"/>
              <w:ind w:left="113"/>
              <w:jc w:val="center"/>
              <w:rPr>
                <w:color w:val="000000" w:themeColor="text1"/>
                <w:u w:color="000000" w:themeColor="text1"/>
                <w:lang w:val="vi-VN"/>
              </w:rPr>
            </w:pPr>
          </w:p>
        </w:tc>
      </w:tr>
      <w:tr w:rsidR="00FE5472" w:rsidRPr="00A01F48" w14:paraId="28C33E73" w14:textId="77777777" w:rsidTr="007E40E9">
        <w:trPr>
          <w:tblCellSpacing w:w="0" w:type="dxa"/>
          <w:jc w:val="center"/>
        </w:trPr>
        <w:tc>
          <w:tcPr>
            <w:tcW w:w="1439" w:type="pct"/>
            <w:vMerge/>
            <w:vAlign w:val="center"/>
            <w:hideMark/>
          </w:tcPr>
          <w:p w14:paraId="658F5A31" w14:textId="77777777" w:rsidR="00FE5472" w:rsidRPr="00A01F48" w:rsidRDefault="00FE5472" w:rsidP="007E40E9">
            <w:pPr>
              <w:spacing w:before="40" w:after="40"/>
              <w:ind w:left="113"/>
              <w:rPr>
                <w:color w:val="000000" w:themeColor="text1"/>
                <w:u w:color="000000" w:themeColor="text1"/>
                <w:lang w:val="vi-VN"/>
              </w:rPr>
            </w:pPr>
          </w:p>
        </w:tc>
        <w:tc>
          <w:tcPr>
            <w:tcW w:w="1533" w:type="pct"/>
            <w:vAlign w:val="center"/>
            <w:hideMark/>
          </w:tcPr>
          <w:p w14:paraId="4783EFB4" w14:textId="77777777" w:rsidR="00FE5472" w:rsidRPr="00A01F48" w:rsidRDefault="00FE5472" w:rsidP="007E40E9">
            <w:pPr>
              <w:spacing w:before="40" w:after="40"/>
              <w:ind w:left="113"/>
              <w:rPr>
                <w:color w:val="000000" w:themeColor="text1"/>
                <w:u w:color="000000" w:themeColor="text1"/>
                <w:lang w:val="vi-VN"/>
              </w:rPr>
            </w:pPr>
            <w:r w:rsidRPr="00A01F48">
              <w:rPr>
                <w:color w:val="000000" w:themeColor="text1"/>
                <w:u w:color="000000" w:themeColor="text1"/>
                <w:lang w:val="vi-VN"/>
              </w:rPr>
              <w:t>Máy tính xách tay</w:t>
            </w:r>
          </w:p>
        </w:tc>
        <w:tc>
          <w:tcPr>
            <w:tcW w:w="1299" w:type="pct"/>
            <w:vAlign w:val="center"/>
            <w:hideMark/>
          </w:tcPr>
          <w:p w14:paraId="2B8FA76E" w14:textId="77777777" w:rsidR="00FE5472" w:rsidRPr="00A01F48" w:rsidRDefault="00FE5472" w:rsidP="007E40E9">
            <w:pPr>
              <w:spacing w:before="40" w:after="40"/>
              <w:ind w:left="113"/>
              <w:jc w:val="center"/>
              <w:rPr>
                <w:color w:val="000000" w:themeColor="text1"/>
                <w:u w:color="000000" w:themeColor="text1"/>
                <w:lang w:val="vi-VN"/>
              </w:rPr>
            </w:pPr>
            <w:r w:rsidRPr="00A01F48">
              <w:rPr>
                <w:color w:val="000000" w:themeColor="text1"/>
                <w:u w:color="000000" w:themeColor="text1"/>
              </w:rPr>
              <w:t>C</w:t>
            </w:r>
            <w:r w:rsidRPr="00A01F48">
              <w:rPr>
                <w:color w:val="000000" w:themeColor="text1"/>
                <w:u w:color="000000" w:themeColor="text1"/>
                <w:lang w:val="vi-VN"/>
              </w:rPr>
              <w:t>a</w:t>
            </w:r>
          </w:p>
        </w:tc>
        <w:tc>
          <w:tcPr>
            <w:tcW w:w="728" w:type="pct"/>
            <w:vAlign w:val="center"/>
            <w:hideMark/>
          </w:tcPr>
          <w:p w14:paraId="4116F509" w14:textId="77777777" w:rsidR="00FE5472" w:rsidRPr="00A01F48" w:rsidRDefault="00FE5472" w:rsidP="007E40E9">
            <w:pPr>
              <w:spacing w:before="40" w:after="40"/>
              <w:ind w:left="113"/>
              <w:jc w:val="center"/>
              <w:rPr>
                <w:color w:val="000000" w:themeColor="text1"/>
                <w:u w:color="000000" w:themeColor="text1"/>
                <w:lang w:val="vi-VN"/>
              </w:rPr>
            </w:pPr>
            <w:r w:rsidRPr="00A01F48">
              <w:rPr>
                <w:color w:val="000000" w:themeColor="text1"/>
                <w:u w:color="000000" w:themeColor="text1"/>
                <w:lang w:val="vi-VN"/>
              </w:rPr>
              <w:t>0,155</w:t>
            </w:r>
          </w:p>
        </w:tc>
      </w:tr>
    </w:tbl>
    <w:p w14:paraId="653F95FF" w14:textId="2A880D2F" w:rsidR="00FE5472" w:rsidRPr="00A01F48" w:rsidRDefault="007E40E9" w:rsidP="007E40E9">
      <w:pPr>
        <w:pStyle w:val="Heading4"/>
        <w:keepNext w:val="0"/>
        <w:keepLines w:val="0"/>
        <w:spacing w:before="120" w:after="0"/>
        <w:ind w:left="567" w:firstLine="0"/>
        <w:rPr>
          <w:color w:val="000000" w:themeColor="text1"/>
          <w:u w:color="000000" w:themeColor="text1"/>
          <w:lang w:val="vi-VN"/>
        </w:rPr>
      </w:pPr>
      <w:r>
        <w:rPr>
          <w:rFonts w:eastAsia="Arial"/>
          <w:color w:val="000000" w:themeColor="text1"/>
          <w:u w:color="000000" w:themeColor="text1"/>
        </w:rPr>
        <w:t xml:space="preserve">13.1.2. </w:t>
      </w:r>
      <w:r w:rsidR="00FE5472" w:rsidRPr="00A01F48">
        <w:rPr>
          <w:rFonts w:eastAsia="Arial"/>
          <w:color w:val="000000" w:themeColor="text1"/>
          <w:u w:color="000000" w:themeColor="text1"/>
          <w:lang w:val="vi-VN"/>
        </w:rPr>
        <w:t>ĐN.13.13.01.02</w:t>
      </w:r>
      <w:r w:rsidR="00FE5472" w:rsidRPr="00A01F48">
        <w:rPr>
          <w:rFonts w:eastAsia="Arial"/>
          <w:color w:val="000000" w:themeColor="text1"/>
          <w:u w:color="000000" w:themeColor="text1"/>
        </w:rPr>
        <w:t xml:space="preserve"> </w:t>
      </w:r>
      <w:r w:rsidR="00FE5472" w:rsidRPr="00A01F48">
        <w:rPr>
          <w:color w:val="000000" w:themeColor="text1"/>
          <w:u w:color="000000" w:themeColor="text1"/>
          <w:lang w:val="vi-VN"/>
        </w:rPr>
        <w:t>Khắc phục sự cố</w:t>
      </w:r>
    </w:p>
    <w:p w14:paraId="536A37C5" w14:textId="77777777" w:rsidR="00FE5472" w:rsidRPr="00A01F48" w:rsidRDefault="00FE5472" w:rsidP="00A01F48">
      <w:pPr>
        <w:spacing w:before="120" w:after="0"/>
        <w:ind w:firstLine="567"/>
        <w:rPr>
          <w:color w:val="000000" w:themeColor="text1"/>
          <w:u w:color="000000" w:themeColor="text1"/>
          <w:lang w:val="vi-VN"/>
        </w:rPr>
      </w:pPr>
      <w:r w:rsidRPr="00A01F48">
        <w:rPr>
          <w:color w:val="000000" w:themeColor="text1"/>
          <w:u w:color="000000" w:themeColor="text1"/>
          <w:lang w:val="vi-VN"/>
        </w:rPr>
        <w:t>a) Thành phần công việc</w:t>
      </w:r>
    </w:p>
    <w:p w14:paraId="2CEA5C21" w14:textId="77777777" w:rsidR="00FE5472" w:rsidRPr="00A01F48" w:rsidRDefault="00FE5472" w:rsidP="00A01F48">
      <w:pPr>
        <w:spacing w:before="120" w:after="0"/>
        <w:ind w:firstLine="567"/>
        <w:rPr>
          <w:color w:val="000000" w:themeColor="text1"/>
          <w:u w:color="000000" w:themeColor="text1"/>
          <w:lang w:val="vi-VN"/>
        </w:rPr>
      </w:pPr>
      <w:r w:rsidRPr="00A01F48">
        <w:rPr>
          <w:color w:val="000000" w:themeColor="text1"/>
          <w:u w:color="000000" w:themeColor="text1"/>
          <w:lang w:val="vi-VN"/>
        </w:rPr>
        <w:t>- Sao lưu, back up dữ liệu trước khi xử lý sự cố; Ghi chép, lưu trữ thông số, trạng thái Hệ thống;</w:t>
      </w:r>
    </w:p>
    <w:p w14:paraId="35DD367B" w14:textId="77777777" w:rsidR="00FE5472" w:rsidRPr="00A01F48" w:rsidRDefault="00FE5472" w:rsidP="00A01F48">
      <w:pPr>
        <w:spacing w:before="120" w:after="0"/>
        <w:ind w:firstLine="567"/>
        <w:rPr>
          <w:color w:val="000000" w:themeColor="text1"/>
          <w:u w:color="000000" w:themeColor="text1"/>
          <w:lang w:val="vi-VN"/>
        </w:rPr>
      </w:pPr>
      <w:r w:rsidRPr="00A01F48">
        <w:rPr>
          <w:color w:val="000000" w:themeColor="text1"/>
          <w:u w:color="000000" w:themeColor="text1"/>
          <w:lang w:val="vi-VN"/>
        </w:rPr>
        <w:t>- Kiểm tra các phần mềm, thông số, cấu hình, thiết lập; Xử lý sự cố kỹ thuật liên quan đến Hệ thống; Thiết lập lại các thông số cài đặt, cấu hình;</w:t>
      </w:r>
    </w:p>
    <w:p w14:paraId="027FD405" w14:textId="77777777" w:rsidR="00FE5472" w:rsidRPr="00A01F48" w:rsidRDefault="00FE5472" w:rsidP="00A01F48">
      <w:pPr>
        <w:spacing w:before="120" w:after="0"/>
        <w:ind w:firstLine="567"/>
        <w:rPr>
          <w:color w:val="000000" w:themeColor="text1"/>
          <w:u w:color="000000" w:themeColor="text1"/>
          <w:lang w:val="vi-VN"/>
        </w:rPr>
      </w:pPr>
      <w:r w:rsidRPr="00A01F48">
        <w:rPr>
          <w:color w:val="000000" w:themeColor="text1"/>
          <w:u w:color="000000" w:themeColor="text1"/>
          <w:lang w:val="vi-VN"/>
        </w:rPr>
        <w:t>- Kiểm tra, chạy thử; Ghi nhận hoạt động của Hệ thống và nhật ký xử lý sự cố; Lập báo cáo xử lý sự cố.</w:t>
      </w:r>
    </w:p>
    <w:p w14:paraId="7CF5744B" w14:textId="77777777" w:rsidR="00FE5472" w:rsidRPr="00A01F48" w:rsidRDefault="00FE5472" w:rsidP="00A01F48">
      <w:pPr>
        <w:spacing w:before="120" w:after="0"/>
        <w:ind w:firstLine="567"/>
        <w:rPr>
          <w:color w:val="000000" w:themeColor="text1"/>
          <w:u w:color="000000" w:themeColor="text1"/>
          <w:lang w:val="vi-VN"/>
        </w:rPr>
      </w:pPr>
      <w:r w:rsidRPr="00A01F48">
        <w:rPr>
          <w:color w:val="000000" w:themeColor="text1"/>
          <w:u w:color="000000" w:themeColor="text1"/>
          <w:lang w:val="vi-VN"/>
        </w:rPr>
        <w:t>b) Định mức</w:t>
      </w:r>
    </w:p>
    <w:p w14:paraId="6F7B4F17" w14:textId="77777777" w:rsidR="00FE5472" w:rsidRPr="00A01F48" w:rsidRDefault="00FE5472" w:rsidP="00A01F48">
      <w:pPr>
        <w:spacing w:before="120" w:after="0"/>
        <w:ind w:firstLine="567"/>
        <w:jc w:val="right"/>
        <w:rPr>
          <w:color w:val="000000" w:themeColor="text1"/>
          <w:u w:color="000000" w:themeColor="text1"/>
          <w:lang w:val="vi-VN"/>
        </w:rPr>
      </w:pPr>
      <w:r w:rsidRPr="00A01F48">
        <w:rPr>
          <w:i/>
          <w:iCs/>
          <w:color w:val="000000" w:themeColor="text1"/>
          <w:u w:color="000000" w:themeColor="text1"/>
          <w:lang w:val="vi-VN"/>
        </w:rPr>
        <w:t>Đơn vị tính: Sự cố</w:t>
      </w:r>
    </w:p>
    <w:tbl>
      <w:tblPr>
        <w:tblW w:w="5000" w:type="pct"/>
        <w:jc w:val="center"/>
        <w:tblCellSpacing w:w="0" w:type="dxa"/>
        <w:tblCellMar>
          <w:left w:w="0" w:type="dxa"/>
          <w:right w:w="0" w:type="dxa"/>
        </w:tblCellMar>
        <w:tblLook w:val="04A0" w:firstRow="1" w:lastRow="0" w:firstColumn="1" w:lastColumn="0" w:noHBand="0" w:noVBand="1"/>
      </w:tblPr>
      <w:tblGrid>
        <w:gridCol w:w="2736"/>
        <w:gridCol w:w="2940"/>
        <w:gridCol w:w="2561"/>
        <w:gridCol w:w="1381"/>
      </w:tblGrid>
      <w:tr w:rsidR="00FE5472" w:rsidRPr="00A01F48" w14:paraId="5041063F" w14:textId="77777777" w:rsidTr="007E40E9">
        <w:trPr>
          <w:tblCellSpacing w:w="0" w:type="dxa"/>
          <w:jc w:val="center"/>
        </w:trPr>
        <w:tc>
          <w:tcPr>
            <w:tcW w:w="1422" w:type="pct"/>
            <w:tcBorders>
              <w:top w:val="single" w:sz="8" w:space="0" w:color="auto"/>
              <w:left w:val="single" w:sz="8" w:space="0" w:color="auto"/>
              <w:bottom w:val="single" w:sz="8" w:space="0" w:color="auto"/>
              <w:right w:val="single" w:sz="8" w:space="0" w:color="auto"/>
            </w:tcBorders>
            <w:vAlign w:val="center"/>
            <w:hideMark/>
          </w:tcPr>
          <w:p w14:paraId="68962136" w14:textId="77777777" w:rsidR="00FE5472" w:rsidRPr="00A01F48" w:rsidRDefault="00FE5472" w:rsidP="007E40E9">
            <w:pPr>
              <w:spacing w:before="40" w:after="40"/>
              <w:ind w:left="113"/>
              <w:jc w:val="center"/>
              <w:rPr>
                <w:color w:val="000000" w:themeColor="text1"/>
                <w:u w:color="000000" w:themeColor="text1"/>
                <w:lang w:val="vi-VN"/>
              </w:rPr>
            </w:pPr>
            <w:r w:rsidRPr="00A01F48">
              <w:rPr>
                <w:b/>
                <w:bCs/>
                <w:color w:val="000000" w:themeColor="text1"/>
                <w:u w:color="000000" w:themeColor="text1"/>
                <w:lang w:val="vi-VN"/>
              </w:rPr>
              <w:t>Mã hiệu</w:t>
            </w:r>
          </w:p>
        </w:tc>
        <w:tc>
          <w:tcPr>
            <w:tcW w:w="1528" w:type="pct"/>
            <w:tcBorders>
              <w:top w:val="single" w:sz="8" w:space="0" w:color="auto"/>
              <w:left w:val="nil"/>
              <w:bottom w:val="single" w:sz="8" w:space="0" w:color="auto"/>
              <w:right w:val="single" w:sz="8" w:space="0" w:color="auto"/>
            </w:tcBorders>
            <w:vAlign w:val="center"/>
            <w:hideMark/>
          </w:tcPr>
          <w:p w14:paraId="6284F832" w14:textId="77777777" w:rsidR="00FE5472" w:rsidRPr="00A01F48" w:rsidRDefault="00FE5472" w:rsidP="007E40E9">
            <w:pPr>
              <w:spacing w:before="40" w:after="40"/>
              <w:ind w:left="113"/>
              <w:jc w:val="center"/>
              <w:rPr>
                <w:color w:val="000000" w:themeColor="text1"/>
                <w:u w:color="000000" w:themeColor="text1"/>
                <w:lang w:val="vi-VN"/>
              </w:rPr>
            </w:pPr>
            <w:r w:rsidRPr="00A01F48">
              <w:rPr>
                <w:b/>
                <w:bCs/>
                <w:color w:val="000000" w:themeColor="text1"/>
                <w:u w:color="000000" w:themeColor="text1"/>
                <w:lang w:val="vi-VN"/>
              </w:rPr>
              <w:t>Thành phần hao phí</w:t>
            </w:r>
          </w:p>
        </w:tc>
        <w:tc>
          <w:tcPr>
            <w:tcW w:w="1331" w:type="pct"/>
            <w:tcBorders>
              <w:top w:val="single" w:sz="8" w:space="0" w:color="auto"/>
              <w:left w:val="nil"/>
              <w:bottom w:val="single" w:sz="8" w:space="0" w:color="auto"/>
              <w:right w:val="single" w:sz="8" w:space="0" w:color="auto"/>
            </w:tcBorders>
            <w:vAlign w:val="center"/>
            <w:hideMark/>
          </w:tcPr>
          <w:p w14:paraId="22327F5E" w14:textId="77777777" w:rsidR="00FE5472" w:rsidRPr="00A01F48" w:rsidRDefault="00FE5472" w:rsidP="007E40E9">
            <w:pPr>
              <w:spacing w:before="40" w:after="40"/>
              <w:ind w:left="113"/>
              <w:jc w:val="center"/>
              <w:rPr>
                <w:color w:val="000000" w:themeColor="text1"/>
                <w:u w:color="000000" w:themeColor="text1"/>
                <w:lang w:val="vi-VN"/>
              </w:rPr>
            </w:pPr>
            <w:r w:rsidRPr="00A01F48">
              <w:rPr>
                <w:b/>
                <w:bCs/>
                <w:color w:val="000000" w:themeColor="text1"/>
                <w:u w:color="000000" w:themeColor="text1"/>
                <w:lang w:val="vi-VN"/>
              </w:rPr>
              <w:t>Đơn vị tính</w:t>
            </w:r>
          </w:p>
        </w:tc>
        <w:tc>
          <w:tcPr>
            <w:tcW w:w="718" w:type="pct"/>
            <w:tcBorders>
              <w:top w:val="single" w:sz="8" w:space="0" w:color="auto"/>
              <w:left w:val="nil"/>
              <w:bottom w:val="single" w:sz="8" w:space="0" w:color="auto"/>
              <w:right w:val="single" w:sz="8" w:space="0" w:color="auto"/>
            </w:tcBorders>
            <w:vAlign w:val="center"/>
            <w:hideMark/>
          </w:tcPr>
          <w:p w14:paraId="064CED87" w14:textId="77777777" w:rsidR="00FE5472" w:rsidRPr="00A01F48" w:rsidRDefault="00FE5472" w:rsidP="007E40E9">
            <w:pPr>
              <w:spacing w:before="40" w:after="40"/>
              <w:ind w:left="113"/>
              <w:jc w:val="center"/>
              <w:rPr>
                <w:color w:val="000000" w:themeColor="text1"/>
                <w:u w:color="000000" w:themeColor="text1"/>
                <w:lang w:val="vi-VN"/>
              </w:rPr>
            </w:pPr>
            <w:r w:rsidRPr="00A01F48">
              <w:rPr>
                <w:b/>
                <w:bCs/>
                <w:color w:val="000000" w:themeColor="text1"/>
                <w:u w:color="000000" w:themeColor="text1"/>
                <w:lang w:val="vi-VN"/>
              </w:rPr>
              <w:t>Hao phí</w:t>
            </w:r>
          </w:p>
        </w:tc>
      </w:tr>
      <w:tr w:rsidR="00FE5472" w:rsidRPr="00A01F48" w14:paraId="7DB125DF" w14:textId="77777777" w:rsidTr="007E40E9">
        <w:trPr>
          <w:tblCellSpacing w:w="0" w:type="dxa"/>
          <w:jc w:val="center"/>
        </w:trPr>
        <w:tc>
          <w:tcPr>
            <w:tcW w:w="1422" w:type="pct"/>
            <w:vMerge w:val="restart"/>
            <w:tcBorders>
              <w:top w:val="nil"/>
              <w:left w:val="single" w:sz="8" w:space="0" w:color="auto"/>
              <w:bottom w:val="single" w:sz="8" w:space="0" w:color="auto"/>
              <w:right w:val="single" w:sz="8" w:space="0" w:color="auto"/>
            </w:tcBorders>
            <w:vAlign w:val="center"/>
            <w:hideMark/>
          </w:tcPr>
          <w:p w14:paraId="69996D2F" w14:textId="77777777" w:rsidR="00FE5472" w:rsidRPr="00A01F48" w:rsidRDefault="00FE5472" w:rsidP="007E40E9">
            <w:pPr>
              <w:spacing w:before="40" w:after="40"/>
              <w:ind w:left="113"/>
              <w:jc w:val="center"/>
              <w:rPr>
                <w:color w:val="000000" w:themeColor="text1"/>
                <w:u w:color="000000" w:themeColor="text1"/>
                <w:lang w:val="vi-VN"/>
              </w:rPr>
            </w:pPr>
            <w:r w:rsidRPr="00A01F48">
              <w:rPr>
                <w:rFonts w:eastAsia="Arial"/>
                <w:color w:val="000000" w:themeColor="text1"/>
                <w:u w:color="000000" w:themeColor="text1"/>
                <w:lang w:val="vi-VN"/>
              </w:rPr>
              <w:t>ĐN.13.13.01.02</w:t>
            </w:r>
          </w:p>
        </w:tc>
        <w:tc>
          <w:tcPr>
            <w:tcW w:w="1528" w:type="pct"/>
            <w:tcBorders>
              <w:top w:val="nil"/>
              <w:left w:val="nil"/>
              <w:bottom w:val="single" w:sz="8" w:space="0" w:color="auto"/>
              <w:right w:val="single" w:sz="8" w:space="0" w:color="auto"/>
            </w:tcBorders>
            <w:vAlign w:val="center"/>
            <w:hideMark/>
          </w:tcPr>
          <w:p w14:paraId="3DFE9D29" w14:textId="77777777" w:rsidR="00FE5472" w:rsidRPr="00A01F48" w:rsidRDefault="00FE5472" w:rsidP="007E40E9">
            <w:pPr>
              <w:spacing w:before="40" w:after="40"/>
              <w:ind w:left="113"/>
              <w:rPr>
                <w:color w:val="000000" w:themeColor="text1"/>
                <w:u w:color="000000" w:themeColor="text1"/>
                <w:lang w:val="vi-VN"/>
              </w:rPr>
            </w:pPr>
            <w:r w:rsidRPr="00A01F48">
              <w:rPr>
                <w:i/>
                <w:iCs/>
                <w:color w:val="000000" w:themeColor="text1"/>
                <w:u w:color="000000" w:themeColor="text1"/>
                <w:lang w:val="vi-VN"/>
              </w:rPr>
              <w:t>Nhân công</w:t>
            </w:r>
          </w:p>
        </w:tc>
        <w:tc>
          <w:tcPr>
            <w:tcW w:w="1331" w:type="pct"/>
            <w:tcBorders>
              <w:top w:val="nil"/>
              <w:left w:val="nil"/>
              <w:bottom w:val="single" w:sz="8" w:space="0" w:color="auto"/>
              <w:right w:val="single" w:sz="8" w:space="0" w:color="auto"/>
            </w:tcBorders>
            <w:vAlign w:val="center"/>
            <w:hideMark/>
          </w:tcPr>
          <w:p w14:paraId="6BDFF5C0" w14:textId="77777777" w:rsidR="00FE5472" w:rsidRPr="00A01F48" w:rsidRDefault="00FE5472" w:rsidP="007E40E9">
            <w:pPr>
              <w:spacing w:before="40" w:after="40"/>
              <w:ind w:left="113"/>
              <w:jc w:val="center"/>
              <w:rPr>
                <w:color w:val="000000" w:themeColor="text1"/>
                <w:u w:color="000000" w:themeColor="text1"/>
                <w:lang w:val="vi-VN"/>
              </w:rPr>
            </w:pPr>
          </w:p>
        </w:tc>
        <w:tc>
          <w:tcPr>
            <w:tcW w:w="718" w:type="pct"/>
            <w:tcBorders>
              <w:top w:val="nil"/>
              <w:left w:val="nil"/>
              <w:bottom w:val="single" w:sz="8" w:space="0" w:color="auto"/>
              <w:right w:val="single" w:sz="8" w:space="0" w:color="auto"/>
            </w:tcBorders>
            <w:vAlign w:val="center"/>
            <w:hideMark/>
          </w:tcPr>
          <w:p w14:paraId="09E3A803" w14:textId="77777777" w:rsidR="00FE5472" w:rsidRPr="00A01F48" w:rsidRDefault="00FE5472" w:rsidP="007E40E9">
            <w:pPr>
              <w:spacing w:before="40" w:after="40"/>
              <w:ind w:left="113"/>
              <w:jc w:val="center"/>
              <w:rPr>
                <w:color w:val="000000" w:themeColor="text1"/>
                <w:u w:color="000000" w:themeColor="text1"/>
                <w:lang w:val="vi-VN"/>
              </w:rPr>
            </w:pPr>
          </w:p>
        </w:tc>
      </w:tr>
      <w:tr w:rsidR="00FE5472" w:rsidRPr="00A01F48" w14:paraId="086C9C3F" w14:textId="77777777" w:rsidTr="007E40E9">
        <w:trPr>
          <w:tblCellSpacing w:w="0" w:type="dxa"/>
          <w:jc w:val="center"/>
        </w:trPr>
        <w:tc>
          <w:tcPr>
            <w:tcW w:w="1422" w:type="pct"/>
            <w:vMerge/>
            <w:tcBorders>
              <w:top w:val="nil"/>
              <w:left w:val="single" w:sz="8" w:space="0" w:color="auto"/>
              <w:bottom w:val="single" w:sz="8" w:space="0" w:color="auto"/>
              <w:right w:val="single" w:sz="8" w:space="0" w:color="auto"/>
            </w:tcBorders>
            <w:vAlign w:val="center"/>
            <w:hideMark/>
          </w:tcPr>
          <w:p w14:paraId="1006D15A" w14:textId="77777777" w:rsidR="00FE5472" w:rsidRPr="00A01F48" w:rsidRDefault="00FE5472" w:rsidP="007E40E9">
            <w:pPr>
              <w:spacing w:before="40" w:after="40"/>
              <w:ind w:left="113"/>
              <w:rPr>
                <w:color w:val="000000" w:themeColor="text1"/>
                <w:u w:color="000000" w:themeColor="text1"/>
                <w:lang w:val="vi-VN"/>
              </w:rPr>
            </w:pPr>
          </w:p>
        </w:tc>
        <w:tc>
          <w:tcPr>
            <w:tcW w:w="1528" w:type="pct"/>
            <w:tcBorders>
              <w:top w:val="nil"/>
              <w:left w:val="nil"/>
              <w:bottom w:val="single" w:sz="8" w:space="0" w:color="auto"/>
              <w:right w:val="single" w:sz="8" w:space="0" w:color="auto"/>
            </w:tcBorders>
            <w:vAlign w:val="center"/>
            <w:hideMark/>
          </w:tcPr>
          <w:p w14:paraId="709A2E8D" w14:textId="77777777" w:rsidR="00FE5472" w:rsidRPr="00A01F48" w:rsidRDefault="00FE5472" w:rsidP="007E40E9">
            <w:pPr>
              <w:spacing w:before="40" w:after="40"/>
              <w:ind w:left="113"/>
              <w:rPr>
                <w:color w:val="000000" w:themeColor="text1"/>
                <w:u w:color="000000" w:themeColor="text1"/>
                <w:lang w:val="vi-VN"/>
              </w:rPr>
            </w:pPr>
            <w:r w:rsidRPr="00A01F48">
              <w:rPr>
                <w:color w:val="000000" w:themeColor="text1"/>
                <w:u w:color="000000" w:themeColor="text1"/>
                <w:lang w:val="vi-VN"/>
              </w:rPr>
              <w:t>Kỹ sư 3/8</w:t>
            </w:r>
          </w:p>
        </w:tc>
        <w:tc>
          <w:tcPr>
            <w:tcW w:w="1331" w:type="pct"/>
            <w:tcBorders>
              <w:top w:val="nil"/>
              <w:left w:val="nil"/>
              <w:bottom w:val="single" w:sz="8" w:space="0" w:color="auto"/>
              <w:right w:val="single" w:sz="8" w:space="0" w:color="auto"/>
            </w:tcBorders>
            <w:vAlign w:val="center"/>
            <w:hideMark/>
          </w:tcPr>
          <w:p w14:paraId="65F8D4A7" w14:textId="77777777" w:rsidR="00FE5472" w:rsidRPr="00A01F48" w:rsidRDefault="00FE5472" w:rsidP="007E40E9">
            <w:pPr>
              <w:spacing w:before="40" w:after="40"/>
              <w:ind w:left="113"/>
              <w:jc w:val="center"/>
              <w:rPr>
                <w:color w:val="000000" w:themeColor="text1"/>
                <w:u w:color="000000" w:themeColor="text1"/>
                <w:lang w:val="vi-VN"/>
              </w:rPr>
            </w:pPr>
            <w:r w:rsidRPr="00A01F48">
              <w:rPr>
                <w:color w:val="000000" w:themeColor="text1"/>
                <w:u w:color="000000" w:themeColor="text1"/>
                <w:lang w:val="vi-VN"/>
              </w:rPr>
              <w:t>Công</w:t>
            </w:r>
          </w:p>
        </w:tc>
        <w:tc>
          <w:tcPr>
            <w:tcW w:w="718" w:type="pct"/>
            <w:tcBorders>
              <w:top w:val="nil"/>
              <w:left w:val="nil"/>
              <w:bottom w:val="single" w:sz="8" w:space="0" w:color="auto"/>
              <w:right w:val="single" w:sz="8" w:space="0" w:color="auto"/>
            </w:tcBorders>
            <w:vAlign w:val="center"/>
            <w:hideMark/>
          </w:tcPr>
          <w:p w14:paraId="1602E735" w14:textId="77777777" w:rsidR="00FE5472" w:rsidRPr="00A01F48" w:rsidRDefault="00FE5472" w:rsidP="007E40E9">
            <w:pPr>
              <w:spacing w:before="40" w:after="40"/>
              <w:ind w:left="113"/>
              <w:jc w:val="center"/>
              <w:rPr>
                <w:color w:val="000000" w:themeColor="text1"/>
                <w:u w:color="000000" w:themeColor="text1"/>
                <w:lang w:val="vi-VN"/>
              </w:rPr>
            </w:pPr>
            <w:r w:rsidRPr="00A01F48">
              <w:rPr>
                <w:color w:val="000000" w:themeColor="text1"/>
                <w:u w:color="000000" w:themeColor="text1"/>
                <w:lang w:val="vi-VN"/>
              </w:rPr>
              <w:t>0,458</w:t>
            </w:r>
          </w:p>
        </w:tc>
      </w:tr>
      <w:tr w:rsidR="00FE5472" w:rsidRPr="00A01F48" w14:paraId="4A3CDE5F" w14:textId="77777777" w:rsidTr="007E40E9">
        <w:trPr>
          <w:tblCellSpacing w:w="0" w:type="dxa"/>
          <w:jc w:val="center"/>
        </w:trPr>
        <w:tc>
          <w:tcPr>
            <w:tcW w:w="1422" w:type="pct"/>
            <w:vMerge/>
            <w:tcBorders>
              <w:top w:val="nil"/>
              <w:left w:val="single" w:sz="8" w:space="0" w:color="auto"/>
              <w:bottom w:val="single" w:sz="8" w:space="0" w:color="auto"/>
              <w:right w:val="single" w:sz="8" w:space="0" w:color="auto"/>
            </w:tcBorders>
            <w:vAlign w:val="center"/>
            <w:hideMark/>
          </w:tcPr>
          <w:p w14:paraId="49B2D502" w14:textId="77777777" w:rsidR="00FE5472" w:rsidRPr="00A01F48" w:rsidRDefault="00FE5472" w:rsidP="007E40E9">
            <w:pPr>
              <w:spacing w:before="40" w:after="40"/>
              <w:ind w:left="113"/>
              <w:rPr>
                <w:color w:val="000000" w:themeColor="text1"/>
                <w:u w:color="000000" w:themeColor="text1"/>
                <w:lang w:val="vi-VN"/>
              </w:rPr>
            </w:pPr>
          </w:p>
        </w:tc>
        <w:tc>
          <w:tcPr>
            <w:tcW w:w="1528" w:type="pct"/>
            <w:tcBorders>
              <w:top w:val="nil"/>
              <w:left w:val="nil"/>
              <w:bottom w:val="single" w:sz="8" w:space="0" w:color="auto"/>
              <w:right w:val="single" w:sz="8" w:space="0" w:color="auto"/>
            </w:tcBorders>
            <w:vAlign w:val="center"/>
            <w:hideMark/>
          </w:tcPr>
          <w:p w14:paraId="6CA28970" w14:textId="77777777" w:rsidR="00FE5472" w:rsidRPr="00A01F48" w:rsidRDefault="00FE5472" w:rsidP="007E40E9">
            <w:pPr>
              <w:spacing w:before="40" w:after="40"/>
              <w:ind w:left="113"/>
              <w:rPr>
                <w:color w:val="000000" w:themeColor="text1"/>
                <w:u w:color="000000" w:themeColor="text1"/>
                <w:lang w:val="vi-VN"/>
              </w:rPr>
            </w:pPr>
            <w:r w:rsidRPr="00A01F48">
              <w:rPr>
                <w:i/>
                <w:iCs/>
                <w:color w:val="000000" w:themeColor="text1"/>
                <w:u w:color="000000" w:themeColor="text1"/>
                <w:lang w:val="vi-VN"/>
              </w:rPr>
              <w:t>Máy, thiết bị</w:t>
            </w:r>
          </w:p>
        </w:tc>
        <w:tc>
          <w:tcPr>
            <w:tcW w:w="1331" w:type="pct"/>
            <w:tcBorders>
              <w:top w:val="nil"/>
              <w:left w:val="nil"/>
              <w:bottom w:val="single" w:sz="8" w:space="0" w:color="auto"/>
              <w:right w:val="single" w:sz="8" w:space="0" w:color="auto"/>
            </w:tcBorders>
            <w:vAlign w:val="center"/>
            <w:hideMark/>
          </w:tcPr>
          <w:p w14:paraId="327F741E" w14:textId="77777777" w:rsidR="00FE5472" w:rsidRPr="00A01F48" w:rsidRDefault="00FE5472" w:rsidP="007E40E9">
            <w:pPr>
              <w:spacing w:before="40" w:after="40"/>
              <w:ind w:left="113"/>
              <w:jc w:val="center"/>
              <w:rPr>
                <w:color w:val="000000" w:themeColor="text1"/>
                <w:u w:color="000000" w:themeColor="text1"/>
                <w:lang w:val="vi-VN"/>
              </w:rPr>
            </w:pPr>
          </w:p>
        </w:tc>
        <w:tc>
          <w:tcPr>
            <w:tcW w:w="718" w:type="pct"/>
            <w:tcBorders>
              <w:top w:val="nil"/>
              <w:left w:val="nil"/>
              <w:bottom w:val="single" w:sz="8" w:space="0" w:color="auto"/>
              <w:right w:val="single" w:sz="8" w:space="0" w:color="auto"/>
            </w:tcBorders>
            <w:vAlign w:val="center"/>
            <w:hideMark/>
          </w:tcPr>
          <w:p w14:paraId="5E966210" w14:textId="77777777" w:rsidR="00FE5472" w:rsidRPr="00A01F48" w:rsidRDefault="00FE5472" w:rsidP="007E40E9">
            <w:pPr>
              <w:spacing w:before="40" w:after="40"/>
              <w:ind w:left="113"/>
              <w:jc w:val="center"/>
              <w:rPr>
                <w:color w:val="000000" w:themeColor="text1"/>
                <w:u w:color="000000" w:themeColor="text1"/>
                <w:lang w:val="vi-VN"/>
              </w:rPr>
            </w:pPr>
          </w:p>
        </w:tc>
      </w:tr>
      <w:tr w:rsidR="00FE5472" w:rsidRPr="00A01F48" w14:paraId="6F348FB7" w14:textId="77777777" w:rsidTr="007E40E9">
        <w:trPr>
          <w:tblCellSpacing w:w="0" w:type="dxa"/>
          <w:jc w:val="center"/>
        </w:trPr>
        <w:tc>
          <w:tcPr>
            <w:tcW w:w="1422" w:type="pct"/>
            <w:vMerge/>
            <w:tcBorders>
              <w:top w:val="nil"/>
              <w:left w:val="single" w:sz="8" w:space="0" w:color="auto"/>
              <w:bottom w:val="single" w:sz="8" w:space="0" w:color="auto"/>
              <w:right w:val="single" w:sz="8" w:space="0" w:color="auto"/>
            </w:tcBorders>
            <w:vAlign w:val="center"/>
            <w:hideMark/>
          </w:tcPr>
          <w:p w14:paraId="1C2BC532" w14:textId="77777777" w:rsidR="00FE5472" w:rsidRPr="00A01F48" w:rsidRDefault="00FE5472" w:rsidP="007E40E9">
            <w:pPr>
              <w:spacing w:before="40" w:after="40"/>
              <w:ind w:left="113"/>
              <w:rPr>
                <w:color w:val="000000" w:themeColor="text1"/>
                <w:u w:color="000000" w:themeColor="text1"/>
                <w:lang w:val="vi-VN"/>
              </w:rPr>
            </w:pPr>
          </w:p>
        </w:tc>
        <w:tc>
          <w:tcPr>
            <w:tcW w:w="1528" w:type="pct"/>
            <w:tcBorders>
              <w:top w:val="nil"/>
              <w:left w:val="nil"/>
              <w:bottom w:val="single" w:sz="8" w:space="0" w:color="auto"/>
              <w:right w:val="single" w:sz="8" w:space="0" w:color="auto"/>
            </w:tcBorders>
            <w:vAlign w:val="center"/>
            <w:hideMark/>
          </w:tcPr>
          <w:p w14:paraId="5638CB1B" w14:textId="77777777" w:rsidR="00FE5472" w:rsidRPr="00A01F48" w:rsidRDefault="00FE5472" w:rsidP="007E40E9">
            <w:pPr>
              <w:spacing w:before="40" w:after="40"/>
              <w:ind w:left="113"/>
              <w:rPr>
                <w:color w:val="000000" w:themeColor="text1"/>
                <w:u w:color="000000" w:themeColor="text1"/>
                <w:lang w:val="vi-VN"/>
              </w:rPr>
            </w:pPr>
            <w:r w:rsidRPr="00A01F48">
              <w:rPr>
                <w:color w:val="000000" w:themeColor="text1"/>
                <w:u w:color="000000" w:themeColor="text1"/>
                <w:lang w:val="vi-VN"/>
              </w:rPr>
              <w:t>Máy tính</w:t>
            </w:r>
          </w:p>
        </w:tc>
        <w:tc>
          <w:tcPr>
            <w:tcW w:w="1331" w:type="pct"/>
            <w:tcBorders>
              <w:top w:val="nil"/>
              <w:left w:val="nil"/>
              <w:bottom w:val="single" w:sz="8" w:space="0" w:color="auto"/>
              <w:right w:val="single" w:sz="8" w:space="0" w:color="auto"/>
            </w:tcBorders>
            <w:vAlign w:val="center"/>
            <w:hideMark/>
          </w:tcPr>
          <w:p w14:paraId="5BD4B0A3" w14:textId="77777777" w:rsidR="00FE5472" w:rsidRPr="00A01F48" w:rsidRDefault="00FE5472" w:rsidP="007E40E9">
            <w:pPr>
              <w:spacing w:before="40" w:after="40"/>
              <w:ind w:left="113"/>
              <w:jc w:val="center"/>
              <w:rPr>
                <w:color w:val="000000" w:themeColor="text1"/>
                <w:u w:color="000000" w:themeColor="text1"/>
                <w:lang w:val="vi-VN"/>
              </w:rPr>
            </w:pPr>
            <w:r w:rsidRPr="00A01F48">
              <w:rPr>
                <w:color w:val="000000" w:themeColor="text1"/>
                <w:u w:color="000000" w:themeColor="text1"/>
              </w:rPr>
              <w:t>C</w:t>
            </w:r>
            <w:r w:rsidRPr="00A01F48">
              <w:rPr>
                <w:color w:val="000000" w:themeColor="text1"/>
                <w:u w:color="000000" w:themeColor="text1"/>
                <w:lang w:val="vi-VN"/>
              </w:rPr>
              <w:t>a</w:t>
            </w:r>
          </w:p>
        </w:tc>
        <w:tc>
          <w:tcPr>
            <w:tcW w:w="718" w:type="pct"/>
            <w:tcBorders>
              <w:top w:val="nil"/>
              <w:left w:val="nil"/>
              <w:bottom w:val="single" w:sz="8" w:space="0" w:color="auto"/>
              <w:right w:val="single" w:sz="8" w:space="0" w:color="auto"/>
            </w:tcBorders>
            <w:vAlign w:val="center"/>
            <w:hideMark/>
          </w:tcPr>
          <w:p w14:paraId="0989314A" w14:textId="77777777" w:rsidR="00FE5472" w:rsidRPr="00A01F48" w:rsidRDefault="00FE5472" w:rsidP="007E40E9">
            <w:pPr>
              <w:spacing w:before="40" w:after="40"/>
              <w:ind w:left="113"/>
              <w:jc w:val="center"/>
              <w:rPr>
                <w:color w:val="000000" w:themeColor="text1"/>
                <w:u w:color="000000" w:themeColor="text1"/>
                <w:lang w:val="vi-VN"/>
              </w:rPr>
            </w:pPr>
            <w:r w:rsidRPr="00A01F48">
              <w:rPr>
                <w:color w:val="000000" w:themeColor="text1"/>
                <w:u w:color="000000" w:themeColor="text1"/>
                <w:lang w:val="vi-VN"/>
              </w:rPr>
              <w:t>0,021</w:t>
            </w:r>
          </w:p>
        </w:tc>
      </w:tr>
      <w:tr w:rsidR="00FE5472" w:rsidRPr="00A01F48" w14:paraId="53FCFCB8" w14:textId="77777777" w:rsidTr="007E40E9">
        <w:trPr>
          <w:tblCellSpacing w:w="0" w:type="dxa"/>
          <w:jc w:val="center"/>
        </w:trPr>
        <w:tc>
          <w:tcPr>
            <w:tcW w:w="1422" w:type="pct"/>
            <w:vMerge/>
            <w:tcBorders>
              <w:top w:val="nil"/>
              <w:left w:val="single" w:sz="8" w:space="0" w:color="auto"/>
              <w:bottom w:val="single" w:sz="8" w:space="0" w:color="auto"/>
              <w:right w:val="single" w:sz="8" w:space="0" w:color="auto"/>
            </w:tcBorders>
            <w:vAlign w:val="center"/>
            <w:hideMark/>
          </w:tcPr>
          <w:p w14:paraId="4E7A4349" w14:textId="77777777" w:rsidR="00FE5472" w:rsidRPr="00A01F48" w:rsidRDefault="00FE5472" w:rsidP="007E40E9">
            <w:pPr>
              <w:spacing w:before="40" w:after="40"/>
              <w:ind w:left="113"/>
              <w:rPr>
                <w:color w:val="000000" w:themeColor="text1"/>
                <w:u w:color="000000" w:themeColor="text1"/>
                <w:lang w:val="vi-VN"/>
              </w:rPr>
            </w:pPr>
          </w:p>
        </w:tc>
        <w:tc>
          <w:tcPr>
            <w:tcW w:w="1528" w:type="pct"/>
            <w:tcBorders>
              <w:top w:val="nil"/>
              <w:left w:val="nil"/>
              <w:bottom w:val="single" w:sz="8" w:space="0" w:color="auto"/>
              <w:right w:val="single" w:sz="8" w:space="0" w:color="auto"/>
            </w:tcBorders>
            <w:vAlign w:val="center"/>
            <w:hideMark/>
          </w:tcPr>
          <w:p w14:paraId="43741F43" w14:textId="77777777" w:rsidR="00FE5472" w:rsidRPr="00A01F48" w:rsidRDefault="00FE5472" w:rsidP="007E40E9">
            <w:pPr>
              <w:spacing w:before="40" w:after="40"/>
              <w:ind w:left="113"/>
              <w:rPr>
                <w:color w:val="000000" w:themeColor="text1"/>
                <w:u w:color="000000" w:themeColor="text1"/>
                <w:lang w:val="vi-VN"/>
              </w:rPr>
            </w:pPr>
            <w:r w:rsidRPr="00A01F48">
              <w:rPr>
                <w:color w:val="000000" w:themeColor="text1"/>
                <w:u w:color="000000" w:themeColor="text1"/>
                <w:lang w:val="vi-VN"/>
              </w:rPr>
              <w:t>Máy tính xách tay</w:t>
            </w:r>
          </w:p>
        </w:tc>
        <w:tc>
          <w:tcPr>
            <w:tcW w:w="1331" w:type="pct"/>
            <w:tcBorders>
              <w:top w:val="nil"/>
              <w:left w:val="nil"/>
              <w:bottom w:val="single" w:sz="8" w:space="0" w:color="auto"/>
              <w:right w:val="single" w:sz="8" w:space="0" w:color="auto"/>
            </w:tcBorders>
            <w:vAlign w:val="center"/>
            <w:hideMark/>
          </w:tcPr>
          <w:p w14:paraId="58E01BB7" w14:textId="77777777" w:rsidR="00FE5472" w:rsidRPr="00A01F48" w:rsidRDefault="00FE5472" w:rsidP="007E40E9">
            <w:pPr>
              <w:spacing w:before="40" w:after="40"/>
              <w:ind w:left="113"/>
              <w:jc w:val="center"/>
              <w:rPr>
                <w:color w:val="000000" w:themeColor="text1"/>
                <w:u w:color="000000" w:themeColor="text1"/>
                <w:lang w:val="vi-VN"/>
              </w:rPr>
            </w:pPr>
            <w:r w:rsidRPr="00A01F48">
              <w:rPr>
                <w:color w:val="000000" w:themeColor="text1"/>
                <w:u w:color="000000" w:themeColor="text1"/>
              </w:rPr>
              <w:t>C</w:t>
            </w:r>
            <w:r w:rsidRPr="00A01F48">
              <w:rPr>
                <w:color w:val="000000" w:themeColor="text1"/>
                <w:u w:color="000000" w:themeColor="text1"/>
                <w:lang w:val="vi-VN"/>
              </w:rPr>
              <w:t>a</w:t>
            </w:r>
          </w:p>
        </w:tc>
        <w:tc>
          <w:tcPr>
            <w:tcW w:w="718" w:type="pct"/>
            <w:tcBorders>
              <w:top w:val="nil"/>
              <w:left w:val="nil"/>
              <w:bottom w:val="single" w:sz="8" w:space="0" w:color="auto"/>
              <w:right w:val="single" w:sz="8" w:space="0" w:color="auto"/>
            </w:tcBorders>
            <w:vAlign w:val="center"/>
            <w:hideMark/>
          </w:tcPr>
          <w:p w14:paraId="2894152C" w14:textId="77777777" w:rsidR="00FE5472" w:rsidRPr="00A01F48" w:rsidRDefault="00FE5472" w:rsidP="007E40E9">
            <w:pPr>
              <w:spacing w:before="40" w:after="40"/>
              <w:ind w:left="113"/>
              <w:jc w:val="center"/>
              <w:rPr>
                <w:color w:val="000000" w:themeColor="text1"/>
                <w:u w:color="000000" w:themeColor="text1"/>
                <w:lang w:val="vi-VN"/>
              </w:rPr>
            </w:pPr>
            <w:r w:rsidRPr="00A01F48">
              <w:rPr>
                <w:color w:val="000000" w:themeColor="text1"/>
                <w:u w:color="000000" w:themeColor="text1"/>
                <w:lang w:val="vi-VN"/>
              </w:rPr>
              <w:t>0,437</w:t>
            </w:r>
          </w:p>
        </w:tc>
      </w:tr>
    </w:tbl>
    <w:p w14:paraId="2B78007A" w14:textId="26175283" w:rsidR="00FE5472" w:rsidRPr="00A01F48" w:rsidRDefault="007E40E9" w:rsidP="007E40E9">
      <w:pPr>
        <w:pStyle w:val="Heading4"/>
        <w:keepNext w:val="0"/>
        <w:keepLines w:val="0"/>
        <w:spacing w:before="120" w:after="0"/>
        <w:ind w:firstLine="567"/>
        <w:rPr>
          <w:color w:val="000000" w:themeColor="text1"/>
          <w:u w:color="000000" w:themeColor="text1"/>
          <w:lang w:val="vi-VN"/>
        </w:rPr>
      </w:pPr>
      <w:r>
        <w:rPr>
          <w:rFonts w:eastAsia="Arial"/>
          <w:color w:val="000000" w:themeColor="text1"/>
          <w:u w:color="000000" w:themeColor="text1"/>
        </w:rPr>
        <w:lastRenderedPageBreak/>
        <w:t xml:space="preserve">13.1.3. </w:t>
      </w:r>
      <w:r w:rsidR="00FE5472" w:rsidRPr="00A01F48">
        <w:rPr>
          <w:rFonts w:eastAsia="Arial"/>
          <w:color w:val="000000" w:themeColor="text1"/>
          <w:u w:color="000000" w:themeColor="text1"/>
          <w:lang w:val="vi-VN"/>
        </w:rPr>
        <w:t>ĐN.13.13.01.03</w:t>
      </w:r>
      <w:r w:rsidR="00FE5472" w:rsidRPr="00A01F48">
        <w:rPr>
          <w:rFonts w:eastAsia="Arial"/>
          <w:color w:val="000000" w:themeColor="text1"/>
          <w:u w:color="000000" w:themeColor="text1"/>
        </w:rPr>
        <w:t xml:space="preserve"> </w:t>
      </w:r>
      <w:r w:rsidR="00FE5472" w:rsidRPr="00A01F48">
        <w:rPr>
          <w:color w:val="000000" w:themeColor="text1"/>
          <w:u w:color="000000" w:themeColor="text1"/>
          <w:lang w:val="vi-VN"/>
        </w:rPr>
        <w:t>Hỗ trợ kỹ thuật</w:t>
      </w:r>
    </w:p>
    <w:p w14:paraId="35B715CC" w14:textId="77777777" w:rsidR="00FE5472" w:rsidRPr="00A01F48" w:rsidRDefault="00FE5472" w:rsidP="00A01F48">
      <w:pPr>
        <w:spacing w:before="120" w:after="0"/>
        <w:ind w:firstLine="567"/>
        <w:rPr>
          <w:color w:val="000000" w:themeColor="text1"/>
          <w:u w:color="000000" w:themeColor="text1"/>
          <w:lang w:val="vi-VN"/>
        </w:rPr>
      </w:pPr>
      <w:r w:rsidRPr="00A01F48">
        <w:rPr>
          <w:color w:val="000000" w:themeColor="text1"/>
          <w:u w:color="000000" w:themeColor="text1"/>
          <w:lang w:val="vi-VN"/>
        </w:rPr>
        <w:t>a) Thành phần công việc</w:t>
      </w:r>
      <w:r w:rsidRPr="00A01F48">
        <w:rPr>
          <w:color w:val="000000" w:themeColor="text1"/>
          <w:u w:color="000000" w:themeColor="text1"/>
        </w:rPr>
        <w:t xml:space="preserve">: </w:t>
      </w:r>
      <w:r w:rsidRPr="00A01F48">
        <w:rPr>
          <w:color w:val="000000" w:themeColor="text1"/>
          <w:u w:color="000000" w:themeColor="text1"/>
          <w:lang w:val="vi-VN"/>
        </w:rPr>
        <w:t>Hỗ trợ qua điện thoại; Hỗ trợ qua email.</w:t>
      </w:r>
    </w:p>
    <w:p w14:paraId="4BCC05E8" w14:textId="77777777" w:rsidR="00FE5472" w:rsidRPr="00A01F48" w:rsidRDefault="00FE5472" w:rsidP="00A01F48">
      <w:pPr>
        <w:spacing w:before="120" w:after="0"/>
        <w:ind w:firstLine="567"/>
        <w:rPr>
          <w:color w:val="000000" w:themeColor="text1"/>
          <w:u w:color="000000" w:themeColor="text1"/>
          <w:lang w:val="vi-VN"/>
        </w:rPr>
      </w:pPr>
      <w:r w:rsidRPr="00A01F48">
        <w:rPr>
          <w:color w:val="000000" w:themeColor="text1"/>
          <w:u w:color="000000" w:themeColor="text1"/>
          <w:lang w:val="vi-VN"/>
        </w:rPr>
        <w:t>b) Định mức</w:t>
      </w:r>
    </w:p>
    <w:p w14:paraId="6D0B641A" w14:textId="77777777" w:rsidR="00FE5472" w:rsidRPr="00A01F48" w:rsidRDefault="00FE5472" w:rsidP="00A01F48">
      <w:pPr>
        <w:spacing w:before="120" w:after="0"/>
        <w:ind w:firstLine="567"/>
        <w:jc w:val="right"/>
        <w:rPr>
          <w:color w:val="000000" w:themeColor="text1"/>
          <w:u w:color="000000" w:themeColor="text1"/>
          <w:lang w:val="vi-VN"/>
        </w:rPr>
      </w:pPr>
      <w:r w:rsidRPr="00A01F48">
        <w:rPr>
          <w:i/>
          <w:iCs/>
          <w:color w:val="000000" w:themeColor="text1"/>
          <w:u w:color="000000" w:themeColor="text1"/>
          <w:lang w:val="vi-VN"/>
        </w:rPr>
        <w:t>Đơn vị tính: Ngày làm việc</w:t>
      </w:r>
    </w:p>
    <w:tbl>
      <w:tblPr>
        <w:tblW w:w="5000"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16"/>
        <w:gridCol w:w="2965"/>
        <w:gridCol w:w="2576"/>
        <w:gridCol w:w="1371"/>
      </w:tblGrid>
      <w:tr w:rsidR="00FE5472" w:rsidRPr="00A01F48" w14:paraId="0D327DAA" w14:textId="77777777" w:rsidTr="007E40E9">
        <w:trPr>
          <w:tblCellSpacing w:w="0" w:type="dxa"/>
          <w:jc w:val="center"/>
        </w:trPr>
        <w:tc>
          <w:tcPr>
            <w:tcW w:w="1410" w:type="pct"/>
            <w:vAlign w:val="center"/>
            <w:hideMark/>
          </w:tcPr>
          <w:p w14:paraId="690C3CF1" w14:textId="77777777" w:rsidR="00FE5472" w:rsidRPr="00A01F48" w:rsidRDefault="00FE5472" w:rsidP="007E40E9">
            <w:pPr>
              <w:spacing w:before="40" w:after="40"/>
              <w:ind w:left="113"/>
              <w:jc w:val="center"/>
              <w:rPr>
                <w:color w:val="000000" w:themeColor="text1"/>
                <w:u w:color="000000" w:themeColor="text1"/>
                <w:lang w:val="vi-VN"/>
              </w:rPr>
            </w:pPr>
            <w:r w:rsidRPr="00A01F48">
              <w:rPr>
                <w:b/>
                <w:bCs/>
                <w:color w:val="000000" w:themeColor="text1"/>
                <w:u w:color="000000" w:themeColor="text1"/>
                <w:lang w:val="vi-VN"/>
              </w:rPr>
              <w:t>Mã hiệu</w:t>
            </w:r>
          </w:p>
        </w:tc>
        <w:tc>
          <w:tcPr>
            <w:tcW w:w="1540" w:type="pct"/>
            <w:vAlign w:val="center"/>
            <w:hideMark/>
          </w:tcPr>
          <w:p w14:paraId="158AE15D" w14:textId="77777777" w:rsidR="00FE5472" w:rsidRPr="00A01F48" w:rsidRDefault="00FE5472" w:rsidP="007E40E9">
            <w:pPr>
              <w:spacing w:before="40" w:after="40"/>
              <w:ind w:left="113"/>
              <w:jc w:val="center"/>
              <w:rPr>
                <w:color w:val="000000" w:themeColor="text1"/>
                <w:u w:color="000000" w:themeColor="text1"/>
                <w:lang w:val="vi-VN"/>
              </w:rPr>
            </w:pPr>
            <w:r w:rsidRPr="00A01F48">
              <w:rPr>
                <w:b/>
                <w:bCs/>
                <w:color w:val="000000" w:themeColor="text1"/>
                <w:u w:color="000000" w:themeColor="text1"/>
                <w:lang w:val="vi-VN"/>
              </w:rPr>
              <w:t>Thành phần hao phí</w:t>
            </w:r>
          </w:p>
        </w:tc>
        <w:tc>
          <w:tcPr>
            <w:tcW w:w="1338" w:type="pct"/>
            <w:vAlign w:val="center"/>
            <w:hideMark/>
          </w:tcPr>
          <w:p w14:paraId="0BF47146" w14:textId="77777777" w:rsidR="00FE5472" w:rsidRPr="00A01F48" w:rsidRDefault="00FE5472" w:rsidP="007E40E9">
            <w:pPr>
              <w:spacing w:before="40" w:after="40"/>
              <w:ind w:left="113"/>
              <w:jc w:val="center"/>
              <w:rPr>
                <w:color w:val="000000" w:themeColor="text1"/>
                <w:u w:color="000000" w:themeColor="text1"/>
                <w:lang w:val="vi-VN"/>
              </w:rPr>
            </w:pPr>
            <w:r w:rsidRPr="00A01F48">
              <w:rPr>
                <w:b/>
                <w:bCs/>
                <w:color w:val="000000" w:themeColor="text1"/>
                <w:u w:color="000000" w:themeColor="text1"/>
                <w:lang w:val="vi-VN"/>
              </w:rPr>
              <w:t>Đơn vị tính</w:t>
            </w:r>
          </w:p>
        </w:tc>
        <w:tc>
          <w:tcPr>
            <w:tcW w:w="712" w:type="pct"/>
            <w:vAlign w:val="center"/>
            <w:hideMark/>
          </w:tcPr>
          <w:p w14:paraId="3BAA3EA8" w14:textId="77777777" w:rsidR="00FE5472" w:rsidRPr="00A01F48" w:rsidRDefault="00FE5472" w:rsidP="007E40E9">
            <w:pPr>
              <w:spacing w:before="40" w:after="40"/>
              <w:ind w:left="113"/>
              <w:jc w:val="center"/>
              <w:rPr>
                <w:color w:val="000000" w:themeColor="text1"/>
                <w:u w:color="000000" w:themeColor="text1"/>
                <w:lang w:val="vi-VN"/>
              </w:rPr>
            </w:pPr>
            <w:r w:rsidRPr="00A01F48">
              <w:rPr>
                <w:b/>
                <w:bCs/>
                <w:color w:val="000000" w:themeColor="text1"/>
                <w:u w:color="000000" w:themeColor="text1"/>
                <w:lang w:val="vi-VN"/>
              </w:rPr>
              <w:t>Hao phí</w:t>
            </w:r>
          </w:p>
        </w:tc>
      </w:tr>
      <w:tr w:rsidR="00FE5472" w:rsidRPr="00A01F48" w14:paraId="2A171573" w14:textId="77777777" w:rsidTr="007E40E9">
        <w:trPr>
          <w:tblCellSpacing w:w="0" w:type="dxa"/>
          <w:jc w:val="center"/>
        </w:trPr>
        <w:tc>
          <w:tcPr>
            <w:tcW w:w="1410" w:type="pct"/>
            <w:vMerge w:val="restart"/>
            <w:vAlign w:val="center"/>
            <w:hideMark/>
          </w:tcPr>
          <w:p w14:paraId="650B92EF" w14:textId="77777777" w:rsidR="00FE5472" w:rsidRPr="00A01F48" w:rsidRDefault="00FE5472" w:rsidP="007E40E9">
            <w:pPr>
              <w:spacing w:before="40" w:after="40"/>
              <w:ind w:left="113"/>
              <w:jc w:val="center"/>
              <w:rPr>
                <w:color w:val="000000" w:themeColor="text1"/>
                <w:u w:color="000000" w:themeColor="text1"/>
                <w:lang w:val="vi-VN"/>
              </w:rPr>
            </w:pPr>
            <w:r w:rsidRPr="00A01F48">
              <w:rPr>
                <w:rFonts w:eastAsia="Arial"/>
                <w:color w:val="000000" w:themeColor="text1"/>
                <w:u w:color="000000" w:themeColor="text1"/>
                <w:lang w:val="vi-VN"/>
              </w:rPr>
              <w:t>ĐN.13.13.01.03</w:t>
            </w:r>
          </w:p>
        </w:tc>
        <w:tc>
          <w:tcPr>
            <w:tcW w:w="1540" w:type="pct"/>
            <w:vAlign w:val="center"/>
            <w:hideMark/>
          </w:tcPr>
          <w:p w14:paraId="0810D32A" w14:textId="77777777" w:rsidR="00FE5472" w:rsidRPr="00A01F48" w:rsidRDefault="00FE5472" w:rsidP="007E40E9">
            <w:pPr>
              <w:spacing w:before="40" w:after="40"/>
              <w:ind w:left="113"/>
              <w:rPr>
                <w:color w:val="000000" w:themeColor="text1"/>
                <w:u w:color="000000" w:themeColor="text1"/>
                <w:lang w:val="vi-VN"/>
              </w:rPr>
            </w:pPr>
            <w:r w:rsidRPr="00A01F48">
              <w:rPr>
                <w:i/>
                <w:iCs/>
                <w:color w:val="000000" w:themeColor="text1"/>
                <w:u w:color="000000" w:themeColor="text1"/>
                <w:lang w:val="vi-VN"/>
              </w:rPr>
              <w:t>Nhân công</w:t>
            </w:r>
          </w:p>
        </w:tc>
        <w:tc>
          <w:tcPr>
            <w:tcW w:w="1338" w:type="pct"/>
            <w:vAlign w:val="center"/>
            <w:hideMark/>
          </w:tcPr>
          <w:p w14:paraId="08819ACC" w14:textId="77777777" w:rsidR="00FE5472" w:rsidRPr="00A01F48" w:rsidRDefault="00FE5472" w:rsidP="007E40E9">
            <w:pPr>
              <w:spacing w:before="40" w:after="40"/>
              <w:ind w:left="113"/>
              <w:jc w:val="center"/>
              <w:rPr>
                <w:color w:val="000000" w:themeColor="text1"/>
                <w:u w:color="000000" w:themeColor="text1"/>
                <w:lang w:val="vi-VN"/>
              </w:rPr>
            </w:pPr>
          </w:p>
        </w:tc>
        <w:tc>
          <w:tcPr>
            <w:tcW w:w="712" w:type="pct"/>
            <w:vAlign w:val="center"/>
            <w:hideMark/>
          </w:tcPr>
          <w:p w14:paraId="6F1C41D9" w14:textId="77777777" w:rsidR="00FE5472" w:rsidRPr="00A01F48" w:rsidRDefault="00FE5472" w:rsidP="007E40E9">
            <w:pPr>
              <w:spacing w:before="40" w:after="40"/>
              <w:ind w:left="113"/>
              <w:jc w:val="center"/>
              <w:rPr>
                <w:color w:val="000000" w:themeColor="text1"/>
                <w:u w:color="000000" w:themeColor="text1"/>
                <w:lang w:val="vi-VN"/>
              </w:rPr>
            </w:pPr>
          </w:p>
        </w:tc>
      </w:tr>
      <w:tr w:rsidR="00FE5472" w:rsidRPr="00A01F48" w14:paraId="4068026D" w14:textId="77777777" w:rsidTr="007E40E9">
        <w:trPr>
          <w:tblCellSpacing w:w="0" w:type="dxa"/>
          <w:jc w:val="center"/>
        </w:trPr>
        <w:tc>
          <w:tcPr>
            <w:tcW w:w="1410" w:type="pct"/>
            <w:vMerge/>
            <w:vAlign w:val="center"/>
            <w:hideMark/>
          </w:tcPr>
          <w:p w14:paraId="529E9ABE" w14:textId="77777777" w:rsidR="00FE5472" w:rsidRPr="00A01F48" w:rsidRDefault="00FE5472" w:rsidP="007E40E9">
            <w:pPr>
              <w:spacing w:before="40" w:after="40"/>
              <w:ind w:left="113"/>
              <w:rPr>
                <w:color w:val="000000" w:themeColor="text1"/>
                <w:u w:color="000000" w:themeColor="text1"/>
                <w:lang w:val="vi-VN"/>
              </w:rPr>
            </w:pPr>
          </w:p>
        </w:tc>
        <w:tc>
          <w:tcPr>
            <w:tcW w:w="1540" w:type="pct"/>
            <w:vAlign w:val="center"/>
            <w:hideMark/>
          </w:tcPr>
          <w:p w14:paraId="29A34D2E" w14:textId="77777777" w:rsidR="00FE5472" w:rsidRPr="00A01F48" w:rsidRDefault="00FE5472" w:rsidP="007E40E9">
            <w:pPr>
              <w:spacing w:before="40" w:after="40"/>
              <w:ind w:left="113"/>
              <w:rPr>
                <w:color w:val="000000" w:themeColor="text1"/>
                <w:u w:color="000000" w:themeColor="text1"/>
                <w:lang w:val="vi-VN"/>
              </w:rPr>
            </w:pPr>
            <w:r w:rsidRPr="00A01F48">
              <w:rPr>
                <w:color w:val="000000" w:themeColor="text1"/>
                <w:u w:color="000000" w:themeColor="text1"/>
                <w:lang w:val="vi-VN"/>
              </w:rPr>
              <w:t>Kỹ sư 3/8</w:t>
            </w:r>
          </w:p>
        </w:tc>
        <w:tc>
          <w:tcPr>
            <w:tcW w:w="1338" w:type="pct"/>
            <w:vAlign w:val="center"/>
            <w:hideMark/>
          </w:tcPr>
          <w:p w14:paraId="78D4B599" w14:textId="77777777" w:rsidR="00FE5472" w:rsidRPr="00A01F48" w:rsidRDefault="00FE5472" w:rsidP="007E40E9">
            <w:pPr>
              <w:spacing w:before="40" w:after="40"/>
              <w:ind w:left="113"/>
              <w:jc w:val="center"/>
              <w:rPr>
                <w:color w:val="000000" w:themeColor="text1"/>
                <w:u w:color="000000" w:themeColor="text1"/>
                <w:lang w:val="vi-VN"/>
              </w:rPr>
            </w:pPr>
            <w:r w:rsidRPr="00A01F48">
              <w:rPr>
                <w:color w:val="000000" w:themeColor="text1"/>
                <w:u w:color="000000" w:themeColor="text1"/>
                <w:lang w:val="vi-VN"/>
              </w:rPr>
              <w:t>Công</w:t>
            </w:r>
          </w:p>
        </w:tc>
        <w:tc>
          <w:tcPr>
            <w:tcW w:w="712" w:type="pct"/>
            <w:vAlign w:val="center"/>
            <w:hideMark/>
          </w:tcPr>
          <w:p w14:paraId="1347B143" w14:textId="77777777" w:rsidR="00FE5472" w:rsidRPr="00A01F48" w:rsidRDefault="00FE5472" w:rsidP="007E40E9">
            <w:pPr>
              <w:spacing w:before="40" w:after="40"/>
              <w:ind w:left="113"/>
              <w:jc w:val="center"/>
              <w:rPr>
                <w:color w:val="000000" w:themeColor="text1"/>
                <w:u w:color="000000" w:themeColor="text1"/>
                <w:lang w:val="vi-VN"/>
              </w:rPr>
            </w:pPr>
            <w:r w:rsidRPr="00A01F48">
              <w:rPr>
                <w:color w:val="000000" w:themeColor="text1"/>
                <w:u w:color="000000" w:themeColor="text1"/>
                <w:lang w:val="vi-VN"/>
              </w:rPr>
              <w:t>0,010</w:t>
            </w:r>
          </w:p>
        </w:tc>
      </w:tr>
      <w:tr w:rsidR="00FE5472" w:rsidRPr="00A01F48" w14:paraId="123698DE" w14:textId="77777777" w:rsidTr="007E40E9">
        <w:trPr>
          <w:tblCellSpacing w:w="0" w:type="dxa"/>
          <w:jc w:val="center"/>
        </w:trPr>
        <w:tc>
          <w:tcPr>
            <w:tcW w:w="1410" w:type="pct"/>
            <w:vMerge/>
            <w:vAlign w:val="center"/>
            <w:hideMark/>
          </w:tcPr>
          <w:p w14:paraId="7131D414" w14:textId="77777777" w:rsidR="00FE5472" w:rsidRPr="00A01F48" w:rsidRDefault="00FE5472" w:rsidP="007E40E9">
            <w:pPr>
              <w:spacing w:before="40" w:after="40"/>
              <w:ind w:left="113"/>
              <w:rPr>
                <w:color w:val="000000" w:themeColor="text1"/>
                <w:u w:color="000000" w:themeColor="text1"/>
                <w:lang w:val="vi-VN"/>
              </w:rPr>
            </w:pPr>
          </w:p>
        </w:tc>
        <w:tc>
          <w:tcPr>
            <w:tcW w:w="1540" w:type="pct"/>
            <w:vAlign w:val="center"/>
            <w:hideMark/>
          </w:tcPr>
          <w:p w14:paraId="1FA20438" w14:textId="77777777" w:rsidR="00FE5472" w:rsidRPr="00A01F48" w:rsidRDefault="00FE5472" w:rsidP="007E40E9">
            <w:pPr>
              <w:spacing w:before="40" w:after="40"/>
              <w:ind w:left="113"/>
              <w:rPr>
                <w:color w:val="000000" w:themeColor="text1"/>
                <w:u w:color="000000" w:themeColor="text1"/>
                <w:lang w:val="vi-VN"/>
              </w:rPr>
            </w:pPr>
            <w:r w:rsidRPr="00A01F48">
              <w:rPr>
                <w:i/>
                <w:iCs/>
                <w:color w:val="000000" w:themeColor="text1"/>
                <w:u w:color="000000" w:themeColor="text1"/>
                <w:lang w:val="vi-VN"/>
              </w:rPr>
              <w:t>Máy, thiết bị</w:t>
            </w:r>
          </w:p>
        </w:tc>
        <w:tc>
          <w:tcPr>
            <w:tcW w:w="1338" w:type="pct"/>
            <w:vAlign w:val="center"/>
            <w:hideMark/>
          </w:tcPr>
          <w:p w14:paraId="2588A30D" w14:textId="77777777" w:rsidR="00FE5472" w:rsidRPr="00A01F48" w:rsidRDefault="00FE5472" w:rsidP="007E40E9">
            <w:pPr>
              <w:spacing w:before="40" w:after="40"/>
              <w:ind w:left="113"/>
              <w:jc w:val="center"/>
              <w:rPr>
                <w:color w:val="000000" w:themeColor="text1"/>
                <w:u w:color="000000" w:themeColor="text1"/>
                <w:lang w:val="vi-VN"/>
              </w:rPr>
            </w:pPr>
          </w:p>
        </w:tc>
        <w:tc>
          <w:tcPr>
            <w:tcW w:w="712" w:type="pct"/>
            <w:vAlign w:val="center"/>
            <w:hideMark/>
          </w:tcPr>
          <w:p w14:paraId="05E3E0E0" w14:textId="77777777" w:rsidR="00FE5472" w:rsidRPr="00A01F48" w:rsidRDefault="00FE5472" w:rsidP="007E40E9">
            <w:pPr>
              <w:spacing w:before="40" w:after="40"/>
              <w:ind w:left="113"/>
              <w:jc w:val="center"/>
              <w:rPr>
                <w:color w:val="000000" w:themeColor="text1"/>
                <w:u w:color="000000" w:themeColor="text1"/>
                <w:lang w:val="vi-VN"/>
              </w:rPr>
            </w:pPr>
          </w:p>
        </w:tc>
      </w:tr>
      <w:tr w:rsidR="00FE5472" w:rsidRPr="00A01F48" w14:paraId="0144D9CC" w14:textId="77777777" w:rsidTr="007E40E9">
        <w:trPr>
          <w:tblCellSpacing w:w="0" w:type="dxa"/>
          <w:jc w:val="center"/>
        </w:trPr>
        <w:tc>
          <w:tcPr>
            <w:tcW w:w="1410" w:type="pct"/>
            <w:vMerge/>
            <w:vAlign w:val="center"/>
            <w:hideMark/>
          </w:tcPr>
          <w:p w14:paraId="5393258F" w14:textId="77777777" w:rsidR="00FE5472" w:rsidRPr="00A01F48" w:rsidRDefault="00FE5472" w:rsidP="007E40E9">
            <w:pPr>
              <w:spacing w:before="40" w:after="40"/>
              <w:ind w:left="113"/>
              <w:rPr>
                <w:color w:val="000000" w:themeColor="text1"/>
                <w:u w:color="000000" w:themeColor="text1"/>
                <w:lang w:val="vi-VN"/>
              </w:rPr>
            </w:pPr>
          </w:p>
        </w:tc>
        <w:tc>
          <w:tcPr>
            <w:tcW w:w="1540" w:type="pct"/>
            <w:vAlign w:val="center"/>
            <w:hideMark/>
          </w:tcPr>
          <w:p w14:paraId="4F14BF88" w14:textId="77777777" w:rsidR="00FE5472" w:rsidRPr="00A01F48" w:rsidRDefault="00FE5472" w:rsidP="007E40E9">
            <w:pPr>
              <w:spacing w:before="40" w:after="40"/>
              <w:ind w:left="113"/>
              <w:rPr>
                <w:color w:val="000000" w:themeColor="text1"/>
                <w:u w:color="000000" w:themeColor="text1"/>
                <w:lang w:val="vi-VN"/>
              </w:rPr>
            </w:pPr>
            <w:r w:rsidRPr="00A01F48">
              <w:rPr>
                <w:color w:val="000000" w:themeColor="text1"/>
                <w:u w:color="000000" w:themeColor="text1"/>
                <w:lang w:val="vi-VN"/>
              </w:rPr>
              <w:t>Máy tính</w:t>
            </w:r>
          </w:p>
        </w:tc>
        <w:tc>
          <w:tcPr>
            <w:tcW w:w="1338" w:type="pct"/>
            <w:vAlign w:val="center"/>
            <w:hideMark/>
          </w:tcPr>
          <w:p w14:paraId="6A04A36A" w14:textId="77777777" w:rsidR="00FE5472" w:rsidRPr="00A01F48" w:rsidRDefault="00FE5472" w:rsidP="007E40E9">
            <w:pPr>
              <w:spacing w:before="40" w:after="40"/>
              <w:ind w:left="113"/>
              <w:jc w:val="center"/>
              <w:rPr>
                <w:color w:val="000000" w:themeColor="text1"/>
                <w:u w:color="000000" w:themeColor="text1"/>
                <w:lang w:val="vi-VN"/>
              </w:rPr>
            </w:pPr>
            <w:r w:rsidRPr="00A01F48">
              <w:rPr>
                <w:color w:val="000000" w:themeColor="text1"/>
                <w:u w:color="000000" w:themeColor="text1"/>
              </w:rPr>
              <w:t>C</w:t>
            </w:r>
            <w:r w:rsidRPr="00A01F48">
              <w:rPr>
                <w:color w:val="000000" w:themeColor="text1"/>
                <w:u w:color="000000" w:themeColor="text1"/>
                <w:lang w:val="vi-VN"/>
              </w:rPr>
              <w:t>a</w:t>
            </w:r>
          </w:p>
        </w:tc>
        <w:tc>
          <w:tcPr>
            <w:tcW w:w="712" w:type="pct"/>
            <w:vAlign w:val="center"/>
            <w:hideMark/>
          </w:tcPr>
          <w:p w14:paraId="4EFDFFA2" w14:textId="77777777" w:rsidR="00FE5472" w:rsidRPr="00A01F48" w:rsidRDefault="00FE5472" w:rsidP="007E40E9">
            <w:pPr>
              <w:spacing w:before="40" w:after="40"/>
              <w:ind w:left="113"/>
              <w:jc w:val="center"/>
              <w:rPr>
                <w:color w:val="000000" w:themeColor="text1"/>
                <w:u w:color="000000" w:themeColor="text1"/>
                <w:lang w:val="vi-VN"/>
              </w:rPr>
            </w:pPr>
            <w:r w:rsidRPr="00A01F48">
              <w:rPr>
                <w:color w:val="000000" w:themeColor="text1"/>
                <w:u w:color="000000" w:themeColor="text1"/>
                <w:lang w:val="vi-VN"/>
              </w:rPr>
              <w:t>0,010</w:t>
            </w:r>
          </w:p>
        </w:tc>
      </w:tr>
    </w:tbl>
    <w:p w14:paraId="496428D2" w14:textId="5C1038A2" w:rsidR="00FE5472" w:rsidRPr="00A01F48" w:rsidRDefault="007E40E9" w:rsidP="008B179A">
      <w:pPr>
        <w:pStyle w:val="Heading3"/>
      </w:pPr>
      <w:r>
        <w:t xml:space="preserve">13.2. </w:t>
      </w:r>
      <w:r w:rsidR="00FE5472" w:rsidRPr="00A01F48">
        <w:t>ĐN.13.13.02 Bảo trì, nâng cấp</w:t>
      </w:r>
    </w:p>
    <w:p w14:paraId="227EE598" w14:textId="77777777" w:rsidR="00FE5472" w:rsidRPr="00A01F48" w:rsidRDefault="00FE5472" w:rsidP="00A01F48">
      <w:pPr>
        <w:spacing w:before="120" w:after="0"/>
        <w:ind w:firstLine="567"/>
        <w:rPr>
          <w:color w:val="000000" w:themeColor="text1"/>
          <w:u w:color="000000" w:themeColor="text1"/>
          <w:lang w:val="vi-VN"/>
        </w:rPr>
      </w:pPr>
      <w:r w:rsidRPr="00A01F48">
        <w:rPr>
          <w:color w:val="000000" w:themeColor="text1"/>
          <w:u w:color="000000" w:themeColor="text1"/>
          <w:lang w:val="vi-VN"/>
        </w:rPr>
        <w:t>a) Thành phần công việc</w:t>
      </w:r>
    </w:p>
    <w:p w14:paraId="793ACD56" w14:textId="77777777" w:rsidR="00FE5472" w:rsidRPr="00A01F48" w:rsidRDefault="00FE5472" w:rsidP="00A01F48">
      <w:pPr>
        <w:spacing w:before="120" w:after="0"/>
        <w:ind w:firstLine="567"/>
        <w:rPr>
          <w:color w:val="000000" w:themeColor="text1"/>
          <w:u w:color="000000" w:themeColor="text1"/>
        </w:rPr>
      </w:pPr>
      <w:r w:rsidRPr="00A01F48">
        <w:rPr>
          <w:color w:val="000000" w:themeColor="text1"/>
          <w:u w:color="000000" w:themeColor="text1"/>
          <w:lang w:val="vi-VN"/>
        </w:rPr>
        <w:t>- Chuẩn bị tài liệu, quy trình, bản vá lỗi</w:t>
      </w:r>
      <w:r w:rsidRPr="00A01F48">
        <w:rPr>
          <w:color w:val="000000" w:themeColor="text1"/>
          <w:u w:color="000000" w:themeColor="text1"/>
        </w:rPr>
        <w:t>;</w:t>
      </w:r>
    </w:p>
    <w:p w14:paraId="5FE44344" w14:textId="77777777" w:rsidR="00FE5472" w:rsidRPr="00A01F48" w:rsidRDefault="00FE5472" w:rsidP="00A01F48">
      <w:pPr>
        <w:spacing w:before="120" w:after="0"/>
        <w:ind w:firstLine="567"/>
        <w:rPr>
          <w:color w:val="000000" w:themeColor="text1"/>
          <w:u w:color="000000" w:themeColor="text1"/>
          <w:lang w:val="vi-VN"/>
        </w:rPr>
      </w:pPr>
      <w:r w:rsidRPr="00A01F48">
        <w:rPr>
          <w:color w:val="000000" w:themeColor="text1"/>
          <w:u w:color="000000" w:themeColor="text1"/>
          <w:lang w:val="vi-VN"/>
        </w:rPr>
        <w:t>- Thực hiện bảo trì, nâng cấp;</w:t>
      </w:r>
    </w:p>
    <w:p w14:paraId="52F57E9D" w14:textId="77777777" w:rsidR="00FE5472" w:rsidRPr="00A01F48" w:rsidRDefault="00FE5472" w:rsidP="00A01F48">
      <w:pPr>
        <w:spacing w:before="120" w:after="0"/>
        <w:ind w:firstLine="567"/>
        <w:rPr>
          <w:color w:val="000000" w:themeColor="text1"/>
          <w:u w:color="000000" w:themeColor="text1"/>
          <w:lang w:val="vi-VN"/>
        </w:rPr>
      </w:pPr>
      <w:r w:rsidRPr="00A01F48">
        <w:rPr>
          <w:color w:val="000000" w:themeColor="text1"/>
          <w:u w:color="000000" w:themeColor="text1"/>
          <w:lang w:val="vi-VN"/>
        </w:rPr>
        <w:t>- Kiểm tra hoạt động sau bảo trì, nâng cấp;</w:t>
      </w:r>
    </w:p>
    <w:p w14:paraId="2F0730FE" w14:textId="77777777" w:rsidR="00FE5472" w:rsidRPr="00A01F48" w:rsidRDefault="00FE5472" w:rsidP="00A01F48">
      <w:pPr>
        <w:spacing w:before="120" w:after="0"/>
        <w:ind w:firstLine="567"/>
        <w:rPr>
          <w:color w:val="000000" w:themeColor="text1"/>
          <w:u w:color="000000" w:themeColor="text1"/>
          <w:lang w:val="vi-VN"/>
        </w:rPr>
      </w:pPr>
      <w:r w:rsidRPr="00A01F48">
        <w:rPr>
          <w:color w:val="000000" w:themeColor="text1"/>
          <w:u w:color="000000" w:themeColor="text1"/>
          <w:lang w:val="vi-VN"/>
        </w:rPr>
        <w:t>- Kết thúc công việc, ghi sổ biên bản.</w:t>
      </w:r>
    </w:p>
    <w:p w14:paraId="41EF3F97" w14:textId="77777777" w:rsidR="00FE5472" w:rsidRPr="00A01F48" w:rsidRDefault="00FE5472" w:rsidP="00A01F48">
      <w:pPr>
        <w:spacing w:before="120" w:after="0"/>
        <w:ind w:firstLine="567"/>
        <w:rPr>
          <w:color w:val="000000" w:themeColor="text1"/>
          <w:u w:color="000000" w:themeColor="text1"/>
          <w:lang w:val="vi-VN"/>
        </w:rPr>
      </w:pPr>
      <w:r w:rsidRPr="00A01F48">
        <w:rPr>
          <w:color w:val="000000" w:themeColor="text1"/>
          <w:u w:color="000000" w:themeColor="text1"/>
          <w:lang w:val="vi-VN"/>
        </w:rPr>
        <w:t>b) Định mức</w:t>
      </w:r>
    </w:p>
    <w:p w14:paraId="126749FE" w14:textId="77777777" w:rsidR="00FE5472" w:rsidRPr="00A01F48" w:rsidRDefault="00FE5472" w:rsidP="00A01F48">
      <w:pPr>
        <w:spacing w:before="120" w:after="0"/>
        <w:ind w:firstLine="567"/>
        <w:jc w:val="right"/>
        <w:rPr>
          <w:color w:val="000000" w:themeColor="text1"/>
          <w:u w:color="000000" w:themeColor="text1"/>
          <w:lang w:val="vi-VN"/>
        </w:rPr>
      </w:pPr>
      <w:r w:rsidRPr="00A01F48">
        <w:rPr>
          <w:i/>
          <w:iCs/>
          <w:color w:val="000000" w:themeColor="text1"/>
          <w:u w:color="000000" w:themeColor="text1"/>
          <w:lang w:val="vi-VN"/>
        </w:rPr>
        <w:t>Đơn vị tính: Hệ thống</w:t>
      </w:r>
    </w:p>
    <w:tbl>
      <w:tblPr>
        <w:tblW w:w="5000"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43"/>
        <w:gridCol w:w="3116"/>
        <w:gridCol w:w="2542"/>
        <w:gridCol w:w="1527"/>
      </w:tblGrid>
      <w:tr w:rsidR="00FE5472" w:rsidRPr="00A01F48" w14:paraId="4FC9AE66" w14:textId="77777777" w:rsidTr="007E40E9">
        <w:trPr>
          <w:tblCellSpacing w:w="0" w:type="dxa"/>
          <w:jc w:val="center"/>
        </w:trPr>
        <w:tc>
          <w:tcPr>
            <w:tcW w:w="1269" w:type="pct"/>
            <w:vAlign w:val="center"/>
            <w:hideMark/>
          </w:tcPr>
          <w:p w14:paraId="1F8E495A" w14:textId="77777777" w:rsidR="00FE5472" w:rsidRPr="00A01F48" w:rsidRDefault="00FE5472" w:rsidP="007E40E9">
            <w:pPr>
              <w:spacing w:before="40" w:after="40"/>
              <w:ind w:left="113"/>
              <w:jc w:val="center"/>
              <w:rPr>
                <w:color w:val="000000" w:themeColor="text1"/>
                <w:u w:color="000000" w:themeColor="text1"/>
                <w:lang w:val="vi-VN"/>
              </w:rPr>
            </w:pPr>
            <w:r w:rsidRPr="00A01F48">
              <w:rPr>
                <w:b/>
                <w:bCs/>
                <w:color w:val="000000" w:themeColor="text1"/>
                <w:u w:color="000000" w:themeColor="text1"/>
                <w:lang w:val="vi-VN"/>
              </w:rPr>
              <w:t>Mã hiệu</w:t>
            </w:r>
          </w:p>
        </w:tc>
        <w:tc>
          <w:tcPr>
            <w:tcW w:w="1618" w:type="pct"/>
            <w:vAlign w:val="center"/>
            <w:hideMark/>
          </w:tcPr>
          <w:p w14:paraId="30A0BE63" w14:textId="77777777" w:rsidR="00FE5472" w:rsidRPr="00A01F48" w:rsidRDefault="00FE5472" w:rsidP="007E40E9">
            <w:pPr>
              <w:spacing w:before="40" w:after="40"/>
              <w:ind w:left="113"/>
              <w:jc w:val="center"/>
              <w:rPr>
                <w:color w:val="000000" w:themeColor="text1"/>
                <w:u w:color="000000" w:themeColor="text1"/>
                <w:lang w:val="vi-VN"/>
              </w:rPr>
            </w:pPr>
            <w:r w:rsidRPr="00A01F48">
              <w:rPr>
                <w:b/>
                <w:bCs/>
                <w:color w:val="000000" w:themeColor="text1"/>
                <w:u w:color="000000" w:themeColor="text1"/>
                <w:lang w:val="vi-VN"/>
              </w:rPr>
              <w:t>Thành phần hao phí</w:t>
            </w:r>
          </w:p>
        </w:tc>
        <w:tc>
          <w:tcPr>
            <w:tcW w:w="1320" w:type="pct"/>
            <w:vAlign w:val="center"/>
            <w:hideMark/>
          </w:tcPr>
          <w:p w14:paraId="21B4BAC0" w14:textId="77777777" w:rsidR="00FE5472" w:rsidRPr="00A01F48" w:rsidRDefault="00FE5472" w:rsidP="007E40E9">
            <w:pPr>
              <w:spacing w:before="40" w:after="40"/>
              <w:ind w:left="113"/>
              <w:jc w:val="center"/>
              <w:rPr>
                <w:color w:val="000000" w:themeColor="text1"/>
                <w:u w:color="000000" w:themeColor="text1"/>
                <w:lang w:val="vi-VN"/>
              </w:rPr>
            </w:pPr>
            <w:r w:rsidRPr="00A01F48">
              <w:rPr>
                <w:b/>
                <w:bCs/>
                <w:color w:val="000000" w:themeColor="text1"/>
                <w:u w:color="000000" w:themeColor="text1"/>
                <w:lang w:val="vi-VN"/>
              </w:rPr>
              <w:t>Đơn vị tính</w:t>
            </w:r>
          </w:p>
        </w:tc>
        <w:tc>
          <w:tcPr>
            <w:tcW w:w="793" w:type="pct"/>
            <w:vAlign w:val="center"/>
            <w:hideMark/>
          </w:tcPr>
          <w:p w14:paraId="2D6D28F9" w14:textId="77777777" w:rsidR="00FE5472" w:rsidRPr="00A01F48" w:rsidRDefault="00FE5472" w:rsidP="007E40E9">
            <w:pPr>
              <w:spacing w:before="40" w:after="40"/>
              <w:ind w:left="113"/>
              <w:jc w:val="center"/>
              <w:rPr>
                <w:color w:val="000000" w:themeColor="text1"/>
                <w:u w:color="000000" w:themeColor="text1"/>
                <w:lang w:val="vi-VN"/>
              </w:rPr>
            </w:pPr>
            <w:r w:rsidRPr="00A01F48">
              <w:rPr>
                <w:b/>
                <w:bCs/>
                <w:color w:val="000000" w:themeColor="text1"/>
                <w:u w:color="000000" w:themeColor="text1"/>
                <w:lang w:val="vi-VN"/>
              </w:rPr>
              <w:t>Hao phí</w:t>
            </w:r>
          </w:p>
        </w:tc>
      </w:tr>
      <w:tr w:rsidR="00FE5472" w:rsidRPr="00A01F48" w14:paraId="20E84C9E" w14:textId="77777777" w:rsidTr="007E40E9">
        <w:trPr>
          <w:tblCellSpacing w:w="0" w:type="dxa"/>
          <w:jc w:val="center"/>
        </w:trPr>
        <w:tc>
          <w:tcPr>
            <w:tcW w:w="1269" w:type="pct"/>
            <w:vMerge w:val="restart"/>
            <w:vAlign w:val="center"/>
            <w:hideMark/>
          </w:tcPr>
          <w:p w14:paraId="07346603" w14:textId="77777777" w:rsidR="00FE5472" w:rsidRPr="00A01F48" w:rsidRDefault="00FE5472" w:rsidP="007E40E9">
            <w:pPr>
              <w:spacing w:before="40" w:after="40"/>
              <w:ind w:left="113"/>
              <w:jc w:val="center"/>
              <w:rPr>
                <w:color w:val="000000" w:themeColor="text1"/>
                <w:u w:color="000000" w:themeColor="text1"/>
                <w:lang w:val="vi-VN"/>
              </w:rPr>
            </w:pPr>
            <w:r w:rsidRPr="00A01F48">
              <w:rPr>
                <w:rFonts w:eastAsia="Arial"/>
                <w:color w:val="000000" w:themeColor="text1"/>
                <w:u w:color="000000" w:themeColor="text1"/>
                <w:lang w:val="vi-VN"/>
              </w:rPr>
              <w:t>ĐN.13.13.02</w:t>
            </w:r>
          </w:p>
        </w:tc>
        <w:tc>
          <w:tcPr>
            <w:tcW w:w="1618" w:type="pct"/>
            <w:vAlign w:val="center"/>
            <w:hideMark/>
          </w:tcPr>
          <w:p w14:paraId="003A243C" w14:textId="77777777" w:rsidR="00FE5472" w:rsidRPr="00A01F48" w:rsidRDefault="00FE5472" w:rsidP="007E40E9">
            <w:pPr>
              <w:spacing w:before="40" w:after="40"/>
              <w:ind w:left="113"/>
              <w:rPr>
                <w:color w:val="000000" w:themeColor="text1"/>
                <w:u w:color="000000" w:themeColor="text1"/>
                <w:lang w:val="vi-VN"/>
              </w:rPr>
            </w:pPr>
            <w:r w:rsidRPr="00A01F48">
              <w:rPr>
                <w:i/>
                <w:iCs/>
                <w:color w:val="000000" w:themeColor="text1"/>
                <w:u w:color="000000" w:themeColor="text1"/>
                <w:lang w:val="vi-VN"/>
              </w:rPr>
              <w:t>Nhân công</w:t>
            </w:r>
          </w:p>
        </w:tc>
        <w:tc>
          <w:tcPr>
            <w:tcW w:w="1320" w:type="pct"/>
            <w:vAlign w:val="center"/>
            <w:hideMark/>
          </w:tcPr>
          <w:p w14:paraId="518CCC8A" w14:textId="77777777" w:rsidR="00FE5472" w:rsidRPr="00A01F48" w:rsidRDefault="00FE5472" w:rsidP="007E40E9">
            <w:pPr>
              <w:spacing w:before="40" w:after="40"/>
              <w:ind w:left="113"/>
              <w:jc w:val="center"/>
              <w:rPr>
                <w:color w:val="000000" w:themeColor="text1"/>
                <w:u w:color="000000" w:themeColor="text1"/>
                <w:lang w:val="vi-VN"/>
              </w:rPr>
            </w:pPr>
          </w:p>
        </w:tc>
        <w:tc>
          <w:tcPr>
            <w:tcW w:w="793" w:type="pct"/>
            <w:vAlign w:val="center"/>
            <w:hideMark/>
          </w:tcPr>
          <w:p w14:paraId="218FB390" w14:textId="77777777" w:rsidR="00FE5472" w:rsidRPr="00A01F48" w:rsidRDefault="00FE5472" w:rsidP="007E40E9">
            <w:pPr>
              <w:spacing w:before="40" w:after="40"/>
              <w:ind w:left="113"/>
              <w:jc w:val="center"/>
              <w:rPr>
                <w:color w:val="000000" w:themeColor="text1"/>
                <w:u w:color="000000" w:themeColor="text1"/>
                <w:lang w:val="vi-VN"/>
              </w:rPr>
            </w:pPr>
          </w:p>
        </w:tc>
      </w:tr>
      <w:tr w:rsidR="00FE5472" w:rsidRPr="00A01F48" w14:paraId="1202899A" w14:textId="77777777" w:rsidTr="007E40E9">
        <w:trPr>
          <w:tblCellSpacing w:w="0" w:type="dxa"/>
          <w:jc w:val="center"/>
        </w:trPr>
        <w:tc>
          <w:tcPr>
            <w:tcW w:w="1269" w:type="pct"/>
            <w:vMerge/>
            <w:vAlign w:val="center"/>
            <w:hideMark/>
          </w:tcPr>
          <w:p w14:paraId="0AD010CF" w14:textId="77777777" w:rsidR="00FE5472" w:rsidRPr="00A01F48" w:rsidRDefault="00FE5472" w:rsidP="007E40E9">
            <w:pPr>
              <w:spacing w:before="40" w:after="40"/>
              <w:ind w:left="113"/>
              <w:rPr>
                <w:color w:val="000000" w:themeColor="text1"/>
                <w:u w:color="000000" w:themeColor="text1"/>
                <w:lang w:val="vi-VN"/>
              </w:rPr>
            </w:pPr>
          </w:p>
        </w:tc>
        <w:tc>
          <w:tcPr>
            <w:tcW w:w="1618" w:type="pct"/>
            <w:vAlign w:val="center"/>
            <w:hideMark/>
          </w:tcPr>
          <w:p w14:paraId="6B218CA5" w14:textId="77777777" w:rsidR="00FE5472" w:rsidRPr="00A01F48" w:rsidRDefault="00FE5472" w:rsidP="007E40E9">
            <w:pPr>
              <w:spacing w:before="40" w:after="40"/>
              <w:ind w:left="113"/>
              <w:rPr>
                <w:color w:val="000000" w:themeColor="text1"/>
                <w:u w:color="000000" w:themeColor="text1"/>
                <w:lang w:val="vi-VN"/>
              </w:rPr>
            </w:pPr>
            <w:r w:rsidRPr="00A01F48">
              <w:rPr>
                <w:color w:val="000000" w:themeColor="text1"/>
                <w:u w:color="000000" w:themeColor="text1"/>
                <w:lang w:val="vi-VN"/>
              </w:rPr>
              <w:t>Kỹ sư 3/8</w:t>
            </w:r>
          </w:p>
        </w:tc>
        <w:tc>
          <w:tcPr>
            <w:tcW w:w="1320" w:type="pct"/>
            <w:vAlign w:val="center"/>
            <w:hideMark/>
          </w:tcPr>
          <w:p w14:paraId="011D7FAB" w14:textId="77777777" w:rsidR="00FE5472" w:rsidRPr="00A01F48" w:rsidRDefault="00FE5472" w:rsidP="007E40E9">
            <w:pPr>
              <w:spacing w:before="40" w:after="40"/>
              <w:ind w:left="113"/>
              <w:jc w:val="center"/>
              <w:rPr>
                <w:color w:val="000000" w:themeColor="text1"/>
                <w:u w:color="000000" w:themeColor="text1"/>
                <w:lang w:val="vi-VN"/>
              </w:rPr>
            </w:pPr>
            <w:r w:rsidRPr="00A01F48">
              <w:rPr>
                <w:color w:val="000000" w:themeColor="text1"/>
                <w:u w:color="000000" w:themeColor="text1"/>
                <w:lang w:val="vi-VN"/>
              </w:rPr>
              <w:t>Công</w:t>
            </w:r>
          </w:p>
        </w:tc>
        <w:tc>
          <w:tcPr>
            <w:tcW w:w="793" w:type="pct"/>
            <w:vAlign w:val="center"/>
            <w:hideMark/>
          </w:tcPr>
          <w:p w14:paraId="63B781FC" w14:textId="77777777" w:rsidR="00FE5472" w:rsidRPr="00A01F48" w:rsidRDefault="00FE5472" w:rsidP="007E40E9">
            <w:pPr>
              <w:spacing w:before="40" w:after="40"/>
              <w:ind w:left="113"/>
              <w:jc w:val="center"/>
              <w:rPr>
                <w:color w:val="000000" w:themeColor="text1"/>
                <w:u w:color="000000" w:themeColor="text1"/>
                <w:lang w:val="vi-VN"/>
              </w:rPr>
            </w:pPr>
            <w:r w:rsidRPr="00A01F48">
              <w:rPr>
                <w:color w:val="000000" w:themeColor="text1"/>
                <w:u w:color="000000" w:themeColor="text1"/>
                <w:lang w:val="vi-VN"/>
              </w:rPr>
              <w:t>1,177</w:t>
            </w:r>
          </w:p>
        </w:tc>
      </w:tr>
      <w:tr w:rsidR="00FE5472" w:rsidRPr="00A01F48" w14:paraId="0D09C7A0" w14:textId="77777777" w:rsidTr="007E40E9">
        <w:trPr>
          <w:tblCellSpacing w:w="0" w:type="dxa"/>
          <w:jc w:val="center"/>
        </w:trPr>
        <w:tc>
          <w:tcPr>
            <w:tcW w:w="1269" w:type="pct"/>
            <w:vMerge/>
            <w:vAlign w:val="center"/>
            <w:hideMark/>
          </w:tcPr>
          <w:p w14:paraId="06658ADA" w14:textId="77777777" w:rsidR="00FE5472" w:rsidRPr="00A01F48" w:rsidRDefault="00FE5472" w:rsidP="007E40E9">
            <w:pPr>
              <w:spacing w:before="40" w:after="40"/>
              <w:ind w:left="113"/>
              <w:rPr>
                <w:color w:val="000000" w:themeColor="text1"/>
                <w:u w:color="000000" w:themeColor="text1"/>
                <w:lang w:val="vi-VN"/>
              </w:rPr>
            </w:pPr>
          </w:p>
        </w:tc>
        <w:tc>
          <w:tcPr>
            <w:tcW w:w="1618" w:type="pct"/>
            <w:vAlign w:val="center"/>
            <w:hideMark/>
          </w:tcPr>
          <w:p w14:paraId="008C7FA0" w14:textId="77777777" w:rsidR="00FE5472" w:rsidRPr="00A01F48" w:rsidRDefault="00FE5472" w:rsidP="007E40E9">
            <w:pPr>
              <w:spacing w:before="40" w:after="40"/>
              <w:ind w:left="113"/>
              <w:rPr>
                <w:color w:val="000000" w:themeColor="text1"/>
                <w:u w:color="000000" w:themeColor="text1"/>
                <w:lang w:val="vi-VN"/>
              </w:rPr>
            </w:pPr>
            <w:r w:rsidRPr="00A01F48">
              <w:rPr>
                <w:i/>
                <w:iCs/>
                <w:color w:val="000000" w:themeColor="text1"/>
                <w:u w:color="000000" w:themeColor="text1"/>
                <w:lang w:val="vi-VN"/>
              </w:rPr>
              <w:t>Máy, thiết bị</w:t>
            </w:r>
          </w:p>
        </w:tc>
        <w:tc>
          <w:tcPr>
            <w:tcW w:w="1320" w:type="pct"/>
            <w:vAlign w:val="center"/>
            <w:hideMark/>
          </w:tcPr>
          <w:p w14:paraId="2908D9F8" w14:textId="77777777" w:rsidR="00FE5472" w:rsidRPr="00A01F48" w:rsidRDefault="00FE5472" w:rsidP="007E40E9">
            <w:pPr>
              <w:spacing w:before="40" w:after="40"/>
              <w:ind w:left="113"/>
              <w:jc w:val="center"/>
              <w:rPr>
                <w:color w:val="000000" w:themeColor="text1"/>
                <w:u w:color="000000" w:themeColor="text1"/>
                <w:lang w:val="vi-VN"/>
              </w:rPr>
            </w:pPr>
          </w:p>
        </w:tc>
        <w:tc>
          <w:tcPr>
            <w:tcW w:w="793" w:type="pct"/>
            <w:vAlign w:val="center"/>
            <w:hideMark/>
          </w:tcPr>
          <w:p w14:paraId="539EC574" w14:textId="77777777" w:rsidR="00FE5472" w:rsidRPr="00A01F48" w:rsidRDefault="00FE5472" w:rsidP="007E40E9">
            <w:pPr>
              <w:spacing w:before="40" w:after="40"/>
              <w:ind w:left="113"/>
              <w:jc w:val="center"/>
              <w:rPr>
                <w:color w:val="000000" w:themeColor="text1"/>
                <w:u w:color="000000" w:themeColor="text1"/>
                <w:lang w:val="vi-VN"/>
              </w:rPr>
            </w:pPr>
          </w:p>
        </w:tc>
      </w:tr>
      <w:tr w:rsidR="00FE5472" w:rsidRPr="00A01F48" w14:paraId="73B0F1E1" w14:textId="77777777" w:rsidTr="007E40E9">
        <w:trPr>
          <w:tblCellSpacing w:w="0" w:type="dxa"/>
          <w:jc w:val="center"/>
        </w:trPr>
        <w:tc>
          <w:tcPr>
            <w:tcW w:w="1269" w:type="pct"/>
            <w:vMerge/>
            <w:vAlign w:val="center"/>
            <w:hideMark/>
          </w:tcPr>
          <w:p w14:paraId="4B3C0410" w14:textId="77777777" w:rsidR="00FE5472" w:rsidRPr="00A01F48" w:rsidRDefault="00FE5472" w:rsidP="007E40E9">
            <w:pPr>
              <w:spacing w:before="40" w:after="40"/>
              <w:ind w:left="113"/>
              <w:rPr>
                <w:color w:val="000000" w:themeColor="text1"/>
                <w:u w:color="000000" w:themeColor="text1"/>
                <w:lang w:val="vi-VN"/>
              </w:rPr>
            </w:pPr>
          </w:p>
        </w:tc>
        <w:tc>
          <w:tcPr>
            <w:tcW w:w="1618" w:type="pct"/>
            <w:vAlign w:val="center"/>
            <w:hideMark/>
          </w:tcPr>
          <w:p w14:paraId="5874C9D4" w14:textId="77777777" w:rsidR="00FE5472" w:rsidRPr="00A01F48" w:rsidRDefault="00FE5472" w:rsidP="007E40E9">
            <w:pPr>
              <w:spacing w:before="40" w:after="40"/>
              <w:ind w:left="113"/>
              <w:rPr>
                <w:color w:val="000000" w:themeColor="text1"/>
                <w:u w:color="000000" w:themeColor="text1"/>
                <w:lang w:val="vi-VN"/>
              </w:rPr>
            </w:pPr>
            <w:r w:rsidRPr="00A01F48">
              <w:rPr>
                <w:color w:val="000000" w:themeColor="text1"/>
                <w:u w:color="000000" w:themeColor="text1"/>
                <w:lang w:val="vi-VN"/>
              </w:rPr>
              <w:t>Máy tính xách tay</w:t>
            </w:r>
          </w:p>
        </w:tc>
        <w:tc>
          <w:tcPr>
            <w:tcW w:w="1320" w:type="pct"/>
            <w:vAlign w:val="center"/>
            <w:hideMark/>
          </w:tcPr>
          <w:p w14:paraId="136FB910" w14:textId="77777777" w:rsidR="00FE5472" w:rsidRPr="00A01F48" w:rsidRDefault="00FE5472" w:rsidP="007E40E9">
            <w:pPr>
              <w:spacing w:before="40" w:after="40"/>
              <w:ind w:left="113"/>
              <w:jc w:val="center"/>
              <w:rPr>
                <w:color w:val="000000" w:themeColor="text1"/>
                <w:u w:color="000000" w:themeColor="text1"/>
                <w:lang w:val="vi-VN"/>
              </w:rPr>
            </w:pPr>
            <w:r w:rsidRPr="00A01F48">
              <w:rPr>
                <w:color w:val="000000" w:themeColor="text1"/>
                <w:u w:color="000000" w:themeColor="text1"/>
              </w:rPr>
              <w:t>C</w:t>
            </w:r>
            <w:r w:rsidRPr="00A01F48">
              <w:rPr>
                <w:color w:val="000000" w:themeColor="text1"/>
                <w:u w:color="000000" w:themeColor="text1"/>
                <w:lang w:val="vi-VN"/>
              </w:rPr>
              <w:t>a</w:t>
            </w:r>
          </w:p>
        </w:tc>
        <w:tc>
          <w:tcPr>
            <w:tcW w:w="793" w:type="pct"/>
            <w:vAlign w:val="center"/>
            <w:hideMark/>
          </w:tcPr>
          <w:p w14:paraId="401B55A2" w14:textId="77777777" w:rsidR="00FE5472" w:rsidRPr="00A01F48" w:rsidRDefault="00FE5472" w:rsidP="007E40E9">
            <w:pPr>
              <w:spacing w:before="40" w:after="40"/>
              <w:ind w:left="113"/>
              <w:jc w:val="center"/>
              <w:rPr>
                <w:color w:val="000000" w:themeColor="text1"/>
                <w:u w:color="000000" w:themeColor="text1"/>
                <w:lang w:val="vi-VN"/>
              </w:rPr>
            </w:pPr>
            <w:r w:rsidRPr="00A01F48">
              <w:rPr>
                <w:color w:val="000000" w:themeColor="text1"/>
                <w:u w:color="000000" w:themeColor="text1"/>
                <w:lang w:val="vi-VN"/>
              </w:rPr>
              <w:t>0,917</w:t>
            </w:r>
          </w:p>
        </w:tc>
      </w:tr>
    </w:tbl>
    <w:p w14:paraId="663C3042" w14:textId="714331CE" w:rsidR="00FE5472" w:rsidRPr="00A01F48" w:rsidRDefault="005B4364" w:rsidP="008B179A">
      <w:pPr>
        <w:pStyle w:val="Heading3"/>
      </w:pPr>
      <w:r>
        <w:t xml:space="preserve">14. </w:t>
      </w:r>
      <w:r w:rsidR="00FE5472" w:rsidRPr="00A01F48">
        <w:t xml:space="preserve">ĐN.13.14 Vận hành, bảo trì, nâng cấp phần mềm ứng dụng chuyên ngành </w:t>
      </w:r>
    </w:p>
    <w:p w14:paraId="2E1446FE" w14:textId="38C3AC7B" w:rsidR="00FE5472" w:rsidRPr="00A01F48" w:rsidRDefault="005B4364" w:rsidP="008B179A">
      <w:pPr>
        <w:pStyle w:val="Heading3"/>
      </w:pPr>
      <w:r>
        <w:t xml:space="preserve">14.1. </w:t>
      </w:r>
      <w:r w:rsidR="00FE5472" w:rsidRPr="00A01F48">
        <w:t xml:space="preserve">ĐN.13.14.01 Hệ thống Cơ sở dữ liệu chuyên ngành </w:t>
      </w:r>
    </w:p>
    <w:p w14:paraId="5AF45125" w14:textId="5525588F" w:rsidR="00FE5472" w:rsidRPr="00A01F48" w:rsidRDefault="005B4364" w:rsidP="005B4364">
      <w:pPr>
        <w:pStyle w:val="Heading4"/>
        <w:keepNext w:val="0"/>
        <w:keepLines w:val="0"/>
        <w:spacing w:before="120" w:after="0"/>
        <w:ind w:left="567" w:firstLine="0"/>
        <w:rPr>
          <w:color w:val="000000" w:themeColor="text1"/>
          <w:u w:color="000000" w:themeColor="text1"/>
          <w:lang w:val="vi-VN"/>
        </w:rPr>
      </w:pPr>
      <w:r>
        <w:rPr>
          <w:rFonts w:eastAsia="Arial"/>
          <w:color w:val="000000" w:themeColor="text1"/>
          <w:u w:color="000000" w:themeColor="text1"/>
        </w:rPr>
        <w:t xml:space="preserve">14.1.1 </w:t>
      </w:r>
      <w:r w:rsidR="00FE5472" w:rsidRPr="00A01F48">
        <w:rPr>
          <w:rFonts w:eastAsia="Arial"/>
          <w:color w:val="000000" w:themeColor="text1"/>
          <w:u w:color="000000" w:themeColor="text1"/>
          <w:lang w:val="vi-VN"/>
        </w:rPr>
        <w:t>ĐN.13.14.01.01</w:t>
      </w:r>
      <w:r w:rsidR="00FE5472" w:rsidRPr="00A01F48">
        <w:rPr>
          <w:rFonts w:eastAsia="Arial"/>
          <w:color w:val="000000" w:themeColor="text1"/>
          <w:u w:color="000000" w:themeColor="text1"/>
        </w:rPr>
        <w:t xml:space="preserve"> </w:t>
      </w:r>
      <w:r w:rsidR="00FE5472" w:rsidRPr="00A01F48">
        <w:rPr>
          <w:color w:val="000000" w:themeColor="text1"/>
          <w:u w:color="000000" w:themeColor="text1"/>
          <w:lang w:val="vi-VN"/>
        </w:rPr>
        <w:t xml:space="preserve">Vận hành </w:t>
      </w:r>
    </w:p>
    <w:p w14:paraId="69D9CE3B"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63C9ACCF"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Thực hiện các nghiệp vụ quản trị, kiểm tra giám sát Hệ thống; quản lý vận hành bảo đảm các hoạt động bình thường toàn bộ hạ tầng của Hệ thống; kiểm tra đảm bảo hoạt động thông suốt của các cơ sở dữ liệu chuyên ngành; kiểm tra, giám sát dịch vụ của Hệ thống; phân quyền, cập nhật tài khoản của người dung trên các Hệ thống cơ sở dữ liệu chuyên ngành; hướng dẫn, hỗ trợ người dùng sử dụng cơ sở dữ liệu chuyên ngành; kiểm tra, điều chỉnh các module báo cáo; hỗ trợ báo cáo thống kê, kết xuất dữ liệu</w:t>
      </w:r>
      <w:r w:rsidRPr="00A01F48">
        <w:rPr>
          <w:rFonts w:cs="Times New Roman"/>
          <w:color w:val="000000" w:themeColor="text1"/>
          <w:szCs w:val="28"/>
          <w:u w:color="000000" w:themeColor="text1"/>
        </w:rPr>
        <w:t>;</w:t>
      </w:r>
    </w:p>
    <w:p w14:paraId="4AF7794F"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 xml:space="preserve">Hỗ trợ kỹ thuật, giải đáp thắc mắc, khó khăn khi vận hành; xây dựng các dịch vụ kết nối, chia sẻ dữ liệu các cơ sở dữ liệu chuyên ngành; xây dựng các dịch vụ dữ liệu liên quan đến cơ sở dữ liệu chuyên ngành trên LGSP; quản trị, cấu hình tài khoản </w:t>
      </w:r>
      <w:r w:rsidRPr="00A01F48">
        <w:rPr>
          <w:rFonts w:cs="Times New Roman"/>
          <w:color w:val="000000" w:themeColor="text1"/>
          <w:szCs w:val="28"/>
          <w:u w:color="000000" w:themeColor="text1"/>
          <w:lang w:val="vi-VN"/>
        </w:rPr>
        <w:lastRenderedPageBreak/>
        <w:t>người dùng các cơ sở dữ liệu chuyên ngành; giám sát, theo dõi, cập nhật cảnh báo tình trạng hoạt động; sao lưu, back up dữ liệu định kỳ (01 tháng/lần); ghi sổ lưu, báo cáo.</w:t>
      </w:r>
    </w:p>
    <w:p w14:paraId="12F5AC0F"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75D6858D"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82"/>
        <w:gridCol w:w="3318"/>
        <w:gridCol w:w="2039"/>
        <w:gridCol w:w="1589"/>
      </w:tblGrid>
      <w:tr w:rsidR="00FE5472" w:rsidRPr="00A01F48" w14:paraId="690FA028" w14:textId="77777777" w:rsidTr="005B4364">
        <w:trPr>
          <w:jc w:val="center"/>
        </w:trPr>
        <w:tc>
          <w:tcPr>
            <w:tcW w:w="1393" w:type="pct"/>
            <w:tcMar>
              <w:top w:w="0" w:type="dxa"/>
              <w:left w:w="0" w:type="dxa"/>
              <w:bottom w:w="0" w:type="dxa"/>
              <w:right w:w="0" w:type="dxa"/>
            </w:tcMar>
            <w:vAlign w:val="center"/>
          </w:tcPr>
          <w:p w14:paraId="41CE64B7"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723" w:type="pct"/>
            <w:tcMar>
              <w:top w:w="0" w:type="dxa"/>
              <w:left w:w="0" w:type="dxa"/>
              <w:bottom w:w="0" w:type="dxa"/>
              <w:right w:w="0" w:type="dxa"/>
            </w:tcMar>
            <w:vAlign w:val="center"/>
          </w:tcPr>
          <w:p w14:paraId="25FA88F0"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59" w:type="pct"/>
            <w:tcMar>
              <w:top w:w="0" w:type="dxa"/>
              <w:left w:w="0" w:type="dxa"/>
              <w:bottom w:w="0" w:type="dxa"/>
              <w:right w:w="0" w:type="dxa"/>
            </w:tcMar>
            <w:vAlign w:val="center"/>
          </w:tcPr>
          <w:p w14:paraId="17642B78"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25" w:type="pct"/>
            <w:tcMar>
              <w:top w:w="0" w:type="dxa"/>
              <w:left w:w="0" w:type="dxa"/>
              <w:bottom w:w="0" w:type="dxa"/>
              <w:right w:w="0" w:type="dxa"/>
            </w:tcMar>
            <w:vAlign w:val="center"/>
          </w:tcPr>
          <w:p w14:paraId="78E44A9F"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432CC0E6" w14:textId="77777777" w:rsidTr="005B4364">
        <w:trPr>
          <w:jc w:val="center"/>
        </w:trPr>
        <w:tc>
          <w:tcPr>
            <w:tcW w:w="1393" w:type="pct"/>
            <w:vMerge w:val="restart"/>
            <w:tcMar>
              <w:top w:w="0" w:type="dxa"/>
              <w:left w:w="0" w:type="dxa"/>
              <w:bottom w:w="0" w:type="dxa"/>
              <w:right w:w="0" w:type="dxa"/>
            </w:tcMar>
            <w:vAlign w:val="center"/>
          </w:tcPr>
          <w:p w14:paraId="17801C0A"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r w:rsidRPr="00A01F48">
              <w:rPr>
                <w:rFonts w:eastAsia="Arial"/>
                <w:color w:val="000000" w:themeColor="text1"/>
                <w:u w:color="000000" w:themeColor="text1"/>
                <w:lang w:val="vi-VN"/>
              </w:rPr>
              <w:t>ĐN.13.14.01.01</w:t>
            </w:r>
          </w:p>
        </w:tc>
        <w:tc>
          <w:tcPr>
            <w:tcW w:w="1723" w:type="pct"/>
            <w:tcMar>
              <w:top w:w="0" w:type="dxa"/>
              <w:left w:w="0" w:type="dxa"/>
              <w:bottom w:w="0" w:type="dxa"/>
              <w:right w:w="0" w:type="dxa"/>
            </w:tcMar>
            <w:vAlign w:val="center"/>
          </w:tcPr>
          <w:p w14:paraId="28C068A0" w14:textId="77777777" w:rsidR="00FE5472" w:rsidRPr="00A01F48" w:rsidRDefault="00FE5472" w:rsidP="005B4364">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59" w:type="pct"/>
            <w:tcMar>
              <w:top w:w="0" w:type="dxa"/>
              <w:left w:w="0" w:type="dxa"/>
              <w:bottom w:w="0" w:type="dxa"/>
              <w:right w:w="0" w:type="dxa"/>
            </w:tcMar>
            <w:vAlign w:val="center"/>
          </w:tcPr>
          <w:p w14:paraId="787A966B"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11E96DFA"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p>
        </w:tc>
      </w:tr>
      <w:tr w:rsidR="00FE5472" w:rsidRPr="00A01F48" w14:paraId="6A18355B" w14:textId="77777777" w:rsidTr="005B4364">
        <w:trPr>
          <w:jc w:val="center"/>
        </w:trPr>
        <w:tc>
          <w:tcPr>
            <w:tcW w:w="1393" w:type="pct"/>
            <w:vMerge/>
            <w:vAlign w:val="center"/>
          </w:tcPr>
          <w:p w14:paraId="26F1106C" w14:textId="77777777" w:rsidR="00FE5472" w:rsidRPr="00A01F48" w:rsidRDefault="00FE5472" w:rsidP="005B4364">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090FC30C" w14:textId="77777777" w:rsidR="00FE5472" w:rsidRPr="00A01F48" w:rsidRDefault="00FE5472" w:rsidP="005B436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59" w:type="pct"/>
            <w:tcMar>
              <w:top w:w="0" w:type="dxa"/>
              <w:left w:w="0" w:type="dxa"/>
              <w:bottom w:w="0" w:type="dxa"/>
              <w:right w:w="0" w:type="dxa"/>
            </w:tcMar>
            <w:vAlign w:val="center"/>
          </w:tcPr>
          <w:p w14:paraId="3CBA6599"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25" w:type="pct"/>
            <w:tcMar>
              <w:top w:w="0" w:type="dxa"/>
              <w:left w:w="0" w:type="dxa"/>
              <w:bottom w:w="0" w:type="dxa"/>
              <w:right w:w="0" w:type="dxa"/>
            </w:tcMar>
            <w:vAlign w:val="center"/>
          </w:tcPr>
          <w:p w14:paraId="55D867F0"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4A1568F6" w14:textId="77777777" w:rsidTr="005B4364">
        <w:trPr>
          <w:jc w:val="center"/>
        </w:trPr>
        <w:tc>
          <w:tcPr>
            <w:tcW w:w="1393" w:type="pct"/>
            <w:vMerge/>
            <w:vAlign w:val="center"/>
          </w:tcPr>
          <w:p w14:paraId="3DC3D5BA" w14:textId="77777777" w:rsidR="00FE5472" w:rsidRPr="00A01F48" w:rsidRDefault="00FE5472" w:rsidP="005B4364">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1CEB091A" w14:textId="77777777" w:rsidR="00FE5472" w:rsidRPr="00A01F48" w:rsidRDefault="00FE5472" w:rsidP="005B436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59" w:type="pct"/>
            <w:tcMar>
              <w:top w:w="0" w:type="dxa"/>
              <w:left w:w="0" w:type="dxa"/>
              <w:bottom w:w="0" w:type="dxa"/>
              <w:right w:w="0" w:type="dxa"/>
            </w:tcMar>
            <w:vAlign w:val="center"/>
          </w:tcPr>
          <w:p w14:paraId="7FC8FDB0"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25" w:type="pct"/>
            <w:tcMar>
              <w:top w:w="0" w:type="dxa"/>
              <w:left w:w="0" w:type="dxa"/>
              <w:bottom w:w="0" w:type="dxa"/>
              <w:right w:w="0" w:type="dxa"/>
            </w:tcMar>
            <w:vAlign w:val="center"/>
          </w:tcPr>
          <w:p w14:paraId="5CB94192"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76A922F9" w14:textId="77777777" w:rsidTr="005B4364">
        <w:trPr>
          <w:jc w:val="center"/>
        </w:trPr>
        <w:tc>
          <w:tcPr>
            <w:tcW w:w="1393" w:type="pct"/>
            <w:vMerge/>
            <w:vAlign w:val="center"/>
          </w:tcPr>
          <w:p w14:paraId="326886ED" w14:textId="77777777" w:rsidR="00FE5472" w:rsidRPr="00A01F48" w:rsidRDefault="00FE5472" w:rsidP="005B4364">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6F0CF89A" w14:textId="77777777" w:rsidR="00FE5472" w:rsidRPr="00A01F48" w:rsidRDefault="00FE5472" w:rsidP="005B4364">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59" w:type="pct"/>
            <w:tcMar>
              <w:top w:w="0" w:type="dxa"/>
              <w:left w:w="0" w:type="dxa"/>
              <w:bottom w:w="0" w:type="dxa"/>
              <w:right w:w="0" w:type="dxa"/>
            </w:tcMar>
            <w:vAlign w:val="center"/>
          </w:tcPr>
          <w:p w14:paraId="5FAA2939"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1DFC6486"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p>
        </w:tc>
      </w:tr>
      <w:tr w:rsidR="00FE5472" w:rsidRPr="00A01F48" w14:paraId="736E7EB9" w14:textId="77777777" w:rsidTr="005B4364">
        <w:trPr>
          <w:jc w:val="center"/>
        </w:trPr>
        <w:tc>
          <w:tcPr>
            <w:tcW w:w="1393" w:type="pct"/>
            <w:vMerge/>
            <w:vAlign w:val="center"/>
          </w:tcPr>
          <w:p w14:paraId="51AF906F" w14:textId="77777777" w:rsidR="00FE5472" w:rsidRPr="00A01F48" w:rsidRDefault="00FE5472" w:rsidP="005B4364">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5744D467" w14:textId="77777777" w:rsidR="00FE5472" w:rsidRPr="00A01F48" w:rsidRDefault="00FE5472" w:rsidP="005B436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59" w:type="pct"/>
            <w:tcMar>
              <w:top w:w="0" w:type="dxa"/>
              <w:left w:w="0" w:type="dxa"/>
              <w:bottom w:w="0" w:type="dxa"/>
              <w:right w:w="0" w:type="dxa"/>
            </w:tcMar>
            <w:vAlign w:val="center"/>
          </w:tcPr>
          <w:p w14:paraId="06956AB5"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2D2B5BD3"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0,469</w:t>
            </w:r>
          </w:p>
        </w:tc>
      </w:tr>
      <w:tr w:rsidR="00FE5472" w:rsidRPr="00A01F48" w14:paraId="56AA12B1" w14:textId="77777777" w:rsidTr="005B4364">
        <w:trPr>
          <w:jc w:val="center"/>
        </w:trPr>
        <w:tc>
          <w:tcPr>
            <w:tcW w:w="1393" w:type="pct"/>
            <w:vMerge/>
            <w:vAlign w:val="center"/>
          </w:tcPr>
          <w:p w14:paraId="71006D93" w14:textId="77777777" w:rsidR="00FE5472" w:rsidRPr="00A01F48" w:rsidRDefault="00FE5472" w:rsidP="005B4364">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38788FAC" w14:textId="77777777" w:rsidR="00FE5472" w:rsidRPr="00A01F48" w:rsidRDefault="00FE5472" w:rsidP="005B436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59" w:type="pct"/>
            <w:tcMar>
              <w:top w:w="0" w:type="dxa"/>
              <w:left w:w="0" w:type="dxa"/>
              <w:bottom w:w="0" w:type="dxa"/>
              <w:right w:w="0" w:type="dxa"/>
            </w:tcMar>
            <w:vAlign w:val="center"/>
          </w:tcPr>
          <w:p w14:paraId="042C8949"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3B9B7A28"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0,906</w:t>
            </w:r>
          </w:p>
        </w:tc>
      </w:tr>
      <w:tr w:rsidR="00FE5472" w:rsidRPr="00A01F48" w14:paraId="1D5A5C85" w14:textId="77777777" w:rsidTr="005B4364">
        <w:trPr>
          <w:jc w:val="center"/>
        </w:trPr>
        <w:tc>
          <w:tcPr>
            <w:tcW w:w="1393" w:type="pct"/>
            <w:vMerge/>
            <w:vAlign w:val="center"/>
          </w:tcPr>
          <w:p w14:paraId="559BF90D" w14:textId="77777777" w:rsidR="00FE5472" w:rsidRPr="00A01F48" w:rsidRDefault="00FE5472" w:rsidP="005B4364">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5BAE3F03" w14:textId="77777777" w:rsidR="00FE5472" w:rsidRPr="00A01F48" w:rsidRDefault="00FE5472" w:rsidP="005B436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059" w:type="pct"/>
            <w:tcMar>
              <w:top w:w="0" w:type="dxa"/>
              <w:left w:w="0" w:type="dxa"/>
              <w:bottom w:w="0" w:type="dxa"/>
              <w:right w:w="0" w:type="dxa"/>
            </w:tcMar>
            <w:vAlign w:val="center"/>
          </w:tcPr>
          <w:p w14:paraId="46B44762"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0D2346A8"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0,208</w:t>
            </w:r>
          </w:p>
        </w:tc>
      </w:tr>
      <w:tr w:rsidR="00FE5472" w:rsidRPr="00A01F48" w14:paraId="1CACFADD" w14:textId="77777777" w:rsidTr="005B4364">
        <w:trPr>
          <w:jc w:val="center"/>
        </w:trPr>
        <w:tc>
          <w:tcPr>
            <w:tcW w:w="1393" w:type="pct"/>
            <w:vMerge/>
            <w:vAlign w:val="center"/>
          </w:tcPr>
          <w:p w14:paraId="2E9C2AB7" w14:textId="77777777" w:rsidR="00FE5472" w:rsidRPr="00A01F48" w:rsidRDefault="00FE5472" w:rsidP="005B4364">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381F8480" w14:textId="77777777" w:rsidR="00FE5472" w:rsidRPr="00A01F48" w:rsidRDefault="00FE5472" w:rsidP="005B4364">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59" w:type="pct"/>
            <w:tcMar>
              <w:top w:w="0" w:type="dxa"/>
              <w:left w:w="0" w:type="dxa"/>
              <w:bottom w:w="0" w:type="dxa"/>
              <w:right w:w="0" w:type="dxa"/>
            </w:tcMar>
            <w:vAlign w:val="center"/>
          </w:tcPr>
          <w:p w14:paraId="2C2AEA0F"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056206D6"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p>
        </w:tc>
      </w:tr>
      <w:tr w:rsidR="00FE5472" w:rsidRPr="00A01F48" w14:paraId="4CE4E861" w14:textId="77777777" w:rsidTr="005B4364">
        <w:trPr>
          <w:jc w:val="center"/>
        </w:trPr>
        <w:tc>
          <w:tcPr>
            <w:tcW w:w="1393" w:type="pct"/>
            <w:vMerge/>
            <w:vAlign w:val="center"/>
          </w:tcPr>
          <w:p w14:paraId="3320AFD3" w14:textId="77777777" w:rsidR="00FE5472" w:rsidRPr="00A01F48" w:rsidRDefault="00FE5472" w:rsidP="005B4364">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08060CB2" w14:textId="77777777" w:rsidR="00FE5472" w:rsidRPr="00A01F48" w:rsidRDefault="00FE5472" w:rsidP="005B436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59" w:type="pct"/>
            <w:tcMar>
              <w:top w:w="0" w:type="dxa"/>
              <w:left w:w="0" w:type="dxa"/>
              <w:bottom w:w="0" w:type="dxa"/>
              <w:right w:w="0" w:type="dxa"/>
            </w:tcMar>
            <w:vAlign w:val="center"/>
          </w:tcPr>
          <w:p w14:paraId="6B21B060"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0678370F"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r w:rsidR="00FE5472" w:rsidRPr="00A01F48" w14:paraId="2292AE28" w14:textId="77777777" w:rsidTr="005B4364">
        <w:trPr>
          <w:jc w:val="center"/>
        </w:trPr>
        <w:tc>
          <w:tcPr>
            <w:tcW w:w="1393" w:type="pct"/>
            <w:vMerge/>
            <w:vAlign w:val="center"/>
          </w:tcPr>
          <w:p w14:paraId="04B3B858" w14:textId="77777777" w:rsidR="00FE5472" w:rsidRPr="00A01F48" w:rsidRDefault="00FE5472" w:rsidP="005B4364">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7DB3B90B" w14:textId="77777777" w:rsidR="00FE5472" w:rsidRPr="00A01F48" w:rsidRDefault="00FE5472" w:rsidP="005B436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59" w:type="pct"/>
            <w:tcMar>
              <w:top w:w="0" w:type="dxa"/>
              <w:left w:w="0" w:type="dxa"/>
              <w:bottom w:w="0" w:type="dxa"/>
              <w:right w:w="0" w:type="dxa"/>
            </w:tcMar>
            <w:vAlign w:val="center"/>
          </w:tcPr>
          <w:p w14:paraId="72CEDA39"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0496A709"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0,031</w:t>
            </w:r>
          </w:p>
        </w:tc>
      </w:tr>
      <w:tr w:rsidR="00FE5472" w:rsidRPr="00A01F48" w14:paraId="3C1A2A91" w14:textId="77777777" w:rsidTr="005B4364">
        <w:trPr>
          <w:jc w:val="center"/>
        </w:trPr>
        <w:tc>
          <w:tcPr>
            <w:tcW w:w="1393" w:type="pct"/>
            <w:vMerge/>
            <w:vAlign w:val="center"/>
          </w:tcPr>
          <w:p w14:paraId="702FFC9C" w14:textId="77777777" w:rsidR="00FE5472" w:rsidRPr="00A01F48" w:rsidRDefault="00FE5472" w:rsidP="005B4364">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7BFAE2D5" w14:textId="77777777" w:rsidR="00FE5472" w:rsidRPr="00A01F48" w:rsidRDefault="00FE5472" w:rsidP="005B436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59" w:type="pct"/>
            <w:tcMar>
              <w:top w:w="0" w:type="dxa"/>
              <w:left w:w="0" w:type="dxa"/>
              <w:bottom w:w="0" w:type="dxa"/>
              <w:right w:w="0" w:type="dxa"/>
            </w:tcMar>
            <w:vAlign w:val="center"/>
          </w:tcPr>
          <w:p w14:paraId="62DCF073"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51015B58"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1,552</w:t>
            </w:r>
          </w:p>
        </w:tc>
      </w:tr>
    </w:tbl>
    <w:p w14:paraId="52DFD038" w14:textId="7B72F121" w:rsidR="00FE5472" w:rsidRPr="00A01F48" w:rsidRDefault="005B4364" w:rsidP="005B4364">
      <w:pPr>
        <w:pStyle w:val="Heading4"/>
        <w:keepNext w:val="0"/>
        <w:keepLines w:val="0"/>
        <w:spacing w:before="120" w:after="0"/>
        <w:ind w:left="567" w:firstLine="0"/>
        <w:rPr>
          <w:color w:val="000000" w:themeColor="text1"/>
          <w:u w:color="000000" w:themeColor="text1"/>
          <w:lang w:val="vi-VN"/>
        </w:rPr>
      </w:pPr>
      <w:r>
        <w:rPr>
          <w:rFonts w:eastAsia="Arial"/>
          <w:color w:val="000000" w:themeColor="text1"/>
          <w:u w:color="000000" w:themeColor="text1"/>
        </w:rPr>
        <w:t xml:space="preserve">14.1.2 </w:t>
      </w:r>
      <w:r w:rsidR="00FE5472" w:rsidRPr="00A01F48">
        <w:rPr>
          <w:rFonts w:eastAsia="Arial"/>
          <w:color w:val="000000" w:themeColor="text1"/>
          <w:u w:color="000000" w:themeColor="text1"/>
          <w:lang w:val="vi-VN"/>
        </w:rPr>
        <w:t>ĐN.13.14.01.02</w:t>
      </w:r>
      <w:r w:rsidR="00FE5472" w:rsidRPr="00A01F48">
        <w:rPr>
          <w:rFonts w:eastAsia="Arial"/>
          <w:color w:val="000000" w:themeColor="text1"/>
          <w:u w:color="000000" w:themeColor="text1"/>
        </w:rPr>
        <w:t xml:space="preserve"> </w:t>
      </w:r>
      <w:r w:rsidR="00FE5472" w:rsidRPr="00A01F48">
        <w:rPr>
          <w:color w:val="000000" w:themeColor="text1"/>
          <w:u w:color="000000" w:themeColor="text1"/>
          <w:lang w:val="vi-VN"/>
        </w:rPr>
        <w:t>Khắc phục sự cố</w:t>
      </w:r>
    </w:p>
    <w:p w14:paraId="6F43E27C"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1A54AFB4"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 xml:space="preserve">Sao lưu, back up dữ liệu trước khi xử lý sự cố; ghi chép, lưu trữ thông số, trạng thái Hệ thống; </w:t>
      </w:r>
    </w:p>
    <w:p w14:paraId="3DE53B39"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K</w:t>
      </w:r>
      <w:r w:rsidRPr="00A01F48">
        <w:rPr>
          <w:rFonts w:cs="Times New Roman"/>
          <w:color w:val="000000" w:themeColor="text1"/>
          <w:szCs w:val="28"/>
          <w:u w:color="000000" w:themeColor="text1"/>
          <w:lang w:val="vi-VN"/>
        </w:rPr>
        <w:t xml:space="preserve">iểm tra các phần mềm, thông số, cấu hình, thiết lập; xử lý sự cố kỹ thuật liên quan đến Hệ thống; cập nhật danh mục sự cố; thiết lập lại các thông số cài đặt, cấu hình; </w:t>
      </w:r>
    </w:p>
    <w:p w14:paraId="1E1DC157"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K</w:t>
      </w:r>
      <w:r w:rsidRPr="00A01F48">
        <w:rPr>
          <w:rFonts w:cs="Times New Roman"/>
          <w:color w:val="000000" w:themeColor="text1"/>
          <w:szCs w:val="28"/>
          <w:u w:color="000000" w:themeColor="text1"/>
          <w:lang w:val="vi-VN"/>
        </w:rPr>
        <w:t>iểm tra, chạy thử; ghi nhận hoạt động của Hệ thống và nhật ký xử lý sự cố; lập báo cáo sự cố.</w:t>
      </w:r>
    </w:p>
    <w:p w14:paraId="768EF2F4"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650B7E5D"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11"/>
        <w:gridCol w:w="3241"/>
        <w:gridCol w:w="1964"/>
        <w:gridCol w:w="1512"/>
      </w:tblGrid>
      <w:tr w:rsidR="00FE5472" w:rsidRPr="00A01F48" w14:paraId="060B4651" w14:textId="77777777" w:rsidTr="005B4364">
        <w:trPr>
          <w:jc w:val="center"/>
        </w:trPr>
        <w:tc>
          <w:tcPr>
            <w:tcW w:w="1512" w:type="pct"/>
            <w:tcMar>
              <w:top w:w="0" w:type="dxa"/>
              <w:left w:w="0" w:type="dxa"/>
              <w:bottom w:w="0" w:type="dxa"/>
              <w:right w:w="0" w:type="dxa"/>
            </w:tcMar>
            <w:vAlign w:val="center"/>
          </w:tcPr>
          <w:p w14:paraId="04FB9C37"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83" w:type="pct"/>
            <w:tcMar>
              <w:top w:w="0" w:type="dxa"/>
              <w:left w:w="0" w:type="dxa"/>
              <w:bottom w:w="0" w:type="dxa"/>
              <w:right w:w="0" w:type="dxa"/>
            </w:tcMar>
            <w:vAlign w:val="center"/>
          </w:tcPr>
          <w:p w14:paraId="43A4A912"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20" w:type="pct"/>
            <w:tcMar>
              <w:top w:w="0" w:type="dxa"/>
              <w:left w:w="0" w:type="dxa"/>
              <w:bottom w:w="0" w:type="dxa"/>
              <w:right w:w="0" w:type="dxa"/>
            </w:tcMar>
            <w:vAlign w:val="center"/>
          </w:tcPr>
          <w:p w14:paraId="1EF6EF22"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86" w:type="pct"/>
            <w:tcMar>
              <w:top w:w="0" w:type="dxa"/>
              <w:left w:w="0" w:type="dxa"/>
              <w:bottom w:w="0" w:type="dxa"/>
              <w:right w:w="0" w:type="dxa"/>
            </w:tcMar>
            <w:vAlign w:val="center"/>
          </w:tcPr>
          <w:p w14:paraId="0240ABCB"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5DA895D6" w14:textId="77777777" w:rsidTr="005B4364">
        <w:trPr>
          <w:jc w:val="center"/>
        </w:trPr>
        <w:tc>
          <w:tcPr>
            <w:tcW w:w="1512" w:type="pct"/>
            <w:vMerge w:val="restart"/>
            <w:tcMar>
              <w:top w:w="0" w:type="dxa"/>
              <w:left w:w="0" w:type="dxa"/>
              <w:bottom w:w="0" w:type="dxa"/>
              <w:right w:w="0" w:type="dxa"/>
            </w:tcMar>
            <w:vAlign w:val="center"/>
          </w:tcPr>
          <w:p w14:paraId="79955469"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r w:rsidRPr="00A01F48">
              <w:rPr>
                <w:rFonts w:eastAsia="Arial"/>
                <w:color w:val="000000" w:themeColor="text1"/>
                <w:u w:color="000000" w:themeColor="text1"/>
                <w:lang w:val="vi-VN"/>
              </w:rPr>
              <w:t>ĐN.13.14.01.02</w:t>
            </w:r>
          </w:p>
        </w:tc>
        <w:tc>
          <w:tcPr>
            <w:tcW w:w="1683" w:type="pct"/>
            <w:tcMar>
              <w:top w:w="0" w:type="dxa"/>
              <w:left w:w="0" w:type="dxa"/>
              <w:bottom w:w="0" w:type="dxa"/>
              <w:right w:w="0" w:type="dxa"/>
            </w:tcMar>
            <w:vAlign w:val="center"/>
          </w:tcPr>
          <w:p w14:paraId="70D43FCF" w14:textId="77777777" w:rsidR="00FE5472" w:rsidRPr="00A01F48" w:rsidRDefault="00FE5472" w:rsidP="005B4364">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20" w:type="pct"/>
            <w:tcMar>
              <w:top w:w="0" w:type="dxa"/>
              <w:left w:w="0" w:type="dxa"/>
              <w:bottom w:w="0" w:type="dxa"/>
              <w:right w:w="0" w:type="dxa"/>
            </w:tcMar>
            <w:vAlign w:val="center"/>
          </w:tcPr>
          <w:p w14:paraId="19A0ED0D"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p>
        </w:tc>
        <w:tc>
          <w:tcPr>
            <w:tcW w:w="786" w:type="pct"/>
            <w:tcMar>
              <w:top w:w="0" w:type="dxa"/>
              <w:left w:w="0" w:type="dxa"/>
              <w:bottom w:w="0" w:type="dxa"/>
              <w:right w:w="0" w:type="dxa"/>
            </w:tcMar>
            <w:vAlign w:val="center"/>
          </w:tcPr>
          <w:p w14:paraId="4DB2C125"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p>
        </w:tc>
      </w:tr>
      <w:tr w:rsidR="00FE5472" w:rsidRPr="00A01F48" w14:paraId="773BA83D" w14:textId="77777777" w:rsidTr="005B4364">
        <w:trPr>
          <w:jc w:val="center"/>
        </w:trPr>
        <w:tc>
          <w:tcPr>
            <w:tcW w:w="1512" w:type="pct"/>
            <w:vMerge/>
            <w:vAlign w:val="center"/>
          </w:tcPr>
          <w:p w14:paraId="27891413" w14:textId="77777777" w:rsidR="00FE5472" w:rsidRPr="00A01F48" w:rsidRDefault="00FE5472" w:rsidP="005B4364">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50D3F4DE" w14:textId="77777777" w:rsidR="00FE5472" w:rsidRPr="00A01F48" w:rsidRDefault="00FE5472" w:rsidP="005B436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20" w:type="pct"/>
            <w:tcMar>
              <w:top w:w="0" w:type="dxa"/>
              <w:left w:w="0" w:type="dxa"/>
              <w:bottom w:w="0" w:type="dxa"/>
              <w:right w:w="0" w:type="dxa"/>
            </w:tcMar>
            <w:vAlign w:val="center"/>
          </w:tcPr>
          <w:p w14:paraId="6E65CBED"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86" w:type="pct"/>
            <w:tcMar>
              <w:top w:w="0" w:type="dxa"/>
              <w:left w:w="0" w:type="dxa"/>
              <w:bottom w:w="0" w:type="dxa"/>
              <w:right w:w="0" w:type="dxa"/>
            </w:tcMar>
            <w:vAlign w:val="center"/>
          </w:tcPr>
          <w:p w14:paraId="524D36C9"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0,040</w:t>
            </w:r>
          </w:p>
        </w:tc>
      </w:tr>
      <w:tr w:rsidR="00FE5472" w:rsidRPr="00A01F48" w14:paraId="0B1D7161" w14:textId="77777777" w:rsidTr="005B4364">
        <w:trPr>
          <w:jc w:val="center"/>
        </w:trPr>
        <w:tc>
          <w:tcPr>
            <w:tcW w:w="1512" w:type="pct"/>
            <w:vMerge/>
            <w:vAlign w:val="center"/>
          </w:tcPr>
          <w:p w14:paraId="46B22997" w14:textId="77777777" w:rsidR="00FE5472" w:rsidRPr="00A01F48" w:rsidRDefault="00FE5472" w:rsidP="005B4364">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3BF26264" w14:textId="77777777" w:rsidR="00FE5472" w:rsidRPr="00A01F48" w:rsidRDefault="00FE5472" w:rsidP="005B436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20" w:type="pct"/>
            <w:tcMar>
              <w:top w:w="0" w:type="dxa"/>
              <w:left w:w="0" w:type="dxa"/>
              <w:bottom w:w="0" w:type="dxa"/>
              <w:right w:w="0" w:type="dxa"/>
            </w:tcMar>
            <w:vAlign w:val="center"/>
          </w:tcPr>
          <w:p w14:paraId="5CB57CAE"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86" w:type="pct"/>
            <w:tcMar>
              <w:top w:w="0" w:type="dxa"/>
              <w:left w:w="0" w:type="dxa"/>
              <w:bottom w:w="0" w:type="dxa"/>
              <w:right w:w="0" w:type="dxa"/>
            </w:tcMar>
            <w:vAlign w:val="center"/>
          </w:tcPr>
          <w:p w14:paraId="397CFDB2"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62297417" w14:textId="77777777" w:rsidTr="005B4364">
        <w:trPr>
          <w:jc w:val="center"/>
        </w:trPr>
        <w:tc>
          <w:tcPr>
            <w:tcW w:w="1512" w:type="pct"/>
            <w:vMerge/>
            <w:vAlign w:val="center"/>
          </w:tcPr>
          <w:p w14:paraId="0393564E" w14:textId="77777777" w:rsidR="00FE5472" w:rsidRPr="00A01F48" w:rsidRDefault="00FE5472" w:rsidP="005B4364">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4662AD6D" w14:textId="77777777" w:rsidR="00FE5472" w:rsidRPr="00A01F48" w:rsidRDefault="00FE5472" w:rsidP="005B4364">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20" w:type="pct"/>
            <w:tcMar>
              <w:top w:w="0" w:type="dxa"/>
              <w:left w:w="0" w:type="dxa"/>
              <w:bottom w:w="0" w:type="dxa"/>
              <w:right w:w="0" w:type="dxa"/>
            </w:tcMar>
            <w:vAlign w:val="center"/>
          </w:tcPr>
          <w:p w14:paraId="52A40630"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p>
        </w:tc>
        <w:tc>
          <w:tcPr>
            <w:tcW w:w="786" w:type="pct"/>
            <w:tcMar>
              <w:top w:w="0" w:type="dxa"/>
              <w:left w:w="0" w:type="dxa"/>
              <w:bottom w:w="0" w:type="dxa"/>
              <w:right w:w="0" w:type="dxa"/>
            </w:tcMar>
            <w:vAlign w:val="center"/>
          </w:tcPr>
          <w:p w14:paraId="798E463C"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p>
        </w:tc>
      </w:tr>
      <w:tr w:rsidR="00FE5472" w:rsidRPr="00A01F48" w14:paraId="7F56D632" w14:textId="77777777" w:rsidTr="005B4364">
        <w:trPr>
          <w:jc w:val="center"/>
        </w:trPr>
        <w:tc>
          <w:tcPr>
            <w:tcW w:w="1512" w:type="pct"/>
            <w:vMerge/>
            <w:vAlign w:val="center"/>
          </w:tcPr>
          <w:p w14:paraId="6B577FC7" w14:textId="77777777" w:rsidR="00FE5472" w:rsidRPr="00A01F48" w:rsidRDefault="00FE5472" w:rsidP="005B4364">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16CDE4F0" w14:textId="77777777" w:rsidR="00FE5472" w:rsidRPr="00A01F48" w:rsidRDefault="00FE5472" w:rsidP="005B436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20" w:type="pct"/>
            <w:tcMar>
              <w:top w:w="0" w:type="dxa"/>
              <w:left w:w="0" w:type="dxa"/>
              <w:bottom w:w="0" w:type="dxa"/>
              <w:right w:w="0" w:type="dxa"/>
            </w:tcMar>
            <w:vAlign w:val="center"/>
          </w:tcPr>
          <w:p w14:paraId="73D49789"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86" w:type="pct"/>
            <w:tcMar>
              <w:top w:w="0" w:type="dxa"/>
              <w:left w:w="0" w:type="dxa"/>
              <w:bottom w:w="0" w:type="dxa"/>
              <w:right w:w="0" w:type="dxa"/>
            </w:tcMar>
            <w:vAlign w:val="center"/>
          </w:tcPr>
          <w:p w14:paraId="3DC6667E"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0,063</w:t>
            </w:r>
          </w:p>
        </w:tc>
      </w:tr>
      <w:tr w:rsidR="00FE5472" w:rsidRPr="00A01F48" w14:paraId="6C2E700A" w14:textId="77777777" w:rsidTr="005B4364">
        <w:trPr>
          <w:jc w:val="center"/>
        </w:trPr>
        <w:tc>
          <w:tcPr>
            <w:tcW w:w="1512" w:type="pct"/>
            <w:vMerge/>
            <w:vAlign w:val="center"/>
          </w:tcPr>
          <w:p w14:paraId="416447FB" w14:textId="77777777" w:rsidR="00FE5472" w:rsidRPr="00A01F48" w:rsidRDefault="00FE5472" w:rsidP="005B4364">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3F2A3FED" w14:textId="77777777" w:rsidR="00FE5472" w:rsidRPr="00A01F48" w:rsidRDefault="00FE5472" w:rsidP="005B436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20" w:type="pct"/>
            <w:tcMar>
              <w:top w:w="0" w:type="dxa"/>
              <w:left w:w="0" w:type="dxa"/>
              <w:bottom w:w="0" w:type="dxa"/>
              <w:right w:w="0" w:type="dxa"/>
            </w:tcMar>
            <w:vAlign w:val="center"/>
          </w:tcPr>
          <w:p w14:paraId="52E33579"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86" w:type="pct"/>
            <w:tcMar>
              <w:top w:w="0" w:type="dxa"/>
              <w:left w:w="0" w:type="dxa"/>
              <w:bottom w:w="0" w:type="dxa"/>
              <w:right w:w="0" w:type="dxa"/>
            </w:tcMar>
            <w:vAlign w:val="center"/>
          </w:tcPr>
          <w:p w14:paraId="71873CA5"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0,458</w:t>
            </w:r>
          </w:p>
        </w:tc>
      </w:tr>
      <w:tr w:rsidR="00FE5472" w:rsidRPr="00A01F48" w14:paraId="568C880F" w14:textId="77777777" w:rsidTr="005B4364">
        <w:trPr>
          <w:jc w:val="center"/>
        </w:trPr>
        <w:tc>
          <w:tcPr>
            <w:tcW w:w="1512" w:type="pct"/>
            <w:vMerge/>
            <w:vAlign w:val="center"/>
          </w:tcPr>
          <w:p w14:paraId="4C8D1144" w14:textId="77777777" w:rsidR="00FE5472" w:rsidRPr="00A01F48" w:rsidRDefault="00FE5472" w:rsidP="005B4364">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5ADC2B41" w14:textId="77777777" w:rsidR="00FE5472" w:rsidRPr="00A01F48" w:rsidRDefault="00FE5472" w:rsidP="005B436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020" w:type="pct"/>
            <w:tcMar>
              <w:top w:w="0" w:type="dxa"/>
              <w:left w:w="0" w:type="dxa"/>
              <w:bottom w:w="0" w:type="dxa"/>
              <w:right w:w="0" w:type="dxa"/>
            </w:tcMar>
            <w:vAlign w:val="center"/>
          </w:tcPr>
          <w:p w14:paraId="4B743661"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86" w:type="pct"/>
            <w:tcMar>
              <w:top w:w="0" w:type="dxa"/>
              <w:left w:w="0" w:type="dxa"/>
              <w:bottom w:w="0" w:type="dxa"/>
              <w:right w:w="0" w:type="dxa"/>
            </w:tcMar>
            <w:vAlign w:val="center"/>
          </w:tcPr>
          <w:p w14:paraId="4456F1F1"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0,333</w:t>
            </w:r>
          </w:p>
        </w:tc>
      </w:tr>
      <w:tr w:rsidR="00FE5472" w:rsidRPr="00A01F48" w14:paraId="6A36C3FF" w14:textId="77777777" w:rsidTr="005B4364">
        <w:trPr>
          <w:jc w:val="center"/>
        </w:trPr>
        <w:tc>
          <w:tcPr>
            <w:tcW w:w="1512" w:type="pct"/>
            <w:vMerge/>
            <w:vAlign w:val="center"/>
          </w:tcPr>
          <w:p w14:paraId="684C9BA9" w14:textId="77777777" w:rsidR="00FE5472" w:rsidRPr="00A01F48" w:rsidRDefault="00FE5472" w:rsidP="005B4364">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5DFC9808" w14:textId="77777777" w:rsidR="00FE5472" w:rsidRPr="00A01F48" w:rsidRDefault="00FE5472" w:rsidP="005B4364">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20" w:type="pct"/>
            <w:tcMar>
              <w:top w:w="0" w:type="dxa"/>
              <w:left w:w="0" w:type="dxa"/>
              <w:bottom w:w="0" w:type="dxa"/>
              <w:right w:w="0" w:type="dxa"/>
            </w:tcMar>
            <w:vAlign w:val="center"/>
          </w:tcPr>
          <w:p w14:paraId="3E614B7D"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p>
        </w:tc>
        <w:tc>
          <w:tcPr>
            <w:tcW w:w="786" w:type="pct"/>
            <w:tcMar>
              <w:top w:w="0" w:type="dxa"/>
              <w:left w:w="0" w:type="dxa"/>
              <w:bottom w:w="0" w:type="dxa"/>
              <w:right w:w="0" w:type="dxa"/>
            </w:tcMar>
            <w:vAlign w:val="center"/>
          </w:tcPr>
          <w:p w14:paraId="3599D96C"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p>
        </w:tc>
      </w:tr>
      <w:tr w:rsidR="00FE5472" w:rsidRPr="00A01F48" w14:paraId="56248D27" w14:textId="77777777" w:rsidTr="005B4364">
        <w:trPr>
          <w:jc w:val="center"/>
        </w:trPr>
        <w:tc>
          <w:tcPr>
            <w:tcW w:w="1512" w:type="pct"/>
            <w:vMerge/>
            <w:vAlign w:val="center"/>
          </w:tcPr>
          <w:p w14:paraId="5209FD94" w14:textId="77777777" w:rsidR="00FE5472" w:rsidRPr="00A01F48" w:rsidRDefault="00FE5472" w:rsidP="005B4364">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6451FED7" w14:textId="77777777" w:rsidR="00FE5472" w:rsidRPr="00A01F48" w:rsidRDefault="00FE5472" w:rsidP="005B436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20" w:type="pct"/>
            <w:tcMar>
              <w:top w:w="0" w:type="dxa"/>
              <w:left w:w="0" w:type="dxa"/>
              <w:bottom w:w="0" w:type="dxa"/>
              <w:right w:w="0" w:type="dxa"/>
            </w:tcMar>
            <w:vAlign w:val="center"/>
          </w:tcPr>
          <w:p w14:paraId="38AA6369"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86" w:type="pct"/>
            <w:tcMar>
              <w:top w:w="0" w:type="dxa"/>
              <w:left w:w="0" w:type="dxa"/>
              <w:bottom w:w="0" w:type="dxa"/>
              <w:right w:w="0" w:type="dxa"/>
            </w:tcMar>
            <w:vAlign w:val="center"/>
          </w:tcPr>
          <w:p w14:paraId="7BB47CCC"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0,792</w:t>
            </w:r>
          </w:p>
        </w:tc>
      </w:tr>
      <w:tr w:rsidR="00FE5472" w:rsidRPr="00A01F48" w14:paraId="35AD1A3B" w14:textId="77777777" w:rsidTr="005B4364">
        <w:trPr>
          <w:jc w:val="center"/>
        </w:trPr>
        <w:tc>
          <w:tcPr>
            <w:tcW w:w="1512" w:type="pct"/>
            <w:vMerge/>
            <w:vAlign w:val="center"/>
          </w:tcPr>
          <w:p w14:paraId="5347F280" w14:textId="77777777" w:rsidR="00FE5472" w:rsidRPr="00A01F48" w:rsidRDefault="00FE5472" w:rsidP="005B4364">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0A2EF078" w14:textId="77777777" w:rsidR="00FE5472" w:rsidRPr="00A01F48" w:rsidRDefault="00FE5472" w:rsidP="005B436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20" w:type="pct"/>
            <w:tcMar>
              <w:top w:w="0" w:type="dxa"/>
              <w:left w:w="0" w:type="dxa"/>
              <w:bottom w:w="0" w:type="dxa"/>
              <w:right w:w="0" w:type="dxa"/>
            </w:tcMar>
            <w:vAlign w:val="center"/>
          </w:tcPr>
          <w:p w14:paraId="45CBE883"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86" w:type="pct"/>
            <w:tcMar>
              <w:top w:w="0" w:type="dxa"/>
              <w:left w:w="0" w:type="dxa"/>
              <w:bottom w:w="0" w:type="dxa"/>
              <w:right w:w="0" w:type="dxa"/>
            </w:tcMar>
            <w:vAlign w:val="center"/>
          </w:tcPr>
          <w:p w14:paraId="3AA3B6EB"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0,063</w:t>
            </w:r>
          </w:p>
        </w:tc>
      </w:tr>
      <w:tr w:rsidR="00FE5472" w:rsidRPr="00A01F48" w14:paraId="5A372FB0" w14:textId="77777777" w:rsidTr="005B4364">
        <w:trPr>
          <w:jc w:val="center"/>
        </w:trPr>
        <w:tc>
          <w:tcPr>
            <w:tcW w:w="1512" w:type="pct"/>
            <w:vMerge/>
            <w:vAlign w:val="center"/>
          </w:tcPr>
          <w:p w14:paraId="4CD42080" w14:textId="77777777" w:rsidR="00FE5472" w:rsidRPr="00A01F48" w:rsidRDefault="00FE5472" w:rsidP="005B4364">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00EFAAE4" w14:textId="77777777" w:rsidR="00FE5472" w:rsidRPr="00A01F48" w:rsidRDefault="00FE5472" w:rsidP="005B436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20" w:type="pct"/>
            <w:tcMar>
              <w:top w:w="0" w:type="dxa"/>
              <w:left w:w="0" w:type="dxa"/>
              <w:bottom w:w="0" w:type="dxa"/>
              <w:right w:w="0" w:type="dxa"/>
            </w:tcMar>
            <w:vAlign w:val="center"/>
          </w:tcPr>
          <w:p w14:paraId="057B9EE2"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86" w:type="pct"/>
            <w:tcMar>
              <w:top w:w="0" w:type="dxa"/>
              <w:left w:w="0" w:type="dxa"/>
              <w:bottom w:w="0" w:type="dxa"/>
              <w:right w:w="0" w:type="dxa"/>
            </w:tcMar>
            <w:vAlign w:val="center"/>
          </w:tcPr>
          <w:p w14:paraId="728B0477"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bl>
    <w:p w14:paraId="122D6774" w14:textId="6F8B934A" w:rsidR="00FE5472" w:rsidRPr="00A01F48" w:rsidRDefault="005B4364" w:rsidP="008B179A">
      <w:pPr>
        <w:pStyle w:val="Heading3"/>
      </w:pPr>
      <w:r>
        <w:t xml:space="preserve">14.2. </w:t>
      </w:r>
      <w:r w:rsidR="00FE5472" w:rsidRPr="00A01F48">
        <w:t xml:space="preserve">ĐN.13.14.02 Vận hành, bảo trì, nâng cấp phần mềm bảo mật, an toàn, an ninh mạng </w:t>
      </w:r>
    </w:p>
    <w:p w14:paraId="72E691EC" w14:textId="4DABC602" w:rsidR="00FE5472" w:rsidRPr="00A01F48" w:rsidRDefault="005B4364" w:rsidP="005B4364">
      <w:pPr>
        <w:pStyle w:val="Heading4"/>
        <w:keepNext w:val="0"/>
        <w:keepLines w:val="0"/>
        <w:spacing w:before="120" w:after="0"/>
        <w:ind w:left="567" w:firstLine="0"/>
        <w:rPr>
          <w:color w:val="000000" w:themeColor="text1"/>
          <w:u w:color="000000" w:themeColor="text1"/>
          <w:lang w:val="vi-VN"/>
        </w:rPr>
      </w:pPr>
      <w:r>
        <w:rPr>
          <w:rFonts w:eastAsia="Arial"/>
          <w:color w:val="000000" w:themeColor="text1"/>
          <w:u w:color="000000" w:themeColor="text1"/>
        </w:rPr>
        <w:t xml:space="preserve">14.2.1. </w:t>
      </w:r>
      <w:r w:rsidR="00FE5472" w:rsidRPr="00A01F48">
        <w:rPr>
          <w:rFonts w:eastAsia="Arial"/>
          <w:color w:val="000000" w:themeColor="text1"/>
          <w:u w:color="000000" w:themeColor="text1"/>
          <w:lang w:val="vi-VN"/>
        </w:rPr>
        <w:t>ĐN.13.14.02.01</w:t>
      </w:r>
      <w:r w:rsidR="00FE5472" w:rsidRPr="00A01F48">
        <w:rPr>
          <w:rFonts w:eastAsia="Arial"/>
          <w:color w:val="000000" w:themeColor="text1"/>
          <w:u w:color="000000" w:themeColor="text1"/>
        </w:rPr>
        <w:t xml:space="preserve"> </w:t>
      </w:r>
      <w:r w:rsidR="00FE5472" w:rsidRPr="00A01F48">
        <w:rPr>
          <w:color w:val="000000" w:themeColor="text1"/>
          <w:u w:color="000000" w:themeColor="text1"/>
          <w:lang w:val="vi-VN"/>
        </w:rPr>
        <w:t xml:space="preserve">Vận hành </w:t>
      </w:r>
    </w:p>
    <w:p w14:paraId="12790133"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472FBBBF"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 Thực hiện các nghiệp vụ quản trị, giám sát Hệ thống</w:t>
      </w:r>
      <w:r w:rsidRPr="00A01F48">
        <w:rPr>
          <w:rFonts w:cs="Times New Roman"/>
          <w:color w:val="000000" w:themeColor="text1"/>
          <w:szCs w:val="28"/>
          <w:u w:color="000000" w:themeColor="text1"/>
        </w:rPr>
        <w:t>;</w:t>
      </w:r>
    </w:p>
    <w:p w14:paraId="0D426D66"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 Giám sát, theo dõi, cập nhật cảnh báo tình trạng hoạt động của cổng</w:t>
      </w:r>
      <w:r w:rsidRPr="00A01F48">
        <w:rPr>
          <w:rFonts w:cs="Times New Roman"/>
          <w:color w:val="000000" w:themeColor="text1"/>
          <w:szCs w:val="28"/>
          <w:u w:color="000000" w:themeColor="text1"/>
        </w:rPr>
        <w:t>;</w:t>
      </w:r>
    </w:p>
    <w:p w14:paraId="486BA1D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Sao lưu, back up dữ liệu định kỳ (01 tháng/lần).</w:t>
      </w:r>
    </w:p>
    <w:p w14:paraId="642BBEDE"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7D4632B8"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Phần mềm</w:t>
      </w:r>
    </w:p>
    <w:tbl>
      <w:tblPr>
        <w:tblW w:w="5000"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40"/>
        <w:gridCol w:w="3023"/>
        <w:gridCol w:w="2330"/>
        <w:gridCol w:w="1435"/>
      </w:tblGrid>
      <w:tr w:rsidR="00FE5472" w:rsidRPr="00A01F48" w14:paraId="1FF8F0C5" w14:textId="77777777" w:rsidTr="005B4364">
        <w:trPr>
          <w:tblCellSpacing w:w="0" w:type="dxa"/>
          <w:jc w:val="center"/>
        </w:trPr>
        <w:tc>
          <w:tcPr>
            <w:tcW w:w="1475" w:type="pct"/>
            <w:vAlign w:val="center"/>
            <w:hideMark/>
          </w:tcPr>
          <w:p w14:paraId="0914C884"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r w:rsidRPr="00A01F48">
              <w:rPr>
                <w:b/>
                <w:bCs/>
                <w:color w:val="000000" w:themeColor="text1"/>
                <w:u w:color="000000" w:themeColor="text1"/>
                <w:lang w:val="vi-VN"/>
              </w:rPr>
              <w:t>Mã hiệu</w:t>
            </w:r>
          </w:p>
        </w:tc>
        <w:tc>
          <w:tcPr>
            <w:tcW w:w="1570" w:type="pct"/>
            <w:vAlign w:val="center"/>
            <w:hideMark/>
          </w:tcPr>
          <w:p w14:paraId="7D5D133E"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210" w:type="pct"/>
            <w:vAlign w:val="center"/>
            <w:hideMark/>
          </w:tcPr>
          <w:p w14:paraId="76B82090"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45" w:type="pct"/>
            <w:vAlign w:val="center"/>
            <w:hideMark/>
          </w:tcPr>
          <w:p w14:paraId="10C63C03"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2EEEBB7D" w14:textId="77777777" w:rsidTr="005B4364">
        <w:trPr>
          <w:tblCellSpacing w:w="0" w:type="dxa"/>
          <w:jc w:val="center"/>
        </w:trPr>
        <w:tc>
          <w:tcPr>
            <w:tcW w:w="1475" w:type="pct"/>
            <w:vMerge w:val="restart"/>
            <w:vAlign w:val="center"/>
            <w:hideMark/>
          </w:tcPr>
          <w:p w14:paraId="2C397974"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r w:rsidRPr="00A01F48">
              <w:rPr>
                <w:rFonts w:eastAsia="Arial"/>
                <w:color w:val="000000" w:themeColor="text1"/>
                <w:u w:color="000000" w:themeColor="text1"/>
                <w:lang w:val="vi-VN"/>
              </w:rPr>
              <w:t>ĐN.13.14.02.01</w:t>
            </w:r>
          </w:p>
        </w:tc>
        <w:tc>
          <w:tcPr>
            <w:tcW w:w="1570" w:type="pct"/>
            <w:vAlign w:val="center"/>
            <w:hideMark/>
          </w:tcPr>
          <w:p w14:paraId="33F52059" w14:textId="77777777" w:rsidR="00FE5472" w:rsidRPr="00A01F48" w:rsidRDefault="00FE5472" w:rsidP="005B4364">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210" w:type="pct"/>
            <w:vAlign w:val="center"/>
            <w:hideMark/>
          </w:tcPr>
          <w:p w14:paraId="5DE6BB90"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p>
        </w:tc>
        <w:tc>
          <w:tcPr>
            <w:tcW w:w="745" w:type="pct"/>
            <w:vAlign w:val="center"/>
            <w:hideMark/>
          </w:tcPr>
          <w:p w14:paraId="77B67D38"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p>
        </w:tc>
      </w:tr>
      <w:tr w:rsidR="00FE5472" w:rsidRPr="00A01F48" w14:paraId="5587C1E6" w14:textId="77777777" w:rsidTr="005B4364">
        <w:trPr>
          <w:tblCellSpacing w:w="0" w:type="dxa"/>
          <w:jc w:val="center"/>
        </w:trPr>
        <w:tc>
          <w:tcPr>
            <w:tcW w:w="1475" w:type="pct"/>
            <w:vMerge/>
            <w:vAlign w:val="center"/>
            <w:hideMark/>
          </w:tcPr>
          <w:p w14:paraId="179B84DA" w14:textId="77777777" w:rsidR="00FE5472" w:rsidRPr="00A01F48" w:rsidRDefault="00FE5472" w:rsidP="005B4364">
            <w:pPr>
              <w:spacing w:before="40" w:after="40"/>
              <w:ind w:left="113"/>
              <w:jc w:val="both"/>
              <w:rPr>
                <w:rFonts w:cs="Times New Roman"/>
                <w:color w:val="000000" w:themeColor="text1"/>
                <w:szCs w:val="28"/>
                <w:u w:color="000000" w:themeColor="text1"/>
                <w:lang w:val="vi-VN"/>
              </w:rPr>
            </w:pPr>
          </w:p>
        </w:tc>
        <w:tc>
          <w:tcPr>
            <w:tcW w:w="1570" w:type="pct"/>
            <w:vAlign w:val="center"/>
            <w:hideMark/>
          </w:tcPr>
          <w:p w14:paraId="44445BE3" w14:textId="77777777" w:rsidR="00FE5472" w:rsidRPr="00A01F48" w:rsidRDefault="00FE5472" w:rsidP="005B436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3/8</w:t>
            </w:r>
          </w:p>
        </w:tc>
        <w:tc>
          <w:tcPr>
            <w:tcW w:w="1210" w:type="pct"/>
            <w:vAlign w:val="center"/>
            <w:hideMark/>
          </w:tcPr>
          <w:p w14:paraId="0D85F241"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45" w:type="pct"/>
            <w:vAlign w:val="center"/>
            <w:hideMark/>
          </w:tcPr>
          <w:p w14:paraId="66AB5278"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0,051</w:t>
            </w:r>
          </w:p>
        </w:tc>
      </w:tr>
      <w:tr w:rsidR="00FE5472" w:rsidRPr="00A01F48" w14:paraId="49324BCE" w14:textId="77777777" w:rsidTr="005B4364">
        <w:trPr>
          <w:tblCellSpacing w:w="0" w:type="dxa"/>
          <w:jc w:val="center"/>
        </w:trPr>
        <w:tc>
          <w:tcPr>
            <w:tcW w:w="1475" w:type="pct"/>
            <w:vMerge/>
            <w:vAlign w:val="center"/>
            <w:hideMark/>
          </w:tcPr>
          <w:p w14:paraId="54267B81" w14:textId="77777777" w:rsidR="00FE5472" w:rsidRPr="00A01F48" w:rsidRDefault="00FE5472" w:rsidP="005B4364">
            <w:pPr>
              <w:spacing w:before="40" w:after="40"/>
              <w:ind w:left="113"/>
              <w:jc w:val="both"/>
              <w:rPr>
                <w:rFonts w:cs="Times New Roman"/>
                <w:color w:val="000000" w:themeColor="text1"/>
                <w:szCs w:val="28"/>
                <w:u w:color="000000" w:themeColor="text1"/>
                <w:lang w:val="vi-VN"/>
              </w:rPr>
            </w:pPr>
          </w:p>
        </w:tc>
        <w:tc>
          <w:tcPr>
            <w:tcW w:w="1570" w:type="pct"/>
            <w:vAlign w:val="center"/>
            <w:hideMark/>
          </w:tcPr>
          <w:p w14:paraId="635CF3BB" w14:textId="77777777" w:rsidR="00FE5472" w:rsidRPr="00A01F48" w:rsidRDefault="00FE5472" w:rsidP="005B4364">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210" w:type="pct"/>
            <w:vAlign w:val="center"/>
            <w:hideMark/>
          </w:tcPr>
          <w:p w14:paraId="7FFF2E09"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p>
        </w:tc>
        <w:tc>
          <w:tcPr>
            <w:tcW w:w="745" w:type="pct"/>
            <w:vAlign w:val="center"/>
            <w:hideMark/>
          </w:tcPr>
          <w:p w14:paraId="7B961F0E"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p>
        </w:tc>
      </w:tr>
      <w:tr w:rsidR="00FE5472" w:rsidRPr="00A01F48" w14:paraId="6FCD1576" w14:textId="77777777" w:rsidTr="005B4364">
        <w:trPr>
          <w:tblCellSpacing w:w="0" w:type="dxa"/>
          <w:jc w:val="center"/>
        </w:trPr>
        <w:tc>
          <w:tcPr>
            <w:tcW w:w="1475" w:type="pct"/>
            <w:vMerge/>
            <w:vAlign w:val="center"/>
            <w:hideMark/>
          </w:tcPr>
          <w:p w14:paraId="2992F115" w14:textId="77777777" w:rsidR="00FE5472" w:rsidRPr="00A01F48" w:rsidRDefault="00FE5472" w:rsidP="005B4364">
            <w:pPr>
              <w:spacing w:before="40" w:after="40"/>
              <w:ind w:left="113"/>
              <w:jc w:val="both"/>
              <w:rPr>
                <w:rFonts w:cs="Times New Roman"/>
                <w:color w:val="000000" w:themeColor="text1"/>
                <w:szCs w:val="28"/>
                <w:u w:color="000000" w:themeColor="text1"/>
                <w:lang w:val="vi-VN"/>
              </w:rPr>
            </w:pPr>
          </w:p>
        </w:tc>
        <w:tc>
          <w:tcPr>
            <w:tcW w:w="1570" w:type="pct"/>
            <w:vAlign w:val="center"/>
            <w:hideMark/>
          </w:tcPr>
          <w:p w14:paraId="053784E7" w14:textId="77777777" w:rsidR="00FE5472" w:rsidRPr="00A01F48" w:rsidRDefault="00FE5472" w:rsidP="005B436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210" w:type="pct"/>
            <w:vAlign w:val="center"/>
            <w:hideMark/>
          </w:tcPr>
          <w:p w14:paraId="3DF25654"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rPr>
              <w:t>C</w:t>
            </w:r>
            <w:r w:rsidRPr="00A01F48">
              <w:rPr>
                <w:rFonts w:cs="Times New Roman"/>
                <w:color w:val="000000" w:themeColor="text1"/>
                <w:szCs w:val="28"/>
                <w:u w:color="000000" w:themeColor="text1"/>
                <w:lang w:val="vi-VN"/>
              </w:rPr>
              <w:t>a</w:t>
            </w:r>
          </w:p>
        </w:tc>
        <w:tc>
          <w:tcPr>
            <w:tcW w:w="745" w:type="pct"/>
            <w:vAlign w:val="center"/>
            <w:hideMark/>
          </w:tcPr>
          <w:p w14:paraId="14E6A823" w14:textId="77777777" w:rsidR="00FE5472" w:rsidRPr="00A01F48" w:rsidRDefault="00FE5472" w:rsidP="005B436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0,145</w:t>
            </w:r>
          </w:p>
        </w:tc>
      </w:tr>
    </w:tbl>
    <w:p w14:paraId="29BD4C66" w14:textId="75F66BA3" w:rsidR="00FE5472" w:rsidRPr="00A01F48" w:rsidRDefault="005B4364" w:rsidP="005B4364">
      <w:pPr>
        <w:pStyle w:val="Heading4"/>
        <w:keepNext w:val="0"/>
        <w:keepLines w:val="0"/>
        <w:spacing w:before="120" w:after="0"/>
        <w:ind w:left="567" w:firstLine="0"/>
        <w:rPr>
          <w:color w:val="000000" w:themeColor="text1"/>
          <w:u w:color="000000" w:themeColor="text1"/>
          <w:lang w:val="vi-VN"/>
        </w:rPr>
      </w:pPr>
      <w:r>
        <w:rPr>
          <w:rFonts w:eastAsia="Arial"/>
          <w:color w:val="000000" w:themeColor="text1"/>
          <w:u w:color="000000" w:themeColor="text1"/>
        </w:rPr>
        <w:t xml:space="preserve">14.2.2 </w:t>
      </w:r>
      <w:r w:rsidR="00FE5472" w:rsidRPr="00A01F48">
        <w:rPr>
          <w:rFonts w:eastAsia="Arial"/>
          <w:color w:val="000000" w:themeColor="text1"/>
          <w:u w:color="000000" w:themeColor="text1"/>
          <w:lang w:val="vi-VN"/>
        </w:rPr>
        <w:t>ĐN.13.14.02.02</w:t>
      </w:r>
      <w:r w:rsidR="00FE5472" w:rsidRPr="00A01F48">
        <w:rPr>
          <w:rFonts w:eastAsia="Arial"/>
          <w:color w:val="000000" w:themeColor="text1"/>
          <w:u w:color="000000" w:themeColor="text1"/>
        </w:rPr>
        <w:t xml:space="preserve"> </w:t>
      </w:r>
      <w:r w:rsidR="00FE5472" w:rsidRPr="00A01F48">
        <w:rPr>
          <w:color w:val="000000" w:themeColor="text1"/>
          <w:u w:color="000000" w:themeColor="text1"/>
          <w:lang w:val="vi-VN"/>
        </w:rPr>
        <w:t xml:space="preserve">Khắc phục sự cố </w:t>
      </w:r>
    </w:p>
    <w:p w14:paraId="5E28BAB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5B8F301B"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Sao lưu, back up dữ liệu trước khi xử lý sự cố; Ghi chép, lưu trữ thông số, trạng thái Hệ thống;</w:t>
      </w:r>
    </w:p>
    <w:p w14:paraId="1F3555CD"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Kiểm tra các phần mềm, thông số, cấu hình, thiết lập; Xử lý sự cố kỹ thuật liên quan đến Hệ thống; Thiết lập lại các thông số cài đặt, cấu hình;</w:t>
      </w:r>
    </w:p>
    <w:p w14:paraId="5C2952B7"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Kiểm tra, chạy thử; Ghi nhận hoạt động của Hệ thống và nhật ký xử lý sự cố; Lập báo cáo xử lý sự cố.</w:t>
      </w:r>
    </w:p>
    <w:p w14:paraId="38572DFE"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038C3840" w14:textId="77777777" w:rsidR="00FE5472" w:rsidRPr="00A01F48" w:rsidRDefault="00FE5472" w:rsidP="00A01F48">
      <w:pPr>
        <w:spacing w:before="120" w:after="0"/>
        <w:ind w:firstLine="567"/>
        <w:jc w:val="right"/>
        <w:rPr>
          <w:rFonts w:cs="Times New Roman"/>
          <w:i/>
          <w:iCs/>
          <w:color w:val="000000" w:themeColor="text1"/>
          <w:szCs w:val="28"/>
          <w:u w:color="000000" w:themeColor="text1"/>
        </w:rPr>
      </w:pPr>
    </w:p>
    <w:p w14:paraId="3556B3F6"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49"/>
        <w:gridCol w:w="3041"/>
        <w:gridCol w:w="2355"/>
        <w:gridCol w:w="1483"/>
      </w:tblGrid>
      <w:tr w:rsidR="00FE5472" w:rsidRPr="00A01F48" w14:paraId="3E5D4FAF" w14:textId="77777777" w:rsidTr="00C06AB4">
        <w:trPr>
          <w:tblCellSpacing w:w="0" w:type="dxa"/>
          <w:jc w:val="center"/>
        </w:trPr>
        <w:tc>
          <w:tcPr>
            <w:tcW w:w="1428" w:type="pct"/>
            <w:hideMark/>
          </w:tcPr>
          <w:p w14:paraId="5A42AD7F"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 xml:space="preserve">Mã </w:t>
            </w:r>
            <w:r w:rsidRPr="00A01F48">
              <w:rPr>
                <w:rFonts w:cs="Times New Roman"/>
                <w:b/>
                <w:bCs/>
                <w:color w:val="000000" w:themeColor="text1"/>
                <w:szCs w:val="28"/>
                <w:u w:color="000000" w:themeColor="text1"/>
              </w:rPr>
              <w:t>hiệu</w:t>
            </w:r>
          </w:p>
        </w:tc>
        <w:tc>
          <w:tcPr>
            <w:tcW w:w="1579" w:type="pct"/>
            <w:hideMark/>
          </w:tcPr>
          <w:p w14:paraId="4B06C5C4"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223" w:type="pct"/>
            <w:hideMark/>
          </w:tcPr>
          <w:p w14:paraId="5DDDC7DE"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70" w:type="pct"/>
            <w:hideMark/>
          </w:tcPr>
          <w:p w14:paraId="20497D6C"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46348E8A" w14:textId="77777777" w:rsidTr="00C06AB4">
        <w:trPr>
          <w:tblCellSpacing w:w="0" w:type="dxa"/>
          <w:jc w:val="center"/>
        </w:trPr>
        <w:tc>
          <w:tcPr>
            <w:tcW w:w="1428" w:type="pct"/>
            <w:vMerge w:val="restart"/>
            <w:vAlign w:val="center"/>
            <w:hideMark/>
          </w:tcPr>
          <w:p w14:paraId="1CC6AFF0"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eastAsia="Arial"/>
                <w:color w:val="000000" w:themeColor="text1"/>
                <w:u w:color="000000" w:themeColor="text1"/>
                <w:lang w:val="vi-VN"/>
              </w:rPr>
              <w:t>ĐN.13.14.02.02</w:t>
            </w:r>
          </w:p>
        </w:tc>
        <w:tc>
          <w:tcPr>
            <w:tcW w:w="1579" w:type="pct"/>
            <w:vAlign w:val="center"/>
            <w:hideMark/>
          </w:tcPr>
          <w:p w14:paraId="0D5848FB"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223" w:type="pct"/>
            <w:vAlign w:val="center"/>
            <w:hideMark/>
          </w:tcPr>
          <w:p w14:paraId="0EF480E8"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p>
        </w:tc>
        <w:tc>
          <w:tcPr>
            <w:tcW w:w="770" w:type="pct"/>
            <w:vAlign w:val="center"/>
            <w:hideMark/>
          </w:tcPr>
          <w:p w14:paraId="5501EED7"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p>
        </w:tc>
      </w:tr>
      <w:tr w:rsidR="00FE5472" w:rsidRPr="00A01F48" w14:paraId="2B7687D0" w14:textId="77777777" w:rsidTr="00C06AB4">
        <w:trPr>
          <w:tblCellSpacing w:w="0" w:type="dxa"/>
          <w:jc w:val="center"/>
        </w:trPr>
        <w:tc>
          <w:tcPr>
            <w:tcW w:w="1428" w:type="pct"/>
            <w:vMerge/>
            <w:vAlign w:val="center"/>
            <w:hideMark/>
          </w:tcPr>
          <w:p w14:paraId="694D1534"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p>
        </w:tc>
        <w:tc>
          <w:tcPr>
            <w:tcW w:w="1579" w:type="pct"/>
            <w:vAlign w:val="center"/>
            <w:hideMark/>
          </w:tcPr>
          <w:p w14:paraId="4D335A42"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3/8</w:t>
            </w:r>
          </w:p>
        </w:tc>
        <w:tc>
          <w:tcPr>
            <w:tcW w:w="1223" w:type="pct"/>
            <w:vAlign w:val="center"/>
            <w:hideMark/>
          </w:tcPr>
          <w:p w14:paraId="461A852C"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70" w:type="pct"/>
            <w:vAlign w:val="center"/>
            <w:hideMark/>
          </w:tcPr>
          <w:p w14:paraId="0273B1BE"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0,229</w:t>
            </w:r>
          </w:p>
        </w:tc>
      </w:tr>
      <w:tr w:rsidR="00FE5472" w:rsidRPr="00A01F48" w14:paraId="175AF3C7" w14:textId="77777777" w:rsidTr="00C06AB4">
        <w:trPr>
          <w:tblCellSpacing w:w="0" w:type="dxa"/>
          <w:jc w:val="center"/>
        </w:trPr>
        <w:tc>
          <w:tcPr>
            <w:tcW w:w="1428" w:type="pct"/>
            <w:vMerge/>
            <w:vAlign w:val="center"/>
            <w:hideMark/>
          </w:tcPr>
          <w:p w14:paraId="7D44FC78"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p>
        </w:tc>
        <w:tc>
          <w:tcPr>
            <w:tcW w:w="1579" w:type="pct"/>
            <w:vAlign w:val="center"/>
            <w:hideMark/>
          </w:tcPr>
          <w:p w14:paraId="5A968A7E"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223" w:type="pct"/>
            <w:vAlign w:val="center"/>
            <w:hideMark/>
          </w:tcPr>
          <w:p w14:paraId="5C4BEA33"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p>
        </w:tc>
        <w:tc>
          <w:tcPr>
            <w:tcW w:w="770" w:type="pct"/>
            <w:vAlign w:val="center"/>
            <w:hideMark/>
          </w:tcPr>
          <w:p w14:paraId="67648BFA"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p>
        </w:tc>
      </w:tr>
      <w:tr w:rsidR="00FE5472" w:rsidRPr="00A01F48" w14:paraId="0B56495F" w14:textId="77777777" w:rsidTr="00C06AB4">
        <w:trPr>
          <w:tblCellSpacing w:w="0" w:type="dxa"/>
          <w:jc w:val="center"/>
        </w:trPr>
        <w:tc>
          <w:tcPr>
            <w:tcW w:w="1428" w:type="pct"/>
            <w:vMerge/>
            <w:vAlign w:val="center"/>
            <w:hideMark/>
          </w:tcPr>
          <w:p w14:paraId="1746D9BC"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p>
        </w:tc>
        <w:tc>
          <w:tcPr>
            <w:tcW w:w="1579" w:type="pct"/>
            <w:vAlign w:val="center"/>
            <w:hideMark/>
          </w:tcPr>
          <w:p w14:paraId="141BBCDE"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223" w:type="pct"/>
            <w:vAlign w:val="center"/>
            <w:hideMark/>
          </w:tcPr>
          <w:p w14:paraId="072953A3"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rPr>
              <w:t>C</w:t>
            </w:r>
            <w:r w:rsidRPr="00A01F48">
              <w:rPr>
                <w:rFonts w:cs="Times New Roman"/>
                <w:color w:val="000000" w:themeColor="text1"/>
                <w:szCs w:val="28"/>
                <w:u w:color="000000" w:themeColor="text1"/>
                <w:lang w:val="vi-VN"/>
              </w:rPr>
              <w:t>a</w:t>
            </w:r>
          </w:p>
        </w:tc>
        <w:tc>
          <w:tcPr>
            <w:tcW w:w="770" w:type="pct"/>
            <w:vAlign w:val="center"/>
            <w:hideMark/>
          </w:tcPr>
          <w:p w14:paraId="577A5686"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0,021</w:t>
            </w:r>
          </w:p>
        </w:tc>
      </w:tr>
      <w:tr w:rsidR="00FE5472" w:rsidRPr="00A01F48" w14:paraId="0E05771E" w14:textId="77777777" w:rsidTr="00C06AB4">
        <w:trPr>
          <w:tblCellSpacing w:w="0" w:type="dxa"/>
          <w:jc w:val="center"/>
        </w:trPr>
        <w:tc>
          <w:tcPr>
            <w:tcW w:w="1428" w:type="pct"/>
            <w:vMerge/>
            <w:vAlign w:val="center"/>
            <w:hideMark/>
          </w:tcPr>
          <w:p w14:paraId="08496A34"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p>
        </w:tc>
        <w:tc>
          <w:tcPr>
            <w:tcW w:w="1579" w:type="pct"/>
            <w:vAlign w:val="center"/>
            <w:hideMark/>
          </w:tcPr>
          <w:p w14:paraId="037BF235"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223" w:type="pct"/>
            <w:vAlign w:val="center"/>
            <w:hideMark/>
          </w:tcPr>
          <w:p w14:paraId="4507A043"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rPr>
              <w:t>C</w:t>
            </w:r>
            <w:r w:rsidRPr="00A01F48">
              <w:rPr>
                <w:rFonts w:cs="Times New Roman"/>
                <w:color w:val="000000" w:themeColor="text1"/>
                <w:szCs w:val="28"/>
                <w:u w:color="000000" w:themeColor="text1"/>
                <w:lang w:val="vi-VN"/>
              </w:rPr>
              <w:t>a</w:t>
            </w:r>
          </w:p>
        </w:tc>
        <w:tc>
          <w:tcPr>
            <w:tcW w:w="770" w:type="pct"/>
            <w:vAlign w:val="center"/>
            <w:hideMark/>
          </w:tcPr>
          <w:p w14:paraId="509C0F58"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0,208</w:t>
            </w:r>
          </w:p>
        </w:tc>
      </w:tr>
    </w:tbl>
    <w:p w14:paraId="02B76CB4" w14:textId="31B895AC" w:rsidR="00FE5472" w:rsidRPr="00A01F48" w:rsidRDefault="00C06AB4" w:rsidP="00C06AB4">
      <w:pPr>
        <w:pStyle w:val="Heading4"/>
        <w:keepNext w:val="0"/>
        <w:keepLines w:val="0"/>
        <w:spacing w:before="120" w:after="0"/>
        <w:ind w:left="567" w:firstLine="0"/>
        <w:rPr>
          <w:color w:val="000000" w:themeColor="text1"/>
          <w:u w:color="000000" w:themeColor="text1"/>
          <w:lang w:val="vi-VN"/>
        </w:rPr>
      </w:pPr>
      <w:r>
        <w:rPr>
          <w:rFonts w:eastAsia="Arial"/>
          <w:color w:val="000000" w:themeColor="text1"/>
          <w:u w:color="000000" w:themeColor="text1"/>
        </w:rPr>
        <w:t xml:space="preserve">14.2.3 </w:t>
      </w:r>
      <w:r w:rsidR="00FE5472" w:rsidRPr="00A01F48">
        <w:rPr>
          <w:rFonts w:eastAsia="Arial"/>
          <w:color w:val="000000" w:themeColor="text1"/>
          <w:u w:color="000000" w:themeColor="text1"/>
          <w:lang w:val="vi-VN"/>
        </w:rPr>
        <w:t>ĐN.13.14.02.03</w:t>
      </w:r>
      <w:r w:rsidR="00FE5472" w:rsidRPr="00A01F48">
        <w:rPr>
          <w:rFonts w:eastAsia="Arial"/>
          <w:color w:val="000000" w:themeColor="text1"/>
          <w:u w:color="000000" w:themeColor="text1"/>
        </w:rPr>
        <w:t xml:space="preserve"> </w:t>
      </w:r>
      <w:r w:rsidR="00FE5472" w:rsidRPr="00A01F48">
        <w:rPr>
          <w:color w:val="000000" w:themeColor="text1"/>
          <w:u w:color="000000" w:themeColor="text1"/>
          <w:lang w:val="vi-VN"/>
        </w:rPr>
        <w:t xml:space="preserve">Hỗ trợ kỹ thuật </w:t>
      </w:r>
    </w:p>
    <w:p w14:paraId="51D1EEB6"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lastRenderedPageBreak/>
        <w:t>a) Thành phần công việc</w:t>
      </w: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 xml:space="preserve">Hỗ trợ qua điện thoại; Hỗ trợ qua tổng đài; Hỗ trợ qua email. </w:t>
      </w:r>
    </w:p>
    <w:p w14:paraId="7DBF943B"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39A6A3A7"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Ngày làm việc</w:t>
      </w:r>
    </w:p>
    <w:tbl>
      <w:tblPr>
        <w:tblW w:w="5000"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25"/>
        <w:gridCol w:w="2873"/>
        <w:gridCol w:w="2653"/>
        <w:gridCol w:w="1377"/>
      </w:tblGrid>
      <w:tr w:rsidR="00FE5472" w:rsidRPr="00A01F48" w14:paraId="12B24482" w14:textId="77777777" w:rsidTr="00C06AB4">
        <w:trPr>
          <w:tblCellSpacing w:w="0" w:type="dxa"/>
          <w:jc w:val="center"/>
        </w:trPr>
        <w:tc>
          <w:tcPr>
            <w:tcW w:w="1415" w:type="pct"/>
            <w:vAlign w:val="center"/>
            <w:hideMark/>
          </w:tcPr>
          <w:p w14:paraId="48E12033"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b/>
                <w:bCs/>
                <w:color w:val="000000" w:themeColor="text1"/>
                <w:u w:color="000000" w:themeColor="text1"/>
                <w:lang w:val="vi-VN"/>
              </w:rPr>
              <w:t>Mã hiệu</w:t>
            </w:r>
          </w:p>
        </w:tc>
        <w:tc>
          <w:tcPr>
            <w:tcW w:w="1492" w:type="pct"/>
            <w:vAlign w:val="center"/>
            <w:hideMark/>
          </w:tcPr>
          <w:p w14:paraId="7F9D18E5"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378" w:type="pct"/>
            <w:vAlign w:val="center"/>
            <w:hideMark/>
          </w:tcPr>
          <w:p w14:paraId="48D0F743"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15" w:type="pct"/>
            <w:vAlign w:val="center"/>
            <w:hideMark/>
          </w:tcPr>
          <w:p w14:paraId="13AA98BD"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3ABF6675" w14:textId="77777777" w:rsidTr="00C06AB4">
        <w:trPr>
          <w:tblCellSpacing w:w="0" w:type="dxa"/>
          <w:jc w:val="center"/>
        </w:trPr>
        <w:tc>
          <w:tcPr>
            <w:tcW w:w="1415" w:type="pct"/>
            <w:vMerge w:val="restart"/>
            <w:vAlign w:val="center"/>
            <w:hideMark/>
          </w:tcPr>
          <w:p w14:paraId="5BFAEB65"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r w:rsidRPr="00A01F48">
              <w:rPr>
                <w:rFonts w:eastAsia="Arial"/>
                <w:color w:val="000000" w:themeColor="text1"/>
                <w:u w:color="000000" w:themeColor="text1"/>
                <w:lang w:val="vi-VN"/>
              </w:rPr>
              <w:t>ĐN.13.14.02.03</w:t>
            </w:r>
          </w:p>
        </w:tc>
        <w:tc>
          <w:tcPr>
            <w:tcW w:w="1492" w:type="pct"/>
            <w:vAlign w:val="center"/>
            <w:hideMark/>
          </w:tcPr>
          <w:p w14:paraId="44255610"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378" w:type="pct"/>
            <w:vAlign w:val="center"/>
            <w:hideMark/>
          </w:tcPr>
          <w:p w14:paraId="67636B84"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p>
        </w:tc>
        <w:tc>
          <w:tcPr>
            <w:tcW w:w="715" w:type="pct"/>
            <w:vAlign w:val="center"/>
            <w:hideMark/>
          </w:tcPr>
          <w:p w14:paraId="6C20A0A2"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p>
        </w:tc>
      </w:tr>
      <w:tr w:rsidR="00FE5472" w:rsidRPr="00A01F48" w14:paraId="2D324508" w14:textId="77777777" w:rsidTr="00C06AB4">
        <w:trPr>
          <w:tblCellSpacing w:w="0" w:type="dxa"/>
          <w:jc w:val="center"/>
        </w:trPr>
        <w:tc>
          <w:tcPr>
            <w:tcW w:w="1415" w:type="pct"/>
            <w:vMerge/>
            <w:vAlign w:val="center"/>
            <w:hideMark/>
          </w:tcPr>
          <w:p w14:paraId="5BCA56DE"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p>
        </w:tc>
        <w:tc>
          <w:tcPr>
            <w:tcW w:w="1492" w:type="pct"/>
            <w:vAlign w:val="center"/>
            <w:hideMark/>
          </w:tcPr>
          <w:p w14:paraId="7C735D9C"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3/8</w:t>
            </w:r>
          </w:p>
        </w:tc>
        <w:tc>
          <w:tcPr>
            <w:tcW w:w="1378" w:type="pct"/>
            <w:vAlign w:val="center"/>
            <w:hideMark/>
          </w:tcPr>
          <w:p w14:paraId="70DB1724"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15" w:type="pct"/>
            <w:vAlign w:val="center"/>
            <w:hideMark/>
          </w:tcPr>
          <w:p w14:paraId="2013A875"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72494B1B" w14:textId="77777777" w:rsidTr="00C06AB4">
        <w:trPr>
          <w:tblCellSpacing w:w="0" w:type="dxa"/>
          <w:jc w:val="center"/>
        </w:trPr>
        <w:tc>
          <w:tcPr>
            <w:tcW w:w="1415" w:type="pct"/>
            <w:vMerge/>
            <w:vAlign w:val="center"/>
            <w:hideMark/>
          </w:tcPr>
          <w:p w14:paraId="7C8F040B"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p>
        </w:tc>
        <w:tc>
          <w:tcPr>
            <w:tcW w:w="1492" w:type="pct"/>
            <w:vAlign w:val="center"/>
            <w:hideMark/>
          </w:tcPr>
          <w:p w14:paraId="159B066C"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378" w:type="pct"/>
            <w:vAlign w:val="center"/>
            <w:hideMark/>
          </w:tcPr>
          <w:p w14:paraId="77520A6A"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p>
        </w:tc>
        <w:tc>
          <w:tcPr>
            <w:tcW w:w="715" w:type="pct"/>
            <w:vAlign w:val="center"/>
            <w:hideMark/>
          </w:tcPr>
          <w:p w14:paraId="216672A8"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p>
        </w:tc>
      </w:tr>
      <w:tr w:rsidR="00FE5472" w:rsidRPr="00A01F48" w14:paraId="6FCBEB60" w14:textId="77777777" w:rsidTr="00C06AB4">
        <w:trPr>
          <w:tblCellSpacing w:w="0" w:type="dxa"/>
          <w:jc w:val="center"/>
        </w:trPr>
        <w:tc>
          <w:tcPr>
            <w:tcW w:w="1415" w:type="pct"/>
            <w:vMerge/>
            <w:vAlign w:val="center"/>
            <w:hideMark/>
          </w:tcPr>
          <w:p w14:paraId="00D32DDE"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p>
        </w:tc>
        <w:tc>
          <w:tcPr>
            <w:tcW w:w="1492" w:type="pct"/>
            <w:vAlign w:val="center"/>
            <w:hideMark/>
          </w:tcPr>
          <w:p w14:paraId="40935638"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378" w:type="pct"/>
            <w:vAlign w:val="center"/>
            <w:hideMark/>
          </w:tcPr>
          <w:p w14:paraId="6F5F8180"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rPr>
              <w:t>C</w:t>
            </w:r>
            <w:r w:rsidRPr="00A01F48">
              <w:rPr>
                <w:rFonts w:cs="Times New Roman"/>
                <w:color w:val="000000" w:themeColor="text1"/>
                <w:szCs w:val="28"/>
                <w:u w:color="000000" w:themeColor="text1"/>
                <w:lang w:val="vi-VN"/>
              </w:rPr>
              <w:t>a</w:t>
            </w:r>
          </w:p>
        </w:tc>
        <w:tc>
          <w:tcPr>
            <w:tcW w:w="715" w:type="pct"/>
            <w:vAlign w:val="center"/>
            <w:hideMark/>
          </w:tcPr>
          <w:p w14:paraId="3DF80B07"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bl>
    <w:p w14:paraId="7D11A7ED" w14:textId="0164034D" w:rsidR="00FE5472" w:rsidRPr="00A01F48" w:rsidRDefault="00C06AB4" w:rsidP="00C06AB4">
      <w:pPr>
        <w:pStyle w:val="Heading4"/>
        <w:keepNext w:val="0"/>
        <w:keepLines w:val="0"/>
        <w:spacing w:before="120" w:after="0"/>
        <w:ind w:left="567" w:firstLine="0"/>
        <w:rPr>
          <w:color w:val="000000" w:themeColor="text1"/>
          <w:u w:color="000000" w:themeColor="text1"/>
          <w:lang w:val="vi-VN"/>
        </w:rPr>
      </w:pPr>
      <w:r>
        <w:rPr>
          <w:rFonts w:eastAsia="Arial"/>
          <w:color w:val="000000" w:themeColor="text1"/>
          <w:u w:color="000000" w:themeColor="text1"/>
        </w:rPr>
        <w:t xml:space="preserve">14.2.4 </w:t>
      </w:r>
      <w:r w:rsidR="00FE5472" w:rsidRPr="00A01F48">
        <w:rPr>
          <w:rFonts w:eastAsia="Arial"/>
          <w:color w:val="000000" w:themeColor="text1"/>
          <w:u w:color="000000" w:themeColor="text1"/>
          <w:lang w:val="vi-VN"/>
        </w:rPr>
        <w:t>ĐN.13.14.02.04</w:t>
      </w:r>
      <w:r w:rsidR="00FE5472" w:rsidRPr="00A01F48">
        <w:rPr>
          <w:rFonts w:eastAsia="Arial"/>
          <w:color w:val="000000" w:themeColor="text1"/>
          <w:u w:color="000000" w:themeColor="text1"/>
        </w:rPr>
        <w:t xml:space="preserve"> </w:t>
      </w:r>
      <w:r w:rsidR="00FE5472" w:rsidRPr="00A01F48">
        <w:rPr>
          <w:color w:val="000000" w:themeColor="text1"/>
          <w:u w:color="000000" w:themeColor="text1"/>
          <w:lang w:val="vi-VN"/>
        </w:rPr>
        <w:t>Bảo trì, nâng cấp</w:t>
      </w:r>
    </w:p>
    <w:p w14:paraId="2964183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0002168E"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 Chuẩn bị tài liệu, quy trình, thiết bị sao lưu</w:t>
      </w:r>
      <w:r w:rsidRPr="00A01F48">
        <w:rPr>
          <w:rFonts w:cs="Times New Roman"/>
          <w:color w:val="000000" w:themeColor="text1"/>
          <w:szCs w:val="28"/>
          <w:u w:color="000000" w:themeColor="text1"/>
        </w:rPr>
        <w:t>;</w:t>
      </w:r>
    </w:p>
    <w:p w14:paraId="6B2802E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Thực hiện bảo trì, nâng cấp;</w:t>
      </w:r>
    </w:p>
    <w:p w14:paraId="79033B8A"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Kiểm tra hoạt động sau bảo trì, nâng cấp;</w:t>
      </w:r>
    </w:p>
    <w:p w14:paraId="0C1027FA"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Kết thúc công việc, ghi sổ biên bản.</w:t>
      </w:r>
    </w:p>
    <w:p w14:paraId="62DA6B9F"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705FAFBD"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w:t>
      </w:r>
    </w:p>
    <w:tbl>
      <w:tblPr>
        <w:tblW w:w="5000"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63"/>
        <w:gridCol w:w="3050"/>
        <w:gridCol w:w="2342"/>
        <w:gridCol w:w="1473"/>
      </w:tblGrid>
      <w:tr w:rsidR="00FE5472" w:rsidRPr="00A01F48" w14:paraId="62631AE6" w14:textId="77777777" w:rsidTr="00C06AB4">
        <w:trPr>
          <w:tblCellSpacing w:w="0" w:type="dxa"/>
          <w:jc w:val="center"/>
        </w:trPr>
        <w:tc>
          <w:tcPr>
            <w:tcW w:w="1435" w:type="pct"/>
            <w:vAlign w:val="center"/>
            <w:hideMark/>
          </w:tcPr>
          <w:p w14:paraId="21E5E4F7"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b/>
                <w:bCs/>
                <w:color w:val="000000" w:themeColor="text1"/>
                <w:u w:color="000000" w:themeColor="text1"/>
                <w:lang w:val="vi-VN"/>
              </w:rPr>
              <w:t>Mã hiệu</w:t>
            </w:r>
          </w:p>
        </w:tc>
        <w:tc>
          <w:tcPr>
            <w:tcW w:w="1584" w:type="pct"/>
            <w:vAlign w:val="center"/>
            <w:hideMark/>
          </w:tcPr>
          <w:p w14:paraId="0B8DA296"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216" w:type="pct"/>
            <w:vAlign w:val="center"/>
            <w:hideMark/>
          </w:tcPr>
          <w:p w14:paraId="53A31993"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65" w:type="pct"/>
            <w:vAlign w:val="center"/>
            <w:hideMark/>
          </w:tcPr>
          <w:p w14:paraId="33190860"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212919AE" w14:textId="77777777" w:rsidTr="00C06AB4">
        <w:trPr>
          <w:tblCellSpacing w:w="0" w:type="dxa"/>
          <w:jc w:val="center"/>
        </w:trPr>
        <w:tc>
          <w:tcPr>
            <w:tcW w:w="1435" w:type="pct"/>
            <w:vMerge w:val="restart"/>
            <w:vAlign w:val="center"/>
            <w:hideMark/>
          </w:tcPr>
          <w:p w14:paraId="0F0BC319"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eastAsia="Arial"/>
                <w:color w:val="000000" w:themeColor="text1"/>
                <w:u w:color="000000" w:themeColor="text1"/>
                <w:lang w:val="vi-VN"/>
              </w:rPr>
              <w:t>ĐN.13.14.02.04</w:t>
            </w:r>
          </w:p>
        </w:tc>
        <w:tc>
          <w:tcPr>
            <w:tcW w:w="1584" w:type="pct"/>
            <w:vAlign w:val="center"/>
            <w:hideMark/>
          </w:tcPr>
          <w:p w14:paraId="51484BE1"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216" w:type="pct"/>
            <w:vAlign w:val="center"/>
            <w:hideMark/>
          </w:tcPr>
          <w:p w14:paraId="5D93E09C"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p>
        </w:tc>
        <w:tc>
          <w:tcPr>
            <w:tcW w:w="765" w:type="pct"/>
            <w:vAlign w:val="center"/>
            <w:hideMark/>
          </w:tcPr>
          <w:p w14:paraId="0D1CB3C4"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p>
        </w:tc>
      </w:tr>
      <w:tr w:rsidR="00FE5472" w:rsidRPr="00A01F48" w14:paraId="61888317" w14:textId="77777777" w:rsidTr="00C06AB4">
        <w:trPr>
          <w:tblCellSpacing w:w="0" w:type="dxa"/>
          <w:jc w:val="center"/>
        </w:trPr>
        <w:tc>
          <w:tcPr>
            <w:tcW w:w="1435" w:type="pct"/>
            <w:vMerge/>
            <w:vAlign w:val="center"/>
            <w:hideMark/>
          </w:tcPr>
          <w:p w14:paraId="40CAF9E2"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p>
        </w:tc>
        <w:tc>
          <w:tcPr>
            <w:tcW w:w="1584" w:type="pct"/>
            <w:vAlign w:val="center"/>
            <w:hideMark/>
          </w:tcPr>
          <w:p w14:paraId="45E12C7E"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3/8</w:t>
            </w:r>
          </w:p>
        </w:tc>
        <w:tc>
          <w:tcPr>
            <w:tcW w:w="1216" w:type="pct"/>
            <w:vAlign w:val="center"/>
            <w:hideMark/>
          </w:tcPr>
          <w:p w14:paraId="6A74ABFF"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65" w:type="pct"/>
            <w:vAlign w:val="center"/>
            <w:hideMark/>
          </w:tcPr>
          <w:p w14:paraId="18F747C1"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0,323</w:t>
            </w:r>
          </w:p>
        </w:tc>
      </w:tr>
      <w:tr w:rsidR="00FE5472" w:rsidRPr="00A01F48" w14:paraId="1B31DD27" w14:textId="77777777" w:rsidTr="00C06AB4">
        <w:trPr>
          <w:tblCellSpacing w:w="0" w:type="dxa"/>
          <w:jc w:val="center"/>
        </w:trPr>
        <w:tc>
          <w:tcPr>
            <w:tcW w:w="1435" w:type="pct"/>
            <w:vMerge/>
            <w:vAlign w:val="center"/>
            <w:hideMark/>
          </w:tcPr>
          <w:p w14:paraId="4D19EA3D"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p>
        </w:tc>
        <w:tc>
          <w:tcPr>
            <w:tcW w:w="1584" w:type="pct"/>
            <w:vAlign w:val="center"/>
            <w:hideMark/>
          </w:tcPr>
          <w:p w14:paraId="763BFAAD"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216" w:type="pct"/>
            <w:vAlign w:val="center"/>
            <w:hideMark/>
          </w:tcPr>
          <w:p w14:paraId="760CBADA"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p>
        </w:tc>
        <w:tc>
          <w:tcPr>
            <w:tcW w:w="765" w:type="pct"/>
            <w:vAlign w:val="center"/>
            <w:hideMark/>
          </w:tcPr>
          <w:p w14:paraId="61692EB6"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p>
        </w:tc>
      </w:tr>
      <w:tr w:rsidR="00FE5472" w:rsidRPr="00A01F48" w14:paraId="6B7E0BD6" w14:textId="77777777" w:rsidTr="00C06AB4">
        <w:trPr>
          <w:tblCellSpacing w:w="0" w:type="dxa"/>
          <w:jc w:val="center"/>
        </w:trPr>
        <w:tc>
          <w:tcPr>
            <w:tcW w:w="1435" w:type="pct"/>
            <w:vMerge/>
            <w:vAlign w:val="center"/>
            <w:hideMark/>
          </w:tcPr>
          <w:p w14:paraId="62FDDD42"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p>
        </w:tc>
        <w:tc>
          <w:tcPr>
            <w:tcW w:w="1584" w:type="pct"/>
            <w:vAlign w:val="center"/>
            <w:hideMark/>
          </w:tcPr>
          <w:p w14:paraId="401E20BE"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216" w:type="pct"/>
            <w:vAlign w:val="center"/>
            <w:hideMark/>
          </w:tcPr>
          <w:p w14:paraId="5EDAE4D9"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rPr>
              <w:t>C</w:t>
            </w:r>
            <w:r w:rsidRPr="00A01F48">
              <w:rPr>
                <w:rFonts w:cs="Times New Roman"/>
                <w:color w:val="000000" w:themeColor="text1"/>
                <w:szCs w:val="28"/>
                <w:u w:color="000000" w:themeColor="text1"/>
                <w:lang w:val="vi-VN"/>
              </w:rPr>
              <w:t>a</w:t>
            </w:r>
          </w:p>
        </w:tc>
        <w:tc>
          <w:tcPr>
            <w:tcW w:w="765" w:type="pct"/>
            <w:vAlign w:val="center"/>
            <w:hideMark/>
          </w:tcPr>
          <w:p w14:paraId="0E8A5225"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0,219</w:t>
            </w:r>
          </w:p>
        </w:tc>
      </w:tr>
    </w:tbl>
    <w:p w14:paraId="5D990BFF" w14:textId="404EB701" w:rsidR="00FE5472" w:rsidRPr="00A01F48" w:rsidRDefault="00C06AB4" w:rsidP="008B179A">
      <w:pPr>
        <w:pStyle w:val="Heading3"/>
      </w:pPr>
      <w:r>
        <w:t xml:space="preserve">14.3. </w:t>
      </w:r>
      <w:r w:rsidR="00FE5472" w:rsidRPr="00A01F48">
        <w:t xml:space="preserve">ĐN.13.14.03 Lưu trữ, số hóa, xây dựng, nâng cấp cơ sở dữ liệu chuyên ngành, cơ sở dữ liệu dùng chung của các cơ quan Đảng, Nhà nước, tổ chức chính trị - xã hội </w:t>
      </w:r>
    </w:p>
    <w:p w14:paraId="536E2E32" w14:textId="77777777" w:rsidR="00FE5472" w:rsidRPr="00A01F48" w:rsidRDefault="00FE5472" w:rsidP="00A01F48">
      <w:pPr>
        <w:spacing w:before="120" w:after="0"/>
        <w:ind w:firstLine="567"/>
        <w:jc w:val="both"/>
        <w:rPr>
          <w:color w:val="000000" w:themeColor="text1"/>
          <w:u w:color="000000" w:themeColor="text1"/>
          <w:lang w:val="vi-VN"/>
        </w:rPr>
      </w:pPr>
      <w:r w:rsidRPr="00A01F48">
        <w:rPr>
          <w:color w:val="000000" w:themeColor="text1"/>
          <w:u w:color="000000" w:themeColor="text1"/>
          <w:lang w:val="vi-VN"/>
        </w:rPr>
        <w:t>Nội dung “</w:t>
      </w:r>
      <w:r w:rsidRPr="00A01F48">
        <w:rPr>
          <w:i/>
          <w:color w:val="000000" w:themeColor="text1"/>
          <w:u w:color="000000" w:themeColor="text1"/>
          <w:lang w:val="vi-VN"/>
        </w:rPr>
        <w:t>Lưu trữ, số hóa, xây dựng, nâng cấp cơ sở dữ liệu chuyên ngành, cơ sở dữ liệu dùng chung</w:t>
      </w:r>
      <w:r w:rsidRPr="00A01F48">
        <w:rPr>
          <w:color w:val="000000" w:themeColor="text1"/>
          <w:u w:color="000000" w:themeColor="text1"/>
          <w:lang w:val="vi-VN"/>
        </w:rPr>
        <w:t xml:space="preserve">” sử dụng định mức tại Quyết định số </w:t>
      </w:r>
      <w:hyperlink r:id="rId7" w:tgtFrame="_blank" w:tooltip="Quyết định 1595/QĐ-BTTTT" w:history="1">
        <w:r w:rsidRPr="00A01F48">
          <w:rPr>
            <w:rStyle w:val="Hyperlink"/>
            <w:color w:val="000000" w:themeColor="text1"/>
            <w:u w:color="000000" w:themeColor="text1"/>
            <w:lang w:val="vi-VN"/>
          </w:rPr>
          <w:t>1595/QĐ-BTTTT</w:t>
        </w:r>
      </w:hyperlink>
      <w:r w:rsidRPr="00A01F48">
        <w:rPr>
          <w:color w:val="000000" w:themeColor="text1"/>
          <w:u w:color="000000" w:themeColor="text1"/>
          <w:lang w:val="vi-VN"/>
        </w:rPr>
        <w:t xml:space="preserve"> ngày 03</w:t>
      </w:r>
      <w:r w:rsidRPr="00A01F48">
        <w:rPr>
          <w:color w:val="000000" w:themeColor="text1"/>
          <w:u w:color="000000" w:themeColor="text1"/>
        </w:rPr>
        <w:t>/</w:t>
      </w:r>
      <w:r w:rsidRPr="00A01F48">
        <w:rPr>
          <w:color w:val="000000" w:themeColor="text1"/>
          <w:u w:color="000000" w:themeColor="text1"/>
          <w:lang w:val="vi-VN"/>
        </w:rPr>
        <w:t>10</w:t>
      </w:r>
      <w:r w:rsidRPr="00A01F48">
        <w:rPr>
          <w:color w:val="000000" w:themeColor="text1"/>
          <w:u w:color="000000" w:themeColor="text1"/>
        </w:rPr>
        <w:t>/</w:t>
      </w:r>
      <w:r w:rsidRPr="00A01F48">
        <w:rPr>
          <w:color w:val="000000" w:themeColor="text1"/>
          <w:u w:color="000000" w:themeColor="text1"/>
          <w:lang w:val="vi-VN"/>
        </w:rPr>
        <w:t xml:space="preserve">2011 của Bộ trưởng Bộ </w:t>
      </w:r>
      <w:r w:rsidRPr="00A01F48">
        <w:rPr>
          <w:color w:val="000000" w:themeColor="text1"/>
          <w:u w:color="000000" w:themeColor="text1"/>
        </w:rPr>
        <w:t>Thông tin và truyền thông</w:t>
      </w:r>
      <w:r w:rsidRPr="00A01F48">
        <w:rPr>
          <w:color w:val="000000" w:themeColor="text1"/>
          <w:u w:color="000000" w:themeColor="text1"/>
          <w:lang w:val="vi-VN"/>
        </w:rPr>
        <w:t xml:space="preserve"> về việc công bố định mức lập cơ sở dữ liệu trong hoạt động ứng dụng công nghệ thông tin.</w:t>
      </w:r>
    </w:p>
    <w:p w14:paraId="44EF17F8" w14:textId="4D70A70E" w:rsidR="00FE5472" w:rsidRPr="00A01F48" w:rsidRDefault="00C06AB4" w:rsidP="008B179A">
      <w:pPr>
        <w:pStyle w:val="Heading3"/>
      </w:pPr>
      <w:r>
        <w:t xml:space="preserve">14.4. </w:t>
      </w:r>
      <w:r w:rsidR="00FE5472" w:rsidRPr="00A01F48">
        <w:t xml:space="preserve">ĐN.13.14.04 Hệ thống phần mềm ứng dụng khác phục vụ dùng chung cấp thành phố </w:t>
      </w:r>
    </w:p>
    <w:p w14:paraId="23775CD6" w14:textId="2FB1B446" w:rsidR="00FE5472" w:rsidRPr="00A01F48" w:rsidRDefault="00C06AB4" w:rsidP="00C06AB4">
      <w:pPr>
        <w:pStyle w:val="Heading4"/>
        <w:keepNext w:val="0"/>
        <w:keepLines w:val="0"/>
        <w:spacing w:before="120" w:after="0"/>
        <w:ind w:left="567" w:firstLine="0"/>
        <w:rPr>
          <w:color w:val="000000" w:themeColor="text1"/>
          <w:u w:color="000000" w:themeColor="text1"/>
          <w:lang w:val="vi-VN"/>
        </w:rPr>
      </w:pPr>
      <w:r>
        <w:rPr>
          <w:rFonts w:eastAsia="Arial"/>
          <w:color w:val="000000" w:themeColor="text1"/>
          <w:u w:color="000000" w:themeColor="text1"/>
        </w:rPr>
        <w:t xml:space="preserve">14.4.1 </w:t>
      </w:r>
      <w:r w:rsidR="00FE5472" w:rsidRPr="00A01F48">
        <w:rPr>
          <w:rFonts w:eastAsia="Arial"/>
          <w:color w:val="000000" w:themeColor="text1"/>
          <w:u w:color="000000" w:themeColor="text1"/>
          <w:lang w:val="vi-VN"/>
        </w:rPr>
        <w:t>ĐN.13.14.04.01</w:t>
      </w:r>
      <w:r w:rsidR="00FE5472" w:rsidRPr="00A01F48">
        <w:rPr>
          <w:rFonts w:eastAsia="Arial"/>
          <w:color w:val="000000" w:themeColor="text1"/>
          <w:u w:color="000000" w:themeColor="text1"/>
        </w:rPr>
        <w:t xml:space="preserve"> </w:t>
      </w:r>
      <w:r w:rsidR="00FE5472" w:rsidRPr="00A01F48">
        <w:rPr>
          <w:color w:val="000000" w:themeColor="text1"/>
          <w:u w:color="000000" w:themeColor="text1"/>
          <w:lang w:val="vi-VN"/>
        </w:rPr>
        <w:t xml:space="preserve">Vận hành </w:t>
      </w:r>
    </w:p>
    <w:p w14:paraId="35314C1E"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rPr>
        <w:t xml:space="preserve">: </w:t>
      </w:r>
    </w:p>
    <w:p w14:paraId="3F41F497"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 xml:space="preserve">Thực hiện các nghiệp vụ quản trị, kiểm tra giám sát Hệ thống; kiểm tra đảm bảo hoạt động thông suốt của các Hệ thống/phần mềm chuyên ngành; phân quyền, cập nhật tài khoản của người dùng trên các Hệ thống/phần mềm chuyên ngành; </w:t>
      </w:r>
    </w:p>
    <w:p w14:paraId="60510897"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lastRenderedPageBreak/>
        <w:t>- H</w:t>
      </w:r>
      <w:r w:rsidRPr="00A01F48">
        <w:rPr>
          <w:rFonts w:cs="Times New Roman"/>
          <w:color w:val="000000" w:themeColor="text1"/>
          <w:szCs w:val="28"/>
          <w:u w:color="000000" w:themeColor="text1"/>
          <w:lang w:val="vi-VN"/>
        </w:rPr>
        <w:t>ỗ trợ báo cáo thống kê, kết xuất dữ liệu; hỗ trợ kỹ thuật, giải đáp thắc mắc, khó khăn khi vận hành; giám sát, theo dõi, cập nhật cảnh báo tình trạng hoạt động; sao lưu, back up dữ liệu định kỳ (01 tháng/lần); ghi sổ lưu, báo cáo.</w:t>
      </w:r>
    </w:p>
    <w:p w14:paraId="1FC36A7D"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26D90AE3"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11"/>
        <w:gridCol w:w="3241"/>
        <w:gridCol w:w="1964"/>
        <w:gridCol w:w="1512"/>
      </w:tblGrid>
      <w:tr w:rsidR="00FE5472" w:rsidRPr="00A01F48" w14:paraId="25005BB2" w14:textId="77777777" w:rsidTr="00C06AB4">
        <w:trPr>
          <w:jc w:val="center"/>
        </w:trPr>
        <w:tc>
          <w:tcPr>
            <w:tcW w:w="1512" w:type="pct"/>
            <w:tcMar>
              <w:top w:w="0" w:type="dxa"/>
              <w:left w:w="0" w:type="dxa"/>
              <w:bottom w:w="0" w:type="dxa"/>
              <w:right w:w="0" w:type="dxa"/>
            </w:tcMar>
            <w:vAlign w:val="center"/>
          </w:tcPr>
          <w:p w14:paraId="6F837942"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83" w:type="pct"/>
            <w:tcMar>
              <w:top w:w="0" w:type="dxa"/>
              <w:left w:w="0" w:type="dxa"/>
              <w:bottom w:w="0" w:type="dxa"/>
              <w:right w:w="0" w:type="dxa"/>
            </w:tcMar>
            <w:vAlign w:val="center"/>
          </w:tcPr>
          <w:p w14:paraId="21CFCE2B"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20" w:type="pct"/>
            <w:tcMar>
              <w:top w:w="0" w:type="dxa"/>
              <w:left w:w="0" w:type="dxa"/>
              <w:bottom w:w="0" w:type="dxa"/>
              <w:right w:w="0" w:type="dxa"/>
            </w:tcMar>
            <w:vAlign w:val="center"/>
          </w:tcPr>
          <w:p w14:paraId="3C24FE65"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86" w:type="pct"/>
            <w:tcMar>
              <w:top w:w="0" w:type="dxa"/>
              <w:left w:w="0" w:type="dxa"/>
              <w:bottom w:w="0" w:type="dxa"/>
              <w:right w:w="0" w:type="dxa"/>
            </w:tcMar>
            <w:vAlign w:val="center"/>
          </w:tcPr>
          <w:p w14:paraId="72403A10"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2D480D72" w14:textId="77777777" w:rsidTr="00C06AB4">
        <w:trPr>
          <w:jc w:val="center"/>
        </w:trPr>
        <w:tc>
          <w:tcPr>
            <w:tcW w:w="1512" w:type="pct"/>
            <w:vMerge w:val="restart"/>
            <w:tcMar>
              <w:top w:w="0" w:type="dxa"/>
              <w:left w:w="0" w:type="dxa"/>
              <w:bottom w:w="0" w:type="dxa"/>
              <w:right w:w="0" w:type="dxa"/>
            </w:tcMar>
            <w:vAlign w:val="center"/>
          </w:tcPr>
          <w:p w14:paraId="19CA7416"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eastAsia="Arial"/>
                <w:color w:val="000000" w:themeColor="text1"/>
                <w:u w:color="000000" w:themeColor="text1"/>
                <w:lang w:val="vi-VN"/>
              </w:rPr>
              <w:t>ĐN.13.14.04.01</w:t>
            </w:r>
          </w:p>
        </w:tc>
        <w:tc>
          <w:tcPr>
            <w:tcW w:w="1683" w:type="pct"/>
            <w:tcMar>
              <w:top w:w="0" w:type="dxa"/>
              <w:left w:w="0" w:type="dxa"/>
              <w:bottom w:w="0" w:type="dxa"/>
              <w:right w:w="0" w:type="dxa"/>
            </w:tcMar>
            <w:vAlign w:val="center"/>
          </w:tcPr>
          <w:p w14:paraId="06D44138"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20" w:type="pct"/>
            <w:tcMar>
              <w:top w:w="0" w:type="dxa"/>
              <w:left w:w="0" w:type="dxa"/>
              <w:bottom w:w="0" w:type="dxa"/>
              <w:right w:w="0" w:type="dxa"/>
            </w:tcMar>
            <w:vAlign w:val="center"/>
          </w:tcPr>
          <w:p w14:paraId="17D6B0ED"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p>
        </w:tc>
        <w:tc>
          <w:tcPr>
            <w:tcW w:w="786" w:type="pct"/>
            <w:tcMar>
              <w:top w:w="0" w:type="dxa"/>
              <w:left w:w="0" w:type="dxa"/>
              <w:bottom w:w="0" w:type="dxa"/>
              <w:right w:w="0" w:type="dxa"/>
            </w:tcMar>
            <w:vAlign w:val="center"/>
          </w:tcPr>
          <w:p w14:paraId="224E34B0"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p>
        </w:tc>
      </w:tr>
      <w:tr w:rsidR="00FE5472" w:rsidRPr="00A01F48" w14:paraId="5C2AB0A1" w14:textId="77777777" w:rsidTr="00C06AB4">
        <w:trPr>
          <w:jc w:val="center"/>
        </w:trPr>
        <w:tc>
          <w:tcPr>
            <w:tcW w:w="1512" w:type="pct"/>
            <w:vMerge/>
            <w:vAlign w:val="center"/>
          </w:tcPr>
          <w:p w14:paraId="40388928"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53F2ACF4"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20" w:type="pct"/>
            <w:tcMar>
              <w:top w:w="0" w:type="dxa"/>
              <w:left w:w="0" w:type="dxa"/>
              <w:bottom w:w="0" w:type="dxa"/>
              <w:right w:w="0" w:type="dxa"/>
            </w:tcMar>
            <w:vAlign w:val="center"/>
          </w:tcPr>
          <w:p w14:paraId="1FE1FC49"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86" w:type="pct"/>
            <w:tcMar>
              <w:top w:w="0" w:type="dxa"/>
              <w:left w:w="0" w:type="dxa"/>
              <w:bottom w:w="0" w:type="dxa"/>
              <w:right w:w="0" w:type="dxa"/>
            </w:tcMar>
            <w:vAlign w:val="center"/>
          </w:tcPr>
          <w:p w14:paraId="3B9848B9"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4D766F0D" w14:textId="77777777" w:rsidTr="00C06AB4">
        <w:trPr>
          <w:jc w:val="center"/>
        </w:trPr>
        <w:tc>
          <w:tcPr>
            <w:tcW w:w="1512" w:type="pct"/>
            <w:vMerge/>
            <w:vAlign w:val="center"/>
          </w:tcPr>
          <w:p w14:paraId="6CC6FF01"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2931C67F"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20" w:type="pct"/>
            <w:tcMar>
              <w:top w:w="0" w:type="dxa"/>
              <w:left w:w="0" w:type="dxa"/>
              <w:bottom w:w="0" w:type="dxa"/>
              <w:right w:w="0" w:type="dxa"/>
            </w:tcMar>
            <w:vAlign w:val="center"/>
          </w:tcPr>
          <w:p w14:paraId="7598B6CC"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86" w:type="pct"/>
            <w:tcMar>
              <w:top w:w="0" w:type="dxa"/>
              <w:left w:w="0" w:type="dxa"/>
              <w:bottom w:w="0" w:type="dxa"/>
              <w:right w:w="0" w:type="dxa"/>
            </w:tcMar>
            <w:vAlign w:val="center"/>
          </w:tcPr>
          <w:p w14:paraId="7EA9A6F1"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4181C9EF" w14:textId="77777777" w:rsidTr="00C06AB4">
        <w:trPr>
          <w:jc w:val="center"/>
        </w:trPr>
        <w:tc>
          <w:tcPr>
            <w:tcW w:w="1512" w:type="pct"/>
            <w:vMerge/>
            <w:vAlign w:val="center"/>
          </w:tcPr>
          <w:p w14:paraId="538F172B"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3378B778"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20" w:type="pct"/>
            <w:tcMar>
              <w:top w:w="0" w:type="dxa"/>
              <w:left w:w="0" w:type="dxa"/>
              <w:bottom w:w="0" w:type="dxa"/>
              <w:right w:w="0" w:type="dxa"/>
            </w:tcMar>
            <w:vAlign w:val="center"/>
          </w:tcPr>
          <w:p w14:paraId="3923512F"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p>
        </w:tc>
        <w:tc>
          <w:tcPr>
            <w:tcW w:w="786" w:type="pct"/>
            <w:tcMar>
              <w:top w:w="0" w:type="dxa"/>
              <w:left w:w="0" w:type="dxa"/>
              <w:bottom w:w="0" w:type="dxa"/>
              <w:right w:w="0" w:type="dxa"/>
            </w:tcMar>
            <w:vAlign w:val="center"/>
          </w:tcPr>
          <w:p w14:paraId="1AEE42B5"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p>
        </w:tc>
      </w:tr>
      <w:tr w:rsidR="00FE5472" w:rsidRPr="00A01F48" w14:paraId="5CC4C8BE" w14:textId="77777777" w:rsidTr="00C06AB4">
        <w:trPr>
          <w:jc w:val="center"/>
        </w:trPr>
        <w:tc>
          <w:tcPr>
            <w:tcW w:w="1512" w:type="pct"/>
            <w:vMerge/>
            <w:vAlign w:val="center"/>
          </w:tcPr>
          <w:p w14:paraId="2B2CA7CC"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6B2E0C02"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20" w:type="pct"/>
            <w:tcMar>
              <w:top w:w="0" w:type="dxa"/>
              <w:left w:w="0" w:type="dxa"/>
              <w:bottom w:w="0" w:type="dxa"/>
              <w:right w:w="0" w:type="dxa"/>
            </w:tcMar>
            <w:vAlign w:val="center"/>
          </w:tcPr>
          <w:p w14:paraId="608F8CD4"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86" w:type="pct"/>
            <w:tcMar>
              <w:top w:w="0" w:type="dxa"/>
              <w:left w:w="0" w:type="dxa"/>
              <w:bottom w:w="0" w:type="dxa"/>
              <w:right w:w="0" w:type="dxa"/>
            </w:tcMar>
            <w:vAlign w:val="center"/>
          </w:tcPr>
          <w:p w14:paraId="7E1A94A0"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0,302</w:t>
            </w:r>
          </w:p>
        </w:tc>
      </w:tr>
      <w:tr w:rsidR="00FE5472" w:rsidRPr="00A01F48" w14:paraId="4928BB60" w14:textId="77777777" w:rsidTr="00C06AB4">
        <w:trPr>
          <w:jc w:val="center"/>
        </w:trPr>
        <w:tc>
          <w:tcPr>
            <w:tcW w:w="1512" w:type="pct"/>
            <w:vMerge/>
            <w:vAlign w:val="center"/>
          </w:tcPr>
          <w:p w14:paraId="0455FC5D"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71BF3F5E"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20" w:type="pct"/>
            <w:tcMar>
              <w:top w:w="0" w:type="dxa"/>
              <w:left w:w="0" w:type="dxa"/>
              <w:bottom w:w="0" w:type="dxa"/>
              <w:right w:w="0" w:type="dxa"/>
            </w:tcMar>
            <w:vAlign w:val="center"/>
          </w:tcPr>
          <w:p w14:paraId="50EEF335"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86" w:type="pct"/>
            <w:tcMar>
              <w:top w:w="0" w:type="dxa"/>
              <w:left w:w="0" w:type="dxa"/>
              <w:bottom w:w="0" w:type="dxa"/>
              <w:right w:w="0" w:type="dxa"/>
            </w:tcMar>
            <w:vAlign w:val="center"/>
          </w:tcPr>
          <w:p w14:paraId="79F50E0B"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0,188</w:t>
            </w:r>
          </w:p>
        </w:tc>
      </w:tr>
      <w:tr w:rsidR="00FE5472" w:rsidRPr="00A01F48" w14:paraId="438CC440" w14:textId="77777777" w:rsidTr="00C06AB4">
        <w:trPr>
          <w:jc w:val="center"/>
        </w:trPr>
        <w:tc>
          <w:tcPr>
            <w:tcW w:w="1512" w:type="pct"/>
            <w:vMerge/>
            <w:vAlign w:val="center"/>
          </w:tcPr>
          <w:p w14:paraId="3AA9239F"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05C86B20"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20" w:type="pct"/>
            <w:tcMar>
              <w:top w:w="0" w:type="dxa"/>
              <w:left w:w="0" w:type="dxa"/>
              <w:bottom w:w="0" w:type="dxa"/>
              <w:right w:w="0" w:type="dxa"/>
            </w:tcMar>
            <w:vAlign w:val="center"/>
          </w:tcPr>
          <w:p w14:paraId="74C24E5D"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p>
        </w:tc>
        <w:tc>
          <w:tcPr>
            <w:tcW w:w="786" w:type="pct"/>
            <w:tcMar>
              <w:top w:w="0" w:type="dxa"/>
              <w:left w:w="0" w:type="dxa"/>
              <w:bottom w:w="0" w:type="dxa"/>
              <w:right w:w="0" w:type="dxa"/>
            </w:tcMar>
            <w:vAlign w:val="center"/>
          </w:tcPr>
          <w:p w14:paraId="5D453846"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p>
        </w:tc>
      </w:tr>
      <w:tr w:rsidR="00FE5472" w:rsidRPr="00A01F48" w14:paraId="0D1011B1" w14:textId="77777777" w:rsidTr="00C06AB4">
        <w:trPr>
          <w:jc w:val="center"/>
        </w:trPr>
        <w:tc>
          <w:tcPr>
            <w:tcW w:w="1512" w:type="pct"/>
            <w:vMerge/>
            <w:vAlign w:val="center"/>
          </w:tcPr>
          <w:p w14:paraId="0A519788"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772EEC6F"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20" w:type="pct"/>
            <w:tcMar>
              <w:top w:w="0" w:type="dxa"/>
              <w:left w:w="0" w:type="dxa"/>
              <w:bottom w:w="0" w:type="dxa"/>
              <w:right w:w="0" w:type="dxa"/>
            </w:tcMar>
            <w:vAlign w:val="center"/>
          </w:tcPr>
          <w:p w14:paraId="5E3148B9"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86" w:type="pct"/>
            <w:tcMar>
              <w:top w:w="0" w:type="dxa"/>
              <w:left w:w="0" w:type="dxa"/>
              <w:bottom w:w="0" w:type="dxa"/>
              <w:right w:w="0" w:type="dxa"/>
            </w:tcMar>
            <w:vAlign w:val="center"/>
          </w:tcPr>
          <w:p w14:paraId="23BFB85A"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r w:rsidR="00FE5472" w:rsidRPr="00A01F48" w14:paraId="5FD706DB" w14:textId="77777777" w:rsidTr="00C06AB4">
        <w:trPr>
          <w:jc w:val="center"/>
        </w:trPr>
        <w:tc>
          <w:tcPr>
            <w:tcW w:w="1512" w:type="pct"/>
            <w:vMerge/>
            <w:vAlign w:val="center"/>
          </w:tcPr>
          <w:p w14:paraId="3C83613B"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1735FB8A"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20" w:type="pct"/>
            <w:tcMar>
              <w:top w:w="0" w:type="dxa"/>
              <w:left w:w="0" w:type="dxa"/>
              <w:bottom w:w="0" w:type="dxa"/>
              <w:right w:w="0" w:type="dxa"/>
            </w:tcMar>
            <w:vAlign w:val="center"/>
          </w:tcPr>
          <w:p w14:paraId="0CFF8E37"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86" w:type="pct"/>
            <w:tcMar>
              <w:top w:w="0" w:type="dxa"/>
              <w:left w:w="0" w:type="dxa"/>
              <w:bottom w:w="0" w:type="dxa"/>
              <w:right w:w="0" w:type="dxa"/>
            </w:tcMar>
            <w:vAlign w:val="center"/>
          </w:tcPr>
          <w:p w14:paraId="42FF867B"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0,031</w:t>
            </w:r>
          </w:p>
        </w:tc>
      </w:tr>
      <w:tr w:rsidR="00FE5472" w:rsidRPr="00A01F48" w14:paraId="309190BD" w14:textId="77777777" w:rsidTr="00C06AB4">
        <w:trPr>
          <w:jc w:val="center"/>
        </w:trPr>
        <w:tc>
          <w:tcPr>
            <w:tcW w:w="1512" w:type="pct"/>
            <w:vMerge/>
            <w:vAlign w:val="center"/>
          </w:tcPr>
          <w:p w14:paraId="572EE828"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3D8D3640"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20" w:type="pct"/>
            <w:tcMar>
              <w:top w:w="0" w:type="dxa"/>
              <w:left w:w="0" w:type="dxa"/>
              <w:bottom w:w="0" w:type="dxa"/>
              <w:right w:w="0" w:type="dxa"/>
            </w:tcMar>
            <w:vAlign w:val="center"/>
          </w:tcPr>
          <w:p w14:paraId="6D67086B"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86" w:type="pct"/>
            <w:tcMar>
              <w:top w:w="0" w:type="dxa"/>
              <w:left w:w="0" w:type="dxa"/>
              <w:bottom w:w="0" w:type="dxa"/>
              <w:right w:w="0" w:type="dxa"/>
            </w:tcMar>
            <w:vAlign w:val="center"/>
          </w:tcPr>
          <w:p w14:paraId="24BAE28A"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0,458</w:t>
            </w:r>
          </w:p>
        </w:tc>
      </w:tr>
    </w:tbl>
    <w:p w14:paraId="5B6A7CDF" w14:textId="275DE6F6" w:rsidR="00FE5472" w:rsidRPr="00A01F48" w:rsidRDefault="00C06AB4" w:rsidP="00C06AB4">
      <w:pPr>
        <w:pStyle w:val="Heading4"/>
        <w:keepNext w:val="0"/>
        <w:keepLines w:val="0"/>
        <w:spacing w:before="120" w:after="0"/>
        <w:ind w:left="567" w:firstLine="0"/>
        <w:rPr>
          <w:color w:val="000000" w:themeColor="text1"/>
          <w:u w:color="000000" w:themeColor="text1"/>
          <w:lang w:val="vi-VN"/>
        </w:rPr>
      </w:pPr>
      <w:r>
        <w:rPr>
          <w:rFonts w:eastAsia="Arial"/>
          <w:color w:val="000000" w:themeColor="text1"/>
          <w:u w:color="000000" w:themeColor="text1"/>
        </w:rPr>
        <w:t xml:space="preserve">14.4.2 </w:t>
      </w:r>
      <w:r w:rsidR="00FE5472" w:rsidRPr="00A01F48">
        <w:rPr>
          <w:rFonts w:eastAsia="Arial"/>
          <w:color w:val="000000" w:themeColor="text1"/>
          <w:u w:color="000000" w:themeColor="text1"/>
          <w:lang w:val="vi-VN"/>
        </w:rPr>
        <w:t>ĐN.13.14.04.02</w:t>
      </w:r>
      <w:r w:rsidR="00FE5472" w:rsidRPr="00A01F48">
        <w:rPr>
          <w:rFonts w:eastAsia="Arial"/>
          <w:color w:val="000000" w:themeColor="text1"/>
          <w:u w:color="000000" w:themeColor="text1"/>
        </w:rPr>
        <w:t xml:space="preserve"> </w:t>
      </w:r>
      <w:r w:rsidR="00FE5472" w:rsidRPr="00A01F48">
        <w:rPr>
          <w:color w:val="000000" w:themeColor="text1"/>
          <w:u w:color="000000" w:themeColor="text1"/>
          <w:lang w:val="vi-VN"/>
        </w:rPr>
        <w:t xml:space="preserve">Khắc phục sự cố </w:t>
      </w:r>
    </w:p>
    <w:p w14:paraId="1F456B87"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453ADED4"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 xml:space="preserve">Sao lưu, back up dữ liệu trước khi xử lý sự cố; ghi chép, lưu trữ thông số, trạng thái Hệ thống; </w:t>
      </w:r>
    </w:p>
    <w:p w14:paraId="7E833B1C"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K</w:t>
      </w:r>
      <w:r w:rsidRPr="00A01F48">
        <w:rPr>
          <w:rFonts w:cs="Times New Roman"/>
          <w:color w:val="000000" w:themeColor="text1"/>
          <w:szCs w:val="28"/>
          <w:u w:color="000000" w:themeColor="text1"/>
          <w:lang w:val="vi-VN"/>
        </w:rPr>
        <w:t xml:space="preserve">iểm tra các phần mềm, thông số, cấu hình, thiết lập; xử lý sự cố kỹ thuật liên quan đến Hệ thống; </w:t>
      </w:r>
    </w:p>
    <w:p w14:paraId="0B7FA80C"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T</w:t>
      </w:r>
      <w:r w:rsidRPr="00A01F48">
        <w:rPr>
          <w:rFonts w:cs="Times New Roman"/>
          <w:color w:val="000000" w:themeColor="text1"/>
          <w:szCs w:val="28"/>
          <w:u w:color="000000" w:themeColor="text1"/>
          <w:lang w:val="vi-VN"/>
        </w:rPr>
        <w:t>hiết lập lại các thông số cài đặt, cấu hình; kiểm tra, chạy thử; ghi nhận hoạt động của Hệ thống và nhật ký xử lý sự cố; lập báo cáo sự cố.</w:t>
      </w:r>
    </w:p>
    <w:p w14:paraId="3B5E860A"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3448F185"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11"/>
        <w:gridCol w:w="3241"/>
        <w:gridCol w:w="1964"/>
        <w:gridCol w:w="1512"/>
      </w:tblGrid>
      <w:tr w:rsidR="00FE5472" w:rsidRPr="00A01F48" w14:paraId="56A82896" w14:textId="77777777" w:rsidTr="00C06AB4">
        <w:trPr>
          <w:jc w:val="center"/>
        </w:trPr>
        <w:tc>
          <w:tcPr>
            <w:tcW w:w="1512" w:type="pct"/>
            <w:tcMar>
              <w:top w:w="0" w:type="dxa"/>
              <w:left w:w="0" w:type="dxa"/>
              <w:bottom w:w="0" w:type="dxa"/>
              <w:right w:w="0" w:type="dxa"/>
            </w:tcMar>
            <w:vAlign w:val="center"/>
          </w:tcPr>
          <w:p w14:paraId="6D664485"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83" w:type="pct"/>
            <w:tcMar>
              <w:top w:w="0" w:type="dxa"/>
              <w:left w:w="0" w:type="dxa"/>
              <w:bottom w:w="0" w:type="dxa"/>
              <w:right w:w="0" w:type="dxa"/>
            </w:tcMar>
            <w:vAlign w:val="center"/>
          </w:tcPr>
          <w:p w14:paraId="075F8DEB"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20" w:type="pct"/>
            <w:tcMar>
              <w:top w:w="0" w:type="dxa"/>
              <w:left w:w="0" w:type="dxa"/>
              <w:bottom w:w="0" w:type="dxa"/>
              <w:right w:w="0" w:type="dxa"/>
            </w:tcMar>
            <w:vAlign w:val="center"/>
          </w:tcPr>
          <w:p w14:paraId="77D41D8D"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86" w:type="pct"/>
            <w:tcMar>
              <w:top w:w="0" w:type="dxa"/>
              <w:left w:w="0" w:type="dxa"/>
              <w:bottom w:w="0" w:type="dxa"/>
              <w:right w:w="0" w:type="dxa"/>
            </w:tcMar>
            <w:vAlign w:val="center"/>
          </w:tcPr>
          <w:p w14:paraId="1F7E985F"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428EDD7B" w14:textId="77777777" w:rsidTr="00C06AB4">
        <w:trPr>
          <w:jc w:val="center"/>
        </w:trPr>
        <w:tc>
          <w:tcPr>
            <w:tcW w:w="1512" w:type="pct"/>
            <w:vMerge w:val="restart"/>
            <w:tcMar>
              <w:top w:w="0" w:type="dxa"/>
              <w:left w:w="0" w:type="dxa"/>
              <w:bottom w:w="0" w:type="dxa"/>
              <w:right w:w="0" w:type="dxa"/>
            </w:tcMar>
            <w:vAlign w:val="center"/>
          </w:tcPr>
          <w:p w14:paraId="0C29E58D"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eastAsia="Arial"/>
                <w:color w:val="000000" w:themeColor="text1"/>
                <w:u w:color="000000" w:themeColor="text1"/>
                <w:lang w:val="vi-VN"/>
              </w:rPr>
              <w:t>ĐN.13.14.04.02</w:t>
            </w:r>
          </w:p>
        </w:tc>
        <w:tc>
          <w:tcPr>
            <w:tcW w:w="1683" w:type="pct"/>
            <w:tcMar>
              <w:top w:w="0" w:type="dxa"/>
              <w:left w:w="0" w:type="dxa"/>
              <w:bottom w:w="0" w:type="dxa"/>
              <w:right w:w="0" w:type="dxa"/>
            </w:tcMar>
            <w:vAlign w:val="center"/>
          </w:tcPr>
          <w:p w14:paraId="3E580AA5"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20" w:type="pct"/>
            <w:tcMar>
              <w:top w:w="0" w:type="dxa"/>
              <w:left w:w="0" w:type="dxa"/>
              <w:bottom w:w="0" w:type="dxa"/>
              <w:right w:w="0" w:type="dxa"/>
            </w:tcMar>
            <w:vAlign w:val="center"/>
          </w:tcPr>
          <w:p w14:paraId="529D2D2A"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p>
        </w:tc>
        <w:tc>
          <w:tcPr>
            <w:tcW w:w="786" w:type="pct"/>
            <w:tcMar>
              <w:top w:w="0" w:type="dxa"/>
              <w:left w:w="0" w:type="dxa"/>
              <w:bottom w:w="0" w:type="dxa"/>
              <w:right w:w="0" w:type="dxa"/>
            </w:tcMar>
            <w:vAlign w:val="center"/>
          </w:tcPr>
          <w:p w14:paraId="72DA7A33"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p>
        </w:tc>
      </w:tr>
      <w:tr w:rsidR="00FE5472" w:rsidRPr="00A01F48" w14:paraId="42322353" w14:textId="77777777" w:rsidTr="00C06AB4">
        <w:trPr>
          <w:jc w:val="center"/>
        </w:trPr>
        <w:tc>
          <w:tcPr>
            <w:tcW w:w="1512" w:type="pct"/>
            <w:vMerge/>
            <w:vAlign w:val="center"/>
          </w:tcPr>
          <w:p w14:paraId="7DD38156"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3615AF49"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20" w:type="pct"/>
            <w:tcMar>
              <w:top w:w="0" w:type="dxa"/>
              <w:left w:w="0" w:type="dxa"/>
              <w:bottom w:w="0" w:type="dxa"/>
              <w:right w:w="0" w:type="dxa"/>
            </w:tcMar>
            <w:vAlign w:val="center"/>
          </w:tcPr>
          <w:p w14:paraId="78F264D9"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86" w:type="pct"/>
            <w:tcMar>
              <w:top w:w="0" w:type="dxa"/>
              <w:left w:w="0" w:type="dxa"/>
              <w:bottom w:w="0" w:type="dxa"/>
              <w:right w:w="0" w:type="dxa"/>
            </w:tcMar>
            <w:vAlign w:val="center"/>
          </w:tcPr>
          <w:p w14:paraId="0613D72A"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5D8D4C26" w14:textId="77777777" w:rsidTr="00C06AB4">
        <w:trPr>
          <w:jc w:val="center"/>
        </w:trPr>
        <w:tc>
          <w:tcPr>
            <w:tcW w:w="1512" w:type="pct"/>
            <w:vMerge/>
            <w:vAlign w:val="center"/>
          </w:tcPr>
          <w:p w14:paraId="1882026B"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4EA37F7D"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20" w:type="pct"/>
            <w:tcMar>
              <w:top w:w="0" w:type="dxa"/>
              <w:left w:w="0" w:type="dxa"/>
              <w:bottom w:w="0" w:type="dxa"/>
              <w:right w:w="0" w:type="dxa"/>
            </w:tcMar>
            <w:vAlign w:val="center"/>
          </w:tcPr>
          <w:p w14:paraId="715EB639"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86" w:type="pct"/>
            <w:tcMar>
              <w:top w:w="0" w:type="dxa"/>
              <w:left w:w="0" w:type="dxa"/>
              <w:bottom w:w="0" w:type="dxa"/>
              <w:right w:w="0" w:type="dxa"/>
            </w:tcMar>
            <w:vAlign w:val="center"/>
          </w:tcPr>
          <w:p w14:paraId="5981A46A"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1F5010A4" w14:textId="77777777" w:rsidTr="00C06AB4">
        <w:trPr>
          <w:jc w:val="center"/>
        </w:trPr>
        <w:tc>
          <w:tcPr>
            <w:tcW w:w="1512" w:type="pct"/>
            <w:vMerge/>
            <w:vAlign w:val="center"/>
          </w:tcPr>
          <w:p w14:paraId="10AF3F40"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2E1A2DE1"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20" w:type="pct"/>
            <w:tcMar>
              <w:top w:w="0" w:type="dxa"/>
              <w:left w:w="0" w:type="dxa"/>
              <w:bottom w:w="0" w:type="dxa"/>
              <w:right w:w="0" w:type="dxa"/>
            </w:tcMar>
            <w:vAlign w:val="center"/>
          </w:tcPr>
          <w:p w14:paraId="3D5EC9FC"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p>
        </w:tc>
        <w:tc>
          <w:tcPr>
            <w:tcW w:w="786" w:type="pct"/>
            <w:tcMar>
              <w:top w:w="0" w:type="dxa"/>
              <w:left w:w="0" w:type="dxa"/>
              <w:bottom w:w="0" w:type="dxa"/>
              <w:right w:w="0" w:type="dxa"/>
            </w:tcMar>
            <w:vAlign w:val="center"/>
          </w:tcPr>
          <w:p w14:paraId="787799B1"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p>
        </w:tc>
      </w:tr>
      <w:tr w:rsidR="00FE5472" w:rsidRPr="00A01F48" w14:paraId="2CBBF0BC" w14:textId="77777777" w:rsidTr="00C06AB4">
        <w:trPr>
          <w:jc w:val="center"/>
        </w:trPr>
        <w:tc>
          <w:tcPr>
            <w:tcW w:w="1512" w:type="pct"/>
            <w:vMerge/>
            <w:vAlign w:val="center"/>
          </w:tcPr>
          <w:p w14:paraId="5D9B2870"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246B27C2"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20" w:type="pct"/>
            <w:tcMar>
              <w:top w:w="0" w:type="dxa"/>
              <w:left w:w="0" w:type="dxa"/>
              <w:bottom w:w="0" w:type="dxa"/>
              <w:right w:w="0" w:type="dxa"/>
            </w:tcMar>
            <w:vAlign w:val="center"/>
          </w:tcPr>
          <w:p w14:paraId="3DE0F380"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86" w:type="pct"/>
            <w:tcMar>
              <w:top w:w="0" w:type="dxa"/>
              <w:left w:w="0" w:type="dxa"/>
              <w:bottom w:w="0" w:type="dxa"/>
              <w:right w:w="0" w:type="dxa"/>
            </w:tcMar>
            <w:vAlign w:val="center"/>
          </w:tcPr>
          <w:p w14:paraId="79EA4DEA"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0,156</w:t>
            </w:r>
          </w:p>
        </w:tc>
      </w:tr>
      <w:tr w:rsidR="00FE5472" w:rsidRPr="00A01F48" w14:paraId="6477EC0B" w14:textId="77777777" w:rsidTr="00C06AB4">
        <w:trPr>
          <w:jc w:val="center"/>
        </w:trPr>
        <w:tc>
          <w:tcPr>
            <w:tcW w:w="1512" w:type="pct"/>
            <w:vMerge/>
            <w:vAlign w:val="center"/>
          </w:tcPr>
          <w:p w14:paraId="410F3756"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7FCAAC50"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20" w:type="pct"/>
            <w:tcMar>
              <w:top w:w="0" w:type="dxa"/>
              <w:left w:w="0" w:type="dxa"/>
              <w:bottom w:w="0" w:type="dxa"/>
              <w:right w:w="0" w:type="dxa"/>
            </w:tcMar>
            <w:vAlign w:val="center"/>
          </w:tcPr>
          <w:p w14:paraId="1D41839B"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86" w:type="pct"/>
            <w:tcMar>
              <w:top w:w="0" w:type="dxa"/>
              <w:left w:w="0" w:type="dxa"/>
              <w:bottom w:w="0" w:type="dxa"/>
              <w:right w:w="0" w:type="dxa"/>
            </w:tcMar>
            <w:vAlign w:val="center"/>
          </w:tcPr>
          <w:p w14:paraId="7562A59A"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0,729</w:t>
            </w:r>
          </w:p>
        </w:tc>
      </w:tr>
      <w:tr w:rsidR="00FE5472" w:rsidRPr="00A01F48" w14:paraId="6C431386" w14:textId="77777777" w:rsidTr="00C06AB4">
        <w:trPr>
          <w:jc w:val="center"/>
        </w:trPr>
        <w:tc>
          <w:tcPr>
            <w:tcW w:w="1512" w:type="pct"/>
            <w:vMerge/>
            <w:vAlign w:val="center"/>
          </w:tcPr>
          <w:p w14:paraId="67A75FCC"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1B131457"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20" w:type="pct"/>
            <w:tcMar>
              <w:top w:w="0" w:type="dxa"/>
              <w:left w:w="0" w:type="dxa"/>
              <w:bottom w:w="0" w:type="dxa"/>
              <w:right w:w="0" w:type="dxa"/>
            </w:tcMar>
            <w:vAlign w:val="center"/>
          </w:tcPr>
          <w:p w14:paraId="4600116A"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p>
        </w:tc>
        <w:tc>
          <w:tcPr>
            <w:tcW w:w="786" w:type="pct"/>
            <w:tcMar>
              <w:top w:w="0" w:type="dxa"/>
              <w:left w:w="0" w:type="dxa"/>
              <w:bottom w:w="0" w:type="dxa"/>
              <w:right w:w="0" w:type="dxa"/>
            </w:tcMar>
            <w:vAlign w:val="center"/>
          </w:tcPr>
          <w:p w14:paraId="0BA8F81C"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p>
        </w:tc>
      </w:tr>
      <w:tr w:rsidR="00FE5472" w:rsidRPr="00A01F48" w14:paraId="71B7A0C5" w14:textId="77777777" w:rsidTr="00C06AB4">
        <w:trPr>
          <w:jc w:val="center"/>
        </w:trPr>
        <w:tc>
          <w:tcPr>
            <w:tcW w:w="1512" w:type="pct"/>
            <w:vMerge/>
            <w:vAlign w:val="center"/>
          </w:tcPr>
          <w:p w14:paraId="6450F536"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10DC0A70"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20" w:type="pct"/>
            <w:tcMar>
              <w:top w:w="0" w:type="dxa"/>
              <w:left w:w="0" w:type="dxa"/>
              <w:bottom w:w="0" w:type="dxa"/>
              <w:right w:w="0" w:type="dxa"/>
            </w:tcMar>
            <w:vAlign w:val="center"/>
          </w:tcPr>
          <w:p w14:paraId="64891ACA"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86" w:type="pct"/>
            <w:tcMar>
              <w:top w:w="0" w:type="dxa"/>
              <w:left w:w="0" w:type="dxa"/>
              <w:bottom w:w="0" w:type="dxa"/>
              <w:right w:w="0" w:type="dxa"/>
            </w:tcMar>
            <w:vAlign w:val="center"/>
          </w:tcPr>
          <w:p w14:paraId="7AD5A8BF"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0,844</w:t>
            </w:r>
          </w:p>
        </w:tc>
      </w:tr>
      <w:tr w:rsidR="00FE5472" w:rsidRPr="00A01F48" w14:paraId="0A0F4742" w14:textId="77777777" w:rsidTr="00C06AB4">
        <w:trPr>
          <w:jc w:val="center"/>
        </w:trPr>
        <w:tc>
          <w:tcPr>
            <w:tcW w:w="1512" w:type="pct"/>
            <w:vMerge/>
            <w:vAlign w:val="center"/>
          </w:tcPr>
          <w:p w14:paraId="2C9F894C"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7F62F974"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20" w:type="pct"/>
            <w:tcMar>
              <w:top w:w="0" w:type="dxa"/>
              <w:left w:w="0" w:type="dxa"/>
              <w:bottom w:w="0" w:type="dxa"/>
              <w:right w:w="0" w:type="dxa"/>
            </w:tcMar>
            <w:vAlign w:val="center"/>
          </w:tcPr>
          <w:p w14:paraId="1308D6F9"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86" w:type="pct"/>
            <w:tcMar>
              <w:top w:w="0" w:type="dxa"/>
              <w:left w:w="0" w:type="dxa"/>
              <w:bottom w:w="0" w:type="dxa"/>
              <w:right w:w="0" w:type="dxa"/>
            </w:tcMar>
            <w:vAlign w:val="center"/>
          </w:tcPr>
          <w:p w14:paraId="552BBD70"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0,042</w:t>
            </w:r>
          </w:p>
        </w:tc>
      </w:tr>
      <w:tr w:rsidR="00FE5472" w:rsidRPr="00A01F48" w14:paraId="66FBFF30" w14:textId="77777777" w:rsidTr="00C06AB4">
        <w:trPr>
          <w:jc w:val="center"/>
        </w:trPr>
        <w:tc>
          <w:tcPr>
            <w:tcW w:w="1512" w:type="pct"/>
            <w:vMerge/>
            <w:vAlign w:val="center"/>
          </w:tcPr>
          <w:p w14:paraId="072D7317"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75A4F119" w14:textId="77777777" w:rsidR="00FE5472" w:rsidRPr="00A01F48" w:rsidRDefault="00FE5472" w:rsidP="00C06AB4">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20" w:type="pct"/>
            <w:tcMar>
              <w:top w:w="0" w:type="dxa"/>
              <w:left w:w="0" w:type="dxa"/>
              <w:bottom w:w="0" w:type="dxa"/>
              <w:right w:w="0" w:type="dxa"/>
            </w:tcMar>
            <w:vAlign w:val="center"/>
          </w:tcPr>
          <w:p w14:paraId="53C251AE"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86" w:type="pct"/>
            <w:tcMar>
              <w:top w:w="0" w:type="dxa"/>
              <w:left w:w="0" w:type="dxa"/>
              <w:bottom w:w="0" w:type="dxa"/>
              <w:right w:w="0" w:type="dxa"/>
            </w:tcMar>
            <w:vAlign w:val="center"/>
          </w:tcPr>
          <w:p w14:paraId="60C454F4" w14:textId="77777777" w:rsidR="00FE5472" w:rsidRPr="00A01F48" w:rsidRDefault="00FE5472" w:rsidP="00C06AB4">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bl>
    <w:p w14:paraId="6C79B983" w14:textId="3C871C3A" w:rsidR="00FE5472" w:rsidRPr="00A01F48" w:rsidRDefault="00C06AB4" w:rsidP="008B179A">
      <w:pPr>
        <w:pStyle w:val="Heading3"/>
      </w:pPr>
      <w:r>
        <w:t xml:space="preserve">14.5. </w:t>
      </w:r>
      <w:r w:rsidR="00FE5472" w:rsidRPr="00A01F48">
        <w:t xml:space="preserve">ĐN.13.14.05 Các nội dung, tiện ích số tích hợp trên các nền tảng mạng xã hội </w:t>
      </w:r>
    </w:p>
    <w:p w14:paraId="14CED812" w14:textId="426C9182" w:rsidR="00FE5472" w:rsidRPr="00A05F88" w:rsidRDefault="00C06AB4" w:rsidP="00A05F88">
      <w:pPr>
        <w:pStyle w:val="Heading4"/>
        <w:keepNext w:val="0"/>
        <w:keepLines w:val="0"/>
        <w:spacing w:before="120" w:after="0"/>
        <w:ind w:left="567" w:firstLine="0"/>
        <w:rPr>
          <w:rFonts w:eastAsia="Arial"/>
          <w:color w:val="000000" w:themeColor="text1"/>
          <w:u w:color="000000" w:themeColor="text1"/>
        </w:rPr>
      </w:pPr>
      <w:r>
        <w:rPr>
          <w:rFonts w:eastAsia="Arial"/>
          <w:color w:val="000000" w:themeColor="text1"/>
          <w:u w:color="000000" w:themeColor="text1"/>
        </w:rPr>
        <w:t xml:space="preserve">14.5.1 </w:t>
      </w:r>
      <w:r w:rsidR="00FE5472" w:rsidRPr="00A01F48">
        <w:rPr>
          <w:rFonts w:eastAsia="Arial"/>
          <w:color w:val="000000" w:themeColor="text1"/>
          <w:u w:color="000000" w:themeColor="text1"/>
          <w:lang w:val="vi-VN"/>
        </w:rPr>
        <w:t>ĐN.13.14.05.01</w:t>
      </w:r>
      <w:r w:rsidR="00FE5472" w:rsidRPr="00A01F48">
        <w:rPr>
          <w:rFonts w:eastAsia="Arial"/>
          <w:color w:val="000000" w:themeColor="text1"/>
          <w:u w:color="000000" w:themeColor="text1"/>
        </w:rPr>
        <w:t xml:space="preserve"> </w:t>
      </w:r>
      <w:r w:rsidR="00FE5472" w:rsidRPr="00A01F48">
        <w:rPr>
          <w:color w:val="000000" w:themeColor="text1"/>
          <w:u w:color="000000" w:themeColor="text1"/>
          <w:lang w:val="vi-VN"/>
        </w:rPr>
        <w:t>Vận hành</w:t>
      </w:r>
    </w:p>
    <w:p w14:paraId="5E43D93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6BF11966"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Thực hiện các nghiệp vụ quản trị, kiểm tra giám sát Hệ thống; kiểm tra đảm bảo hoạt động thông suốt của các Hệ thống/phần mềm chuyên ngành; phân quyền, cập nhật tài khoản của người dùng trên các Hệ thống/phần mềm chuyên ngành</w:t>
      </w:r>
      <w:r w:rsidRPr="00A01F48">
        <w:rPr>
          <w:rFonts w:cs="Times New Roman"/>
          <w:color w:val="000000" w:themeColor="text1"/>
          <w:szCs w:val="28"/>
          <w:u w:color="000000" w:themeColor="text1"/>
        </w:rPr>
        <w:t>;</w:t>
      </w:r>
    </w:p>
    <w:p w14:paraId="1B685904"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Hỗ trợ báo cáo thống kê, kết xuất dữ liệu; hỗ trợ kỹ thuật, giải đáp thắc mắc, khó khăn khi vận hành; giám sát, theo dõi, cập nhật cảnh báo tình trạng hoạt động; sao lưu, back up dữ liệu định kỳ (01 tháng/lần); ghi sổ lưu, báo cáo.</w:t>
      </w:r>
    </w:p>
    <w:p w14:paraId="0D2BA4C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5E5D3438" w14:textId="77777777" w:rsidR="00FE5472" w:rsidRPr="00A01F48" w:rsidRDefault="00FE5472" w:rsidP="00A01F48">
      <w:pPr>
        <w:spacing w:before="120" w:after="0"/>
        <w:ind w:firstLine="567"/>
        <w:jc w:val="right"/>
        <w:rPr>
          <w:rFonts w:cs="Times New Roman"/>
          <w:i/>
          <w:iCs/>
          <w:color w:val="000000" w:themeColor="text1"/>
          <w:szCs w:val="28"/>
          <w:u w:color="000000" w:themeColor="text1"/>
        </w:rPr>
      </w:pPr>
      <w:r w:rsidRPr="00A01F48">
        <w:rPr>
          <w:rFonts w:cs="Times New Roman"/>
          <w:i/>
          <w:iCs/>
          <w:color w:val="000000" w:themeColor="text1"/>
          <w:szCs w:val="28"/>
          <w:u w:color="000000" w:themeColor="text1"/>
          <w:lang w:val="vi-VN"/>
        </w:rPr>
        <w:t>Đơn vị tính: Hệ thống/ngày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11"/>
        <w:gridCol w:w="3241"/>
        <w:gridCol w:w="1964"/>
        <w:gridCol w:w="1512"/>
      </w:tblGrid>
      <w:tr w:rsidR="00FE5472" w:rsidRPr="00A01F48" w14:paraId="7661BE5B" w14:textId="77777777" w:rsidTr="00A05F88">
        <w:trPr>
          <w:jc w:val="center"/>
        </w:trPr>
        <w:tc>
          <w:tcPr>
            <w:tcW w:w="1512" w:type="pct"/>
            <w:tcMar>
              <w:top w:w="0" w:type="dxa"/>
              <w:left w:w="0" w:type="dxa"/>
              <w:bottom w:w="0" w:type="dxa"/>
              <w:right w:w="0" w:type="dxa"/>
            </w:tcMar>
            <w:vAlign w:val="center"/>
          </w:tcPr>
          <w:p w14:paraId="38A91E96" w14:textId="77777777" w:rsidR="00FE5472" w:rsidRPr="00A01F48" w:rsidRDefault="00FE5472" w:rsidP="00A05F8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83" w:type="pct"/>
            <w:tcMar>
              <w:top w:w="0" w:type="dxa"/>
              <w:left w:w="0" w:type="dxa"/>
              <w:bottom w:w="0" w:type="dxa"/>
              <w:right w:w="0" w:type="dxa"/>
            </w:tcMar>
            <w:vAlign w:val="center"/>
          </w:tcPr>
          <w:p w14:paraId="4B073CF4" w14:textId="77777777" w:rsidR="00FE5472" w:rsidRPr="00A01F48" w:rsidRDefault="00FE5472" w:rsidP="00A05F8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20" w:type="pct"/>
            <w:tcMar>
              <w:top w:w="0" w:type="dxa"/>
              <w:left w:w="0" w:type="dxa"/>
              <w:bottom w:w="0" w:type="dxa"/>
              <w:right w:w="0" w:type="dxa"/>
            </w:tcMar>
            <w:vAlign w:val="center"/>
          </w:tcPr>
          <w:p w14:paraId="6FBA3C06" w14:textId="77777777" w:rsidR="00FE5472" w:rsidRPr="00A01F48" w:rsidRDefault="00FE5472" w:rsidP="00A05F8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86" w:type="pct"/>
            <w:tcMar>
              <w:top w:w="0" w:type="dxa"/>
              <w:left w:w="0" w:type="dxa"/>
              <w:bottom w:w="0" w:type="dxa"/>
              <w:right w:w="0" w:type="dxa"/>
            </w:tcMar>
            <w:vAlign w:val="center"/>
          </w:tcPr>
          <w:p w14:paraId="569D94C9" w14:textId="77777777" w:rsidR="00FE5472" w:rsidRPr="00A01F48" w:rsidRDefault="00FE5472" w:rsidP="00A05F8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24A73736" w14:textId="77777777" w:rsidTr="00A05F88">
        <w:trPr>
          <w:jc w:val="center"/>
        </w:trPr>
        <w:tc>
          <w:tcPr>
            <w:tcW w:w="1512" w:type="pct"/>
            <w:vMerge w:val="restart"/>
            <w:tcMar>
              <w:top w:w="0" w:type="dxa"/>
              <w:left w:w="0" w:type="dxa"/>
              <w:bottom w:w="0" w:type="dxa"/>
              <w:right w:w="0" w:type="dxa"/>
            </w:tcMar>
            <w:vAlign w:val="center"/>
          </w:tcPr>
          <w:p w14:paraId="1ED09302" w14:textId="77777777" w:rsidR="00FE5472" w:rsidRPr="00A01F48" w:rsidRDefault="00FE5472" w:rsidP="00A05F88">
            <w:pPr>
              <w:spacing w:before="40" w:after="40"/>
              <w:ind w:left="113"/>
              <w:jc w:val="center"/>
              <w:rPr>
                <w:rFonts w:cs="Times New Roman"/>
                <w:color w:val="000000" w:themeColor="text1"/>
                <w:szCs w:val="28"/>
                <w:u w:color="000000" w:themeColor="text1"/>
                <w:lang w:val="vi-VN"/>
              </w:rPr>
            </w:pPr>
            <w:r w:rsidRPr="00A01F48">
              <w:rPr>
                <w:rFonts w:eastAsia="Arial"/>
                <w:color w:val="000000" w:themeColor="text1"/>
                <w:u w:color="000000" w:themeColor="text1"/>
                <w:lang w:val="vi-VN"/>
              </w:rPr>
              <w:t>ĐN.13.14.05.01</w:t>
            </w:r>
          </w:p>
        </w:tc>
        <w:tc>
          <w:tcPr>
            <w:tcW w:w="1683" w:type="pct"/>
            <w:tcMar>
              <w:top w:w="0" w:type="dxa"/>
              <w:left w:w="0" w:type="dxa"/>
              <w:bottom w:w="0" w:type="dxa"/>
              <w:right w:w="0" w:type="dxa"/>
            </w:tcMar>
          </w:tcPr>
          <w:p w14:paraId="42A48792" w14:textId="77777777" w:rsidR="00FE5472" w:rsidRPr="00A01F48" w:rsidRDefault="00FE5472" w:rsidP="00A05F88">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20" w:type="pct"/>
            <w:tcMar>
              <w:top w:w="0" w:type="dxa"/>
              <w:left w:w="0" w:type="dxa"/>
              <w:bottom w:w="0" w:type="dxa"/>
              <w:right w:w="0" w:type="dxa"/>
            </w:tcMar>
            <w:vAlign w:val="center"/>
          </w:tcPr>
          <w:p w14:paraId="3CF1CFB2" w14:textId="77777777" w:rsidR="00FE5472" w:rsidRPr="00A01F48" w:rsidRDefault="00FE5472" w:rsidP="00A05F88">
            <w:pPr>
              <w:spacing w:before="40" w:after="40"/>
              <w:ind w:left="113"/>
              <w:jc w:val="center"/>
              <w:rPr>
                <w:rFonts w:cs="Times New Roman"/>
                <w:color w:val="000000" w:themeColor="text1"/>
                <w:szCs w:val="28"/>
                <w:u w:color="000000" w:themeColor="text1"/>
                <w:lang w:val="vi-VN"/>
              </w:rPr>
            </w:pPr>
          </w:p>
        </w:tc>
        <w:tc>
          <w:tcPr>
            <w:tcW w:w="786" w:type="pct"/>
            <w:tcMar>
              <w:top w:w="0" w:type="dxa"/>
              <w:left w:w="0" w:type="dxa"/>
              <w:bottom w:w="0" w:type="dxa"/>
              <w:right w:w="0" w:type="dxa"/>
            </w:tcMar>
            <w:vAlign w:val="center"/>
          </w:tcPr>
          <w:p w14:paraId="23B9A978" w14:textId="77777777" w:rsidR="00FE5472" w:rsidRPr="00A01F48" w:rsidRDefault="00FE5472" w:rsidP="00A05F88">
            <w:pPr>
              <w:spacing w:before="40" w:after="40"/>
              <w:ind w:left="113"/>
              <w:jc w:val="center"/>
              <w:rPr>
                <w:rFonts w:cs="Times New Roman"/>
                <w:color w:val="000000" w:themeColor="text1"/>
                <w:szCs w:val="28"/>
                <w:u w:color="000000" w:themeColor="text1"/>
                <w:lang w:val="vi-VN"/>
              </w:rPr>
            </w:pPr>
          </w:p>
        </w:tc>
      </w:tr>
      <w:tr w:rsidR="00FE5472" w:rsidRPr="00A01F48" w14:paraId="585B54CA" w14:textId="77777777" w:rsidTr="00A05F88">
        <w:trPr>
          <w:jc w:val="center"/>
        </w:trPr>
        <w:tc>
          <w:tcPr>
            <w:tcW w:w="1512" w:type="pct"/>
            <w:vMerge/>
            <w:vAlign w:val="center"/>
          </w:tcPr>
          <w:p w14:paraId="3DFDEB8F" w14:textId="77777777" w:rsidR="00FE5472" w:rsidRPr="00A01F48" w:rsidRDefault="00FE5472" w:rsidP="00A05F88">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tcPr>
          <w:p w14:paraId="514297BA" w14:textId="77777777" w:rsidR="00FE5472" w:rsidRPr="00A01F48" w:rsidRDefault="00FE5472" w:rsidP="00A05F8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20" w:type="pct"/>
            <w:tcMar>
              <w:top w:w="0" w:type="dxa"/>
              <w:left w:w="0" w:type="dxa"/>
              <w:bottom w:w="0" w:type="dxa"/>
              <w:right w:w="0" w:type="dxa"/>
            </w:tcMar>
            <w:vAlign w:val="center"/>
          </w:tcPr>
          <w:p w14:paraId="02C39F0E" w14:textId="77777777" w:rsidR="00FE5472" w:rsidRPr="00A01F48" w:rsidRDefault="00FE5472" w:rsidP="00A05F8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86" w:type="pct"/>
            <w:tcMar>
              <w:top w:w="0" w:type="dxa"/>
              <w:left w:w="0" w:type="dxa"/>
              <w:bottom w:w="0" w:type="dxa"/>
              <w:right w:w="0" w:type="dxa"/>
            </w:tcMar>
            <w:vAlign w:val="center"/>
          </w:tcPr>
          <w:p w14:paraId="25B97F74" w14:textId="77777777" w:rsidR="00FE5472" w:rsidRPr="00A01F48" w:rsidRDefault="00FE5472" w:rsidP="00A05F8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09DBF289" w14:textId="77777777" w:rsidTr="00A05F88">
        <w:trPr>
          <w:jc w:val="center"/>
        </w:trPr>
        <w:tc>
          <w:tcPr>
            <w:tcW w:w="1512" w:type="pct"/>
            <w:vMerge/>
            <w:vAlign w:val="center"/>
          </w:tcPr>
          <w:p w14:paraId="42D0BD72" w14:textId="77777777" w:rsidR="00FE5472" w:rsidRPr="00A01F48" w:rsidRDefault="00FE5472" w:rsidP="00A05F88">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tcPr>
          <w:p w14:paraId="5D00A61D" w14:textId="77777777" w:rsidR="00FE5472" w:rsidRPr="00A01F48" w:rsidRDefault="00FE5472" w:rsidP="00A05F8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20" w:type="pct"/>
            <w:tcMar>
              <w:top w:w="0" w:type="dxa"/>
              <w:left w:w="0" w:type="dxa"/>
              <w:bottom w:w="0" w:type="dxa"/>
              <w:right w:w="0" w:type="dxa"/>
            </w:tcMar>
            <w:vAlign w:val="center"/>
          </w:tcPr>
          <w:p w14:paraId="7CF18F5B" w14:textId="77777777" w:rsidR="00FE5472" w:rsidRPr="00A01F48" w:rsidRDefault="00FE5472" w:rsidP="00A05F8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86" w:type="pct"/>
            <w:tcMar>
              <w:top w:w="0" w:type="dxa"/>
              <w:left w:w="0" w:type="dxa"/>
              <w:bottom w:w="0" w:type="dxa"/>
              <w:right w:w="0" w:type="dxa"/>
            </w:tcMar>
            <w:vAlign w:val="center"/>
          </w:tcPr>
          <w:p w14:paraId="5A159AAE" w14:textId="77777777" w:rsidR="00FE5472" w:rsidRPr="00A01F48" w:rsidRDefault="00FE5472" w:rsidP="00A05F8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0,030</w:t>
            </w:r>
          </w:p>
        </w:tc>
      </w:tr>
      <w:tr w:rsidR="00FE5472" w:rsidRPr="00A01F48" w14:paraId="6568F3B6" w14:textId="77777777" w:rsidTr="00A05F88">
        <w:trPr>
          <w:jc w:val="center"/>
        </w:trPr>
        <w:tc>
          <w:tcPr>
            <w:tcW w:w="1512" w:type="pct"/>
            <w:vMerge/>
            <w:vAlign w:val="center"/>
          </w:tcPr>
          <w:p w14:paraId="55F425C5" w14:textId="77777777" w:rsidR="00FE5472" w:rsidRPr="00A01F48" w:rsidRDefault="00FE5472" w:rsidP="00A05F88">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tcPr>
          <w:p w14:paraId="1259D2A8" w14:textId="77777777" w:rsidR="00FE5472" w:rsidRPr="00A01F48" w:rsidRDefault="00FE5472" w:rsidP="00A05F88">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20" w:type="pct"/>
            <w:tcMar>
              <w:top w:w="0" w:type="dxa"/>
              <w:left w:w="0" w:type="dxa"/>
              <w:bottom w:w="0" w:type="dxa"/>
              <w:right w:w="0" w:type="dxa"/>
            </w:tcMar>
            <w:vAlign w:val="center"/>
          </w:tcPr>
          <w:p w14:paraId="1AF33393" w14:textId="77777777" w:rsidR="00FE5472" w:rsidRPr="00A01F48" w:rsidRDefault="00FE5472" w:rsidP="00A05F88">
            <w:pPr>
              <w:spacing w:before="40" w:after="40"/>
              <w:ind w:left="113"/>
              <w:jc w:val="center"/>
              <w:rPr>
                <w:rFonts w:cs="Times New Roman"/>
                <w:color w:val="000000" w:themeColor="text1"/>
                <w:szCs w:val="28"/>
                <w:u w:color="000000" w:themeColor="text1"/>
                <w:lang w:val="vi-VN"/>
              </w:rPr>
            </w:pPr>
          </w:p>
        </w:tc>
        <w:tc>
          <w:tcPr>
            <w:tcW w:w="786" w:type="pct"/>
            <w:tcMar>
              <w:top w:w="0" w:type="dxa"/>
              <w:left w:w="0" w:type="dxa"/>
              <w:bottom w:w="0" w:type="dxa"/>
              <w:right w:w="0" w:type="dxa"/>
            </w:tcMar>
            <w:vAlign w:val="center"/>
          </w:tcPr>
          <w:p w14:paraId="7F0E5F3F" w14:textId="77777777" w:rsidR="00FE5472" w:rsidRPr="00A01F48" w:rsidRDefault="00FE5472" w:rsidP="00A05F88">
            <w:pPr>
              <w:spacing w:before="40" w:after="40"/>
              <w:ind w:left="113"/>
              <w:jc w:val="center"/>
              <w:rPr>
                <w:rFonts w:cs="Times New Roman"/>
                <w:color w:val="000000" w:themeColor="text1"/>
                <w:szCs w:val="28"/>
                <w:u w:color="000000" w:themeColor="text1"/>
                <w:lang w:val="vi-VN"/>
              </w:rPr>
            </w:pPr>
          </w:p>
        </w:tc>
      </w:tr>
      <w:tr w:rsidR="00FE5472" w:rsidRPr="00A01F48" w14:paraId="34AB3281" w14:textId="77777777" w:rsidTr="00A05F88">
        <w:trPr>
          <w:jc w:val="center"/>
        </w:trPr>
        <w:tc>
          <w:tcPr>
            <w:tcW w:w="1512" w:type="pct"/>
            <w:vMerge/>
            <w:vAlign w:val="center"/>
          </w:tcPr>
          <w:p w14:paraId="065A88D4" w14:textId="77777777" w:rsidR="00FE5472" w:rsidRPr="00A01F48" w:rsidRDefault="00FE5472" w:rsidP="00A05F88">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tcPr>
          <w:p w14:paraId="5A3FDC38" w14:textId="77777777" w:rsidR="00FE5472" w:rsidRPr="00A01F48" w:rsidRDefault="00FE5472" w:rsidP="00A05F8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20" w:type="pct"/>
            <w:tcMar>
              <w:top w:w="0" w:type="dxa"/>
              <w:left w:w="0" w:type="dxa"/>
              <w:bottom w:w="0" w:type="dxa"/>
              <w:right w:w="0" w:type="dxa"/>
            </w:tcMar>
            <w:vAlign w:val="center"/>
          </w:tcPr>
          <w:p w14:paraId="5EF03AD1" w14:textId="77777777" w:rsidR="00FE5472" w:rsidRPr="00A01F48" w:rsidRDefault="00FE5472" w:rsidP="00A05F8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86" w:type="pct"/>
            <w:tcMar>
              <w:top w:w="0" w:type="dxa"/>
              <w:left w:w="0" w:type="dxa"/>
              <w:bottom w:w="0" w:type="dxa"/>
              <w:right w:w="0" w:type="dxa"/>
            </w:tcMar>
            <w:vAlign w:val="center"/>
          </w:tcPr>
          <w:p w14:paraId="410D4209" w14:textId="77777777" w:rsidR="00FE5472" w:rsidRPr="00A01F48" w:rsidRDefault="00FE5472" w:rsidP="00A05F8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0,427</w:t>
            </w:r>
          </w:p>
        </w:tc>
      </w:tr>
      <w:tr w:rsidR="00FE5472" w:rsidRPr="00A01F48" w14:paraId="76C01930" w14:textId="77777777" w:rsidTr="00A05F88">
        <w:trPr>
          <w:jc w:val="center"/>
        </w:trPr>
        <w:tc>
          <w:tcPr>
            <w:tcW w:w="1512" w:type="pct"/>
            <w:vMerge/>
            <w:vAlign w:val="center"/>
          </w:tcPr>
          <w:p w14:paraId="26BD5389" w14:textId="77777777" w:rsidR="00FE5472" w:rsidRPr="00A01F48" w:rsidRDefault="00FE5472" w:rsidP="00A05F88">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483A6BFC" w14:textId="77777777" w:rsidR="00FE5472" w:rsidRPr="00A01F48" w:rsidRDefault="00FE5472" w:rsidP="00A05F8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20" w:type="pct"/>
            <w:tcMar>
              <w:top w:w="0" w:type="dxa"/>
              <w:left w:w="0" w:type="dxa"/>
              <w:bottom w:w="0" w:type="dxa"/>
              <w:right w:w="0" w:type="dxa"/>
            </w:tcMar>
            <w:vAlign w:val="center"/>
          </w:tcPr>
          <w:p w14:paraId="044D8BC0" w14:textId="77777777" w:rsidR="00FE5472" w:rsidRPr="00A01F48" w:rsidRDefault="00FE5472" w:rsidP="00A05F8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86" w:type="pct"/>
            <w:tcMar>
              <w:top w:w="0" w:type="dxa"/>
              <w:left w:w="0" w:type="dxa"/>
              <w:bottom w:w="0" w:type="dxa"/>
              <w:right w:w="0" w:type="dxa"/>
            </w:tcMar>
            <w:vAlign w:val="center"/>
          </w:tcPr>
          <w:p w14:paraId="2DF6F920" w14:textId="77777777" w:rsidR="00FE5472" w:rsidRPr="00A01F48" w:rsidRDefault="00FE5472" w:rsidP="00A05F8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0,354</w:t>
            </w:r>
          </w:p>
        </w:tc>
      </w:tr>
      <w:tr w:rsidR="00FE5472" w:rsidRPr="00A01F48" w14:paraId="4907B7F7" w14:textId="77777777" w:rsidTr="00A05F88">
        <w:trPr>
          <w:jc w:val="center"/>
        </w:trPr>
        <w:tc>
          <w:tcPr>
            <w:tcW w:w="1512" w:type="pct"/>
            <w:vMerge/>
            <w:vAlign w:val="center"/>
          </w:tcPr>
          <w:p w14:paraId="42933B1A" w14:textId="77777777" w:rsidR="00FE5472" w:rsidRPr="00A01F48" w:rsidRDefault="00FE5472" w:rsidP="00A05F88">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254F273E" w14:textId="77777777" w:rsidR="00FE5472" w:rsidRPr="00A01F48" w:rsidRDefault="00FE5472" w:rsidP="00A05F88">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20" w:type="pct"/>
            <w:tcMar>
              <w:top w:w="0" w:type="dxa"/>
              <w:left w:w="0" w:type="dxa"/>
              <w:bottom w:w="0" w:type="dxa"/>
              <w:right w:w="0" w:type="dxa"/>
            </w:tcMar>
            <w:vAlign w:val="center"/>
          </w:tcPr>
          <w:p w14:paraId="68A14459" w14:textId="77777777" w:rsidR="00FE5472" w:rsidRPr="00A01F48" w:rsidRDefault="00FE5472" w:rsidP="00A05F88">
            <w:pPr>
              <w:spacing w:before="40" w:after="40"/>
              <w:ind w:left="113"/>
              <w:jc w:val="center"/>
              <w:rPr>
                <w:rFonts w:cs="Times New Roman"/>
                <w:color w:val="000000" w:themeColor="text1"/>
                <w:szCs w:val="28"/>
                <w:u w:color="000000" w:themeColor="text1"/>
                <w:lang w:val="vi-VN"/>
              </w:rPr>
            </w:pPr>
          </w:p>
        </w:tc>
        <w:tc>
          <w:tcPr>
            <w:tcW w:w="786" w:type="pct"/>
            <w:tcMar>
              <w:top w:w="0" w:type="dxa"/>
              <w:left w:w="0" w:type="dxa"/>
              <w:bottom w:w="0" w:type="dxa"/>
              <w:right w:w="0" w:type="dxa"/>
            </w:tcMar>
            <w:vAlign w:val="center"/>
          </w:tcPr>
          <w:p w14:paraId="0DC7E779" w14:textId="77777777" w:rsidR="00FE5472" w:rsidRPr="00A01F48" w:rsidRDefault="00FE5472" w:rsidP="00A05F88">
            <w:pPr>
              <w:spacing w:before="40" w:after="40"/>
              <w:ind w:left="113"/>
              <w:jc w:val="center"/>
              <w:rPr>
                <w:rFonts w:cs="Times New Roman"/>
                <w:color w:val="000000" w:themeColor="text1"/>
                <w:szCs w:val="28"/>
                <w:u w:color="000000" w:themeColor="text1"/>
                <w:lang w:val="vi-VN"/>
              </w:rPr>
            </w:pPr>
          </w:p>
        </w:tc>
      </w:tr>
      <w:tr w:rsidR="00FE5472" w:rsidRPr="00A01F48" w14:paraId="302BF736" w14:textId="77777777" w:rsidTr="00A05F88">
        <w:trPr>
          <w:jc w:val="center"/>
        </w:trPr>
        <w:tc>
          <w:tcPr>
            <w:tcW w:w="1512" w:type="pct"/>
            <w:vMerge/>
            <w:vAlign w:val="center"/>
          </w:tcPr>
          <w:p w14:paraId="4829629C" w14:textId="77777777" w:rsidR="00FE5472" w:rsidRPr="00A01F48" w:rsidRDefault="00FE5472" w:rsidP="00A05F88">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76B8D961" w14:textId="77777777" w:rsidR="00FE5472" w:rsidRPr="00A01F48" w:rsidRDefault="00FE5472" w:rsidP="00A05F8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20" w:type="pct"/>
            <w:tcMar>
              <w:top w:w="0" w:type="dxa"/>
              <w:left w:w="0" w:type="dxa"/>
              <w:bottom w:w="0" w:type="dxa"/>
              <w:right w:w="0" w:type="dxa"/>
            </w:tcMar>
            <w:vAlign w:val="center"/>
          </w:tcPr>
          <w:p w14:paraId="2C784EDB" w14:textId="77777777" w:rsidR="00FE5472" w:rsidRPr="00A01F48" w:rsidRDefault="00FE5472" w:rsidP="00A05F8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86" w:type="pct"/>
            <w:tcMar>
              <w:top w:w="0" w:type="dxa"/>
              <w:left w:w="0" w:type="dxa"/>
              <w:bottom w:w="0" w:type="dxa"/>
              <w:right w:w="0" w:type="dxa"/>
            </w:tcMar>
            <w:vAlign w:val="center"/>
          </w:tcPr>
          <w:p w14:paraId="1E7601B3" w14:textId="77777777" w:rsidR="00FE5472" w:rsidRPr="00A01F48" w:rsidRDefault="00FE5472" w:rsidP="00A05F8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r w:rsidR="00FE5472" w:rsidRPr="00A01F48" w14:paraId="74CD0BD2" w14:textId="77777777" w:rsidTr="00A05F88">
        <w:trPr>
          <w:jc w:val="center"/>
        </w:trPr>
        <w:tc>
          <w:tcPr>
            <w:tcW w:w="1512" w:type="pct"/>
            <w:vMerge/>
            <w:vAlign w:val="center"/>
          </w:tcPr>
          <w:p w14:paraId="21B79B86" w14:textId="77777777" w:rsidR="00FE5472" w:rsidRPr="00A01F48" w:rsidRDefault="00FE5472" w:rsidP="00A05F88">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1BD63368" w14:textId="77777777" w:rsidR="00FE5472" w:rsidRPr="00A01F48" w:rsidRDefault="00FE5472" w:rsidP="00A05F8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20" w:type="pct"/>
            <w:tcMar>
              <w:top w:w="0" w:type="dxa"/>
              <w:left w:w="0" w:type="dxa"/>
              <w:bottom w:w="0" w:type="dxa"/>
              <w:right w:w="0" w:type="dxa"/>
            </w:tcMar>
            <w:vAlign w:val="center"/>
          </w:tcPr>
          <w:p w14:paraId="037EDA74" w14:textId="77777777" w:rsidR="00FE5472" w:rsidRPr="00A01F48" w:rsidRDefault="00FE5472" w:rsidP="00A05F8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86" w:type="pct"/>
            <w:tcMar>
              <w:top w:w="0" w:type="dxa"/>
              <w:left w:w="0" w:type="dxa"/>
              <w:bottom w:w="0" w:type="dxa"/>
              <w:right w:w="0" w:type="dxa"/>
            </w:tcMar>
            <w:vAlign w:val="center"/>
          </w:tcPr>
          <w:p w14:paraId="348F3410" w14:textId="77777777" w:rsidR="00FE5472" w:rsidRPr="00A01F48" w:rsidRDefault="00FE5472" w:rsidP="00A05F8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0,031</w:t>
            </w:r>
          </w:p>
        </w:tc>
      </w:tr>
      <w:tr w:rsidR="00FE5472" w:rsidRPr="00A01F48" w14:paraId="4735E867" w14:textId="77777777" w:rsidTr="00A05F88">
        <w:trPr>
          <w:jc w:val="center"/>
        </w:trPr>
        <w:tc>
          <w:tcPr>
            <w:tcW w:w="1512" w:type="pct"/>
            <w:vMerge/>
            <w:vAlign w:val="center"/>
          </w:tcPr>
          <w:p w14:paraId="794B7876" w14:textId="77777777" w:rsidR="00FE5472" w:rsidRPr="00A01F48" w:rsidRDefault="00FE5472" w:rsidP="00A05F88">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5F594CC3" w14:textId="77777777" w:rsidR="00FE5472" w:rsidRPr="00A01F48" w:rsidRDefault="00FE5472" w:rsidP="00A05F8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20" w:type="pct"/>
            <w:tcMar>
              <w:top w:w="0" w:type="dxa"/>
              <w:left w:w="0" w:type="dxa"/>
              <w:bottom w:w="0" w:type="dxa"/>
              <w:right w:w="0" w:type="dxa"/>
            </w:tcMar>
            <w:vAlign w:val="center"/>
          </w:tcPr>
          <w:p w14:paraId="7FE2C574" w14:textId="77777777" w:rsidR="00FE5472" w:rsidRPr="00A01F48" w:rsidRDefault="00FE5472" w:rsidP="00A05F8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86" w:type="pct"/>
            <w:tcMar>
              <w:top w:w="0" w:type="dxa"/>
              <w:left w:w="0" w:type="dxa"/>
              <w:bottom w:w="0" w:type="dxa"/>
              <w:right w:w="0" w:type="dxa"/>
            </w:tcMar>
            <w:vAlign w:val="center"/>
          </w:tcPr>
          <w:p w14:paraId="39BDF392" w14:textId="77777777" w:rsidR="00FE5472" w:rsidRPr="00A01F48" w:rsidRDefault="00FE5472" w:rsidP="00A05F8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0,750</w:t>
            </w:r>
          </w:p>
        </w:tc>
      </w:tr>
    </w:tbl>
    <w:p w14:paraId="7A219261" w14:textId="59C07D0B" w:rsidR="00FE5472" w:rsidRPr="00A01F48" w:rsidRDefault="00A05F88" w:rsidP="00A05F88">
      <w:pPr>
        <w:pStyle w:val="Heading4"/>
        <w:keepNext w:val="0"/>
        <w:keepLines w:val="0"/>
        <w:spacing w:before="120" w:after="0"/>
        <w:ind w:left="567" w:firstLine="0"/>
        <w:rPr>
          <w:color w:val="000000" w:themeColor="text1"/>
          <w:u w:color="000000" w:themeColor="text1"/>
          <w:lang w:val="vi-VN"/>
        </w:rPr>
      </w:pPr>
      <w:r>
        <w:rPr>
          <w:rFonts w:eastAsia="Arial"/>
          <w:color w:val="000000" w:themeColor="text1"/>
          <w:u w:color="000000" w:themeColor="text1"/>
        </w:rPr>
        <w:t xml:space="preserve">14.5.2 </w:t>
      </w:r>
      <w:r w:rsidR="00FE5472" w:rsidRPr="00A01F48">
        <w:rPr>
          <w:rFonts w:eastAsia="Arial"/>
          <w:color w:val="000000" w:themeColor="text1"/>
          <w:u w:color="000000" w:themeColor="text1"/>
          <w:lang w:val="vi-VN"/>
        </w:rPr>
        <w:t>ĐN.13.14.05.02</w:t>
      </w:r>
      <w:r w:rsidR="00FE5472" w:rsidRPr="00A01F48">
        <w:rPr>
          <w:rFonts w:eastAsia="Arial"/>
          <w:color w:val="000000" w:themeColor="text1"/>
          <w:u w:color="000000" w:themeColor="text1"/>
        </w:rPr>
        <w:t xml:space="preserve"> </w:t>
      </w:r>
      <w:r w:rsidR="00FE5472" w:rsidRPr="00A01F48">
        <w:rPr>
          <w:color w:val="000000" w:themeColor="text1"/>
          <w:u w:color="000000" w:themeColor="text1"/>
          <w:lang w:val="vi-VN"/>
        </w:rPr>
        <w:t>Khắc phục sự cố</w:t>
      </w:r>
    </w:p>
    <w:p w14:paraId="74F980B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22CB8822"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 xml:space="preserve">Sao lưu, back up dữ liệu trước khi xử lý sự cố; ghi chép, lưu trữ thông số, trạng thái Hệ thống; </w:t>
      </w:r>
    </w:p>
    <w:p w14:paraId="753234E0"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K</w:t>
      </w:r>
      <w:r w:rsidRPr="00A01F48">
        <w:rPr>
          <w:rFonts w:cs="Times New Roman"/>
          <w:color w:val="000000" w:themeColor="text1"/>
          <w:szCs w:val="28"/>
          <w:u w:color="000000" w:themeColor="text1"/>
          <w:lang w:val="vi-VN"/>
        </w:rPr>
        <w:t xml:space="preserve">iểm tra các phần mềm, thông số, cấu hình, thiết lập; xử lý sự cố kỹ thuật liên quan đến Hệ thống; </w:t>
      </w:r>
    </w:p>
    <w:p w14:paraId="22235BE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T</w:t>
      </w:r>
      <w:r w:rsidRPr="00A01F48">
        <w:rPr>
          <w:rFonts w:cs="Times New Roman"/>
          <w:color w:val="000000" w:themeColor="text1"/>
          <w:szCs w:val="28"/>
          <w:u w:color="000000" w:themeColor="text1"/>
          <w:lang w:val="vi-VN"/>
        </w:rPr>
        <w:t>hiết lập lại các thông số cài đặt, cấu hình; kiểm tra, chạy thử; ghi nhận hoạt động của Hệ thống và nhật ký xử lý sự cố; lập báo cáo sự cố.</w:t>
      </w:r>
    </w:p>
    <w:p w14:paraId="41888CCC"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2E8E4195"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89"/>
        <w:gridCol w:w="3240"/>
        <w:gridCol w:w="1972"/>
        <w:gridCol w:w="1527"/>
      </w:tblGrid>
      <w:tr w:rsidR="00FE5472" w:rsidRPr="00A01F48" w14:paraId="0420CDED" w14:textId="77777777" w:rsidTr="00A05F88">
        <w:trPr>
          <w:jc w:val="center"/>
        </w:trPr>
        <w:tc>
          <w:tcPr>
            <w:tcW w:w="1500" w:type="pct"/>
            <w:tcMar>
              <w:top w:w="0" w:type="dxa"/>
              <w:left w:w="0" w:type="dxa"/>
              <w:bottom w:w="0" w:type="dxa"/>
              <w:right w:w="0" w:type="dxa"/>
            </w:tcMar>
            <w:vAlign w:val="center"/>
          </w:tcPr>
          <w:p w14:paraId="2276B1F2" w14:textId="77777777" w:rsidR="00FE5472" w:rsidRPr="00A01F48" w:rsidRDefault="00FE5472" w:rsidP="00A05F8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82" w:type="pct"/>
            <w:tcMar>
              <w:top w:w="0" w:type="dxa"/>
              <w:left w:w="0" w:type="dxa"/>
              <w:bottom w:w="0" w:type="dxa"/>
              <w:right w:w="0" w:type="dxa"/>
            </w:tcMar>
            <w:vAlign w:val="center"/>
          </w:tcPr>
          <w:p w14:paraId="3E9548F6" w14:textId="77777777" w:rsidR="00FE5472" w:rsidRPr="00A01F48" w:rsidRDefault="00FE5472" w:rsidP="00A05F8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24" w:type="pct"/>
            <w:tcMar>
              <w:top w:w="0" w:type="dxa"/>
              <w:left w:w="0" w:type="dxa"/>
              <w:bottom w:w="0" w:type="dxa"/>
              <w:right w:w="0" w:type="dxa"/>
            </w:tcMar>
            <w:vAlign w:val="center"/>
          </w:tcPr>
          <w:p w14:paraId="001CDA1E" w14:textId="77777777" w:rsidR="00FE5472" w:rsidRPr="00A01F48" w:rsidRDefault="00FE5472" w:rsidP="00A05F8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93" w:type="pct"/>
            <w:tcMar>
              <w:top w:w="0" w:type="dxa"/>
              <w:left w:w="0" w:type="dxa"/>
              <w:bottom w:w="0" w:type="dxa"/>
              <w:right w:w="0" w:type="dxa"/>
            </w:tcMar>
            <w:vAlign w:val="center"/>
          </w:tcPr>
          <w:p w14:paraId="6DE84EB8" w14:textId="77777777" w:rsidR="00FE5472" w:rsidRPr="00A01F48" w:rsidRDefault="00FE5472" w:rsidP="00A05F88">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6BC84732" w14:textId="77777777" w:rsidTr="00A05F88">
        <w:trPr>
          <w:jc w:val="center"/>
        </w:trPr>
        <w:tc>
          <w:tcPr>
            <w:tcW w:w="1500" w:type="pct"/>
            <w:vMerge w:val="restart"/>
            <w:tcMar>
              <w:top w:w="0" w:type="dxa"/>
              <w:left w:w="0" w:type="dxa"/>
              <w:bottom w:w="0" w:type="dxa"/>
              <w:right w:w="0" w:type="dxa"/>
            </w:tcMar>
            <w:vAlign w:val="center"/>
          </w:tcPr>
          <w:p w14:paraId="7988C04E" w14:textId="77777777" w:rsidR="00FE5472" w:rsidRPr="00A01F48" w:rsidRDefault="00FE5472" w:rsidP="00A05F88">
            <w:pPr>
              <w:spacing w:before="40" w:after="40"/>
              <w:ind w:left="113"/>
              <w:jc w:val="center"/>
              <w:rPr>
                <w:rFonts w:cs="Times New Roman"/>
                <w:color w:val="000000" w:themeColor="text1"/>
                <w:szCs w:val="28"/>
                <w:u w:color="000000" w:themeColor="text1"/>
                <w:lang w:val="vi-VN"/>
              </w:rPr>
            </w:pPr>
            <w:r w:rsidRPr="00A01F48">
              <w:rPr>
                <w:rFonts w:eastAsia="Arial"/>
                <w:color w:val="000000" w:themeColor="text1"/>
                <w:u w:color="000000" w:themeColor="text1"/>
                <w:lang w:val="vi-VN"/>
              </w:rPr>
              <w:t>ĐN.13.14.05.02</w:t>
            </w:r>
          </w:p>
        </w:tc>
        <w:tc>
          <w:tcPr>
            <w:tcW w:w="1682" w:type="pct"/>
            <w:tcMar>
              <w:top w:w="0" w:type="dxa"/>
              <w:left w:w="0" w:type="dxa"/>
              <w:bottom w:w="0" w:type="dxa"/>
              <w:right w:w="0" w:type="dxa"/>
            </w:tcMar>
            <w:vAlign w:val="center"/>
          </w:tcPr>
          <w:p w14:paraId="0E466DEB" w14:textId="77777777" w:rsidR="00FE5472" w:rsidRPr="00A01F48" w:rsidRDefault="00FE5472" w:rsidP="00A05F88">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24" w:type="pct"/>
            <w:tcMar>
              <w:top w:w="0" w:type="dxa"/>
              <w:left w:w="0" w:type="dxa"/>
              <w:bottom w:w="0" w:type="dxa"/>
              <w:right w:w="0" w:type="dxa"/>
            </w:tcMar>
            <w:vAlign w:val="center"/>
          </w:tcPr>
          <w:p w14:paraId="3EF39455" w14:textId="77777777" w:rsidR="00FE5472" w:rsidRPr="00A01F48" w:rsidRDefault="00FE5472" w:rsidP="00A05F88">
            <w:pPr>
              <w:spacing w:before="40" w:after="40"/>
              <w:ind w:left="113"/>
              <w:jc w:val="center"/>
              <w:rPr>
                <w:rFonts w:cs="Times New Roman"/>
                <w:color w:val="000000" w:themeColor="text1"/>
                <w:szCs w:val="28"/>
                <w:u w:color="000000" w:themeColor="text1"/>
                <w:lang w:val="vi-VN"/>
              </w:rPr>
            </w:pPr>
          </w:p>
        </w:tc>
        <w:tc>
          <w:tcPr>
            <w:tcW w:w="793" w:type="pct"/>
            <w:tcMar>
              <w:top w:w="0" w:type="dxa"/>
              <w:left w:w="0" w:type="dxa"/>
              <w:bottom w:w="0" w:type="dxa"/>
              <w:right w:w="0" w:type="dxa"/>
            </w:tcMar>
            <w:vAlign w:val="center"/>
          </w:tcPr>
          <w:p w14:paraId="218E510E" w14:textId="77777777" w:rsidR="00FE5472" w:rsidRPr="00A01F48" w:rsidRDefault="00FE5472" w:rsidP="00A05F88">
            <w:pPr>
              <w:spacing w:before="40" w:after="40"/>
              <w:ind w:left="113"/>
              <w:jc w:val="center"/>
              <w:rPr>
                <w:rFonts w:cs="Times New Roman"/>
                <w:color w:val="000000" w:themeColor="text1"/>
                <w:szCs w:val="28"/>
                <w:u w:color="000000" w:themeColor="text1"/>
                <w:lang w:val="vi-VN"/>
              </w:rPr>
            </w:pPr>
          </w:p>
        </w:tc>
      </w:tr>
      <w:tr w:rsidR="00FE5472" w:rsidRPr="00A01F48" w14:paraId="46DBDA0D" w14:textId="77777777" w:rsidTr="00A05F88">
        <w:trPr>
          <w:jc w:val="center"/>
        </w:trPr>
        <w:tc>
          <w:tcPr>
            <w:tcW w:w="1500" w:type="pct"/>
            <w:vMerge/>
            <w:vAlign w:val="center"/>
          </w:tcPr>
          <w:p w14:paraId="7D604372" w14:textId="77777777" w:rsidR="00FE5472" w:rsidRPr="00A01F48" w:rsidRDefault="00FE5472" w:rsidP="00A05F88">
            <w:pPr>
              <w:spacing w:before="40" w:after="40"/>
              <w:ind w:left="113"/>
              <w:jc w:val="both"/>
              <w:rPr>
                <w:rFonts w:cs="Times New Roman"/>
                <w:color w:val="000000" w:themeColor="text1"/>
                <w:szCs w:val="28"/>
                <w:u w:color="000000" w:themeColor="text1"/>
                <w:lang w:val="vi-VN"/>
              </w:rPr>
            </w:pPr>
          </w:p>
        </w:tc>
        <w:tc>
          <w:tcPr>
            <w:tcW w:w="1682" w:type="pct"/>
            <w:tcMar>
              <w:top w:w="0" w:type="dxa"/>
              <w:left w:w="0" w:type="dxa"/>
              <w:bottom w:w="0" w:type="dxa"/>
              <w:right w:w="0" w:type="dxa"/>
            </w:tcMar>
            <w:vAlign w:val="center"/>
          </w:tcPr>
          <w:p w14:paraId="71085709" w14:textId="77777777" w:rsidR="00FE5472" w:rsidRPr="00A01F48" w:rsidRDefault="00FE5472" w:rsidP="00A05F8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24" w:type="pct"/>
            <w:tcMar>
              <w:top w:w="0" w:type="dxa"/>
              <w:left w:w="0" w:type="dxa"/>
              <w:bottom w:w="0" w:type="dxa"/>
              <w:right w:w="0" w:type="dxa"/>
            </w:tcMar>
            <w:vAlign w:val="center"/>
          </w:tcPr>
          <w:p w14:paraId="67FFE064" w14:textId="77777777" w:rsidR="00FE5472" w:rsidRPr="00A01F48" w:rsidRDefault="00FE5472" w:rsidP="00A05F8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93" w:type="pct"/>
            <w:tcMar>
              <w:top w:w="0" w:type="dxa"/>
              <w:left w:w="0" w:type="dxa"/>
              <w:bottom w:w="0" w:type="dxa"/>
              <w:right w:w="0" w:type="dxa"/>
            </w:tcMar>
            <w:vAlign w:val="center"/>
          </w:tcPr>
          <w:p w14:paraId="5E503A5D" w14:textId="77777777" w:rsidR="00FE5472" w:rsidRPr="00A01F48" w:rsidRDefault="00FE5472" w:rsidP="00A05F8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628C4B18" w14:textId="77777777" w:rsidTr="00A05F88">
        <w:trPr>
          <w:jc w:val="center"/>
        </w:trPr>
        <w:tc>
          <w:tcPr>
            <w:tcW w:w="1500" w:type="pct"/>
            <w:vMerge/>
            <w:vAlign w:val="center"/>
          </w:tcPr>
          <w:p w14:paraId="7B48FD82" w14:textId="77777777" w:rsidR="00FE5472" w:rsidRPr="00A01F48" w:rsidRDefault="00FE5472" w:rsidP="00A05F88">
            <w:pPr>
              <w:spacing w:before="40" w:after="40"/>
              <w:ind w:left="113"/>
              <w:jc w:val="both"/>
              <w:rPr>
                <w:rFonts w:cs="Times New Roman"/>
                <w:color w:val="000000" w:themeColor="text1"/>
                <w:szCs w:val="28"/>
                <w:u w:color="000000" w:themeColor="text1"/>
                <w:lang w:val="vi-VN"/>
              </w:rPr>
            </w:pPr>
          </w:p>
        </w:tc>
        <w:tc>
          <w:tcPr>
            <w:tcW w:w="1682" w:type="pct"/>
            <w:tcMar>
              <w:top w:w="0" w:type="dxa"/>
              <w:left w:w="0" w:type="dxa"/>
              <w:bottom w:w="0" w:type="dxa"/>
              <w:right w:w="0" w:type="dxa"/>
            </w:tcMar>
            <w:vAlign w:val="center"/>
          </w:tcPr>
          <w:p w14:paraId="3A326DCC" w14:textId="77777777" w:rsidR="00FE5472" w:rsidRPr="00A01F48" w:rsidRDefault="00FE5472" w:rsidP="00A05F8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24" w:type="pct"/>
            <w:tcMar>
              <w:top w:w="0" w:type="dxa"/>
              <w:left w:w="0" w:type="dxa"/>
              <w:bottom w:w="0" w:type="dxa"/>
              <w:right w:w="0" w:type="dxa"/>
            </w:tcMar>
            <w:vAlign w:val="center"/>
          </w:tcPr>
          <w:p w14:paraId="3BAAF178" w14:textId="77777777" w:rsidR="00FE5472" w:rsidRPr="00A01F48" w:rsidRDefault="00FE5472" w:rsidP="00A05F8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93" w:type="pct"/>
            <w:tcMar>
              <w:top w:w="0" w:type="dxa"/>
              <w:left w:w="0" w:type="dxa"/>
              <w:bottom w:w="0" w:type="dxa"/>
              <w:right w:w="0" w:type="dxa"/>
            </w:tcMar>
            <w:vAlign w:val="center"/>
          </w:tcPr>
          <w:p w14:paraId="27FE5193" w14:textId="77777777" w:rsidR="00FE5472" w:rsidRPr="00A01F48" w:rsidRDefault="00FE5472" w:rsidP="00A05F8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2E12F255" w14:textId="77777777" w:rsidTr="00A05F88">
        <w:trPr>
          <w:jc w:val="center"/>
        </w:trPr>
        <w:tc>
          <w:tcPr>
            <w:tcW w:w="1500" w:type="pct"/>
            <w:vMerge/>
            <w:vAlign w:val="center"/>
          </w:tcPr>
          <w:p w14:paraId="3B29B7A1" w14:textId="77777777" w:rsidR="00FE5472" w:rsidRPr="00A01F48" w:rsidRDefault="00FE5472" w:rsidP="00A05F88">
            <w:pPr>
              <w:spacing w:before="40" w:after="40"/>
              <w:ind w:left="113"/>
              <w:jc w:val="both"/>
              <w:rPr>
                <w:rFonts w:cs="Times New Roman"/>
                <w:color w:val="000000" w:themeColor="text1"/>
                <w:szCs w:val="28"/>
                <w:u w:color="000000" w:themeColor="text1"/>
                <w:lang w:val="vi-VN"/>
              </w:rPr>
            </w:pPr>
          </w:p>
        </w:tc>
        <w:tc>
          <w:tcPr>
            <w:tcW w:w="1682" w:type="pct"/>
            <w:tcMar>
              <w:top w:w="0" w:type="dxa"/>
              <w:left w:w="0" w:type="dxa"/>
              <w:bottom w:w="0" w:type="dxa"/>
              <w:right w:w="0" w:type="dxa"/>
            </w:tcMar>
            <w:vAlign w:val="center"/>
          </w:tcPr>
          <w:p w14:paraId="4A766225" w14:textId="77777777" w:rsidR="00FE5472" w:rsidRPr="00A01F48" w:rsidRDefault="00FE5472" w:rsidP="00A05F88">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24" w:type="pct"/>
            <w:tcMar>
              <w:top w:w="0" w:type="dxa"/>
              <w:left w:w="0" w:type="dxa"/>
              <w:bottom w:w="0" w:type="dxa"/>
              <w:right w:w="0" w:type="dxa"/>
            </w:tcMar>
            <w:vAlign w:val="center"/>
          </w:tcPr>
          <w:p w14:paraId="3AA00A4C" w14:textId="77777777" w:rsidR="00FE5472" w:rsidRPr="00A01F48" w:rsidRDefault="00FE5472" w:rsidP="00A05F88">
            <w:pPr>
              <w:spacing w:before="40" w:after="40"/>
              <w:ind w:left="113"/>
              <w:jc w:val="center"/>
              <w:rPr>
                <w:rFonts w:cs="Times New Roman"/>
                <w:color w:val="000000" w:themeColor="text1"/>
                <w:szCs w:val="28"/>
                <w:u w:color="000000" w:themeColor="text1"/>
                <w:lang w:val="vi-VN"/>
              </w:rPr>
            </w:pPr>
          </w:p>
        </w:tc>
        <w:tc>
          <w:tcPr>
            <w:tcW w:w="793" w:type="pct"/>
            <w:tcMar>
              <w:top w:w="0" w:type="dxa"/>
              <w:left w:w="0" w:type="dxa"/>
              <w:bottom w:w="0" w:type="dxa"/>
              <w:right w:w="0" w:type="dxa"/>
            </w:tcMar>
            <w:vAlign w:val="center"/>
          </w:tcPr>
          <w:p w14:paraId="28B7CBD2" w14:textId="77777777" w:rsidR="00FE5472" w:rsidRPr="00A01F48" w:rsidRDefault="00FE5472" w:rsidP="00A05F88">
            <w:pPr>
              <w:spacing w:before="40" w:after="40"/>
              <w:ind w:left="113"/>
              <w:jc w:val="center"/>
              <w:rPr>
                <w:rFonts w:cs="Times New Roman"/>
                <w:color w:val="000000" w:themeColor="text1"/>
                <w:szCs w:val="28"/>
                <w:u w:color="000000" w:themeColor="text1"/>
                <w:lang w:val="vi-VN"/>
              </w:rPr>
            </w:pPr>
          </w:p>
        </w:tc>
      </w:tr>
      <w:tr w:rsidR="00FE5472" w:rsidRPr="00A01F48" w14:paraId="4EDA81E1" w14:textId="77777777" w:rsidTr="00A05F88">
        <w:trPr>
          <w:jc w:val="center"/>
        </w:trPr>
        <w:tc>
          <w:tcPr>
            <w:tcW w:w="1500" w:type="pct"/>
            <w:vMerge/>
            <w:vAlign w:val="center"/>
          </w:tcPr>
          <w:p w14:paraId="27E785D1" w14:textId="77777777" w:rsidR="00FE5472" w:rsidRPr="00A01F48" w:rsidRDefault="00FE5472" w:rsidP="00A05F88">
            <w:pPr>
              <w:spacing w:before="40" w:after="40"/>
              <w:ind w:left="113"/>
              <w:jc w:val="both"/>
              <w:rPr>
                <w:rFonts w:cs="Times New Roman"/>
                <w:color w:val="000000" w:themeColor="text1"/>
                <w:szCs w:val="28"/>
                <w:u w:color="000000" w:themeColor="text1"/>
                <w:lang w:val="vi-VN"/>
              </w:rPr>
            </w:pPr>
          </w:p>
        </w:tc>
        <w:tc>
          <w:tcPr>
            <w:tcW w:w="1682" w:type="pct"/>
            <w:tcMar>
              <w:top w:w="0" w:type="dxa"/>
              <w:left w:w="0" w:type="dxa"/>
              <w:bottom w:w="0" w:type="dxa"/>
              <w:right w:w="0" w:type="dxa"/>
            </w:tcMar>
            <w:vAlign w:val="center"/>
          </w:tcPr>
          <w:p w14:paraId="78055BB8" w14:textId="77777777" w:rsidR="00FE5472" w:rsidRPr="00A01F48" w:rsidRDefault="00FE5472" w:rsidP="00A05F8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24" w:type="pct"/>
            <w:tcMar>
              <w:top w:w="0" w:type="dxa"/>
              <w:left w:w="0" w:type="dxa"/>
              <w:bottom w:w="0" w:type="dxa"/>
              <w:right w:w="0" w:type="dxa"/>
            </w:tcMar>
            <w:vAlign w:val="center"/>
          </w:tcPr>
          <w:p w14:paraId="009C95E9" w14:textId="77777777" w:rsidR="00FE5472" w:rsidRPr="00A01F48" w:rsidRDefault="00FE5472" w:rsidP="00A05F8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93" w:type="pct"/>
            <w:tcMar>
              <w:top w:w="0" w:type="dxa"/>
              <w:left w:w="0" w:type="dxa"/>
              <w:bottom w:w="0" w:type="dxa"/>
              <w:right w:w="0" w:type="dxa"/>
            </w:tcMar>
            <w:vAlign w:val="center"/>
          </w:tcPr>
          <w:p w14:paraId="122FCD0F" w14:textId="77777777" w:rsidR="00FE5472" w:rsidRPr="00A01F48" w:rsidRDefault="00FE5472" w:rsidP="00A05F8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0,188</w:t>
            </w:r>
          </w:p>
        </w:tc>
      </w:tr>
      <w:tr w:rsidR="00FE5472" w:rsidRPr="00A01F48" w14:paraId="650BCA3E" w14:textId="77777777" w:rsidTr="00A05F88">
        <w:trPr>
          <w:jc w:val="center"/>
        </w:trPr>
        <w:tc>
          <w:tcPr>
            <w:tcW w:w="1500" w:type="pct"/>
            <w:vMerge/>
            <w:vAlign w:val="center"/>
          </w:tcPr>
          <w:p w14:paraId="2FB57A61" w14:textId="77777777" w:rsidR="00FE5472" w:rsidRPr="00A01F48" w:rsidRDefault="00FE5472" w:rsidP="00A05F88">
            <w:pPr>
              <w:spacing w:before="40" w:after="40"/>
              <w:ind w:left="113"/>
              <w:jc w:val="both"/>
              <w:rPr>
                <w:rFonts w:cs="Times New Roman"/>
                <w:color w:val="000000" w:themeColor="text1"/>
                <w:szCs w:val="28"/>
                <w:u w:color="000000" w:themeColor="text1"/>
                <w:lang w:val="vi-VN"/>
              </w:rPr>
            </w:pPr>
          </w:p>
        </w:tc>
        <w:tc>
          <w:tcPr>
            <w:tcW w:w="1682" w:type="pct"/>
            <w:tcMar>
              <w:top w:w="0" w:type="dxa"/>
              <w:left w:w="0" w:type="dxa"/>
              <w:bottom w:w="0" w:type="dxa"/>
              <w:right w:w="0" w:type="dxa"/>
            </w:tcMar>
            <w:vAlign w:val="center"/>
          </w:tcPr>
          <w:p w14:paraId="6024B11B" w14:textId="77777777" w:rsidR="00FE5472" w:rsidRPr="00A01F48" w:rsidRDefault="00FE5472" w:rsidP="00A05F8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24" w:type="pct"/>
            <w:tcMar>
              <w:top w:w="0" w:type="dxa"/>
              <w:left w:w="0" w:type="dxa"/>
              <w:bottom w:w="0" w:type="dxa"/>
              <w:right w:w="0" w:type="dxa"/>
            </w:tcMar>
            <w:vAlign w:val="center"/>
          </w:tcPr>
          <w:p w14:paraId="7AAB38CA" w14:textId="77777777" w:rsidR="00FE5472" w:rsidRPr="00A01F48" w:rsidRDefault="00FE5472" w:rsidP="00A05F8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93" w:type="pct"/>
            <w:tcMar>
              <w:top w:w="0" w:type="dxa"/>
              <w:left w:w="0" w:type="dxa"/>
              <w:bottom w:w="0" w:type="dxa"/>
              <w:right w:w="0" w:type="dxa"/>
            </w:tcMar>
            <w:vAlign w:val="center"/>
          </w:tcPr>
          <w:p w14:paraId="15AE9160" w14:textId="77777777" w:rsidR="00FE5472" w:rsidRPr="00A01F48" w:rsidRDefault="00FE5472" w:rsidP="00A05F8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0,958</w:t>
            </w:r>
          </w:p>
        </w:tc>
      </w:tr>
      <w:tr w:rsidR="00FE5472" w:rsidRPr="00A01F48" w14:paraId="32A1F2B8" w14:textId="77777777" w:rsidTr="00A05F88">
        <w:trPr>
          <w:jc w:val="center"/>
        </w:trPr>
        <w:tc>
          <w:tcPr>
            <w:tcW w:w="1500" w:type="pct"/>
            <w:vMerge/>
            <w:vAlign w:val="center"/>
          </w:tcPr>
          <w:p w14:paraId="105A9979" w14:textId="77777777" w:rsidR="00FE5472" w:rsidRPr="00A01F48" w:rsidRDefault="00FE5472" w:rsidP="00A05F88">
            <w:pPr>
              <w:spacing w:before="40" w:after="40"/>
              <w:ind w:left="113"/>
              <w:jc w:val="both"/>
              <w:rPr>
                <w:rFonts w:cs="Times New Roman"/>
                <w:color w:val="000000" w:themeColor="text1"/>
                <w:szCs w:val="28"/>
                <w:u w:color="000000" w:themeColor="text1"/>
                <w:lang w:val="vi-VN"/>
              </w:rPr>
            </w:pPr>
          </w:p>
        </w:tc>
        <w:tc>
          <w:tcPr>
            <w:tcW w:w="1682" w:type="pct"/>
            <w:tcMar>
              <w:top w:w="0" w:type="dxa"/>
              <w:left w:w="0" w:type="dxa"/>
              <w:bottom w:w="0" w:type="dxa"/>
              <w:right w:w="0" w:type="dxa"/>
            </w:tcMar>
            <w:vAlign w:val="center"/>
          </w:tcPr>
          <w:p w14:paraId="7EBE6E7A" w14:textId="77777777" w:rsidR="00FE5472" w:rsidRPr="00A01F48" w:rsidRDefault="00FE5472" w:rsidP="00A05F88">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24" w:type="pct"/>
            <w:tcMar>
              <w:top w:w="0" w:type="dxa"/>
              <w:left w:w="0" w:type="dxa"/>
              <w:bottom w:w="0" w:type="dxa"/>
              <w:right w:w="0" w:type="dxa"/>
            </w:tcMar>
            <w:vAlign w:val="center"/>
          </w:tcPr>
          <w:p w14:paraId="6AA12F03" w14:textId="77777777" w:rsidR="00FE5472" w:rsidRPr="00A01F48" w:rsidRDefault="00FE5472" w:rsidP="00A05F88">
            <w:pPr>
              <w:spacing w:before="40" w:after="40"/>
              <w:ind w:left="113"/>
              <w:jc w:val="center"/>
              <w:rPr>
                <w:rFonts w:cs="Times New Roman"/>
                <w:color w:val="000000" w:themeColor="text1"/>
                <w:szCs w:val="28"/>
                <w:u w:color="000000" w:themeColor="text1"/>
                <w:lang w:val="vi-VN"/>
              </w:rPr>
            </w:pPr>
          </w:p>
        </w:tc>
        <w:tc>
          <w:tcPr>
            <w:tcW w:w="793" w:type="pct"/>
            <w:tcMar>
              <w:top w:w="0" w:type="dxa"/>
              <w:left w:w="0" w:type="dxa"/>
              <w:bottom w:w="0" w:type="dxa"/>
              <w:right w:w="0" w:type="dxa"/>
            </w:tcMar>
            <w:vAlign w:val="center"/>
          </w:tcPr>
          <w:p w14:paraId="4495671F" w14:textId="77777777" w:rsidR="00FE5472" w:rsidRPr="00A01F48" w:rsidRDefault="00FE5472" w:rsidP="00A05F88">
            <w:pPr>
              <w:spacing w:before="40" w:after="40"/>
              <w:ind w:left="113"/>
              <w:jc w:val="center"/>
              <w:rPr>
                <w:rFonts w:cs="Times New Roman"/>
                <w:color w:val="000000" w:themeColor="text1"/>
                <w:szCs w:val="28"/>
                <w:u w:color="000000" w:themeColor="text1"/>
                <w:lang w:val="vi-VN"/>
              </w:rPr>
            </w:pPr>
          </w:p>
        </w:tc>
      </w:tr>
      <w:tr w:rsidR="00FE5472" w:rsidRPr="00A01F48" w14:paraId="62C8D577" w14:textId="77777777" w:rsidTr="00A05F88">
        <w:trPr>
          <w:jc w:val="center"/>
        </w:trPr>
        <w:tc>
          <w:tcPr>
            <w:tcW w:w="1500" w:type="pct"/>
            <w:vMerge/>
            <w:vAlign w:val="center"/>
          </w:tcPr>
          <w:p w14:paraId="09E94A40" w14:textId="77777777" w:rsidR="00FE5472" w:rsidRPr="00A01F48" w:rsidRDefault="00FE5472" w:rsidP="00A05F88">
            <w:pPr>
              <w:spacing w:before="40" w:after="40"/>
              <w:ind w:left="113"/>
              <w:jc w:val="both"/>
              <w:rPr>
                <w:rFonts w:cs="Times New Roman"/>
                <w:color w:val="000000" w:themeColor="text1"/>
                <w:szCs w:val="28"/>
                <w:u w:color="000000" w:themeColor="text1"/>
                <w:lang w:val="vi-VN"/>
              </w:rPr>
            </w:pPr>
          </w:p>
        </w:tc>
        <w:tc>
          <w:tcPr>
            <w:tcW w:w="1682" w:type="pct"/>
            <w:tcMar>
              <w:top w:w="0" w:type="dxa"/>
              <w:left w:w="0" w:type="dxa"/>
              <w:bottom w:w="0" w:type="dxa"/>
              <w:right w:w="0" w:type="dxa"/>
            </w:tcMar>
            <w:vAlign w:val="center"/>
          </w:tcPr>
          <w:p w14:paraId="55D21EB7" w14:textId="77777777" w:rsidR="00FE5472" w:rsidRPr="00A01F48" w:rsidRDefault="00FE5472" w:rsidP="00A05F8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24" w:type="pct"/>
            <w:tcMar>
              <w:top w:w="0" w:type="dxa"/>
              <w:left w:w="0" w:type="dxa"/>
              <w:bottom w:w="0" w:type="dxa"/>
              <w:right w:w="0" w:type="dxa"/>
            </w:tcMar>
            <w:vAlign w:val="center"/>
          </w:tcPr>
          <w:p w14:paraId="78F1256C" w14:textId="77777777" w:rsidR="00FE5472" w:rsidRPr="00A01F48" w:rsidRDefault="00FE5472" w:rsidP="00A05F8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93" w:type="pct"/>
            <w:tcMar>
              <w:top w:w="0" w:type="dxa"/>
              <w:left w:w="0" w:type="dxa"/>
              <w:bottom w:w="0" w:type="dxa"/>
              <w:right w:w="0" w:type="dxa"/>
            </w:tcMar>
            <w:vAlign w:val="center"/>
          </w:tcPr>
          <w:p w14:paraId="5635A35C" w14:textId="77777777" w:rsidR="00FE5472" w:rsidRPr="00A01F48" w:rsidRDefault="00FE5472" w:rsidP="00A05F8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1,104</w:t>
            </w:r>
          </w:p>
        </w:tc>
      </w:tr>
      <w:tr w:rsidR="00FE5472" w:rsidRPr="00A01F48" w14:paraId="14907F06" w14:textId="77777777" w:rsidTr="00A05F88">
        <w:trPr>
          <w:jc w:val="center"/>
        </w:trPr>
        <w:tc>
          <w:tcPr>
            <w:tcW w:w="1500" w:type="pct"/>
            <w:vMerge/>
            <w:vAlign w:val="center"/>
          </w:tcPr>
          <w:p w14:paraId="4DB2164A" w14:textId="77777777" w:rsidR="00FE5472" w:rsidRPr="00A01F48" w:rsidRDefault="00FE5472" w:rsidP="00A05F88">
            <w:pPr>
              <w:spacing w:before="40" w:after="40"/>
              <w:ind w:left="113"/>
              <w:jc w:val="both"/>
              <w:rPr>
                <w:rFonts w:cs="Times New Roman"/>
                <w:color w:val="000000" w:themeColor="text1"/>
                <w:szCs w:val="28"/>
                <w:u w:color="000000" w:themeColor="text1"/>
                <w:lang w:val="vi-VN"/>
              </w:rPr>
            </w:pPr>
          </w:p>
        </w:tc>
        <w:tc>
          <w:tcPr>
            <w:tcW w:w="1682" w:type="pct"/>
            <w:tcMar>
              <w:top w:w="0" w:type="dxa"/>
              <w:left w:w="0" w:type="dxa"/>
              <w:bottom w:w="0" w:type="dxa"/>
              <w:right w:w="0" w:type="dxa"/>
            </w:tcMar>
            <w:vAlign w:val="center"/>
          </w:tcPr>
          <w:p w14:paraId="440DE97A" w14:textId="77777777" w:rsidR="00FE5472" w:rsidRPr="00A01F48" w:rsidRDefault="00FE5472" w:rsidP="00A05F8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24" w:type="pct"/>
            <w:tcMar>
              <w:top w:w="0" w:type="dxa"/>
              <w:left w:w="0" w:type="dxa"/>
              <w:bottom w:w="0" w:type="dxa"/>
              <w:right w:w="0" w:type="dxa"/>
            </w:tcMar>
            <w:vAlign w:val="center"/>
          </w:tcPr>
          <w:p w14:paraId="64C2C9EE" w14:textId="77777777" w:rsidR="00FE5472" w:rsidRPr="00A01F48" w:rsidRDefault="00FE5472" w:rsidP="00A05F8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93" w:type="pct"/>
            <w:tcMar>
              <w:top w:w="0" w:type="dxa"/>
              <w:left w:w="0" w:type="dxa"/>
              <w:bottom w:w="0" w:type="dxa"/>
              <w:right w:w="0" w:type="dxa"/>
            </w:tcMar>
            <w:vAlign w:val="center"/>
          </w:tcPr>
          <w:p w14:paraId="1FC99CC9" w14:textId="77777777" w:rsidR="00FE5472" w:rsidRPr="00A01F48" w:rsidRDefault="00FE5472" w:rsidP="00A05F8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0,042</w:t>
            </w:r>
          </w:p>
        </w:tc>
      </w:tr>
      <w:tr w:rsidR="00FE5472" w:rsidRPr="00A01F48" w14:paraId="38242913" w14:textId="77777777" w:rsidTr="00A05F88">
        <w:trPr>
          <w:jc w:val="center"/>
        </w:trPr>
        <w:tc>
          <w:tcPr>
            <w:tcW w:w="1500" w:type="pct"/>
            <w:vMerge/>
            <w:vAlign w:val="center"/>
          </w:tcPr>
          <w:p w14:paraId="0665BEE8" w14:textId="77777777" w:rsidR="00FE5472" w:rsidRPr="00A01F48" w:rsidRDefault="00FE5472" w:rsidP="00A05F88">
            <w:pPr>
              <w:spacing w:before="40" w:after="40"/>
              <w:ind w:left="113"/>
              <w:jc w:val="both"/>
              <w:rPr>
                <w:rFonts w:cs="Times New Roman"/>
                <w:color w:val="000000" w:themeColor="text1"/>
                <w:szCs w:val="28"/>
                <w:u w:color="000000" w:themeColor="text1"/>
                <w:lang w:val="vi-VN"/>
              </w:rPr>
            </w:pPr>
          </w:p>
        </w:tc>
        <w:tc>
          <w:tcPr>
            <w:tcW w:w="1682" w:type="pct"/>
            <w:tcMar>
              <w:top w:w="0" w:type="dxa"/>
              <w:left w:w="0" w:type="dxa"/>
              <w:bottom w:w="0" w:type="dxa"/>
              <w:right w:w="0" w:type="dxa"/>
            </w:tcMar>
            <w:vAlign w:val="center"/>
          </w:tcPr>
          <w:p w14:paraId="085986D4" w14:textId="77777777" w:rsidR="00FE5472" w:rsidRPr="00A01F48" w:rsidRDefault="00FE5472" w:rsidP="00A05F88">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24" w:type="pct"/>
            <w:tcMar>
              <w:top w:w="0" w:type="dxa"/>
              <w:left w:w="0" w:type="dxa"/>
              <w:bottom w:w="0" w:type="dxa"/>
              <w:right w:w="0" w:type="dxa"/>
            </w:tcMar>
            <w:vAlign w:val="center"/>
          </w:tcPr>
          <w:p w14:paraId="6D961D7F" w14:textId="77777777" w:rsidR="00FE5472" w:rsidRPr="00A01F48" w:rsidRDefault="00FE5472" w:rsidP="00A05F8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93" w:type="pct"/>
            <w:tcMar>
              <w:top w:w="0" w:type="dxa"/>
              <w:left w:w="0" w:type="dxa"/>
              <w:bottom w:w="0" w:type="dxa"/>
              <w:right w:w="0" w:type="dxa"/>
            </w:tcMar>
            <w:vAlign w:val="center"/>
          </w:tcPr>
          <w:p w14:paraId="32F690F7" w14:textId="77777777" w:rsidR="00FE5472" w:rsidRPr="00A01F48" w:rsidRDefault="00FE5472" w:rsidP="00A05F88">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bl>
    <w:p w14:paraId="5E489378" w14:textId="6135F66A" w:rsidR="00FE5472" w:rsidRPr="00A01F48" w:rsidRDefault="005A02DB" w:rsidP="008B179A">
      <w:pPr>
        <w:pStyle w:val="Heading3"/>
      </w:pPr>
      <w:r>
        <w:t xml:space="preserve">14.6. </w:t>
      </w:r>
      <w:r w:rsidR="00FE5472" w:rsidRPr="00A01F48">
        <w:t>ĐN.13.14.06 Cập nhật cơ sở dữ liệu cho Hệ thống thông tin</w:t>
      </w:r>
    </w:p>
    <w:p w14:paraId="214E4D12" w14:textId="0F691AB1" w:rsidR="00FE5472" w:rsidRPr="00A01F48" w:rsidRDefault="005A02DB" w:rsidP="005A02DB">
      <w:pPr>
        <w:pStyle w:val="Heading4"/>
        <w:keepNext w:val="0"/>
        <w:keepLines w:val="0"/>
        <w:spacing w:before="120" w:after="0"/>
        <w:ind w:left="567" w:firstLine="0"/>
        <w:rPr>
          <w:color w:val="000000" w:themeColor="text1"/>
          <w:u w:color="000000" w:themeColor="text1"/>
          <w:lang w:val="vi-VN"/>
        </w:rPr>
      </w:pPr>
      <w:r>
        <w:rPr>
          <w:rFonts w:eastAsia="Arial"/>
          <w:color w:val="000000" w:themeColor="text1"/>
          <w:u w:color="000000" w:themeColor="text1"/>
        </w:rPr>
        <w:t xml:space="preserve">14.6.1 </w:t>
      </w:r>
      <w:r w:rsidR="00FE5472" w:rsidRPr="00A01F48">
        <w:rPr>
          <w:rFonts w:eastAsia="Arial"/>
          <w:color w:val="000000" w:themeColor="text1"/>
          <w:u w:color="000000" w:themeColor="text1"/>
          <w:lang w:val="vi-VN"/>
        </w:rPr>
        <w:t>ĐN.13.14.06.01</w:t>
      </w:r>
      <w:r w:rsidR="00FE5472" w:rsidRPr="00A01F48">
        <w:rPr>
          <w:rFonts w:eastAsia="Arial"/>
          <w:color w:val="000000" w:themeColor="text1"/>
          <w:u w:color="000000" w:themeColor="text1"/>
        </w:rPr>
        <w:t xml:space="preserve"> </w:t>
      </w:r>
      <w:r w:rsidR="00FE5472" w:rsidRPr="00A01F48">
        <w:rPr>
          <w:color w:val="000000" w:themeColor="text1"/>
          <w:u w:color="000000" w:themeColor="text1"/>
          <w:lang w:val="vi-VN"/>
        </w:rPr>
        <w:t xml:space="preserve">Vận hành </w:t>
      </w:r>
    </w:p>
    <w:p w14:paraId="53EF634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21C0C6C1"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Thực hiện các nghiệp vụ quản trị, kiểm tra giám sát Hệ thống; kiểm tra đảm bảo hoạt động thông suốt của các Hệ thống/phần mềm chuyên ngành; phân quyền, cập nhật tài khoản của người dùng trên các Hệ thống/phần mềm chuyên ngành</w:t>
      </w:r>
      <w:r w:rsidRPr="00A01F48">
        <w:rPr>
          <w:rFonts w:cs="Times New Roman"/>
          <w:color w:val="000000" w:themeColor="text1"/>
          <w:szCs w:val="28"/>
          <w:u w:color="000000" w:themeColor="text1"/>
        </w:rPr>
        <w:t>;</w:t>
      </w:r>
    </w:p>
    <w:p w14:paraId="7B95AEC7"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Hỗ trợ báo cáo thống kê, kết xuất dữ liệu; hỗ trợ kỹ thuật, giải đáp thắc mắc, khó khăn khi vận hành; giám sát, theo dõi, cập nhật cảnh báo tình trạng hoạt động; sao lưu, back up dữ liệu định kỳ (01 tháng/lần); ghi sổ lưu, báo cáo.</w:t>
      </w:r>
    </w:p>
    <w:p w14:paraId="385F123D"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324B7113"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11"/>
        <w:gridCol w:w="3241"/>
        <w:gridCol w:w="1964"/>
        <w:gridCol w:w="1512"/>
      </w:tblGrid>
      <w:tr w:rsidR="00FE5472" w:rsidRPr="00A01F48" w14:paraId="4AECE3B5" w14:textId="77777777" w:rsidTr="005A02DB">
        <w:trPr>
          <w:jc w:val="center"/>
        </w:trPr>
        <w:tc>
          <w:tcPr>
            <w:tcW w:w="1512" w:type="pct"/>
            <w:tcMar>
              <w:top w:w="0" w:type="dxa"/>
              <w:left w:w="0" w:type="dxa"/>
              <w:bottom w:w="0" w:type="dxa"/>
              <w:right w:w="0" w:type="dxa"/>
            </w:tcMar>
            <w:vAlign w:val="center"/>
          </w:tcPr>
          <w:p w14:paraId="133DA140"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83" w:type="pct"/>
            <w:tcMar>
              <w:top w:w="0" w:type="dxa"/>
              <w:left w:w="0" w:type="dxa"/>
              <w:bottom w:w="0" w:type="dxa"/>
              <w:right w:w="0" w:type="dxa"/>
            </w:tcMar>
            <w:vAlign w:val="center"/>
          </w:tcPr>
          <w:p w14:paraId="3E5FC255"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20" w:type="pct"/>
            <w:tcMar>
              <w:top w:w="0" w:type="dxa"/>
              <w:left w:w="0" w:type="dxa"/>
              <w:bottom w:w="0" w:type="dxa"/>
              <w:right w:w="0" w:type="dxa"/>
            </w:tcMar>
            <w:vAlign w:val="center"/>
          </w:tcPr>
          <w:p w14:paraId="7AAF058D"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86" w:type="pct"/>
            <w:tcMar>
              <w:top w:w="0" w:type="dxa"/>
              <w:left w:w="0" w:type="dxa"/>
              <w:bottom w:w="0" w:type="dxa"/>
              <w:right w:w="0" w:type="dxa"/>
            </w:tcMar>
            <w:vAlign w:val="center"/>
          </w:tcPr>
          <w:p w14:paraId="2774E7C9"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4B053BB3" w14:textId="77777777" w:rsidTr="005A02DB">
        <w:trPr>
          <w:jc w:val="center"/>
        </w:trPr>
        <w:tc>
          <w:tcPr>
            <w:tcW w:w="1512" w:type="pct"/>
            <w:vMerge w:val="restart"/>
            <w:tcMar>
              <w:top w:w="0" w:type="dxa"/>
              <w:left w:w="0" w:type="dxa"/>
              <w:bottom w:w="0" w:type="dxa"/>
              <w:right w:w="0" w:type="dxa"/>
            </w:tcMar>
            <w:vAlign w:val="center"/>
          </w:tcPr>
          <w:p w14:paraId="7CE880D9"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r w:rsidRPr="00A01F48">
              <w:rPr>
                <w:rFonts w:eastAsia="Arial"/>
                <w:color w:val="000000" w:themeColor="text1"/>
                <w:u w:color="000000" w:themeColor="text1"/>
                <w:lang w:val="vi-VN"/>
              </w:rPr>
              <w:t>ĐN.13.14.06.01</w:t>
            </w:r>
          </w:p>
        </w:tc>
        <w:tc>
          <w:tcPr>
            <w:tcW w:w="1683" w:type="pct"/>
            <w:tcMar>
              <w:top w:w="0" w:type="dxa"/>
              <w:left w:w="0" w:type="dxa"/>
              <w:bottom w:w="0" w:type="dxa"/>
              <w:right w:w="0" w:type="dxa"/>
            </w:tcMar>
            <w:vAlign w:val="center"/>
          </w:tcPr>
          <w:p w14:paraId="7EA40CD3"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20" w:type="pct"/>
            <w:tcMar>
              <w:top w:w="0" w:type="dxa"/>
              <w:left w:w="0" w:type="dxa"/>
              <w:bottom w:w="0" w:type="dxa"/>
              <w:right w:w="0" w:type="dxa"/>
            </w:tcMar>
            <w:vAlign w:val="center"/>
          </w:tcPr>
          <w:p w14:paraId="768CEE90"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p>
        </w:tc>
        <w:tc>
          <w:tcPr>
            <w:tcW w:w="786" w:type="pct"/>
            <w:tcMar>
              <w:top w:w="0" w:type="dxa"/>
              <w:left w:w="0" w:type="dxa"/>
              <w:bottom w:w="0" w:type="dxa"/>
              <w:right w:w="0" w:type="dxa"/>
            </w:tcMar>
            <w:vAlign w:val="center"/>
          </w:tcPr>
          <w:p w14:paraId="17A90A85"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p>
        </w:tc>
      </w:tr>
      <w:tr w:rsidR="00FE5472" w:rsidRPr="00A01F48" w14:paraId="42DA920B" w14:textId="77777777" w:rsidTr="005A02DB">
        <w:trPr>
          <w:jc w:val="center"/>
        </w:trPr>
        <w:tc>
          <w:tcPr>
            <w:tcW w:w="1512" w:type="pct"/>
            <w:vMerge/>
            <w:vAlign w:val="center"/>
          </w:tcPr>
          <w:p w14:paraId="22D02263"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25C3FA12"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20" w:type="pct"/>
            <w:tcMar>
              <w:top w:w="0" w:type="dxa"/>
              <w:left w:w="0" w:type="dxa"/>
              <w:bottom w:w="0" w:type="dxa"/>
              <w:right w:w="0" w:type="dxa"/>
            </w:tcMar>
            <w:vAlign w:val="center"/>
          </w:tcPr>
          <w:p w14:paraId="6A5D50AA"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86" w:type="pct"/>
            <w:tcMar>
              <w:top w:w="0" w:type="dxa"/>
              <w:left w:w="0" w:type="dxa"/>
              <w:bottom w:w="0" w:type="dxa"/>
              <w:right w:w="0" w:type="dxa"/>
            </w:tcMar>
            <w:vAlign w:val="center"/>
          </w:tcPr>
          <w:p w14:paraId="18EC7894"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75043D95" w14:textId="77777777" w:rsidTr="005A02DB">
        <w:trPr>
          <w:jc w:val="center"/>
        </w:trPr>
        <w:tc>
          <w:tcPr>
            <w:tcW w:w="1512" w:type="pct"/>
            <w:vMerge/>
            <w:vAlign w:val="center"/>
          </w:tcPr>
          <w:p w14:paraId="56218663"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5F2D6E5D"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20" w:type="pct"/>
            <w:tcMar>
              <w:top w:w="0" w:type="dxa"/>
              <w:left w:w="0" w:type="dxa"/>
              <w:bottom w:w="0" w:type="dxa"/>
              <w:right w:w="0" w:type="dxa"/>
            </w:tcMar>
            <w:vAlign w:val="center"/>
          </w:tcPr>
          <w:p w14:paraId="6CEFBCED"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86" w:type="pct"/>
            <w:tcMar>
              <w:top w:w="0" w:type="dxa"/>
              <w:left w:w="0" w:type="dxa"/>
              <w:bottom w:w="0" w:type="dxa"/>
              <w:right w:w="0" w:type="dxa"/>
            </w:tcMar>
            <w:vAlign w:val="center"/>
          </w:tcPr>
          <w:p w14:paraId="442FB374"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3EEE1A98" w14:textId="77777777" w:rsidTr="005A02DB">
        <w:trPr>
          <w:jc w:val="center"/>
        </w:trPr>
        <w:tc>
          <w:tcPr>
            <w:tcW w:w="1512" w:type="pct"/>
            <w:vMerge/>
            <w:vAlign w:val="center"/>
          </w:tcPr>
          <w:p w14:paraId="3EBB722B"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3817AAF9"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20" w:type="pct"/>
            <w:tcMar>
              <w:top w:w="0" w:type="dxa"/>
              <w:left w:w="0" w:type="dxa"/>
              <w:bottom w:w="0" w:type="dxa"/>
              <w:right w:w="0" w:type="dxa"/>
            </w:tcMar>
            <w:vAlign w:val="center"/>
          </w:tcPr>
          <w:p w14:paraId="7F06D3A4"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p>
        </w:tc>
        <w:tc>
          <w:tcPr>
            <w:tcW w:w="786" w:type="pct"/>
            <w:tcMar>
              <w:top w:w="0" w:type="dxa"/>
              <w:left w:w="0" w:type="dxa"/>
              <w:bottom w:w="0" w:type="dxa"/>
              <w:right w:w="0" w:type="dxa"/>
            </w:tcMar>
            <w:vAlign w:val="center"/>
          </w:tcPr>
          <w:p w14:paraId="43F23BD4"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p>
        </w:tc>
      </w:tr>
      <w:tr w:rsidR="00FE5472" w:rsidRPr="00A01F48" w14:paraId="0BAE0AED" w14:textId="77777777" w:rsidTr="005A02DB">
        <w:trPr>
          <w:jc w:val="center"/>
        </w:trPr>
        <w:tc>
          <w:tcPr>
            <w:tcW w:w="1512" w:type="pct"/>
            <w:vMerge/>
            <w:vAlign w:val="center"/>
          </w:tcPr>
          <w:p w14:paraId="4F7F063F"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571F6E3C"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20" w:type="pct"/>
            <w:tcMar>
              <w:top w:w="0" w:type="dxa"/>
              <w:left w:w="0" w:type="dxa"/>
              <w:bottom w:w="0" w:type="dxa"/>
              <w:right w:w="0" w:type="dxa"/>
            </w:tcMar>
            <w:vAlign w:val="center"/>
          </w:tcPr>
          <w:p w14:paraId="6BD4DB58"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86" w:type="pct"/>
            <w:tcMar>
              <w:top w:w="0" w:type="dxa"/>
              <w:left w:w="0" w:type="dxa"/>
              <w:bottom w:w="0" w:type="dxa"/>
              <w:right w:w="0" w:type="dxa"/>
            </w:tcMar>
            <w:vAlign w:val="center"/>
          </w:tcPr>
          <w:p w14:paraId="5FEFC038"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0,406</w:t>
            </w:r>
          </w:p>
        </w:tc>
      </w:tr>
      <w:tr w:rsidR="00FE5472" w:rsidRPr="00A01F48" w14:paraId="3AF5389D" w14:textId="77777777" w:rsidTr="005A02DB">
        <w:trPr>
          <w:jc w:val="center"/>
        </w:trPr>
        <w:tc>
          <w:tcPr>
            <w:tcW w:w="1512" w:type="pct"/>
            <w:vMerge/>
            <w:vAlign w:val="center"/>
          </w:tcPr>
          <w:p w14:paraId="2EE5CCC3"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40ED2430"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20" w:type="pct"/>
            <w:tcMar>
              <w:top w:w="0" w:type="dxa"/>
              <w:left w:w="0" w:type="dxa"/>
              <w:bottom w:w="0" w:type="dxa"/>
              <w:right w:w="0" w:type="dxa"/>
            </w:tcMar>
            <w:vAlign w:val="center"/>
          </w:tcPr>
          <w:p w14:paraId="64922CFD"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86" w:type="pct"/>
            <w:tcMar>
              <w:top w:w="0" w:type="dxa"/>
              <w:left w:w="0" w:type="dxa"/>
              <w:bottom w:w="0" w:type="dxa"/>
              <w:right w:w="0" w:type="dxa"/>
            </w:tcMar>
            <w:vAlign w:val="center"/>
          </w:tcPr>
          <w:p w14:paraId="56D4C0CC"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0,229</w:t>
            </w:r>
          </w:p>
        </w:tc>
      </w:tr>
      <w:tr w:rsidR="00FE5472" w:rsidRPr="00A01F48" w14:paraId="38D7F7D0" w14:textId="77777777" w:rsidTr="005A02DB">
        <w:trPr>
          <w:jc w:val="center"/>
        </w:trPr>
        <w:tc>
          <w:tcPr>
            <w:tcW w:w="1512" w:type="pct"/>
            <w:vMerge/>
            <w:vAlign w:val="center"/>
          </w:tcPr>
          <w:p w14:paraId="6C89A517"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778F5D30"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20" w:type="pct"/>
            <w:tcMar>
              <w:top w:w="0" w:type="dxa"/>
              <w:left w:w="0" w:type="dxa"/>
              <w:bottom w:w="0" w:type="dxa"/>
              <w:right w:w="0" w:type="dxa"/>
            </w:tcMar>
            <w:vAlign w:val="center"/>
          </w:tcPr>
          <w:p w14:paraId="51F6E1C3"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p>
        </w:tc>
        <w:tc>
          <w:tcPr>
            <w:tcW w:w="786" w:type="pct"/>
            <w:tcMar>
              <w:top w:w="0" w:type="dxa"/>
              <w:left w:w="0" w:type="dxa"/>
              <w:bottom w:w="0" w:type="dxa"/>
              <w:right w:w="0" w:type="dxa"/>
            </w:tcMar>
            <w:vAlign w:val="center"/>
          </w:tcPr>
          <w:p w14:paraId="073FE244"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p>
        </w:tc>
      </w:tr>
      <w:tr w:rsidR="00FE5472" w:rsidRPr="00A01F48" w14:paraId="034BD68C" w14:textId="77777777" w:rsidTr="005A02DB">
        <w:trPr>
          <w:jc w:val="center"/>
        </w:trPr>
        <w:tc>
          <w:tcPr>
            <w:tcW w:w="1512" w:type="pct"/>
            <w:vMerge/>
            <w:vAlign w:val="center"/>
          </w:tcPr>
          <w:p w14:paraId="504AA760"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5B03EC49"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20" w:type="pct"/>
            <w:tcMar>
              <w:top w:w="0" w:type="dxa"/>
              <w:left w:w="0" w:type="dxa"/>
              <w:bottom w:w="0" w:type="dxa"/>
              <w:right w:w="0" w:type="dxa"/>
            </w:tcMar>
            <w:vAlign w:val="center"/>
          </w:tcPr>
          <w:p w14:paraId="408C8144"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86" w:type="pct"/>
            <w:tcMar>
              <w:top w:w="0" w:type="dxa"/>
              <w:left w:w="0" w:type="dxa"/>
              <w:bottom w:w="0" w:type="dxa"/>
              <w:right w:w="0" w:type="dxa"/>
            </w:tcMar>
            <w:vAlign w:val="center"/>
          </w:tcPr>
          <w:p w14:paraId="6947D1E3"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r w:rsidR="00FE5472" w:rsidRPr="00A01F48" w14:paraId="3B34A49E" w14:textId="77777777" w:rsidTr="005A02DB">
        <w:trPr>
          <w:jc w:val="center"/>
        </w:trPr>
        <w:tc>
          <w:tcPr>
            <w:tcW w:w="1512" w:type="pct"/>
            <w:vMerge/>
            <w:vAlign w:val="center"/>
          </w:tcPr>
          <w:p w14:paraId="0F726D9D"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33E3CEB8"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20" w:type="pct"/>
            <w:tcMar>
              <w:top w:w="0" w:type="dxa"/>
              <w:left w:w="0" w:type="dxa"/>
              <w:bottom w:w="0" w:type="dxa"/>
              <w:right w:w="0" w:type="dxa"/>
            </w:tcMar>
            <w:vAlign w:val="center"/>
          </w:tcPr>
          <w:p w14:paraId="457E398B"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86" w:type="pct"/>
            <w:tcMar>
              <w:top w:w="0" w:type="dxa"/>
              <w:left w:w="0" w:type="dxa"/>
              <w:bottom w:w="0" w:type="dxa"/>
              <w:right w:w="0" w:type="dxa"/>
            </w:tcMar>
            <w:vAlign w:val="center"/>
          </w:tcPr>
          <w:p w14:paraId="16725507"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0,031</w:t>
            </w:r>
          </w:p>
        </w:tc>
      </w:tr>
      <w:tr w:rsidR="00FE5472" w:rsidRPr="00A01F48" w14:paraId="0B2DA809" w14:textId="77777777" w:rsidTr="005A02DB">
        <w:trPr>
          <w:jc w:val="center"/>
        </w:trPr>
        <w:tc>
          <w:tcPr>
            <w:tcW w:w="1512" w:type="pct"/>
            <w:vMerge/>
            <w:vAlign w:val="center"/>
          </w:tcPr>
          <w:p w14:paraId="6D9C0847"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15F6858E"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20" w:type="pct"/>
            <w:tcMar>
              <w:top w:w="0" w:type="dxa"/>
              <w:left w:w="0" w:type="dxa"/>
              <w:bottom w:w="0" w:type="dxa"/>
              <w:right w:w="0" w:type="dxa"/>
            </w:tcMar>
            <w:vAlign w:val="center"/>
          </w:tcPr>
          <w:p w14:paraId="2D6E5282"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86" w:type="pct"/>
            <w:tcMar>
              <w:top w:w="0" w:type="dxa"/>
              <w:left w:w="0" w:type="dxa"/>
              <w:bottom w:w="0" w:type="dxa"/>
              <w:right w:w="0" w:type="dxa"/>
            </w:tcMar>
            <w:vAlign w:val="center"/>
          </w:tcPr>
          <w:p w14:paraId="7C60085C"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0,604</w:t>
            </w:r>
          </w:p>
        </w:tc>
      </w:tr>
    </w:tbl>
    <w:p w14:paraId="7194296C" w14:textId="60EB7360" w:rsidR="00FE5472" w:rsidRPr="00A01F48" w:rsidRDefault="005A02DB" w:rsidP="005A02DB">
      <w:pPr>
        <w:pStyle w:val="Heading4"/>
        <w:keepNext w:val="0"/>
        <w:keepLines w:val="0"/>
        <w:spacing w:before="120" w:after="0"/>
        <w:ind w:left="567" w:firstLine="0"/>
        <w:rPr>
          <w:color w:val="000000" w:themeColor="text1"/>
          <w:u w:color="000000" w:themeColor="text1"/>
          <w:lang w:val="vi-VN"/>
        </w:rPr>
      </w:pPr>
      <w:r>
        <w:rPr>
          <w:rFonts w:eastAsia="Arial"/>
          <w:color w:val="000000" w:themeColor="text1"/>
          <w:u w:color="000000" w:themeColor="text1"/>
        </w:rPr>
        <w:t xml:space="preserve">14.6.2 </w:t>
      </w:r>
      <w:r w:rsidR="00FE5472" w:rsidRPr="00A01F48">
        <w:rPr>
          <w:rFonts w:eastAsia="Arial"/>
          <w:color w:val="000000" w:themeColor="text1"/>
          <w:u w:color="000000" w:themeColor="text1"/>
          <w:lang w:val="vi-VN"/>
        </w:rPr>
        <w:t>ĐN.13.14.06.02</w:t>
      </w:r>
      <w:r w:rsidR="00FE5472" w:rsidRPr="00A01F48">
        <w:rPr>
          <w:rFonts w:eastAsia="Arial"/>
          <w:color w:val="000000" w:themeColor="text1"/>
          <w:u w:color="000000" w:themeColor="text1"/>
        </w:rPr>
        <w:t xml:space="preserve"> </w:t>
      </w:r>
      <w:r w:rsidR="00FE5472" w:rsidRPr="00A01F48">
        <w:rPr>
          <w:color w:val="000000" w:themeColor="text1"/>
          <w:u w:color="000000" w:themeColor="text1"/>
          <w:lang w:val="vi-VN"/>
        </w:rPr>
        <w:t xml:space="preserve">Khắc phục sự cố </w:t>
      </w:r>
    </w:p>
    <w:p w14:paraId="5C06115D"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6FD503CF"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 xml:space="preserve">Sao lưu, back up dữ liệu trước khi xử lý sự cố; ghi chép, lưu trữ thông số, trạng thái Hệ thống; </w:t>
      </w:r>
    </w:p>
    <w:p w14:paraId="5A001309"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lastRenderedPageBreak/>
        <w:t>- K</w:t>
      </w:r>
      <w:r w:rsidRPr="00A01F48">
        <w:rPr>
          <w:rFonts w:cs="Times New Roman"/>
          <w:color w:val="000000" w:themeColor="text1"/>
          <w:szCs w:val="28"/>
          <w:u w:color="000000" w:themeColor="text1"/>
          <w:lang w:val="vi-VN"/>
        </w:rPr>
        <w:t xml:space="preserve">iểm tra các phần mềm, thông số, cấu hình, thiết lập; xử lý sự cố kỹ thuật liên quan đến Hệ thống; </w:t>
      </w:r>
    </w:p>
    <w:p w14:paraId="4FE71D6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T</w:t>
      </w:r>
      <w:r w:rsidRPr="00A01F48">
        <w:rPr>
          <w:rFonts w:cs="Times New Roman"/>
          <w:color w:val="000000" w:themeColor="text1"/>
          <w:szCs w:val="28"/>
          <w:u w:color="000000" w:themeColor="text1"/>
          <w:lang w:val="vi-VN"/>
        </w:rPr>
        <w:t>hiết lập lại các thông số cài đặt, cấu hình; kiểm tra, chạy thử; ghi nhận hoạt động của Hệ thống và nhật ký xử lý sự cố; lập báo cáo sự cố.</w:t>
      </w:r>
    </w:p>
    <w:p w14:paraId="705FF027"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2B8CEC0D"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82"/>
        <w:gridCol w:w="3318"/>
        <w:gridCol w:w="2039"/>
        <w:gridCol w:w="1589"/>
      </w:tblGrid>
      <w:tr w:rsidR="00FE5472" w:rsidRPr="00A01F48" w14:paraId="3049658F" w14:textId="77777777" w:rsidTr="005A02DB">
        <w:trPr>
          <w:jc w:val="center"/>
        </w:trPr>
        <w:tc>
          <w:tcPr>
            <w:tcW w:w="1393" w:type="pct"/>
            <w:tcMar>
              <w:top w:w="0" w:type="dxa"/>
              <w:left w:w="0" w:type="dxa"/>
              <w:bottom w:w="0" w:type="dxa"/>
              <w:right w:w="0" w:type="dxa"/>
            </w:tcMar>
            <w:vAlign w:val="center"/>
          </w:tcPr>
          <w:p w14:paraId="58486724"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723" w:type="pct"/>
            <w:tcMar>
              <w:top w:w="0" w:type="dxa"/>
              <w:left w:w="0" w:type="dxa"/>
              <w:bottom w:w="0" w:type="dxa"/>
              <w:right w:w="0" w:type="dxa"/>
            </w:tcMar>
            <w:vAlign w:val="center"/>
          </w:tcPr>
          <w:p w14:paraId="6CA9C7A9"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59" w:type="pct"/>
            <w:tcMar>
              <w:top w:w="0" w:type="dxa"/>
              <w:left w:w="0" w:type="dxa"/>
              <w:bottom w:w="0" w:type="dxa"/>
              <w:right w:w="0" w:type="dxa"/>
            </w:tcMar>
            <w:vAlign w:val="center"/>
          </w:tcPr>
          <w:p w14:paraId="485D9AB3"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825" w:type="pct"/>
            <w:tcMar>
              <w:top w:w="0" w:type="dxa"/>
              <w:left w:w="0" w:type="dxa"/>
              <w:bottom w:w="0" w:type="dxa"/>
              <w:right w:w="0" w:type="dxa"/>
            </w:tcMar>
            <w:vAlign w:val="center"/>
          </w:tcPr>
          <w:p w14:paraId="4A04AC0E"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36F51E1D" w14:textId="77777777" w:rsidTr="005A02DB">
        <w:trPr>
          <w:jc w:val="center"/>
        </w:trPr>
        <w:tc>
          <w:tcPr>
            <w:tcW w:w="1393" w:type="pct"/>
            <w:vMerge w:val="restart"/>
            <w:tcMar>
              <w:top w:w="0" w:type="dxa"/>
              <w:left w:w="0" w:type="dxa"/>
              <w:bottom w:w="0" w:type="dxa"/>
              <w:right w:w="0" w:type="dxa"/>
            </w:tcMar>
            <w:vAlign w:val="center"/>
          </w:tcPr>
          <w:p w14:paraId="0AC9FBF0"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eastAsia="Arial"/>
                <w:color w:val="000000" w:themeColor="text1"/>
                <w:u w:color="000000" w:themeColor="text1"/>
                <w:lang w:val="vi-VN"/>
              </w:rPr>
              <w:t>ĐN.13.14.06.02</w:t>
            </w:r>
          </w:p>
        </w:tc>
        <w:tc>
          <w:tcPr>
            <w:tcW w:w="1723" w:type="pct"/>
            <w:tcMar>
              <w:top w:w="0" w:type="dxa"/>
              <w:left w:w="0" w:type="dxa"/>
              <w:bottom w:w="0" w:type="dxa"/>
              <w:right w:w="0" w:type="dxa"/>
            </w:tcMar>
            <w:vAlign w:val="center"/>
          </w:tcPr>
          <w:p w14:paraId="01D2E9A1"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59" w:type="pct"/>
            <w:tcMar>
              <w:top w:w="0" w:type="dxa"/>
              <w:left w:w="0" w:type="dxa"/>
              <w:bottom w:w="0" w:type="dxa"/>
              <w:right w:w="0" w:type="dxa"/>
            </w:tcMar>
            <w:vAlign w:val="center"/>
          </w:tcPr>
          <w:p w14:paraId="135964E3"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67801010"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p>
        </w:tc>
      </w:tr>
      <w:tr w:rsidR="00FE5472" w:rsidRPr="00A01F48" w14:paraId="31E43B35" w14:textId="77777777" w:rsidTr="005A02DB">
        <w:trPr>
          <w:jc w:val="center"/>
        </w:trPr>
        <w:tc>
          <w:tcPr>
            <w:tcW w:w="1393" w:type="pct"/>
            <w:vMerge/>
            <w:vAlign w:val="center"/>
          </w:tcPr>
          <w:p w14:paraId="74911261"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7C7AF6E4"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59" w:type="pct"/>
            <w:tcMar>
              <w:top w:w="0" w:type="dxa"/>
              <w:left w:w="0" w:type="dxa"/>
              <w:bottom w:w="0" w:type="dxa"/>
              <w:right w:w="0" w:type="dxa"/>
            </w:tcMar>
            <w:vAlign w:val="center"/>
          </w:tcPr>
          <w:p w14:paraId="145E7926"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825" w:type="pct"/>
            <w:tcMar>
              <w:top w:w="0" w:type="dxa"/>
              <w:left w:w="0" w:type="dxa"/>
              <w:bottom w:w="0" w:type="dxa"/>
              <w:right w:w="0" w:type="dxa"/>
            </w:tcMar>
            <w:vAlign w:val="center"/>
          </w:tcPr>
          <w:p w14:paraId="075A6513"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50146F85" w14:textId="77777777" w:rsidTr="005A02DB">
        <w:trPr>
          <w:jc w:val="center"/>
        </w:trPr>
        <w:tc>
          <w:tcPr>
            <w:tcW w:w="1393" w:type="pct"/>
            <w:vMerge/>
            <w:vAlign w:val="center"/>
          </w:tcPr>
          <w:p w14:paraId="1BC027AA"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35BE5C35"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59" w:type="pct"/>
            <w:tcMar>
              <w:top w:w="0" w:type="dxa"/>
              <w:left w:w="0" w:type="dxa"/>
              <w:bottom w:w="0" w:type="dxa"/>
              <w:right w:w="0" w:type="dxa"/>
            </w:tcMar>
            <w:vAlign w:val="center"/>
          </w:tcPr>
          <w:p w14:paraId="62E4209D"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825" w:type="pct"/>
            <w:tcMar>
              <w:top w:w="0" w:type="dxa"/>
              <w:left w:w="0" w:type="dxa"/>
              <w:bottom w:w="0" w:type="dxa"/>
              <w:right w:w="0" w:type="dxa"/>
            </w:tcMar>
            <w:vAlign w:val="center"/>
          </w:tcPr>
          <w:p w14:paraId="64C40C30"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514A7571" w14:textId="77777777" w:rsidTr="005A02DB">
        <w:trPr>
          <w:jc w:val="center"/>
        </w:trPr>
        <w:tc>
          <w:tcPr>
            <w:tcW w:w="1393" w:type="pct"/>
            <w:vMerge/>
            <w:vAlign w:val="center"/>
          </w:tcPr>
          <w:p w14:paraId="3B07123D"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19538E98"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59" w:type="pct"/>
            <w:tcMar>
              <w:top w:w="0" w:type="dxa"/>
              <w:left w:w="0" w:type="dxa"/>
              <w:bottom w:w="0" w:type="dxa"/>
              <w:right w:w="0" w:type="dxa"/>
            </w:tcMar>
            <w:vAlign w:val="center"/>
          </w:tcPr>
          <w:p w14:paraId="35922E4B"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4406BB41"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p>
        </w:tc>
      </w:tr>
      <w:tr w:rsidR="00FE5472" w:rsidRPr="00A01F48" w14:paraId="7E452A93" w14:textId="77777777" w:rsidTr="005A02DB">
        <w:trPr>
          <w:jc w:val="center"/>
        </w:trPr>
        <w:tc>
          <w:tcPr>
            <w:tcW w:w="1393" w:type="pct"/>
            <w:vMerge/>
            <w:vAlign w:val="center"/>
          </w:tcPr>
          <w:p w14:paraId="30885F2C"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7AB7DCC5"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59" w:type="pct"/>
            <w:tcMar>
              <w:top w:w="0" w:type="dxa"/>
              <w:left w:w="0" w:type="dxa"/>
              <w:bottom w:w="0" w:type="dxa"/>
              <w:right w:w="0" w:type="dxa"/>
            </w:tcMar>
            <w:vAlign w:val="center"/>
          </w:tcPr>
          <w:p w14:paraId="7A9D5DD6"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0225C6B8"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0,208</w:t>
            </w:r>
          </w:p>
        </w:tc>
      </w:tr>
      <w:tr w:rsidR="00FE5472" w:rsidRPr="00A01F48" w14:paraId="2B782189" w14:textId="77777777" w:rsidTr="005A02DB">
        <w:trPr>
          <w:jc w:val="center"/>
        </w:trPr>
        <w:tc>
          <w:tcPr>
            <w:tcW w:w="1393" w:type="pct"/>
            <w:vMerge/>
            <w:vAlign w:val="center"/>
          </w:tcPr>
          <w:p w14:paraId="3E7F5047"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35377C8D"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59" w:type="pct"/>
            <w:tcMar>
              <w:top w:w="0" w:type="dxa"/>
              <w:left w:w="0" w:type="dxa"/>
              <w:bottom w:w="0" w:type="dxa"/>
              <w:right w:w="0" w:type="dxa"/>
            </w:tcMar>
            <w:vAlign w:val="center"/>
          </w:tcPr>
          <w:p w14:paraId="2CB1EF03"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825" w:type="pct"/>
            <w:tcMar>
              <w:top w:w="0" w:type="dxa"/>
              <w:left w:w="0" w:type="dxa"/>
              <w:bottom w:w="0" w:type="dxa"/>
              <w:right w:w="0" w:type="dxa"/>
            </w:tcMar>
            <w:vAlign w:val="center"/>
          </w:tcPr>
          <w:p w14:paraId="412B0C00"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0,854</w:t>
            </w:r>
          </w:p>
        </w:tc>
      </w:tr>
      <w:tr w:rsidR="00FE5472" w:rsidRPr="00A01F48" w14:paraId="6E10DD66" w14:textId="77777777" w:rsidTr="005A02DB">
        <w:trPr>
          <w:jc w:val="center"/>
        </w:trPr>
        <w:tc>
          <w:tcPr>
            <w:tcW w:w="1393" w:type="pct"/>
            <w:vMerge/>
            <w:vAlign w:val="center"/>
          </w:tcPr>
          <w:p w14:paraId="3AAB4DD3"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58D57550"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59" w:type="pct"/>
            <w:tcMar>
              <w:top w:w="0" w:type="dxa"/>
              <w:left w:w="0" w:type="dxa"/>
              <w:bottom w:w="0" w:type="dxa"/>
              <w:right w:w="0" w:type="dxa"/>
            </w:tcMar>
            <w:vAlign w:val="center"/>
          </w:tcPr>
          <w:p w14:paraId="100259DA"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p>
        </w:tc>
        <w:tc>
          <w:tcPr>
            <w:tcW w:w="825" w:type="pct"/>
            <w:tcMar>
              <w:top w:w="0" w:type="dxa"/>
              <w:left w:w="0" w:type="dxa"/>
              <w:bottom w:w="0" w:type="dxa"/>
              <w:right w:w="0" w:type="dxa"/>
            </w:tcMar>
            <w:vAlign w:val="center"/>
          </w:tcPr>
          <w:p w14:paraId="453DC73A"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p>
        </w:tc>
      </w:tr>
      <w:tr w:rsidR="00FE5472" w:rsidRPr="00A01F48" w14:paraId="7BF1DCC2" w14:textId="77777777" w:rsidTr="005A02DB">
        <w:trPr>
          <w:jc w:val="center"/>
        </w:trPr>
        <w:tc>
          <w:tcPr>
            <w:tcW w:w="1393" w:type="pct"/>
            <w:vMerge/>
            <w:vAlign w:val="center"/>
          </w:tcPr>
          <w:p w14:paraId="180A9063"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6851E307"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59" w:type="pct"/>
            <w:tcMar>
              <w:top w:w="0" w:type="dxa"/>
              <w:left w:w="0" w:type="dxa"/>
              <w:bottom w:w="0" w:type="dxa"/>
              <w:right w:w="0" w:type="dxa"/>
            </w:tcMar>
            <w:vAlign w:val="center"/>
          </w:tcPr>
          <w:p w14:paraId="287F852C"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3F24A59A"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1,021</w:t>
            </w:r>
          </w:p>
        </w:tc>
      </w:tr>
      <w:tr w:rsidR="00FE5472" w:rsidRPr="00A01F48" w14:paraId="120412D2" w14:textId="77777777" w:rsidTr="005A02DB">
        <w:trPr>
          <w:jc w:val="center"/>
        </w:trPr>
        <w:tc>
          <w:tcPr>
            <w:tcW w:w="1393" w:type="pct"/>
            <w:vMerge/>
            <w:vAlign w:val="center"/>
          </w:tcPr>
          <w:p w14:paraId="08AEFA30"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3BC0B2B8"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59" w:type="pct"/>
            <w:tcMar>
              <w:top w:w="0" w:type="dxa"/>
              <w:left w:w="0" w:type="dxa"/>
              <w:bottom w:w="0" w:type="dxa"/>
              <w:right w:w="0" w:type="dxa"/>
            </w:tcMar>
            <w:vAlign w:val="center"/>
          </w:tcPr>
          <w:p w14:paraId="6A9507EB"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725DC2B8"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0,042</w:t>
            </w:r>
          </w:p>
        </w:tc>
      </w:tr>
      <w:tr w:rsidR="00FE5472" w:rsidRPr="00A01F48" w14:paraId="359AF8E9" w14:textId="77777777" w:rsidTr="005A02DB">
        <w:trPr>
          <w:jc w:val="center"/>
        </w:trPr>
        <w:tc>
          <w:tcPr>
            <w:tcW w:w="1393" w:type="pct"/>
            <w:vMerge/>
            <w:vAlign w:val="center"/>
          </w:tcPr>
          <w:p w14:paraId="4152AD13"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p>
        </w:tc>
        <w:tc>
          <w:tcPr>
            <w:tcW w:w="1723" w:type="pct"/>
            <w:tcMar>
              <w:top w:w="0" w:type="dxa"/>
              <w:left w:w="0" w:type="dxa"/>
              <w:bottom w:w="0" w:type="dxa"/>
              <w:right w:w="0" w:type="dxa"/>
            </w:tcMar>
            <w:vAlign w:val="center"/>
          </w:tcPr>
          <w:p w14:paraId="1BC680E1"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59" w:type="pct"/>
            <w:tcMar>
              <w:top w:w="0" w:type="dxa"/>
              <w:left w:w="0" w:type="dxa"/>
              <w:bottom w:w="0" w:type="dxa"/>
              <w:right w:w="0" w:type="dxa"/>
            </w:tcMar>
            <w:vAlign w:val="center"/>
          </w:tcPr>
          <w:p w14:paraId="294AFC73"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825" w:type="pct"/>
            <w:tcMar>
              <w:top w:w="0" w:type="dxa"/>
              <w:left w:w="0" w:type="dxa"/>
              <w:bottom w:w="0" w:type="dxa"/>
              <w:right w:w="0" w:type="dxa"/>
            </w:tcMar>
            <w:vAlign w:val="center"/>
          </w:tcPr>
          <w:p w14:paraId="3CC390E8"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bl>
    <w:p w14:paraId="154BDA50" w14:textId="3E759501" w:rsidR="00FE5472" w:rsidRPr="00A01F48" w:rsidRDefault="005A02DB" w:rsidP="008B179A">
      <w:pPr>
        <w:pStyle w:val="Heading3"/>
      </w:pPr>
      <w:r>
        <w:t xml:space="preserve">14.7. </w:t>
      </w:r>
      <w:r w:rsidR="00FE5472" w:rsidRPr="00A01F48">
        <w:t xml:space="preserve">ĐN.13.14.07 Hệ thống tổng hợp xác thực và cung cấp dữ liệu tập trung </w:t>
      </w:r>
    </w:p>
    <w:p w14:paraId="1A02F679" w14:textId="0EB67C71" w:rsidR="00FE5472" w:rsidRPr="00A01F48" w:rsidRDefault="005A02DB" w:rsidP="005A02DB">
      <w:pPr>
        <w:pStyle w:val="Heading4"/>
        <w:keepNext w:val="0"/>
        <w:keepLines w:val="0"/>
        <w:spacing w:before="120" w:after="0"/>
        <w:ind w:left="567" w:firstLine="0"/>
        <w:rPr>
          <w:color w:val="000000" w:themeColor="text1"/>
          <w:u w:color="000000" w:themeColor="text1"/>
          <w:lang w:val="vi-VN"/>
        </w:rPr>
      </w:pPr>
      <w:r>
        <w:rPr>
          <w:rFonts w:eastAsia="Arial"/>
          <w:color w:val="000000" w:themeColor="text1"/>
          <w:u w:color="000000" w:themeColor="text1"/>
        </w:rPr>
        <w:t xml:space="preserve">14.7.1 </w:t>
      </w:r>
      <w:r w:rsidR="00FE5472" w:rsidRPr="00A01F48">
        <w:rPr>
          <w:rFonts w:eastAsia="Arial"/>
          <w:color w:val="000000" w:themeColor="text1"/>
          <w:u w:color="000000" w:themeColor="text1"/>
          <w:lang w:val="vi-VN"/>
        </w:rPr>
        <w:t>ĐN.13.14.07.01</w:t>
      </w:r>
      <w:r w:rsidR="00FE5472" w:rsidRPr="00A01F48">
        <w:rPr>
          <w:rFonts w:eastAsia="Arial"/>
          <w:color w:val="000000" w:themeColor="text1"/>
          <w:u w:color="000000" w:themeColor="text1"/>
        </w:rPr>
        <w:t xml:space="preserve"> </w:t>
      </w:r>
      <w:r w:rsidR="00FE5472" w:rsidRPr="00A01F48">
        <w:rPr>
          <w:color w:val="000000" w:themeColor="text1"/>
          <w:u w:color="000000" w:themeColor="text1"/>
          <w:lang w:val="vi-VN"/>
        </w:rPr>
        <w:t>Vận hành</w:t>
      </w:r>
    </w:p>
    <w:p w14:paraId="7EB63767"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2F785425"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Thực hiện các nghiệp vụ quản trị, kiểm tra giám sát Hệ thống; kiểm tra đảm bảo hoạt động thông suốt của các Hệ thống/phần mềm chuyên ngành; phân quyền, cập nhật tài khoản của người dùng trên các Hệ thống/phần mềm chuyên ngành</w:t>
      </w:r>
      <w:r w:rsidRPr="00A01F48">
        <w:rPr>
          <w:rFonts w:cs="Times New Roman"/>
          <w:color w:val="000000" w:themeColor="text1"/>
          <w:szCs w:val="28"/>
          <w:u w:color="000000" w:themeColor="text1"/>
        </w:rPr>
        <w:t>;</w:t>
      </w:r>
    </w:p>
    <w:p w14:paraId="3640CE4F"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Hỗ trợ báo cáo thống kê, kết xuất dữ liệu; hỗ trợ kỹ thuật, giải đáp thắc mắc, khó khăn khi vận hành; giám sát, theo dõi, cập nhật cảnh báo tình trạng hoạt động; sao lưu, back up dữ liệu định kỳ (01 tháng/lần); ghi sổ lưu, báo cáo.</w:t>
      </w:r>
    </w:p>
    <w:p w14:paraId="6F376F6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xml:space="preserve">b) Định mức </w:t>
      </w:r>
    </w:p>
    <w:p w14:paraId="3CB8F5C4"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11"/>
        <w:gridCol w:w="3241"/>
        <w:gridCol w:w="1964"/>
        <w:gridCol w:w="1512"/>
      </w:tblGrid>
      <w:tr w:rsidR="00FE5472" w:rsidRPr="00A01F48" w14:paraId="79D6335C" w14:textId="77777777" w:rsidTr="005A02DB">
        <w:trPr>
          <w:jc w:val="center"/>
        </w:trPr>
        <w:tc>
          <w:tcPr>
            <w:tcW w:w="1512" w:type="pct"/>
            <w:tcMar>
              <w:top w:w="0" w:type="dxa"/>
              <w:left w:w="0" w:type="dxa"/>
              <w:bottom w:w="0" w:type="dxa"/>
              <w:right w:w="0" w:type="dxa"/>
            </w:tcMar>
            <w:vAlign w:val="center"/>
          </w:tcPr>
          <w:p w14:paraId="1EB94116"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83" w:type="pct"/>
            <w:tcMar>
              <w:top w:w="0" w:type="dxa"/>
              <w:left w:w="0" w:type="dxa"/>
              <w:bottom w:w="0" w:type="dxa"/>
              <w:right w:w="0" w:type="dxa"/>
            </w:tcMar>
            <w:vAlign w:val="center"/>
          </w:tcPr>
          <w:p w14:paraId="4402BD83"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20" w:type="pct"/>
            <w:tcMar>
              <w:top w:w="0" w:type="dxa"/>
              <w:left w:w="0" w:type="dxa"/>
              <w:bottom w:w="0" w:type="dxa"/>
              <w:right w:w="0" w:type="dxa"/>
            </w:tcMar>
            <w:vAlign w:val="center"/>
          </w:tcPr>
          <w:p w14:paraId="382D203C"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86" w:type="pct"/>
            <w:tcMar>
              <w:top w:w="0" w:type="dxa"/>
              <w:left w:w="0" w:type="dxa"/>
              <w:bottom w:w="0" w:type="dxa"/>
              <w:right w:w="0" w:type="dxa"/>
            </w:tcMar>
            <w:vAlign w:val="center"/>
          </w:tcPr>
          <w:p w14:paraId="363A68E0"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4D7448BC" w14:textId="77777777" w:rsidTr="005A02DB">
        <w:trPr>
          <w:jc w:val="center"/>
        </w:trPr>
        <w:tc>
          <w:tcPr>
            <w:tcW w:w="1512" w:type="pct"/>
            <w:vMerge w:val="restart"/>
            <w:tcMar>
              <w:top w:w="0" w:type="dxa"/>
              <w:left w:w="0" w:type="dxa"/>
              <w:bottom w:w="0" w:type="dxa"/>
              <w:right w:w="0" w:type="dxa"/>
            </w:tcMar>
            <w:vAlign w:val="center"/>
          </w:tcPr>
          <w:p w14:paraId="297D5665"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eastAsia="Arial"/>
                <w:color w:val="000000" w:themeColor="text1"/>
                <w:u w:color="000000" w:themeColor="text1"/>
                <w:lang w:val="vi-VN"/>
              </w:rPr>
              <w:t>ĐN.13.14.07.01</w:t>
            </w:r>
          </w:p>
        </w:tc>
        <w:tc>
          <w:tcPr>
            <w:tcW w:w="1683" w:type="pct"/>
            <w:tcMar>
              <w:top w:w="0" w:type="dxa"/>
              <w:left w:w="0" w:type="dxa"/>
              <w:bottom w:w="0" w:type="dxa"/>
              <w:right w:w="0" w:type="dxa"/>
            </w:tcMar>
            <w:vAlign w:val="center"/>
          </w:tcPr>
          <w:p w14:paraId="486831D7"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20" w:type="pct"/>
            <w:tcMar>
              <w:top w:w="0" w:type="dxa"/>
              <w:left w:w="0" w:type="dxa"/>
              <w:bottom w:w="0" w:type="dxa"/>
              <w:right w:w="0" w:type="dxa"/>
            </w:tcMar>
            <w:vAlign w:val="center"/>
          </w:tcPr>
          <w:p w14:paraId="604CD414"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p>
        </w:tc>
        <w:tc>
          <w:tcPr>
            <w:tcW w:w="786" w:type="pct"/>
            <w:tcMar>
              <w:top w:w="0" w:type="dxa"/>
              <w:left w:w="0" w:type="dxa"/>
              <w:bottom w:w="0" w:type="dxa"/>
              <w:right w:w="0" w:type="dxa"/>
            </w:tcMar>
            <w:vAlign w:val="center"/>
          </w:tcPr>
          <w:p w14:paraId="7E70EE56"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p>
        </w:tc>
      </w:tr>
      <w:tr w:rsidR="00FE5472" w:rsidRPr="00A01F48" w14:paraId="31E7BF70" w14:textId="77777777" w:rsidTr="005A02DB">
        <w:trPr>
          <w:jc w:val="center"/>
        </w:trPr>
        <w:tc>
          <w:tcPr>
            <w:tcW w:w="1512" w:type="pct"/>
            <w:vMerge/>
            <w:vAlign w:val="center"/>
          </w:tcPr>
          <w:p w14:paraId="011738EE"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72EFB3C3"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20" w:type="pct"/>
            <w:tcMar>
              <w:top w:w="0" w:type="dxa"/>
              <w:left w:w="0" w:type="dxa"/>
              <w:bottom w:w="0" w:type="dxa"/>
              <w:right w:w="0" w:type="dxa"/>
            </w:tcMar>
            <w:vAlign w:val="center"/>
          </w:tcPr>
          <w:p w14:paraId="70D02D9C"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86" w:type="pct"/>
            <w:tcMar>
              <w:top w:w="0" w:type="dxa"/>
              <w:left w:w="0" w:type="dxa"/>
              <w:bottom w:w="0" w:type="dxa"/>
              <w:right w:w="0" w:type="dxa"/>
            </w:tcMar>
            <w:vAlign w:val="center"/>
          </w:tcPr>
          <w:p w14:paraId="7D72A318"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5AD01A71" w14:textId="77777777" w:rsidTr="005A02DB">
        <w:trPr>
          <w:jc w:val="center"/>
        </w:trPr>
        <w:tc>
          <w:tcPr>
            <w:tcW w:w="1512" w:type="pct"/>
            <w:vMerge/>
            <w:vAlign w:val="center"/>
          </w:tcPr>
          <w:p w14:paraId="22A7FEEF"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21EBE919"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20" w:type="pct"/>
            <w:tcMar>
              <w:top w:w="0" w:type="dxa"/>
              <w:left w:w="0" w:type="dxa"/>
              <w:bottom w:w="0" w:type="dxa"/>
              <w:right w:w="0" w:type="dxa"/>
            </w:tcMar>
            <w:vAlign w:val="center"/>
          </w:tcPr>
          <w:p w14:paraId="725A287D"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86" w:type="pct"/>
            <w:tcMar>
              <w:top w:w="0" w:type="dxa"/>
              <w:left w:w="0" w:type="dxa"/>
              <w:bottom w:w="0" w:type="dxa"/>
              <w:right w:w="0" w:type="dxa"/>
            </w:tcMar>
            <w:vAlign w:val="center"/>
          </w:tcPr>
          <w:p w14:paraId="07D03D66"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69364FA5" w14:textId="77777777" w:rsidTr="005A02DB">
        <w:trPr>
          <w:jc w:val="center"/>
        </w:trPr>
        <w:tc>
          <w:tcPr>
            <w:tcW w:w="1512" w:type="pct"/>
            <w:vMerge/>
            <w:vAlign w:val="center"/>
          </w:tcPr>
          <w:p w14:paraId="7C933737"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36BA34D6"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20" w:type="pct"/>
            <w:tcMar>
              <w:top w:w="0" w:type="dxa"/>
              <w:left w:w="0" w:type="dxa"/>
              <w:bottom w:w="0" w:type="dxa"/>
              <w:right w:w="0" w:type="dxa"/>
            </w:tcMar>
            <w:vAlign w:val="center"/>
          </w:tcPr>
          <w:p w14:paraId="2089D953"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p>
        </w:tc>
        <w:tc>
          <w:tcPr>
            <w:tcW w:w="786" w:type="pct"/>
            <w:tcMar>
              <w:top w:w="0" w:type="dxa"/>
              <w:left w:w="0" w:type="dxa"/>
              <w:bottom w:w="0" w:type="dxa"/>
              <w:right w:w="0" w:type="dxa"/>
            </w:tcMar>
            <w:vAlign w:val="center"/>
          </w:tcPr>
          <w:p w14:paraId="636307FD"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p>
        </w:tc>
      </w:tr>
      <w:tr w:rsidR="00FE5472" w:rsidRPr="00A01F48" w14:paraId="51C2FFA2" w14:textId="77777777" w:rsidTr="005A02DB">
        <w:trPr>
          <w:jc w:val="center"/>
        </w:trPr>
        <w:tc>
          <w:tcPr>
            <w:tcW w:w="1512" w:type="pct"/>
            <w:vMerge/>
            <w:vAlign w:val="center"/>
          </w:tcPr>
          <w:p w14:paraId="639A6BDE"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36291850"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20" w:type="pct"/>
            <w:tcMar>
              <w:top w:w="0" w:type="dxa"/>
              <w:left w:w="0" w:type="dxa"/>
              <w:bottom w:w="0" w:type="dxa"/>
              <w:right w:w="0" w:type="dxa"/>
            </w:tcMar>
            <w:vAlign w:val="center"/>
          </w:tcPr>
          <w:p w14:paraId="619687C8"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86" w:type="pct"/>
            <w:tcMar>
              <w:top w:w="0" w:type="dxa"/>
              <w:left w:w="0" w:type="dxa"/>
              <w:bottom w:w="0" w:type="dxa"/>
              <w:right w:w="0" w:type="dxa"/>
            </w:tcMar>
            <w:vAlign w:val="center"/>
          </w:tcPr>
          <w:p w14:paraId="66E3F1E0"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0,390</w:t>
            </w:r>
          </w:p>
        </w:tc>
      </w:tr>
      <w:tr w:rsidR="00FE5472" w:rsidRPr="00A01F48" w14:paraId="691203A8" w14:textId="77777777" w:rsidTr="005A02DB">
        <w:trPr>
          <w:jc w:val="center"/>
        </w:trPr>
        <w:tc>
          <w:tcPr>
            <w:tcW w:w="1512" w:type="pct"/>
            <w:vMerge/>
            <w:vAlign w:val="center"/>
          </w:tcPr>
          <w:p w14:paraId="40D5BAD9"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626DFE3B"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20" w:type="pct"/>
            <w:tcMar>
              <w:top w:w="0" w:type="dxa"/>
              <w:left w:w="0" w:type="dxa"/>
              <w:bottom w:w="0" w:type="dxa"/>
              <w:right w:w="0" w:type="dxa"/>
            </w:tcMar>
            <w:vAlign w:val="center"/>
          </w:tcPr>
          <w:p w14:paraId="30BF10C0"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86" w:type="pct"/>
            <w:tcMar>
              <w:top w:w="0" w:type="dxa"/>
              <w:left w:w="0" w:type="dxa"/>
              <w:bottom w:w="0" w:type="dxa"/>
              <w:right w:w="0" w:type="dxa"/>
            </w:tcMar>
            <w:vAlign w:val="center"/>
          </w:tcPr>
          <w:p w14:paraId="2CF25E22"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0,396</w:t>
            </w:r>
          </w:p>
        </w:tc>
      </w:tr>
      <w:tr w:rsidR="00FE5472" w:rsidRPr="00A01F48" w14:paraId="400123E5" w14:textId="77777777" w:rsidTr="005A02DB">
        <w:trPr>
          <w:jc w:val="center"/>
        </w:trPr>
        <w:tc>
          <w:tcPr>
            <w:tcW w:w="1512" w:type="pct"/>
            <w:vMerge/>
            <w:vAlign w:val="center"/>
          </w:tcPr>
          <w:p w14:paraId="732344E8"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2B17624E"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20" w:type="pct"/>
            <w:tcMar>
              <w:top w:w="0" w:type="dxa"/>
              <w:left w:w="0" w:type="dxa"/>
              <w:bottom w:w="0" w:type="dxa"/>
              <w:right w:w="0" w:type="dxa"/>
            </w:tcMar>
            <w:vAlign w:val="center"/>
          </w:tcPr>
          <w:p w14:paraId="3B232513"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p>
        </w:tc>
        <w:tc>
          <w:tcPr>
            <w:tcW w:w="786" w:type="pct"/>
            <w:tcMar>
              <w:top w:w="0" w:type="dxa"/>
              <w:left w:w="0" w:type="dxa"/>
              <w:bottom w:w="0" w:type="dxa"/>
              <w:right w:w="0" w:type="dxa"/>
            </w:tcMar>
            <w:vAlign w:val="center"/>
          </w:tcPr>
          <w:p w14:paraId="4E522278"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p>
        </w:tc>
      </w:tr>
      <w:tr w:rsidR="00FE5472" w:rsidRPr="00A01F48" w14:paraId="5C38232C" w14:textId="77777777" w:rsidTr="005A02DB">
        <w:trPr>
          <w:jc w:val="center"/>
        </w:trPr>
        <w:tc>
          <w:tcPr>
            <w:tcW w:w="1512" w:type="pct"/>
            <w:vMerge/>
            <w:vAlign w:val="center"/>
          </w:tcPr>
          <w:p w14:paraId="06CADAEB"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2F3D0ADE"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20" w:type="pct"/>
            <w:tcMar>
              <w:top w:w="0" w:type="dxa"/>
              <w:left w:w="0" w:type="dxa"/>
              <w:bottom w:w="0" w:type="dxa"/>
              <w:right w:w="0" w:type="dxa"/>
            </w:tcMar>
            <w:vAlign w:val="center"/>
          </w:tcPr>
          <w:p w14:paraId="53D6A18B"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86" w:type="pct"/>
            <w:tcMar>
              <w:top w:w="0" w:type="dxa"/>
              <w:left w:w="0" w:type="dxa"/>
              <w:bottom w:w="0" w:type="dxa"/>
              <w:right w:w="0" w:type="dxa"/>
            </w:tcMar>
            <w:vAlign w:val="center"/>
          </w:tcPr>
          <w:p w14:paraId="6C00227E"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r w:rsidR="00FE5472" w:rsidRPr="00A01F48" w14:paraId="07B7655A" w14:textId="77777777" w:rsidTr="005A02DB">
        <w:trPr>
          <w:jc w:val="center"/>
        </w:trPr>
        <w:tc>
          <w:tcPr>
            <w:tcW w:w="1512" w:type="pct"/>
            <w:vMerge/>
            <w:vAlign w:val="center"/>
          </w:tcPr>
          <w:p w14:paraId="70AA424C"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4EBE4C5A"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20" w:type="pct"/>
            <w:tcMar>
              <w:top w:w="0" w:type="dxa"/>
              <w:left w:w="0" w:type="dxa"/>
              <w:bottom w:w="0" w:type="dxa"/>
              <w:right w:w="0" w:type="dxa"/>
            </w:tcMar>
            <w:vAlign w:val="center"/>
          </w:tcPr>
          <w:p w14:paraId="75840484"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86" w:type="pct"/>
            <w:tcMar>
              <w:top w:w="0" w:type="dxa"/>
              <w:left w:w="0" w:type="dxa"/>
              <w:bottom w:w="0" w:type="dxa"/>
              <w:right w:w="0" w:type="dxa"/>
            </w:tcMar>
            <w:vAlign w:val="center"/>
          </w:tcPr>
          <w:p w14:paraId="64AE2467"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0,031</w:t>
            </w:r>
          </w:p>
        </w:tc>
      </w:tr>
      <w:tr w:rsidR="00FE5472" w:rsidRPr="00A01F48" w14:paraId="5A99FD00" w14:textId="77777777" w:rsidTr="005A02DB">
        <w:trPr>
          <w:jc w:val="center"/>
        </w:trPr>
        <w:tc>
          <w:tcPr>
            <w:tcW w:w="1512" w:type="pct"/>
            <w:vMerge/>
            <w:vAlign w:val="center"/>
          </w:tcPr>
          <w:p w14:paraId="21B7F0AF"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28992BE3"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20" w:type="pct"/>
            <w:tcMar>
              <w:top w:w="0" w:type="dxa"/>
              <w:left w:w="0" w:type="dxa"/>
              <w:bottom w:w="0" w:type="dxa"/>
              <w:right w:w="0" w:type="dxa"/>
            </w:tcMar>
            <w:vAlign w:val="center"/>
          </w:tcPr>
          <w:p w14:paraId="173573CA"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86" w:type="pct"/>
            <w:tcMar>
              <w:top w:w="0" w:type="dxa"/>
              <w:left w:w="0" w:type="dxa"/>
              <w:bottom w:w="0" w:type="dxa"/>
              <w:right w:w="0" w:type="dxa"/>
            </w:tcMar>
            <w:vAlign w:val="center"/>
          </w:tcPr>
          <w:p w14:paraId="78A7DB6E"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0,754</w:t>
            </w:r>
          </w:p>
        </w:tc>
      </w:tr>
    </w:tbl>
    <w:p w14:paraId="608BD485" w14:textId="081DAAF2" w:rsidR="00FE5472" w:rsidRPr="00A01F48" w:rsidRDefault="005A02DB" w:rsidP="005A02DB">
      <w:pPr>
        <w:pStyle w:val="Heading4"/>
        <w:keepNext w:val="0"/>
        <w:keepLines w:val="0"/>
        <w:spacing w:before="120" w:after="0"/>
        <w:ind w:left="567" w:firstLine="0"/>
        <w:rPr>
          <w:color w:val="000000" w:themeColor="text1"/>
          <w:u w:color="000000" w:themeColor="text1"/>
          <w:lang w:val="vi-VN"/>
        </w:rPr>
      </w:pPr>
      <w:r>
        <w:rPr>
          <w:rFonts w:eastAsia="Arial"/>
          <w:color w:val="000000" w:themeColor="text1"/>
          <w:u w:color="000000" w:themeColor="text1"/>
        </w:rPr>
        <w:t xml:space="preserve">14.7.2 </w:t>
      </w:r>
      <w:r w:rsidR="00FE5472" w:rsidRPr="00A01F48">
        <w:rPr>
          <w:rFonts w:eastAsia="Arial"/>
          <w:color w:val="000000" w:themeColor="text1"/>
          <w:u w:color="000000" w:themeColor="text1"/>
          <w:lang w:val="vi-VN"/>
        </w:rPr>
        <w:t>ĐN.13.14.07.02</w:t>
      </w:r>
      <w:r w:rsidR="00FE5472" w:rsidRPr="00A01F48">
        <w:rPr>
          <w:rFonts w:eastAsia="Arial"/>
          <w:color w:val="000000" w:themeColor="text1"/>
          <w:u w:color="000000" w:themeColor="text1"/>
        </w:rPr>
        <w:t xml:space="preserve"> </w:t>
      </w:r>
      <w:r w:rsidR="00FE5472" w:rsidRPr="00A01F48">
        <w:rPr>
          <w:color w:val="000000" w:themeColor="text1"/>
          <w:u w:color="000000" w:themeColor="text1"/>
          <w:lang w:val="vi-VN"/>
        </w:rPr>
        <w:t xml:space="preserve">Khắc phục sự cố </w:t>
      </w:r>
    </w:p>
    <w:p w14:paraId="6F64E54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0CBBE0E2"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 xml:space="preserve">Sao lưu, back up dữ liệu trước khi xử lý sự cố; ghi chép, lưu trữ thông số, trạng thái Hệ thống; </w:t>
      </w:r>
    </w:p>
    <w:p w14:paraId="1EAEF1BB"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rPr>
        <w:t>- K</w:t>
      </w:r>
      <w:r w:rsidRPr="00A01F48">
        <w:rPr>
          <w:rFonts w:cs="Times New Roman"/>
          <w:color w:val="000000" w:themeColor="text1"/>
          <w:szCs w:val="28"/>
          <w:u w:color="000000" w:themeColor="text1"/>
          <w:lang w:val="vi-VN"/>
        </w:rPr>
        <w:t xml:space="preserve">iểm tra các phần mềm, thông số, cấu hình, thiết lập; xử lý sự cố kỹ thuật liên quan đến Hệ thống; </w:t>
      </w:r>
    </w:p>
    <w:p w14:paraId="387C4C2E"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rPr>
        <w:t>- T</w:t>
      </w:r>
      <w:r w:rsidRPr="00A01F48">
        <w:rPr>
          <w:rFonts w:cs="Times New Roman"/>
          <w:color w:val="000000" w:themeColor="text1"/>
          <w:szCs w:val="28"/>
          <w:u w:color="000000" w:themeColor="text1"/>
          <w:lang w:val="vi-VN"/>
        </w:rPr>
        <w:t>hiết lập lại các thông số cài đặt, cấu hình; kiểm tra, chạy thử; ghi nhận hoạt động của Hệ thống và nhật ký xử lý sự cố; lập báo cáo sự cố.</w:t>
      </w:r>
    </w:p>
    <w:p w14:paraId="138351DC"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2FE833E6"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11"/>
        <w:gridCol w:w="3241"/>
        <w:gridCol w:w="1964"/>
        <w:gridCol w:w="1512"/>
      </w:tblGrid>
      <w:tr w:rsidR="00FE5472" w:rsidRPr="00A01F48" w14:paraId="6F135E18" w14:textId="77777777" w:rsidTr="005A02DB">
        <w:trPr>
          <w:jc w:val="center"/>
        </w:trPr>
        <w:tc>
          <w:tcPr>
            <w:tcW w:w="1512" w:type="pct"/>
            <w:tcMar>
              <w:top w:w="0" w:type="dxa"/>
              <w:left w:w="0" w:type="dxa"/>
              <w:bottom w:w="0" w:type="dxa"/>
              <w:right w:w="0" w:type="dxa"/>
            </w:tcMar>
            <w:vAlign w:val="center"/>
          </w:tcPr>
          <w:p w14:paraId="7A1BC343"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Mã hiệu</w:t>
            </w:r>
          </w:p>
        </w:tc>
        <w:tc>
          <w:tcPr>
            <w:tcW w:w="1683" w:type="pct"/>
            <w:tcMar>
              <w:top w:w="0" w:type="dxa"/>
              <w:left w:w="0" w:type="dxa"/>
              <w:bottom w:w="0" w:type="dxa"/>
              <w:right w:w="0" w:type="dxa"/>
            </w:tcMar>
            <w:vAlign w:val="center"/>
          </w:tcPr>
          <w:p w14:paraId="161ED0D6"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20" w:type="pct"/>
            <w:tcMar>
              <w:top w:w="0" w:type="dxa"/>
              <w:left w:w="0" w:type="dxa"/>
              <w:bottom w:w="0" w:type="dxa"/>
              <w:right w:w="0" w:type="dxa"/>
            </w:tcMar>
            <w:vAlign w:val="center"/>
          </w:tcPr>
          <w:p w14:paraId="373E6002"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786" w:type="pct"/>
            <w:tcMar>
              <w:top w:w="0" w:type="dxa"/>
              <w:left w:w="0" w:type="dxa"/>
              <w:bottom w:w="0" w:type="dxa"/>
              <w:right w:w="0" w:type="dxa"/>
            </w:tcMar>
            <w:vAlign w:val="center"/>
          </w:tcPr>
          <w:p w14:paraId="6EF60464"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7517DF7F" w14:textId="77777777" w:rsidTr="005A02DB">
        <w:trPr>
          <w:jc w:val="center"/>
        </w:trPr>
        <w:tc>
          <w:tcPr>
            <w:tcW w:w="1512" w:type="pct"/>
            <w:vMerge w:val="restart"/>
            <w:tcMar>
              <w:top w:w="0" w:type="dxa"/>
              <w:left w:w="0" w:type="dxa"/>
              <w:bottom w:w="0" w:type="dxa"/>
              <w:right w:w="0" w:type="dxa"/>
            </w:tcMar>
            <w:vAlign w:val="center"/>
          </w:tcPr>
          <w:p w14:paraId="550DC2F7"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eastAsia="Arial"/>
                <w:color w:val="000000" w:themeColor="text1"/>
                <w:u w:color="000000" w:themeColor="text1"/>
                <w:lang w:val="vi-VN"/>
              </w:rPr>
              <w:t>ĐN.13.14.07.02</w:t>
            </w:r>
          </w:p>
        </w:tc>
        <w:tc>
          <w:tcPr>
            <w:tcW w:w="1683" w:type="pct"/>
            <w:tcMar>
              <w:top w:w="0" w:type="dxa"/>
              <w:left w:w="0" w:type="dxa"/>
              <w:bottom w:w="0" w:type="dxa"/>
              <w:right w:w="0" w:type="dxa"/>
            </w:tcMar>
            <w:vAlign w:val="center"/>
          </w:tcPr>
          <w:p w14:paraId="0BFD6E80"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20" w:type="pct"/>
            <w:tcMar>
              <w:top w:w="0" w:type="dxa"/>
              <w:left w:w="0" w:type="dxa"/>
              <w:bottom w:w="0" w:type="dxa"/>
              <w:right w:w="0" w:type="dxa"/>
            </w:tcMar>
            <w:vAlign w:val="center"/>
          </w:tcPr>
          <w:p w14:paraId="1484E624"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p>
        </w:tc>
        <w:tc>
          <w:tcPr>
            <w:tcW w:w="786" w:type="pct"/>
            <w:tcMar>
              <w:top w:w="0" w:type="dxa"/>
              <w:left w:w="0" w:type="dxa"/>
              <w:bottom w:w="0" w:type="dxa"/>
              <w:right w:w="0" w:type="dxa"/>
            </w:tcMar>
            <w:vAlign w:val="center"/>
          </w:tcPr>
          <w:p w14:paraId="497DAB0D"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p>
        </w:tc>
      </w:tr>
      <w:tr w:rsidR="00FE5472" w:rsidRPr="00A01F48" w14:paraId="7C5B0594" w14:textId="77777777" w:rsidTr="005A02DB">
        <w:trPr>
          <w:jc w:val="center"/>
        </w:trPr>
        <w:tc>
          <w:tcPr>
            <w:tcW w:w="1512" w:type="pct"/>
            <w:vMerge/>
            <w:vAlign w:val="center"/>
          </w:tcPr>
          <w:p w14:paraId="2FE5F9CF"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24AD389E"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20" w:type="pct"/>
            <w:tcMar>
              <w:top w:w="0" w:type="dxa"/>
              <w:left w:w="0" w:type="dxa"/>
              <w:bottom w:w="0" w:type="dxa"/>
              <w:right w:w="0" w:type="dxa"/>
            </w:tcMar>
            <w:vAlign w:val="center"/>
          </w:tcPr>
          <w:p w14:paraId="2461C4A4"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786" w:type="pct"/>
            <w:tcMar>
              <w:top w:w="0" w:type="dxa"/>
              <w:left w:w="0" w:type="dxa"/>
              <w:bottom w:w="0" w:type="dxa"/>
              <w:right w:w="0" w:type="dxa"/>
            </w:tcMar>
            <w:vAlign w:val="center"/>
          </w:tcPr>
          <w:p w14:paraId="55C186BE"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0,010</w:t>
            </w:r>
          </w:p>
        </w:tc>
      </w:tr>
      <w:tr w:rsidR="00FE5472" w:rsidRPr="00A01F48" w14:paraId="59EAD4E9" w14:textId="77777777" w:rsidTr="005A02DB">
        <w:trPr>
          <w:jc w:val="center"/>
        </w:trPr>
        <w:tc>
          <w:tcPr>
            <w:tcW w:w="1512" w:type="pct"/>
            <w:vMerge/>
            <w:vAlign w:val="center"/>
          </w:tcPr>
          <w:p w14:paraId="4AF207CF"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42227295"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20" w:type="pct"/>
            <w:tcMar>
              <w:top w:w="0" w:type="dxa"/>
              <w:left w:w="0" w:type="dxa"/>
              <w:bottom w:w="0" w:type="dxa"/>
              <w:right w:w="0" w:type="dxa"/>
            </w:tcMar>
            <w:vAlign w:val="center"/>
          </w:tcPr>
          <w:p w14:paraId="3E928490"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786" w:type="pct"/>
            <w:tcMar>
              <w:top w:w="0" w:type="dxa"/>
              <w:left w:w="0" w:type="dxa"/>
              <w:bottom w:w="0" w:type="dxa"/>
              <w:right w:w="0" w:type="dxa"/>
            </w:tcMar>
            <w:vAlign w:val="center"/>
          </w:tcPr>
          <w:p w14:paraId="15F45844"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7C0039D0" w14:textId="77777777" w:rsidTr="005A02DB">
        <w:trPr>
          <w:jc w:val="center"/>
        </w:trPr>
        <w:tc>
          <w:tcPr>
            <w:tcW w:w="1512" w:type="pct"/>
            <w:vMerge/>
            <w:vAlign w:val="center"/>
          </w:tcPr>
          <w:p w14:paraId="20F6CEEE"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376D4399"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20" w:type="pct"/>
            <w:tcMar>
              <w:top w:w="0" w:type="dxa"/>
              <w:left w:w="0" w:type="dxa"/>
              <w:bottom w:w="0" w:type="dxa"/>
              <w:right w:w="0" w:type="dxa"/>
            </w:tcMar>
            <w:vAlign w:val="center"/>
          </w:tcPr>
          <w:p w14:paraId="75C714D4"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p>
        </w:tc>
        <w:tc>
          <w:tcPr>
            <w:tcW w:w="786" w:type="pct"/>
            <w:tcMar>
              <w:top w:w="0" w:type="dxa"/>
              <w:left w:w="0" w:type="dxa"/>
              <w:bottom w:w="0" w:type="dxa"/>
              <w:right w:w="0" w:type="dxa"/>
            </w:tcMar>
            <w:vAlign w:val="center"/>
          </w:tcPr>
          <w:p w14:paraId="7176F775"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p>
        </w:tc>
      </w:tr>
      <w:tr w:rsidR="00FE5472" w:rsidRPr="00A01F48" w14:paraId="0A8C3792" w14:textId="77777777" w:rsidTr="005A02DB">
        <w:trPr>
          <w:jc w:val="center"/>
        </w:trPr>
        <w:tc>
          <w:tcPr>
            <w:tcW w:w="1512" w:type="pct"/>
            <w:vMerge/>
            <w:vAlign w:val="center"/>
          </w:tcPr>
          <w:p w14:paraId="2FB6D993"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14C59D5E"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2</w:t>
            </w:r>
          </w:p>
        </w:tc>
        <w:tc>
          <w:tcPr>
            <w:tcW w:w="1020" w:type="pct"/>
            <w:tcMar>
              <w:top w:w="0" w:type="dxa"/>
              <w:left w:w="0" w:type="dxa"/>
              <w:bottom w:w="0" w:type="dxa"/>
              <w:right w:w="0" w:type="dxa"/>
            </w:tcMar>
            <w:vAlign w:val="center"/>
          </w:tcPr>
          <w:p w14:paraId="7C32E521"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86" w:type="pct"/>
            <w:tcMar>
              <w:top w:w="0" w:type="dxa"/>
              <w:left w:w="0" w:type="dxa"/>
              <w:bottom w:w="0" w:type="dxa"/>
              <w:right w:w="0" w:type="dxa"/>
            </w:tcMar>
            <w:vAlign w:val="center"/>
          </w:tcPr>
          <w:p w14:paraId="478D15DA"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0,156</w:t>
            </w:r>
          </w:p>
        </w:tc>
      </w:tr>
      <w:tr w:rsidR="00FE5472" w:rsidRPr="00A01F48" w14:paraId="5DA6AF2F" w14:textId="77777777" w:rsidTr="005A02DB">
        <w:trPr>
          <w:jc w:val="center"/>
        </w:trPr>
        <w:tc>
          <w:tcPr>
            <w:tcW w:w="1512" w:type="pct"/>
            <w:vMerge/>
            <w:vAlign w:val="center"/>
          </w:tcPr>
          <w:p w14:paraId="403C9AAE"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7006D95A"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20" w:type="pct"/>
            <w:tcMar>
              <w:top w:w="0" w:type="dxa"/>
              <w:left w:w="0" w:type="dxa"/>
              <w:bottom w:w="0" w:type="dxa"/>
              <w:right w:w="0" w:type="dxa"/>
            </w:tcMar>
            <w:vAlign w:val="center"/>
          </w:tcPr>
          <w:p w14:paraId="51CD5139"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786" w:type="pct"/>
            <w:tcMar>
              <w:top w:w="0" w:type="dxa"/>
              <w:left w:w="0" w:type="dxa"/>
              <w:bottom w:w="0" w:type="dxa"/>
              <w:right w:w="0" w:type="dxa"/>
            </w:tcMar>
            <w:vAlign w:val="center"/>
          </w:tcPr>
          <w:p w14:paraId="4CB1D78A"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1,094</w:t>
            </w:r>
          </w:p>
        </w:tc>
      </w:tr>
      <w:tr w:rsidR="00FE5472" w:rsidRPr="00A01F48" w14:paraId="07AA4B6D" w14:textId="77777777" w:rsidTr="005A02DB">
        <w:trPr>
          <w:jc w:val="center"/>
        </w:trPr>
        <w:tc>
          <w:tcPr>
            <w:tcW w:w="1512" w:type="pct"/>
            <w:vMerge/>
            <w:vAlign w:val="center"/>
          </w:tcPr>
          <w:p w14:paraId="5E9B870C"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0F98C38F"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20" w:type="pct"/>
            <w:tcMar>
              <w:top w:w="0" w:type="dxa"/>
              <w:left w:w="0" w:type="dxa"/>
              <w:bottom w:w="0" w:type="dxa"/>
              <w:right w:w="0" w:type="dxa"/>
            </w:tcMar>
            <w:vAlign w:val="center"/>
          </w:tcPr>
          <w:p w14:paraId="72930383"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p>
        </w:tc>
        <w:tc>
          <w:tcPr>
            <w:tcW w:w="786" w:type="pct"/>
            <w:tcMar>
              <w:top w:w="0" w:type="dxa"/>
              <w:left w:w="0" w:type="dxa"/>
              <w:bottom w:w="0" w:type="dxa"/>
              <w:right w:w="0" w:type="dxa"/>
            </w:tcMar>
            <w:vAlign w:val="center"/>
          </w:tcPr>
          <w:p w14:paraId="0CFAAC22"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p>
        </w:tc>
      </w:tr>
      <w:tr w:rsidR="00FE5472" w:rsidRPr="00A01F48" w14:paraId="3C04AFC8" w14:textId="77777777" w:rsidTr="005A02DB">
        <w:trPr>
          <w:jc w:val="center"/>
        </w:trPr>
        <w:tc>
          <w:tcPr>
            <w:tcW w:w="1512" w:type="pct"/>
            <w:vMerge/>
            <w:vAlign w:val="center"/>
          </w:tcPr>
          <w:p w14:paraId="2B1C5B7B"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79EE5113"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20" w:type="pct"/>
            <w:tcMar>
              <w:top w:w="0" w:type="dxa"/>
              <w:left w:w="0" w:type="dxa"/>
              <w:bottom w:w="0" w:type="dxa"/>
              <w:right w:w="0" w:type="dxa"/>
            </w:tcMar>
            <w:vAlign w:val="center"/>
          </w:tcPr>
          <w:p w14:paraId="46A94C79"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86" w:type="pct"/>
            <w:tcMar>
              <w:top w:w="0" w:type="dxa"/>
              <w:left w:w="0" w:type="dxa"/>
              <w:bottom w:w="0" w:type="dxa"/>
              <w:right w:w="0" w:type="dxa"/>
            </w:tcMar>
            <w:vAlign w:val="center"/>
          </w:tcPr>
          <w:p w14:paraId="67E7A07C"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1,208</w:t>
            </w:r>
          </w:p>
        </w:tc>
      </w:tr>
      <w:tr w:rsidR="00FE5472" w:rsidRPr="00A01F48" w14:paraId="2F2C8CF5" w14:textId="77777777" w:rsidTr="005A02DB">
        <w:trPr>
          <w:jc w:val="center"/>
        </w:trPr>
        <w:tc>
          <w:tcPr>
            <w:tcW w:w="1512" w:type="pct"/>
            <w:vMerge/>
            <w:vAlign w:val="center"/>
          </w:tcPr>
          <w:p w14:paraId="1AD8535D"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7802EA1A"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20" w:type="pct"/>
            <w:tcMar>
              <w:top w:w="0" w:type="dxa"/>
              <w:left w:w="0" w:type="dxa"/>
              <w:bottom w:w="0" w:type="dxa"/>
              <w:right w:w="0" w:type="dxa"/>
            </w:tcMar>
            <w:vAlign w:val="center"/>
          </w:tcPr>
          <w:p w14:paraId="22DBE70D"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86" w:type="pct"/>
            <w:tcMar>
              <w:top w:w="0" w:type="dxa"/>
              <w:left w:w="0" w:type="dxa"/>
              <w:bottom w:w="0" w:type="dxa"/>
              <w:right w:w="0" w:type="dxa"/>
            </w:tcMar>
            <w:vAlign w:val="center"/>
          </w:tcPr>
          <w:p w14:paraId="693B9E15"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0,042</w:t>
            </w:r>
          </w:p>
        </w:tc>
      </w:tr>
      <w:tr w:rsidR="00FE5472" w:rsidRPr="00A01F48" w14:paraId="1E0DC0F2" w14:textId="77777777" w:rsidTr="005A02DB">
        <w:trPr>
          <w:jc w:val="center"/>
        </w:trPr>
        <w:tc>
          <w:tcPr>
            <w:tcW w:w="1512" w:type="pct"/>
            <w:vMerge/>
            <w:vAlign w:val="center"/>
          </w:tcPr>
          <w:p w14:paraId="5B285A1C"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p>
        </w:tc>
        <w:tc>
          <w:tcPr>
            <w:tcW w:w="1683" w:type="pct"/>
            <w:tcMar>
              <w:top w:w="0" w:type="dxa"/>
              <w:left w:w="0" w:type="dxa"/>
              <w:bottom w:w="0" w:type="dxa"/>
              <w:right w:w="0" w:type="dxa"/>
            </w:tcMar>
            <w:vAlign w:val="center"/>
          </w:tcPr>
          <w:p w14:paraId="3615CC79" w14:textId="77777777" w:rsidR="00FE5472" w:rsidRPr="00A01F48" w:rsidRDefault="00FE5472" w:rsidP="005A02DB">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20" w:type="pct"/>
            <w:tcMar>
              <w:top w:w="0" w:type="dxa"/>
              <w:left w:w="0" w:type="dxa"/>
              <w:bottom w:w="0" w:type="dxa"/>
              <w:right w:w="0" w:type="dxa"/>
            </w:tcMar>
            <w:vAlign w:val="center"/>
          </w:tcPr>
          <w:p w14:paraId="7D5211CC"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786" w:type="pct"/>
            <w:tcMar>
              <w:top w:w="0" w:type="dxa"/>
              <w:left w:w="0" w:type="dxa"/>
              <w:bottom w:w="0" w:type="dxa"/>
              <w:right w:w="0" w:type="dxa"/>
            </w:tcMar>
            <w:vAlign w:val="center"/>
          </w:tcPr>
          <w:p w14:paraId="5081C920" w14:textId="77777777" w:rsidR="00FE5472" w:rsidRPr="00A01F48" w:rsidRDefault="00FE5472" w:rsidP="005A02DB">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bl>
    <w:p w14:paraId="10AFC21C" w14:textId="77777777" w:rsidR="00FE5472" w:rsidRPr="00A01F48" w:rsidRDefault="00FE5472" w:rsidP="00EF4F17">
      <w:pPr>
        <w:pStyle w:val="Heading1"/>
      </w:pPr>
      <w:r w:rsidRPr="00A01F48">
        <w:rPr>
          <w:rFonts w:eastAsia="Arial"/>
        </w:rPr>
        <w:t xml:space="preserve">ĐN.14.00 </w:t>
      </w:r>
      <w:r w:rsidRPr="00A01F48">
        <w:t xml:space="preserve">Quản trị, vận hành Phần mềm trợ lý ảo công sở của Sở Khoa học và Công nghệ và các Trợ lý ảo công sở phục vụ xử lý trong công tác hành chính các Xã/Phường </w:t>
      </w:r>
    </w:p>
    <w:p w14:paraId="41B65682" w14:textId="0BDB965C" w:rsidR="00FE5472" w:rsidRPr="00A01F48" w:rsidRDefault="005A02DB" w:rsidP="008B179A">
      <w:pPr>
        <w:pStyle w:val="Heading3"/>
      </w:pPr>
      <w:r>
        <w:t xml:space="preserve">1. </w:t>
      </w:r>
      <w:r w:rsidR="00FE5472" w:rsidRPr="00A01F48">
        <w:t xml:space="preserve">ĐN.14.01 AI ngành </w:t>
      </w:r>
    </w:p>
    <w:p w14:paraId="0B2184C2" w14:textId="25943A78" w:rsidR="00FE5472" w:rsidRPr="00A01F48" w:rsidRDefault="005A02DB" w:rsidP="008B179A">
      <w:pPr>
        <w:pStyle w:val="Heading3"/>
      </w:pPr>
      <w:r>
        <w:t xml:space="preserve">1.1. </w:t>
      </w:r>
      <w:r w:rsidR="00FE5472" w:rsidRPr="00A01F48">
        <w:t xml:space="preserve">ĐN.14.01.01 Vận hành </w:t>
      </w:r>
    </w:p>
    <w:p w14:paraId="1FEEBD8D"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24EA911B"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 xml:space="preserve">- </w:t>
      </w:r>
      <w:r w:rsidRPr="00A01F48">
        <w:rPr>
          <w:rFonts w:cs="Times New Roman"/>
          <w:color w:val="000000" w:themeColor="text1"/>
          <w:szCs w:val="28"/>
          <w:u w:color="000000" w:themeColor="text1"/>
          <w:lang w:val="vi-VN"/>
        </w:rPr>
        <w:t>Thực hiện các nghiệp vụ quản lý, vận hành Hệ thống;</w:t>
      </w:r>
    </w:p>
    <w:p w14:paraId="55CD8C34"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Quản lý vận hành bảo đảm các hoạt động bình thường toàn bộ hạ tầng của Hệ thống; Theo dõi, kiểm tra Hệ thống quản lý/giám sát hoạt động kết nối hoạt động trong trạng thái bình thường;</w:t>
      </w:r>
    </w:p>
    <w:p w14:paraId="4988871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lastRenderedPageBreak/>
        <w:t>- Theo dõi, kiểm tra các giao diện cập nhật các công cụ hỗ trợ quản lý công việc, ghi chú, quản lý thời gian, và các công cụ khác để tối ưu hóa hiệu quả làm việc của trợ lý ảo để đảm bảo tương tác tự nhiên và hiệu quả cho người dùng;</w:t>
      </w:r>
    </w:p>
    <w:p w14:paraId="15B3AC9E"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Theo dõi hiệu suất của trợ lý ảo, thu thập phản hồi từ người dùng và sử dụng các công cụ phân tích để đánh giá chất lượng và hiệu quả của AI;</w:t>
      </w:r>
    </w:p>
    <w:p w14:paraId="28F1D76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Xây dựng các kịch bản hội thoại phong phú, đa dạng và dễ hiểu cho người dùng. Sử dụng các kỹ thuật xử lý ngôn ngữ tự nhiên (NLP) để cải thiện khả năng hiểu và phản hồi của trợ lý ảo;</w:t>
      </w:r>
    </w:p>
    <w:p w14:paraId="60E1787C"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Theo dõi, thống kê, tổng hợp, phân tích thông tin tương tác với người dân và doanh nghiệp;</w:t>
      </w:r>
    </w:p>
    <w:p w14:paraId="44D826BB"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Đảm bảo chất lượng dữ liệu và tương tác người dùng;</w:t>
      </w:r>
    </w:p>
    <w:p w14:paraId="3352AD2D"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Giám sát, theo dõi, cập nhật cảnh báo tình trạng hoạt động;</w:t>
      </w:r>
    </w:p>
    <w:p w14:paraId="05CA57A4"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Giám sát chi tiết các thành phần, hiệu năng của Hệ thống hạ tầng thiết bị vật lý;</w:t>
      </w:r>
    </w:p>
    <w:p w14:paraId="3E90DC36"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Giám sát chi tiết các thành phần, hiệu năng của Hệ thống phụ trợ;</w:t>
      </w:r>
    </w:p>
    <w:p w14:paraId="565CCED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Đánh giá, phân loại sự cố và thực hiện cảnh báo, khắc phục sự cố.</w:t>
      </w:r>
    </w:p>
    <w:p w14:paraId="41781C6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37E6260F"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30"/>
        <w:gridCol w:w="3106"/>
        <w:gridCol w:w="2057"/>
        <w:gridCol w:w="1735"/>
      </w:tblGrid>
      <w:tr w:rsidR="00FE5472" w:rsidRPr="00A01F48" w14:paraId="6274BAFF" w14:textId="77777777" w:rsidTr="00867F9F">
        <w:trPr>
          <w:jc w:val="center"/>
        </w:trPr>
        <w:tc>
          <w:tcPr>
            <w:tcW w:w="1418" w:type="pct"/>
            <w:tcMar>
              <w:top w:w="0" w:type="dxa"/>
              <w:left w:w="0" w:type="dxa"/>
              <w:bottom w:w="0" w:type="dxa"/>
              <w:right w:w="0" w:type="dxa"/>
            </w:tcMar>
            <w:vAlign w:val="center"/>
          </w:tcPr>
          <w:p w14:paraId="134EDF59"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r w:rsidRPr="00A01F48">
              <w:rPr>
                <w:b/>
                <w:bCs/>
                <w:color w:val="000000" w:themeColor="text1"/>
                <w:u w:color="000000" w:themeColor="text1"/>
                <w:lang w:val="vi-VN"/>
              </w:rPr>
              <w:t>Mã hiệu</w:t>
            </w:r>
          </w:p>
        </w:tc>
        <w:tc>
          <w:tcPr>
            <w:tcW w:w="1613" w:type="pct"/>
            <w:tcMar>
              <w:top w:w="0" w:type="dxa"/>
              <w:left w:w="0" w:type="dxa"/>
              <w:bottom w:w="0" w:type="dxa"/>
              <w:right w:w="0" w:type="dxa"/>
            </w:tcMar>
            <w:vAlign w:val="center"/>
          </w:tcPr>
          <w:p w14:paraId="53DB2143"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68" w:type="pct"/>
            <w:tcMar>
              <w:top w:w="0" w:type="dxa"/>
              <w:left w:w="0" w:type="dxa"/>
              <w:bottom w:w="0" w:type="dxa"/>
              <w:right w:w="0" w:type="dxa"/>
            </w:tcMar>
            <w:vAlign w:val="center"/>
          </w:tcPr>
          <w:p w14:paraId="1897EF91"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901" w:type="pct"/>
            <w:tcMar>
              <w:top w:w="0" w:type="dxa"/>
              <w:left w:w="0" w:type="dxa"/>
              <w:bottom w:w="0" w:type="dxa"/>
              <w:right w:w="0" w:type="dxa"/>
            </w:tcMar>
            <w:vAlign w:val="center"/>
          </w:tcPr>
          <w:p w14:paraId="17CE5A8E"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7DA48969" w14:textId="77777777" w:rsidTr="00867F9F">
        <w:trPr>
          <w:jc w:val="center"/>
        </w:trPr>
        <w:tc>
          <w:tcPr>
            <w:tcW w:w="1418" w:type="pct"/>
            <w:vMerge w:val="restart"/>
            <w:tcMar>
              <w:top w:w="0" w:type="dxa"/>
              <w:left w:w="0" w:type="dxa"/>
              <w:bottom w:w="0" w:type="dxa"/>
              <w:right w:w="0" w:type="dxa"/>
            </w:tcMar>
            <w:vAlign w:val="center"/>
          </w:tcPr>
          <w:p w14:paraId="3336B86E"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ĐN.14.01.01</w:t>
            </w:r>
          </w:p>
        </w:tc>
        <w:tc>
          <w:tcPr>
            <w:tcW w:w="1613" w:type="pct"/>
            <w:tcMar>
              <w:top w:w="0" w:type="dxa"/>
              <w:left w:w="0" w:type="dxa"/>
              <w:bottom w:w="0" w:type="dxa"/>
              <w:right w:w="0" w:type="dxa"/>
            </w:tcMar>
            <w:vAlign w:val="center"/>
          </w:tcPr>
          <w:p w14:paraId="554E2E19" w14:textId="77777777" w:rsidR="00FE5472" w:rsidRPr="00A01F48" w:rsidRDefault="00FE5472" w:rsidP="00867F9F">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68" w:type="pct"/>
            <w:tcMar>
              <w:top w:w="0" w:type="dxa"/>
              <w:left w:w="0" w:type="dxa"/>
              <w:bottom w:w="0" w:type="dxa"/>
              <w:right w:w="0" w:type="dxa"/>
            </w:tcMar>
            <w:vAlign w:val="center"/>
          </w:tcPr>
          <w:p w14:paraId="334B62A1"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p>
        </w:tc>
        <w:tc>
          <w:tcPr>
            <w:tcW w:w="901" w:type="pct"/>
            <w:tcMar>
              <w:top w:w="0" w:type="dxa"/>
              <w:left w:w="0" w:type="dxa"/>
              <w:bottom w:w="0" w:type="dxa"/>
              <w:right w:w="0" w:type="dxa"/>
            </w:tcMar>
            <w:vAlign w:val="center"/>
          </w:tcPr>
          <w:p w14:paraId="6E138364"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p>
        </w:tc>
      </w:tr>
      <w:tr w:rsidR="00FE5472" w:rsidRPr="00A01F48" w14:paraId="2EDF71BF" w14:textId="77777777" w:rsidTr="00867F9F">
        <w:trPr>
          <w:jc w:val="center"/>
        </w:trPr>
        <w:tc>
          <w:tcPr>
            <w:tcW w:w="1418" w:type="pct"/>
            <w:vMerge/>
            <w:vAlign w:val="center"/>
          </w:tcPr>
          <w:p w14:paraId="2C388B8A" w14:textId="77777777" w:rsidR="00FE5472" w:rsidRPr="00A01F48" w:rsidRDefault="00FE5472" w:rsidP="00867F9F">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104DF37E" w14:textId="77777777" w:rsidR="00FE5472" w:rsidRPr="00A01F48" w:rsidRDefault="00FE5472" w:rsidP="00867F9F">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068" w:type="pct"/>
            <w:tcMar>
              <w:top w:w="0" w:type="dxa"/>
              <w:left w:w="0" w:type="dxa"/>
              <w:bottom w:w="0" w:type="dxa"/>
              <w:right w:w="0" w:type="dxa"/>
            </w:tcMar>
            <w:vAlign w:val="center"/>
          </w:tcPr>
          <w:p w14:paraId="1982F1C2"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1" w:type="pct"/>
            <w:tcMar>
              <w:top w:w="0" w:type="dxa"/>
              <w:left w:w="0" w:type="dxa"/>
              <w:bottom w:w="0" w:type="dxa"/>
              <w:right w:w="0" w:type="dxa"/>
            </w:tcMar>
            <w:vAlign w:val="center"/>
          </w:tcPr>
          <w:p w14:paraId="4F814FCE"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0,438</w:t>
            </w:r>
          </w:p>
        </w:tc>
      </w:tr>
      <w:tr w:rsidR="00FE5472" w:rsidRPr="00A01F48" w14:paraId="5A36DB96" w14:textId="77777777" w:rsidTr="00867F9F">
        <w:trPr>
          <w:jc w:val="center"/>
        </w:trPr>
        <w:tc>
          <w:tcPr>
            <w:tcW w:w="1418" w:type="pct"/>
            <w:vMerge/>
            <w:vAlign w:val="center"/>
          </w:tcPr>
          <w:p w14:paraId="4D1B730B" w14:textId="77777777" w:rsidR="00FE5472" w:rsidRPr="00A01F48" w:rsidRDefault="00FE5472" w:rsidP="00867F9F">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311951DA" w14:textId="77777777" w:rsidR="00FE5472" w:rsidRPr="00A01F48" w:rsidRDefault="00FE5472" w:rsidP="00867F9F">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5</w:t>
            </w:r>
          </w:p>
        </w:tc>
        <w:tc>
          <w:tcPr>
            <w:tcW w:w="1068" w:type="pct"/>
            <w:tcMar>
              <w:top w:w="0" w:type="dxa"/>
              <w:left w:w="0" w:type="dxa"/>
              <w:bottom w:w="0" w:type="dxa"/>
              <w:right w:w="0" w:type="dxa"/>
            </w:tcMar>
            <w:vAlign w:val="center"/>
          </w:tcPr>
          <w:p w14:paraId="3365DE67"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1" w:type="pct"/>
            <w:tcMar>
              <w:top w:w="0" w:type="dxa"/>
              <w:left w:w="0" w:type="dxa"/>
              <w:bottom w:w="0" w:type="dxa"/>
              <w:right w:w="0" w:type="dxa"/>
            </w:tcMar>
            <w:vAlign w:val="center"/>
          </w:tcPr>
          <w:p w14:paraId="6611F6D3"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0,771</w:t>
            </w:r>
          </w:p>
        </w:tc>
      </w:tr>
      <w:tr w:rsidR="00FE5472" w:rsidRPr="00A01F48" w14:paraId="2A72D54C" w14:textId="77777777" w:rsidTr="00867F9F">
        <w:trPr>
          <w:jc w:val="center"/>
        </w:trPr>
        <w:tc>
          <w:tcPr>
            <w:tcW w:w="1418" w:type="pct"/>
            <w:vMerge/>
            <w:vAlign w:val="center"/>
          </w:tcPr>
          <w:p w14:paraId="0592E8A8" w14:textId="77777777" w:rsidR="00FE5472" w:rsidRPr="00A01F48" w:rsidRDefault="00FE5472" w:rsidP="00867F9F">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6FF41C5E" w14:textId="77777777" w:rsidR="00FE5472" w:rsidRPr="00A01F48" w:rsidRDefault="00FE5472" w:rsidP="00867F9F">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68" w:type="pct"/>
            <w:tcMar>
              <w:top w:w="0" w:type="dxa"/>
              <w:left w:w="0" w:type="dxa"/>
              <w:bottom w:w="0" w:type="dxa"/>
              <w:right w:w="0" w:type="dxa"/>
            </w:tcMar>
            <w:vAlign w:val="center"/>
          </w:tcPr>
          <w:p w14:paraId="02F129DA"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p>
        </w:tc>
        <w:tc>
          <w:tcPr>
            <w:tcW w:w="901" w:type="pct"/>
            <w:tcMar>
              <w:top w:w="0" w:type="dxa"/>
              <w:left w:w="0" w:type="dxa"/>
              <w:bottom w:w="0" w:type="dxa"/>
              <w:right w:w="0" w:type="dxa"/>
            </w:tcMar>
            <w:vAlign w:val="center"/>
          </w:tcPr>
          <w:p w14:paraId="78DF52A7"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p>
        </w:tc>
      </w:tr>
      <w:tr w:rsidR="00FE5472" w:rsidRPr="00A01F48" w14:paraId="3AB1A096" w14:textId="77777777" w:rsidTr="00867F9F">
        <w:trPr>
          <w:jc w:val="center"/>
        </w:trPr>
        <w:tc>
          <w:tcPr>
            <w:tcW w:w="1418" w:type="pct"/>
            <w:vMerge/>
            <w:vAlign w:val="center"/>
          </w:tcPr>
          <w:p w14:paraId="126D7C22" w14:textId="77777777" w:rsidR="00FE5472" w:rsidRPr="00A01F48" w:rsidRDefault="00FE5472" w:rsidP="00867F9F">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0D3FEEAF" w14:textId="77777777" w:rsidR="00FE5472" w:rsidRPr="00A01F48" w:rsidRDefault="00FE5472" w:rsidP="00867F9F">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68" w:type="pct"/>
            <w:tcMar>
              <w:top w:w="0" w:type="dxa"/>
              <w:left w:w="0" w:type="dxa"/>
              <w:bottom w:w="0" w:type="dxa"/>
              <w:right w:w="0" w:type="dxa"/>
            </w:tcMar>
            <w:vAlign w:val="center"/>
          </w:tcPr>
          <w:p w14:paraId="68B46A3E"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1" w:type="pct"/>
            <w:tcMar>
              <w:top w:w="0" w:type="dxa"/>
              <w:left w:w="0" w:type="dxa"/>
              <w:bottom w:w="0" w:type="dxa"/>
              <w:right w:w="0" w:type="dxa"/>
            </w:tcMar>
            <w:vAlign w:val="center"/>
          </w:tcPr>
          <w:p w14:paraId="6C5CAEFA"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0,135</w:t>
            </w:r>
          </w:p>
        </w:tc>
      </w:tr>
    </w:tbl>
    <w:p w14:paraId="4B6A6665" w14:textId="2F7B4DF3" w:rsidR="00FE5472" w:rsidRPr="00A01F48" w:rsidRDefault="00867F9F" w:rsidP="008B179A">
      <w:pPr>
        <w:pStyle w:val="Heading3"/>
      </w:pPr>
      <w:r>
        <w:t xml:space="preserve">1.2. </w:t>
      </w:r>
      <w:r w:rsidR="00FE5472" w:rsidRPr="00A01F48">
        <w:t xml:space="preserve">ĐN.14.01.02 Khắc phục sự cố </w:t>
      </w:r>
    </w:p>
    <w:p w14:paraId="4BE70A9B"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798EB4F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Sao lưu, back up dữ liệu trước khi xử lý sự cố;</w:t>
      </w:r>
    </w:p>
    <w:p w14:paraId="72C0A38B"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Ghi chép, lưu trữ thông số, trạng thái Hệ thống;</w:t>
      </w:r>
    </w:p>
    <w:p w14:paraId="634F009B"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Kiểm tra các phần mềm, thông số, cấu hình, thiết lập;</w:t>
      </w:r>
    </w:p>
    <w:p w14:paraId="68D736EA"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Xử lý sự cố kỹ thuật liên quan đến Hệ thống;</w:t>
      </w:r>
    </w:p>
    <w:p w14:paraId="23628B7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Thiết lập lại, khôi phục các thông số cài đặt, cấu hình, nâng cấp (nếu có thể) các cài đặt;</w:t>
      </w:r>
    </w:p>
    <w:p w14:paraId="168D59FB"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Kiểm tra, chạy thử;</w:t>
      </w:r>
    </w:p>
    <w:p w14:paraId="47C1AE6D"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Ghi nhận hoạt động của Hệ thống và nhật ký xử lý sự cố;</w:t>
      </w:r>
    </w:p>
    <w:p w14:paraId="6C4D66EF"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Lập báo cáo sự cố.</w:t>
      </w:r>
    </w:p>
    <w:p w14:paraId="7072C8C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7E8D27C5"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lastRenderedPageBreak/>
        <w:t>Đơn vị tính: Sự cố</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30"/>
        <w:gridCol w:w="3106"/>
        <w:gridCol w:w="2057"/>
        <w:gridCol w:w="1735"/>
      </w:tblGrid>
      <w:tr w:rsidR="00FE5472" w:rsidRPr="00A01F48" w14:paraId="3E8FFF42" w14:textId="77777777" w:rsidTr="00867F9F">
        <w:trPr>
          <w:jc w:val="center"/>
        </w:trPr>
        <w:tc>
          <w:tcPr>
            <w:tcW w:w="1418" w:type="pct"/>
            <w:tcMar>
              <w:top w:w="0" w:type="dxa"/>
              <w:left w:w="0" w:type="dxa"/>
              <w:bottom w:w="0" w:type="dxa"/>
              <w:right w:w="0" w:type="dxa"/>
            </w:tcMar>
            <w:vAlign w:val="center"/>
          </w:tcPr>
          <w:p w14:paraId="083BBAAA"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r w:rsidRPr="00A01F48">
              <w:rPr>
                <w:b/>
                <w:bCs/>
                <w:color w:val="000000" w:themeColor="text1"/>
                <w:u w:color="000000" w:themeColor="text1"/>
                <w:lang w:val="vi-VN"/>
              </w:rPr>
              <w:t>Mã hiệu</w:t>
            </w:r>
          </w:p>
        </w:tc>
        <w:tc>
          <w:tcPr>
            <w:tcW w:w="1613" w:type="pct"/>
            <w:tcMar>
              <w:top w:w="0" w:type="dxa"/>
              <w:left w:w="0" w:type="dxa"/>
              <w:bottom w:w="0" w:type="dxa"/>
              <w:right w:w="0" w:type="dxa"/>
            </w:tcMar>
            <w:vAlign w:val="center"/>
          </w:tcPr>
          <w:p w14:paraId="7674B63D"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68" w:type="pct"/>
            <w:tcMar>
              <w:top w:w="0" w:type="dxa"/>
              <w:left w:w="0" w:type="dxa"/>
              <w:bottom w:w="0" w:type="dxa"/>
              <w:right w:w="0" w:type="dxa"/>
            </w:tcMar>
            <w:vAlign w:val="center"/>
          </w:tcPr>
          <w:p w14:paraId="768041FC"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901" w:type="pct"/>
            <w:tcMar>
              <w:top w:w="0" w:type="dxa"/>
              <w:left w:w="0" w:type="dxa"/>
              <w:bottom w:w="0" w:type="dxa"/>
              <w:right w:w="0" w:type="dxa"/>
            </w:tcMar>
            <w:vAlign w:val="center"/>
          </w:tcPr>
          <w:p w14:paraId="31705C41"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01B1B4A4" w14:textId="77777777" w:rsidTr="00867F9F">
        <w:trPr>
          <w:jc w:val="center"/>
        </w:trPr>
        <w:tc>
          <w:tcPr>
            <w:tcW w:w="1418" w:type="pct"/>
            <w:vMerge w:val="restart"/>
            <w:tcMar>
              <w:top w:w="0" w:type="dxa"/>
              <w:left w:w="0" w:type="dxa"/>
              <w:bottom w:w="0" w:type="dxa"/>
              <w:right w:w="0" w:type="dxa"/>
            </w:tcMar>
            <w:vAlign w:val="center"/>
          </w:tcPr>
          <w:p w14:paraId="3540520E"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ĐN.14.01.02</w:t>
            </w:r>
          </w:p>
        </w:tc>
        <w:tc>
          <w:tcPr>
            <w:tcW w:w="1613" w:type="pct"/>
            <w:tcMar>
              <w:top w:w="0" w:type="dxa"/>
              <w:left w:w="0" w:type="dxa"/>
              <w:bottom w:w="0" w:type="dxa"/>
              <w:right w:w="0" w:type="dxa"/>
            </w:tcMar>
            <w:vAlign w:val="center"/>
          </w:tcPr>
          <w:p w14:paraId="7F98BD12" w14:textId="77777777" w:rsidR="00FE5472" w:rsidRPr="00A01F48" w:rsidRDefault="00FE5472" w:rsidP="00867F9F">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68" w:type="pct"/>
            <w:tcMar>
              <w:top w:w="0" w:type="dxa"/>
              <w:left w:w="0" w:type="dxa"/>
              <w:bottom w:w="0" w:type="dxa"/>
              <w:right w:w="0" w:type="dxa"/>
            </w:tcMar>
            <w:vAlign w:val="center"/>
          </w:tcPr>
          <w:p w14:paraId="219A6183"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p>
        </w:tc>
        <w:tc>
          <w:tcPr>
            <w:tcW w:w="901" w:type="pct"/>
            <w:tcMar>
              <w:top w:w="0" w:type="dxa"/>
              <w:left w:w="0" w:type="dxa"/>
              <w:bottom w:w="0" w:type="dxa"/>
              <w:right w:w="0" w:type="dxa"/>
            </w:tcMar>
            <w:vAlign w:val="center"/>
          </w:tcPr>
          <w:p w14:paraId="3A9BAFBD"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p>
        </w:tc>
      </w:tr>
      <w:tr w:rsidR="00FE5472" w:rsidRPr="00A01F48" w14:paraId="5D115581" w14:textId="77777777" w:rsidTr="00867F9F">
        <w:trPr>
          <w:jc w:val="center"/>
        </w:trPr>
        <w:tc>
          <w:tcPr>
            <w:tcW w:w="1418" w:type="pct"/>
            <w:vMerge/>
            <w:vAlign w:val="center"/>
          </w:tcPr>
          <w:p w14:paraId="196B95ED" w14:textId="77777777" w:rsidR="00FE5472" w:rsidRPr="00A01F48" w:rsidRDefault="00FE5472" w:rsidP="00867F9F">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4F636E3B" w14:textId="77777777" w:rsidR="00FE5472" w:rsidRPr="00A01F48" w:rsidRDefault="00FE5472" w:rsidP="00867F9F">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68" w:type="pct"/>
            <w:tcMar>
              <w:top w:w="0" w:type="dxa"/>
              <w:left w:w="0" w:type="dxa"/>
              <w:bottom w:w="0" w:type="dxa"/>
              <w:right w:w="0" w:type="dxa"/>
            </w:tcMar>
            <w:vAlign w:val="center"/>
          </w:tcPr>
          <w:p w14:paraId="3488A2B4"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1" w:type="pct"/>
            <w:tcMar>
              <w:top w:w="0" w:type="dxa"/>
              <w:left w:w="0" w:type="dxa"/>
              <w:bottom w:w="0" w:type="dxa"/>
              <w:right w:w="0" w:type="dxa"/>
            </w:tcMar>
            <w:vAlign w:val="center"/>
          </w:tcPr>
          <w:p w14:paraId="78D6A1FD"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1,156</w:t>
            </w:r>
          </w:p>
        </w:tc>
      </w:tr>
      <w:tr w:rsidR="00FE5472" w:rsidRPr="00A01F48" w14:paraId="27951F9F" w14:textId="77777777" w:rsidTr="00867F9F">
        <w:trPr>
          <w:jc w:val="center"/>
        </w:trPr>
        <w:tc>
          <w:tcPr>
            <w:tcW w:w="1418" w:type="pct"/>
            <w:vMerge/>
            <w:vAlign w:val="center"/>
          </w:tcPr>
          <w:p w14:paraId="7D0A1398" w14:textId="77777777" w:rsidR="00FE5472" w:rsidRPr="00A01F48" w:rsidRDefault="00FE5472" w:rsidP="00867F9F">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069EB757" w14:textId="77777777" w:rsidR="00FE5472" w:rsidRPr="00A01F48" w:rsidRDefault="00FE5472" w:rsidP="00867F9F">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068" w:type="pct"/>
            <w:tcMar>
              <w:top w:w="0" w:type="dxa"/>
              <w:left w:w="0" w:type="dxa"/>
              <w:bottom w:w="0" w:type="dxa"/>
              <w:right w:w="0" w:type="dxa"/>
            </w:tcMar>
            <w:vAlign w:val="center"/>
          </w:tcPr>
          <w:p w14:paraId="11EC47AB"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1" w:type="pct"/>
            <w:tcMar>
              <w:top w:w="0" w:type="dxa"/>
              <w:left w:w="0" w:type="dxa"/>
              <w:bottom w:w="0" w:type="dxa"/>
              <w:right w:w="0" w:type="dxa"/>
            </w:tcMar>
            <w:vAlign w:val="center"/>
          </w:tcPr>
          <w:p w14:paraId="30863467"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4,646</w:t>
            </w:r>
          </w:p>
        </w:tc>
      </w:tr>
      <w:tr w:rsidR="00FE5472" w:rsidRPr="00A01F48" w14:paraId="1BDBC223" w14:textId="77777777" w:rsidTr="00867F9F">
        <w:trPr>
          <w:jc w:val="center"/>
        </w:trPr>
        <w:tc>
          <w:tcPr>
            <w:tcW w:w="1418" w:type="pct"/>
            <w:vMerge/>
            <w:vAlign w:val="center"/>
          </w:tcPr>
          <w:p w14:paraId="1EEAE630" w14:textId="77777777" w:rsidR="00FE5472" w:rsidRPr="00A01F48" w:rsidRDefault="00FE5472" w:rsidP="00867F9F">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348D8798" w14:textId="77777777" w:rsidR="00FE5472" w:rsidRPr="00A01F48" w:rsidRDefault="00FE5472" w:rsidP="00867F9F">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5</w:t>
            </w:r>
          </w:p>
        </w:tc>
        <w:tc>
          <w:tcPr>
            <w:tcW w:w="1068" w:type="pct"/>
            <w:tcMar>
              <w:top w:w="0" w:type="dxa"/>
              <w:left w:w="0" w:type="dxa"/>
              <w:bottom w:w="0" w:type="dxa"/>
              <w:right w:w="0" w:type="dxa"/>
            </w:tcMar>
            <w:vAlign w:val="center"/>
          </w:tcPr>
          <w:p w14:paraId="3497A8FD"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1" w:type="pct"/>
            <w:tcMar>
              <w:top w:w="0" w:type="dxa"/>
              <w:left w:w="0" w:type="dxa"/>
              <w:bottom w:w="0" w:type="dxa"/>
              <w:right w:w="0" w:type="dxa"/>
            </w:tcMar>
            <w:vAlign w:val="center"/>
          </w:tcPr>
          <w:p w14:paraId="393AB26D"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4,760</w:t>
            </w:r>
          </w:p>
        </w:tc>
      </w:tr>
      <w:tr w:rsidR="00FE5472" w:rsidRPr="00A01F48" w14:paraId="617A19A8" w14:textId="77777777" w:rsidTr="00867F9F">
        <w:trPr>
          <w:jc w:val="center"/>
        </w:trPr>
        <w:tc>
          <w:tcPr>
            <w:tcW w:w="1418" w:type="pct"/>
            <w:vMerge/>
            <w:vAlign w:val="center"/>
          </w:tcPr>
          <w:p w14:paraId="58B37794" w14:textId="77777777" w:rsidR="00FE5472" w:rsidRPr="00A01F48" w:rsidRDefault="00FE5472" w:rsidP="00867F9F">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77FF51D0" w14:textId="77777777" w:rsidR="00FE5472" w:rsidRPr="00A01F48" w:rsidRDefault="00FE5472" w:rsidP="00867F9F">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68" w:type="pct"/>
            <w:tcMar>
              <w:top w:w="0" w:type="dxa"/>
              <w:left w:w="0" w:type="dxa"/>
              <w:bottom w:w="0" w:type="dxa"/>
              <w:right w:w="0" w:type="dxa"/>
            </w:tcMar>
            <w:vAlign w:val="center"/>
          </w:tcPr>
          <w:p w14:paraId="18F28BBB"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p>
        </w:tc>
        <w:tc>
          <w:tcPr>
            <w:tcW w:w="901" w:type="pct"/>
            <w:tcMar>
              <w:top w:w="0" w:type="dxa"/>
              <w:left w:w="0" w:type="dxa"/>
              <w:bottom w:w="0" w:type="dxa"/>
              <w:right w:w="0" w:type="dxa"/>
            </w:tcMar>
            <w:vAlign w:val="center"/>
          </w:tcPr>
          <w:p w14:paraId="2BE73F74"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p>
        </w:tc>
      </w:tr>
      <w:tr w:rsidR="00FE5472" w:rsidRPr="00A01F48" w14:paraId="7F6B48E3" w14:textId="77777777" w:rsidTr="00867F9F">
        <w:trPr>
          <w:jc w:val="center"/>
        </w:trPr>
        <w:tc>
          <w:tcPr>
            <w:tcW w:w="1418" w:type="pct"/>
            <w:vMerge/>
            <w:vAlign w:val="center"/>
          </w:tcPr>
          <w:p w14:paraId="24373E0A" w14:textId="77777777" w:rsidR="00FE5472" w:rsidRPr="00A01F48" w:rsidRDefault="00FE5472" w:rsidP="00867F9F">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7653D0B5" w14:textId="77777777" w:rsidR="00FE5472" w:rsidRPr="00A01F48" w:rsidRDefault="00FE5472" w:rsidP="00867F9F">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68" w:type="pct"/>
            <w:tcMar>
              <w:top w:w="0" w:type="dxa"/>
              <w:left w:w="0" w:type="dxa"/>
              <w:bottom w:w="0" w:type="dxa"/>
              <w:right w:w="0" w:type="dxa"/>
            </w:tcMar>
            <w:vAlign w:val="center"/>
          </w:tcPr>
          <w:p w14:paraId="087AB01C"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901" w:type="pct"/>
            <w:tcMar>
              <w:top w:w="0" w:type="dxa"/>
              <w:left w:w="0" w:type="dxa"/>
              <w:bottom w:w="0" w:type="dxa"/>
              <w:right w:w="0" w:type="dxa"/>
            </w:tcMar>
            <w:vAlign w:val="center"/>
          </w:tcPr>
          <w:p w14:paraId="65C2DB7D"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0,030</w:t>
            </w:r>
          </w:p>
        </w:tc>
      </w:tr>
      <w:tr w:rsidR="00FE5472" w:rsidRPr="00A01F48" w14:paraId="34536173" w14:textId="77777777" w:rsidTr="00867F9F">
        <w:trPr>
          <w:jc w:val="center"/>
        </w:trPr>
        <w:tc>
          <w:tcPr>
            <w:tcW w:w="1418" w:type="pct"/>
            <w:vMerge/>
            <w:vAlign w:val="center"/>
          </w:tcPr>
          <w:p w14:paraId="51D81DAE" w14:textId="77777777" w:rsidR="00FE5472" w:rsidRPr="00A01F48" w:rsidRDefault="00FE5472" w:rsidP="00867F9F">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6AF787BB" w14:textId="77777777" w:rsidR="00FE5472" w:rsidRPr="00A01F48" w:rsidRDefault="00FE5472" w:rsidP="00867F9F">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68" w:type="pct"/>
            <w:tcMar>
              <w:top w:w="0" w:type="dxa"/>
              <w:left w:w="0" w:type="dxa"/>
              <w:bottom w:w="0" w:type="dxa"/>
              <w:right w:w="0" w:type="dxa"/>
            </w:tcMar>
            <w:vAlign w:val="center"/>
          </w:tcPr>
          <w:p w14:paraId="351F03E0"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901" w:type="pct"/>
            <w:tcMar>
              <w:top w:w="0" w:type="dxa"/>
              <w:left w:w="0" w:type="dxa"/>
              <w:bottom w:w="0" w:type="dxa"/>
              <w:right w:w="0" w:type="dxa"/>
            </w:tcMar>
            <w:vAlign w:val="center"/>
          </w:tcPr>
          <w:p w14:paraId="01E4746E"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0,015</w:t>
            </w:r>
          </w:p>
        </w:tc>
      </w:tr>
      <w:tr w:rsidR="00FE5472" w:rsidRPr="00A01F48" w14:paraId="6B66CB34" w14:textId="77777777" w:rsidTr="00867F9F">
        <w:trPr>
          <w:jc w:val="center"/>
        </w:trPr>
        <w:tc>
          <w:tcPr>
            <w:tcW w:w="1418" w:type="pct"/>
            <w:vMerge/>
            <w:vAlign w:val="center"/>
          </w:tcPr>
          <w:p w14:paraId="7DCE492D" w14:textId="77777777" w:rsidR="00FE5472" w:rsidRPr="00A01F48" w:rsidRDefault="00FE5472" w:rsidP="00867F9F">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6DDA305E" w14:textId="77777777" w:rsidR="00FE5472" w:rsidRPr="00A01F48" w:rsidRDefault="00FE5472" w:rsidP="00867F9F">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Mực in</w:t>
            </w:r>
          </w:p>
        </w:tc>
        <w:tc>
          <w:tcPr>
            <w:tcW w:w="1068" w:type="pct"/>
            <w:tcMar>
              <w:top w:w="0" w:type="dxa"/>
              <w:left w:w="0" w:type="dxa"/>
              <w:bottom w:w="0" w:type="dxa"/>
              <w:right w:w="0" w:type="dxa"/>
            </w:tcMar>
            <w:vAlign w:val="center"/>
          </w:tcPr>
          <w:p w14:paraId="667E6B13"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Hộp</w:t>
            </w:r>
          </w:p>
        </w:tc>
        <w:tc>
          <w:tcPr>
            <w:tcW w:w="901" w:type="pct"/>
            <w:tcMar>
              <w:top w:w="0" w:type="dxa"/>
              <w:left w:w="0" w:type="dxa"/>
              <w:bottom w:w="0" w:type="dxa"/>
              <w:right w:w="0" w:type="dxa"/>
            </w:tcMar>
            <w:vAlign w:val="center"/>
          </w:tcPr>
          <w:p w14:paraId="1ADEAB85"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28DE2937" w14:textId="77777777" w:rsidTr="00867F9F">
        <w:trPr>
          <w:jc w:val="center"/>
        </w:trPr>
        <w:tc>
          <w:tcPr>
            <w:tcW w:w="1418" w:type="pct"/>
            <w:vMerge/>
            <w:vAlign w:val="center"/>
          </w:tcPr>
          <w:p w14:paraId="618E8B71" w14:textId="77777777" w:rsidR="00FE5472" w:rsidRPr="00A01F48" w:rsidRDefault="00FE5472" w:rsidP="00867F9F">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34884A24" w14:textId="77777777" w:rsidR="00FE5472" w:rsidRPr="00A01F48" w:rsidRDefault="00FE5472" w:rsidP="00867F9F">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68" w:type="pct"/>
            <w:tcMar>
              <w:top w:w="0" w:type="dxa"/>
              <w:left w:w="0" w:type="dxa"/>
              <w:bottom w:w="0" w:type="dxa"/>
              <w:right w:w="0" w:type="dxa"/>
            </w:tcMar>
            <w:vAlign w:val="center"/>
          </w:tcPr>
          <w:p w14:paraId="6B91039E"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p>
        </w:tc>
        <w:tc>
          <w:tcPr>
            <w:tcW w:w="901" w:type="pct"/>
            <w:tcMar>
              <w:top w:w="0" w:type="dxa"/>
              <w:left w:w="0" w:type="dxa"/>
              <w:bottom w:w="0" w:type="dxa"/>
              <w:right w:w="0" w:type="dxa"/>
            </w:tcMar>
            <w:vAlign w:val="center"/>
          </w:tcPr>
          <w:p w14:paraId="3544BB9C"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p>
        </w:tc>
      </w:tr>
      <w:tr w:rsidR="00FE5472" w:rsidRPr="00A01F48" w14:paraId="203BF58D" w14:textId="77777777" w:rsidTr="00867F9F">
        <w:trPr>
          <w:jc w:val="center"/>
        </w:trPr>
        <w:tc>
          <w:tcPr>
            <w:tcW w:w="1418" w:type="pct"/>
            <w:vMerge/>
            <w:vAlign w:val="center"/>
          </w:tcPr>
          <w:p w14:paraId="6DDFD8C7" w14:textId="77777777" w:rsidR="00FE5472" w:rsidRPr="00A01F48" w:rsidRDefault="00FE5472" w:rsidP="00867F9F">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3F8C342B" w14:textId="77777777" w:rsidR="00FE5472" w:rsidRPr="00A01F48" w:rsidRDefault="00FE5472" w:rsidP="00867F9F">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68" w:type="pct"/>
            <w:tcMar>
              <w:top w:w="0" w:type="dxa"/>
              <w:left w:w="0" w:type="dxa"/>
              <w:bottom w:w="0" w:type="dxa"/>
              <w:right w:w="0" w:type="dxa"/>
            </w:tcMar>
            <w:vAlign w:val="center"/>
          </w:tcPr>
          <w:p w14:paraId="00BA226D"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1" w:type="pct"/>
            <w:tcMar>
              <w:top w:w="0" w:type="dxa"/>
              <w:left w:w="0" w:type="dxa"/>
              <w:bottom w:w="0" w:type="dxa"/>
              <w:right w:w="0" w:type="dxa"/>
            </w:tcMar>
            <w:vAlign w:val="center"/>
          </w:tcPr>
          <w:p w14:paraId="7FC76A0A"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0,073</w:t>
            </w:r>
          </w:p>
        </w:tc>
      </w:tr>
      <w:tr w:rsidR="00FE5472" w:rsidRPr="00A01F48" w14:paraId="7D9659A8" w14:textId="77777777" w:rsidTr="00867F9F">
        <w:trPr>
          <w:jc w:val="center"/>
        </w:trPr>
        <w:tc>
          <w:tcPr>
            <w:tcW w:w="1418" w:type="pct"/>
            <w:vMerge/>
            <w:vAlign w:val="center"/>
          </w:tcPr>
          <w:p w14:paraId="3747E13D" w14:textId="77777777" w:rsidR="00FE5472" w:rsidRPr="00A01F48" w:rsidRDefault="00FE5472" w:rsidP="00867F9F">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5B98B1C8" w14:textId="77777777" w:rsidR="00FE5472" w:rsidRPr="00A01F48" w:rsidRDefault="00FE5472" w:rsidP="00867F9F">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68" w:type="pct"/>
            <w:tcMar>
              <w:top w:w="0" w:type="dxa"/>
              <w:left w:w="0" w:type="dxa"/>
              <w:bottom w:w="0" w:type="dxa"/>
              <w:right w:w="0" w:type="dxa"/>
            </w:tcMar>
            <w:vAlign w:val="center"/>
          </w:tcPr>
          <w:p w14:paraId="0BE93095"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1" w:type="pct"/>
            <w:tcMar>
              <w:top w:w="0" w:type="dxa"/>
              <w:left w:w="0" w:type="dxa"/>
              <w:bottom w:w="0" w:type="dxa"/>
              <w:right w:w="0" w:type="dxa"/>
            </w:tcMar>
            <w:vAlign w:val="center"/>
          </w:tcPr>
          <w:p w14:paraId="0BF97F53"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10,490</w:t>
            </w:r>
          </w:p>
        </w:tc>
      </w:tr>
      <w:tr w:rsidR="00FE5472" w:rsidRPr="00A01F48" w14:paraId="353DF64B" w14:textId="77777777" w:rsidTr="00867F9F">
        <w:trPr>
          <w:jc w:val="center"/>
        </w:trPr>
        <w:tc>
          <w:tcPr>
            <w:tcW w:w="1418" w:type="pct"/>
            <w:vMerge/>
            <w:vAlign w:val="center"/>
          </w:tcPr>
          <w:p w14:paraId="0BFA7F51" w14:textId="77777777" w:rsidR="00FE5472" w:rsidRPr="00A01F48" w:rsidRDefault="00FE5472" w:rsidP="00867F9F">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23F2EE84" w14:textId="77777777" w:rsidR="00FE5472" w:rsidRPr="00A01F48" w:rsidRDefault="00FE5472" w:rsidP="00867F9F">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68" w:type="pct"/>
            <w:tcMar>
              <w:top w:w="0" w:type="dxa"/>
              <w:left w:w="0" w:type="dxa"/>
              <w:bottom w:w="0" w:type="dxa"/>
              <w:right w:w="0" w:type="dxa"/>
            </w:tcMar>
            <w:vAlign w:val="center"/>
          </w:tcPr>
          <w:p w14:paraId="39B4F840"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1" w:type="pct"/>
            <w:tcMar>
              <w:top w:w="0" w:type="dxa"/>
              <w:left w:w="0" w:type="dxa"/>
              <w:bottom w:w="0" w:type="dxa"/>
              <w:right w:w="0" w:type="dxa"/>
            </w:tcMar>
            <w:vAlign w:val="center"/>
          </w:tcPr>
          <w:p w14:paraId="6EA46EDD"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bl>
    <w:p w14:paraId="251E6534" w14:textId="6C4E9E4F" w:rsidR="00FE5472" w:rsidRPr="00A01F48" w:rsidRDefault="00867F9F" w:rsidP="008B179A">
      <w:pPr>
        <w:pStyle w:val="Heading3"/>
        <w:rPr>
          <w:rFonts w:cs="Times New Roman"/>
        </w:rPr>
      </w:pPr>
      <w:r>
        <w:t xml:space="preserve">1.3. </w:t>
      </w:r>
      <w:r w:rsidR="00FE5472" w:rsidRPr="00A01F48">
        <w:t>ĐN.14.01.03 Hỗ trợ kỹ</w:t>
      </w:r>
      <w:r w:rsidR="00FE5472" w:rsidRPr="00A01F48">
        <w:rPr>
          <w:rFonts w:cs="Times New Roman"/>
        </w:rPr>
        <w:t xml:space="preserve"> thuật </w:t>
      </w:r>
    </w:p>
    <w:p w14:paraId="1A1D3A1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Hỗ trợ qua điện thoại; Hỗ trợ qua tổng đài; Hỗ trợ qua email.</w:t>
      </w:r>
    </w:p>
    <w:p w14:paraId="6E4A0853"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292E4A0C"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30"/>
        <w:gridCol w:w="3106"/>
        <w:gridCol w:w="2057"/>
        <w:gridCol w:w="1735"/>
      </w:tblGrid>
      <w:tr w:rsidR="00FE5472" w:rsidRPr="00A01F48" w14:paraId="07417E0E" w14:textId="77777777" w:rsidTr="00867F9F">
        <w:trPr>
          <w:jc w:val="center"/>
        </w:trPr>
        <w:tc>
          <w:tcPr>
            <w:tcW w:w="1418" w:type="pct"/>
            <w:tcMar>
              <w:top w:w="0" w:type="dxa"/>
              <w:left w:w="0" w:type="dxa"/>
              <w:bottom w:w="0" w:type="dxa"/>
              <w:right w:w="0" w:type="dxa"/>
            </w:tcMar>
            <w:vAlign w:val="center"/>
          </w:tcPr>
          <w:p w14:paraId="6FDB656E" w14:textId="690B1870" w:rsidR="00867F9F" w:rsidRPr="00867F9F" w:rsidRDefault="00FE5472" w:rsidP="00867F9F">
            <w:pPr>
              <w:spacing w:before="40" w:after="40"/>
              <w:ind w:left="113"/>
              <w:jc w:val="center"/>
              <w:rPr>
                <w:b/>
                <w:bCs/>
                <w:color w:val="000000" w:themeColor="text1"/>
                <w:u w:color="000000" w:themeColor="text1"/>
                <w:lang w:val="vi-VN"/>
              </w:rPr>
            </w:pPr>
            <w:r w:rsidRPr="00A01F48">
              <w:rPr>
                <w:b/>
                <w:bCs/>
                <w:color w:val="000000" w:themeColor="text1"/>
                <w:u w:color="000000" w:themeColor="text1"/>
                <w:lang w:val="vi-VN"/>
              </w:rPr>
              <w:t>Mã hiệu</w:t>
            </w:r>
          </w:p>
        </w:tc>
        <w:tc>
          <w:tcPr>
            <w:tcW w:w="1613" w:type="pct"/>
            <w:tcMar>
              <w:top w:w="0" w:type="dxa"/>
              <w:left w:w="0" w:type="dxa"/>
              <w:bottom w:w="0" w:type="dxa"/>
              <w:right w:w="0" w:type="dxa"/>
            </w:tcMar>
            <w:vAlign w:val="center"/>
          </w:tcPr>
          <w:p w14:paraId="4ECF1A35"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68" w:type="pct"/>
            <w:tcMar>
              <w:top w:w="0" w:type="dxa"/>
              <w:left w:w="0" w:type="dxa"/>
              <w:bottom w:w="0" w:type="dxa"/>
              <w:right w:w="0" w:type="dxa"/>
            </w:tcMar>
            <w:vAlign w:val="center"/>
          </w:tcPr>
          <w:p w14:paraId="7A2D36CC"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901" w:type="pct"/>
            <w:tcMar>
              <w:top w:w="0" w:type="dxa"/>
              <w:left w:w="0" w:type="dxa"/>
              <w:bottom w:w="0" w:type="dxa"/>
              <w:right w:w="0" w:type="dxa"/>
            </w:tcMar>
            <w:vAlign w:val="center"/>
          </w:tcPr>
          <w:p w14:paraId="339C1E41"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176ECA8A" w14:textId="77777777" w:rsidTr="00867F9F">
        <w:trPr>
          <w:jc w:val="center"/>
        </w:trPr>
        <w:tc>
          <w:tcPr>
            <w:tcW w:w="1418" w:type="pct"/>
            <w:vMerge w:val="restart"/>
            <w:tcMar>
              <w:top w:w="0" w:type="dxa"/>
              <w:left w:w="0" w:type="dxa"/>
              <w:bottom w:w="0" w:type="dxa"/>
              <w:right w:w="0" w:type="dxa"/>
            </w:tcMar>
            <w:vAlign w:val="center"/>
          </w:tcPr>
          <w:p w14:paraId="768D9BC6"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ĐN.14.01.03</w:t>
            </w:r>
          </w:p>
        </w:tc>
        <w:tc>
          <w:tcPr>
            <w:tcW w:w="1613" w:type="pct"/>
            <w:tcMar>
              <w:top w:w="0" w:type="dxa"/>
              <w:left w:w="0" w:type="dxa"/>
              <w:bottom w:w="0" w:type="dxa"/>
              <w:right w:w="0" w:type="dxa"/>
            </w:tcMar>
            <w:vAlign w:val="center"/>
          </w:tcPr>
          <w:p w14:paraId="319E0014" w14:textId="77777777" w:rsidR="00FE5472" w:rsidRPr="00A01F48" w:rsidRDefault="00FE5472" w:rsidP="00867F9F">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68" w:type="pct"/>
            <w:tcMar>
              <w:top w:w="0" w:type="dxa"/>
              <w:left w:w="0" w:type="dxa"/>
              <w:bottom w:w="0" w:type="dxa"/>
              <w:right w:w="0" w:type="dxa"/>
            </w:tcMar>
            <w:vAlign w:val="center"/>
          </w:tcPr>
          <w:p w14:paraId="1575D091"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p>
        </w:tc>
        <w:tc>
          <w:tcPr>
            <w:tcW w:w="901" w:type="pct"/>
            <w:tcMar>
              <w:top w:w="0" w:type="dxa"/>
              <w:left w:w="0" w:type="dxa"/>
              <w:bottom w:w="0" w:type="dxa"/>
              <w:right w:w="0" w:type="dxa"/>
            </w:tcMar>
            <w:vAlign w:val="center"/>
          </w:tcPr>
          <w:p w14:paraId="63CF0139"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p>
        </w:tc>
      </w:tr>
      <w:tr w:rsidR="00FE5472" w:rsidRPr="00A01F48" w14:paraId="6E1F5076" w14:textId="77777777" w:rsidTr="00867F9F">
        <w:trPr>
          <w:jc w:val="center"/>
        </w:trPr>
        <w:tc>
          <w:tcPr>
            <w:tcW w:w="1418" w:type="pct"/>
            <w:vMerge/>
            <w:vAlign w:val="center"/>
          </w:tcPr>
          <w:p w14:paraId="105CDA04" w14:textId="77777777" w:rsidR="00FE5472" w:rsidRPr="00A01F48" w:rsidRDefault="00FE5472" w:rsidP="00867F9F">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552482AD" w14:textId="77777777" w:rsidR="00FE5472" w:rsidRPr="00A01F48" w:rsidRDefault="00FE5472" w:rsidP="00867F9F">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5</w:t>
            </w:r>
          </w:p>
        </w:tc>
        <w:tc>
          <w:tcPr>
            <w:tcW w:w="1068" w:type="pct"/>
            <w:tcMar>
              <w:top w:w="0" w:type="dxa"/>
              <w:left w:w="0" w:type="dxa"/>
              <w:bottom w:w="0" w:type="dxa"/>
              <w:right w:w="0" w:type="dxa"/>
            </w:tcMar>
            <w:vAlign w:val="center"/>
          </w:tcPr>
          <w:p w14:paraId="74B5FBAA"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1" w:type="pct"/>
            <w:tcMar>
              <w:top w:w="0" w:type="dxa"/>
              <w:left w:w="0" w:type="dxa"/>
              <w:bottom w:w="0" w:type="dxa"/>
              <w:right w:w="0" w:type="dxa"/>
            </w:tcMar>
            <w:vAlign w:val="center"/>
          </w:tcPr>
          <w:p w14:paraId="04849A47"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0,177</w:t>
            </w:r>
          </w:p>
        </w:tc>
      </w:tr>
      <w:tr w:rsidR="00FE5472" w:rsidRPr="00A01F48" w14:paraId="48F92D4F" w14:textId="77777777" w:rsidTr="00867F9F">
        <w:trPr>
          <w:jc w:val="center"/>
        </w:trPr>
        <w:tc>
          <w:tcPr>
            <w:tcW w:w="1418" w:type="pct"/>
            <w:vMerge/>
            <w:vAlign w:val="center"/>
          </w:tcPr>
          <w:p w14:paraId="425EA153" w14:textId="77777777" w:rsidR="00FE5472" w:rsidRPr="00A01F48" w:rsidRDefault="00FE5472" w:rsidP="00867F9F">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435FBAB4" w14:textId="77777777" w:rsidR="00FE5472" w:rsidRPr="00A01F48" w:rsidRDefault="00FE5472" w:rsidP="00867F9F">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68" w:type="pct"/>
            <w:tcMar>
              <w:top w:w="0" w:type="dxa"/>
              <w:left w:w="0" w:type="dxa"/>
              <w:bottom w:w="0" w:type="dxa"/>
              <w:right w:w="0" w:type="dxa"/>
            </w:tcMar>
            <w:vAlign w:val="center"/>
          </w:tcPr>
          <w:p w14:paraId="4A8A6528"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p>
        </w:tc>
        <w:tc>
          <w:tcPr>
            <w:tcW w:w="901" w:type="pct"/>
            <w:tcMar>
              <w:top w:w="0" w:type="dxa"/>
              <w:left w:w="0" w:type="dxa"/>
              <w:bottom w:w="0" w:type="dxa"/>
              <w:right w:w="0" w:type="dxa"/>
            </w:tcMar>
            <w:vAlign w:val="center"/>
          </w:tcPr>
          <w:p w14:paraId="3A577A3C"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p>
        </w:tc>
      </w:tr>
      <w:tr w:rsidR="00FE5472" w:rsidRPr="00A01F48" w14:paraId="71FAE331" w14:textId="77777777" w:rsidTr="00867F9F">
        <w:trPr>
          <w:jc w:val="center"/>
        </w:trPr>
        <w:tc>
          <w:tcPr>
            <w:tcW w:w="1418" w:type="pct"/>
            <w:vMerge/>
            <w:vAlign w:val="center"/>
          </w:tcPr>
          <w:p w14:paraId="1A4BFD8D" w14:textId="77777777" w:rsidR="00FE5472" w:rsidRPr="00A01F48" w:rsidRDefault="00FE5472" w:rsidP="00867F9F">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704AD97F" w14:textId="77777777" w:rsidR="00FE5472" w:rsidRPr="00A01F48" w:rsidRDefault="00FE5472" w:rsidP="00867F9F">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68" w:type="pct"/>
            <w:tcMar>
              <w:top w:w="0" w:type="dxa"/>
              <w:left w:w="0" w:type="dxa"/>
              <w:bottom w:w="0" w:type="dxa"/>
              <w:right w:w="0" w:type="dxa"/>
            </w:tcMar>
            <w:vAlign w:val="center"/>
          </w:tcPr>
          <w:p w14:paraId="0286BDB9"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1" w:type="pct"/>
            <w:tcMar>
              <w:top w:w="0" w:type="dxa"/>
              <w:left w:w="0" w:type="dxa"/>
              <w:bottom w:w="0" w:type="dxa"/>
              <w:right w:w="0" w:type="dxa"/>
            </w:tcMar>
            <w:vAlign w:val="center"/>
          </w:tcPr>
          <w:p w14:paraId="06291AEE" w14:textId="77777777" w:rsidR="00FE5472" w:rsidRPr="00A01F48" w:rsidRDefault="00FE5472" w:rsidP="00867F9F">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0,177</w:t>
            </w:r>
          </w:p>
        </w:tc>
      </w:tr>
    </w:tbl>
    <w:p w14:paraId="40EAD19E" w14:textId="60A729BD" w:rsidR="00FE5472" w:rsidRPr="00A01F48" w:rsidRDefault="00867F9F" w:rsidP="008B179A">
      <w:pPr>
        <w:pStyle w:val="Heading3"/>
      </w:pPr>
      <w:bookmarkStart w:id="30" w:name="_Toc206074953"/>
      <w:r>
        <w:t xml:space="preserve">2. </w:t>
      </w:r>
      <w:r w:rsidR="00FE5472" w:rsidRPr="00A01F48">
        <w:t>ĐN.14.02 AI lĩnh vực</w:t>
      </w:r>
      <w:bookmarkEnd w:id="30"/>
    </w:p>
    <w:p w14:paraId="0B786AA6" w14:textId="6D3F932E" w:rsidR="00FE5472" w:rsidRPr="00A01F48" w:rsidRDefault="00867F9F" w:rsidP="008B179A">
      <w:pPr>
        <w:pStyle w:val="Heading3"/>
      </w:pPr>
      <w:r>
        <w:t xml:space="preserve">2.1. </w:t>
      </w:r>
      <w:r w:rsidR="00FE5472" w:rsidRPr="00A01F48">
        <w:t xml:space="preserve">ĐN.14.02.01 Vận hành </w:t>
      </w:r>
    </w:p>
    <w:p w14:paraId="25A02A63"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0C86E7C4"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 xml:space="preserve">- </w:t>
      </w:r>
      <w:r w:rsidRPr="00A01F48">
        <w:rPr>
          <w:rFonts w:cs="Times New Roman"/>
          <w:color w:val="000000" w:themeColor="text1"/>
          <w:szCs w:val="28"/>
          <w:u w:color="000000" w:themeColor="text1"/>
          <w:lang w:val="vi-VN"/>
        </w:rPr>
        <w:t>Thực hiện các nghiệp vụ quản lý, vận hành Hệ thống;</w:t>
      </w:r>
    </w:p>
    <w:p w14:paraId="2E760ED7"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 Quản lý vận hành bảo đảm các hoạt động bình thường toàn bộ hạ tầng của Hệ thống; Theo dõi, kiểm tra Hệ thống quản lý/giám sát hoạt động kết nối hoạt động trong trạng thái bình thường;</w:t>
      </w:r>
    </w:p>
    <w:p w14:paraId="0224104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Theo dõi, kiểm tra các giao diện cập nhật các công cụ hỗ trợ quản lý công việc, ghi chú, quản lý thời gian, và các công cụ khác để tối ưu hóa hiệu quả làm việc của trợ lý ảo để đảm bảo tương tác tự nhiên và hiệu quả cho người dùng;</w:t>
      </w:r>
    </w:p>
    <w:p w14:paraId="3C90E974"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Theo dõi hiệu suất của trợ lý ảo, thu thập phản hồi từ người dùng và sử dụng các công cụ phân tích để đánh giá chất lượng và hiệu quả của AI;</w:t>
      </w:r>
    </w:p>
    <w:p w14:paraId="1E58DE7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lastRenderedPageBreak/>
        <w:t>- Xây dựng các kịch bản hội thoại phong phú, đa dạng và dễ hiểu cho người dùng. Sử dụng các kỹ thuật xử lý ngôn ngữ tự nhiên (NLP) để cải thiện khả năng hiểu và phản hồi của trợ lý ảo;</w:t>
      </w:r>
    </w:p>
    <w:p w14:paraId="525A2A4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Theo dõi, thống kê, tổng hợp, phân tích thông tin tương tác với người dân và doanh nghiệp;</w:t>
      </w:r>
    </w:p>
    <w:p w14:paraId="6813E8F6"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Đảm bảo chất lượng dữ liệu và tương tác người dùng;</w:t>
      </w:r>
    </w:p>
    <w:p w14:paraId="5EDD0E0A"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xml:space="preserve">- Giám sát, theo dõi, cập nhật cảnh báo tình trạng hoạt động; </w:t>
      </w:r>
    </w:p>
    <w:p w14:paraId="61708C51"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Giám sát chi tiết các thành phần, hiệu năng của Hệ thống hạ tầng thiết bị vật lý;</w:t>
      </w:r>
    </w:p>
    <w:p w14:paraId="35C3F4D7"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Giám sát chi tiết các thành phần, hiệu năng của Hệ thống phụ trợ;</w:t>
      </w:r>
    </w:p>
    <w:p w14:paraId="3994A7C9"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Đánh giá, phân loại sự cố và thực hiện cảnh báo, khắc phục sự cố.</w:t>
      </w:r>
    </w:p>
    <w:p w14:paraId="16F58F0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657CE48B"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30"/>
        <w:gridCol w:w="3106"/>
        <w:gridCol w:w="2057"/>
        <w:gridCol w:w="1735"/>
      </w:tblGrid>
      <w:tr w:rsidR="00FE5472" w:rsidRPr="00A01F48" w14:paraId="47B8FDA9" w14:textId="77777777" w:rsidTr="00867F9F">
        <w:trPr>
          <w:jc w:val="center"/>
        </w:trPr>
        <w:tc>
          <w:tcPr>
            <w:tcW w:w="1418" w:type="pct"/>
            <w:tcMar>
              <w:top w:w="0" w:type="dxa"/>
              <w:left w:w="0" w:type="dxa"/>
              <w:bottom w:w="0" w:type="dxa"/>
              <w:right w:w="0" w:type="dxa"/>
            </w:tcMar>
            <w:vAlign w:val="center"/>
          </w:tcPr>
          <w:p w14:paraId="0358A302" w14:textId="77777777" w:rsidR="00FE5472" w:rsidRPr="00A01F48" w:rsidRDefault="00FE5472" w:rsidP="007E3709">
            <w:pPr>
              <w:spacing w:before="40" w:after="40"/>
              <w:ind w:left="57"/>
              <w:jc w:val="center"/>
              <w:rPr>
                <w:rFonts w:cs="Times New Roman"/>
                <w:color w:val="000000" w:themeColor="text1"/>
                <w:szCs w:val="28"/>
                <w:u w:color="000000" w:themeColor="text1"/>
                <w:lang w:val="vi-VN"/>
              </w:rPr>
            </w:pPr>
            <w:r w:rsidRPr="00A01F48">
              <w:rPr>
                <w:b/>
                <w:bCs/>
                <w:color w:val="000000" w:themeColor="text1"/>
                <w:u w:color="000000" w:themeColor="text1"/>
                <w:lang w:val="vi-VN"/>
              </w:rPr>
              <w:t>Mã hiệu</w:t>
            </w:r>
          </w:p>
        </w:tc>
        <w:tc>
          <w:tcPr>
            <w:tcW w:w="1613" w:type="pct"/>
            <w:tcMar>
              <w:top w:w="0" w:type="dxa"/>
              <w:left w:w="0" w:type="dxa"/>
              <w:bottom w:w="0" w:type="dxa"/>
              <w:right w:w="0" w:type="dxa"/>
            </w:tcMar>
            <w:vAlign w:val="center"/>
          </w:tcPr>
          <w:p w14:paraId="7A723686" w14:textId="77777777" w:rsidR="00FE5472" w:rsidRPr="00A01F48" w:rsidRDefault="00FE5472" w:rsidP="007E3709">
            <w:pPr>
              <w:spacing w:before="40" w:after="40"/>
              <w:ind w:left="57"/>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68" w:type="pct"/>
            <w:tcMar>
              <w:top w:w="0" w:type="dxa"/>
              <w:left w:w="0" w:type="dxa"/>
              <w:bottom w:w="0" w:type="dxa"/>
              <w:right w:w="0" w:type="dxa"/>
            </w:tcMar>
            <w:vAlign w:val="center"/>
          </w:tcPr>
          <w:p w14:paraId="0AA2B8BB" w14:textId="77777777" w:rsidR="00FE5472" w:rsidRPr="00A01F48" w:rsidRDefault="00FE5472" w:rsidP="007E3709">
            <w:pPr>
              <w:spacing w:before="40" w:after="40"/>
              <w:ind w:left="57"/>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901" w:type="pct"/>
            <w:tcMar>
              <w:top w:w="0" w:type="dxa"/>
              <w:left w:w="0" w:type="dxa"/>
              <w:bottom w:w="0" w:type="dxa"/>
              <w:right w:w="0" w:type="dxa"/>
            </w:tcMar>
            <w:vAlign w:val="center"/>
          </w:tcPr>
          <w:p w14:paraId="1F958FC3" w14:textId="77777777" w:rsidR="00FE5472" w:rsidRPr="00A01F48" w:rsidRDefault="00FE5472" w:rsidP="007E3709">
            <w:pPr>
              <w:spacing w:before="40" w:after="40"/>
              <w:ind w:left="57"/>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6B580819" w14:textId="77777777" w:rsidTr="00867F9F">
        <w:trPr>
          <w:jc w:val="center"/>
        </w:trPr>
        <w:tc>
          <w:tcPr>
            <w:tcW w:w="1418" w:type="pct"/>
            <w:vMerge w:val="restart"/>
            <w:tcMar>
              <w:top w:w="0" w:type="dxa"/>
              <w:left w:w="0" w:type="dxa"/>
              <w:bottom w:w="0" w:type="dxa"/>
              <w:right w:w="0" w:type="dxa"/>
            </w:tcMar>
            <w:vAlign w:val="center"/>
          </w:tcPr>
          <w:p w14:paraId="1EE823B9" w14:textId="77777777" w:rsidR="00FE5472" w:rsidRPr="00A01F48" w:rsidRDefault="00FE5472" w:rsidP="007E3709">
            <w:pPr>
              <w:spacing w:before="40" w:after="40"/>
              <w:ind w:left="57"/>
              <w:jc w:val="center"/>
              <w:rPr>
                <w:rFonts w:cs="Times New Roman"/>
                <w:color w:val="000000" w:themeColor="text1"/>
                <w:szCs w:val="28"/>
                <w:u w:color="000000" w:themeColor="text1"/>
                <w:lang w:val="vi-VN"/>
              </w:rPr>
            </w:pPr>
            <w:r w:rsidRPr="00A01F48">
              <w:rPr>
                <w:color w:val="000000" w:themeColor="text1"/>
                <w:u w:color="000000" w:themeColor="text1"/>
                <w:lang w:val="vi-VN"/>
              </w:rPr>
              <w:t>ĐN.14.0</w:t>
            </w:r>
            <w:r w:rsidRPr="00A01F48">
              <w:rPr>
                <w:color w:val="000000" w:themeColor="text1"/>
                <w:u w:color="000000" w:themeColor="text1"/>
              </w:rPr>
              <w:t>2</w:t>
            </w:r>
            <w:r w:rsidRPr="00A01F48">
              <w:rPr>
                <w:color w:val="000000" w:themeColor="text1"/>
                <w:u w:color="000000" w:themeColor="text1"/>
                <w:lang w:val="vi-VN"/>
              </w:rPr>
              <w:t>.01</w:t>
            </w:r>
          </w:p>
        </w:tc>
        <w:tc>
          <w:tcPr>
            <w:tcW w:w="1613" w:type="pct"/>
            <w:tcMar>
              <w:top w:w="0" w:type="dxa"/>
              <w:left w:w="0" w:type="dxa"/>
              <w:bottom w:w="0" w:type="dxa"/>
              <w:right w:w="0" w:type="dxa"/>
            </w:tcMar>
            <w:vAlign w:val="center"/>
          </w:tcPr>
          <w:p w14:paraId="4AAF3631" w14:textId="77777777" w:rsidR="00FE5472" w:rsidRPr="00A01F48" w:rsidRDefault="00FE5472" w:rsidP="007E3709">
            <w:pPr>
              <w:spacing w:before="40" w:after="40"/>
              <w:ind w:left="57"/>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68" w:type="pct"/>
            <w:tcMar>
              <w:top w:w="0" w:type="dxa"/>
              <w:left w:w="0" w:type="dxa"/>
              <w:bottom w:w="0" w:type="dxa"/>
              <w:right w:w="0" w:type="dxa"/>
            </w:tcMar>
            <w:vAlign w:val="center"/>
          </w:tcPr>
          <w:p w14:paraId="3EBEC24E" w14:textId="77777777" w:rsidR="00FE5472" w:rsidRPr="00A01F48" w:rsidRDefault="00FE5472" w:rsidP="007E3709">
            <w:pPr>
              <w:spacing w:before="40" w:after="40"/>
              <w:ind w:left="57"/>
              <w:jc w:val="center"/>
              <w:rPr>
                <w:rFonts w:cs="Times New Roman"/>
                <w:color w:val="000000" w:themeColor="text1"/>
                <w:szCs w:val="28"/>
                <w:u w:color="000000" w:themeColor="text1"/>
                <w:lang w:val="vi-VN"/>
              </w:rPr>
            </w:pPr>
          </w:p>
        </w:tc>
        <w:tc>
          <w:tcPr>
            <w:tcW w:w="901" w:type="pct"/>
            <w:tcMar>
              <w:top w:w="0" w:type="dxa"/>
              <w:left w:w="0" w:type="dxa"/>
              <w:bottom w:w="0" w:type="dxa"/>
              <w:right w:w="0" w:type="dxa"/>
            </w:tcMar>
            <w:vAlign w:val="center"/>
          </w:tcPr>
          <w:p w14:paraId="3730EF45" w14:textId="77777777" w:rsidR="00FE5472" w:rsidRPr="00A01F48" w:rsidRDefault="00FE5472" w:rsidP="007E3709">
            <w:pPr>
              <w:spacing w:before="40" w:after="40"/>
              <w:ind w:left="57"/>
              <w:jc w:val="center"/>
              <w:rPr>
                <w:rFonts w:cs="Times New Roman"/>
                <w:color w:val="000000" w:themeColor="text1"/>
                <w:szCs w:val="28"/>
                <w:u w:color="000000" w:themeColor="text1"/>
                <w:lang w:val="vi-VN"/>
              </w:rPr>
            </w:pPr>
          </w:p>
        </w:tc>
      </w:tr>
      <w:tr w:rsidR="00FE5472" w:rsidRPr="00A01F48" w14:paraId="4D5D35F4" w14:textId="77777777" w:rsidTr="00867F9F">
        <w:trPr>
          <w:jc w:val="center"/>
        </w:trPr>
        <w:tc>
          <w:tcPr>
            <w:tcW w:w="1418" w:type="pct"/>
            <w:vMerge/>
            <w:vAlign w:val="center"/>
          </w:tcPr>
          <w:p w14:paraId="2B3BA5B6" w14:textId="77777777" w:rsidR="00FE5472" w:rsidRPr="00A01F48" w:rsidRDefault="00FE5472" w:rsidP="007E3709">
            <w:pPr>
              <w:spacing w:before="40" w:after="40"/>
              <w:ind w:left="57"/>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2A51100F" w14:textId="77777777" w:rsidR="00FE5472" w:rsidRPr="00A01F48" w:rsidRDefault="00FE5472" w:rsidP="007E3709">
            <w:pPr>
              <w:spacing w:before="40" w:after="40"/>
              <w:ind w:left="5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068" w:type="pct"/>
            <w:tcMar>
              <w:top w:w="0" w:type="dxa"/>
              <w:left w:w="0" w:type="dxa"/>
              <w:bottom w:w="0" w:type="dxa"/>
              <w:right w:w="0" w:type="dxa"/>
            </w:tcMar>
            <w:vAlign w:val="center"/>
          </w:tcPr>
          <w:p w14:paraId="02E1DA3B" w14:textId="77777777" w:rsidR="00FE5472" w:rsidRPr="00A01F48" w:rsidRDefault="00FE5472" w:rsidP="007E3709">
            <w:pPr>
              <w:spacing w:before="40" w:after="40"/>
              <w:ind w:left="5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1" w:type="pct"/>
            <w:tcMar>
              <w:top w:w="0" w:type="dxa"/>
              <w:left w:w="0" w:type="dxa"/>
              <w:bottom w:w="0" w:type="dxa"/>
              <w:right w:w="0" w:type="dxa"/>
            </w:tcMar>
            <w:vAlign w:val="center"/>
          </w:tcPr>
          <w:p w14:paraId="2D7DC78D" w14:textId="77777777" w:rsidR="00FE5472" w:rsidRPr="00A01F48" w:rsidRDefault="00FE5472" w:rsidP="007E3709">
            <w:pPr>
              <w:spacing w:before="40" w:after="40"/>
              <w:ind w:left="5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0,088</w:t>
            </w:r>
          </w:p>
        </w:tc>
      </w:tr>
      <w:tr w:rsidR="00FE5472" w:rsidRPr="00A01F48" w14:paraId="5009A737" w14:textId="77777777" w:rsidTr="00867F9F">
        <w:trPr>
          <w:jc w:val="center"/>
        </w:trPr>
        <w:tc>
          <w:tcPr>
            <w:tcW w:w="1418" w:type="pct"/>
            <w:vMerge/>
            <w:vAlign w:val="center"/>
          </w:tcPr>
          <w:p w14:paraId="0BEBB84C" w14:textId="77777777" w:rsidR="00FE5472" w:rsidRPr="00A01F48" w:rsidRDefault="00FE5472" w:rsidP="007E3709">
            <w:pPr>
              <w:spacing w:before="40" w:after="40"/>
              <w:ind w:left="57"/>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6D09E93D" w14:textId="77777777" w:rsidR="00FE5472" w:rsidRPr="00A01F48" w:rsidRDefault="00FE5472" w:rsidP="007E3709">
            <w:pPr>
              <w:spacing w:before="40" w:after="40"/>
              <w:ind w:left="5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5</w:t>
            </w:r>
          </w:p>
        </w:tc>
        <w:tc>
          <w:tcPr>
            <w:tcW w:w="1068" w:type="pct"/>
            <w:tcMar>
              <w:top w:w="0" w:type="dxa"/>
              <w:left w:w="0" w:type="dxa"/>
              <w:bottom w:w="0" w:type="dxa"/>
              <w:right w:w="0" w:type="dxa"/>
            </w:tcMar>
            <w:vAlign w:val="center"/>
          </w:tcPr>
          <w:p w14:paraId="3045BAC1" w14:textId="77777777" w:rsidR="00FE5472" w:rsidRPr="00A01F48" w:rsidRDefault="00FE5472" w:rsidP="007E3709">
            <w:pPr>
              <w:spacing w:before="40" w:after="40"/>
              <w:ind w:left="5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1" w:type="pct"/>
            <w:tcMar>
              <w:top w:w="0" w:type="dxa"/>
              <w:left w:w="0" w:type="dxa"/>
              <w:bottom w:w="0" w:type="dxa"/>
              <w:right w:w="0" w:type="dxa"/>
            </w:tcMar>
            <w:vAlign w:val="center"/>
          </w:tcPr>
          <w:p w14:paraId="7E1A3FAC" w14:textId="77777777" w:rsidR="00FE5472" w:rsidRPr="00A01F48" w:rsidRDefault="00FE5472" w:rsidP="007E3709">
            <w:pPr>
              <w:spacing w:before="40" w:after="40"/>
              <w:ind w:left="5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0,154</w:t>
            </w:r>
          </w:p>
        </w:tc>
      </w:tr>
      <w:tr w:rsidR="00FE5472" w:rsidRPr="00A01F48" w14:paraId="4C9E5BC4" w14:textId="77777777" w:rsidTr="00867F9F">
        <w:trPr>
          <w:jc w:val="center"/>
        </w:trPr>
        <w:tc>
          <w:tcPr>
            <w:tcW w:w="1418" w:type="pct"/>
            <w:vMerge/>
            <w:vAlign w:val="center"/>
          </w:tcPr>
          <w:p w14:paraId="1D60BB08" w14:textId="77777777" w:rsidR="00FE5472" w:rsidRPr="00A01F48" w:rsidRDefault="00FE5472" w:rsidP="007E3709">
            <w:pPr>
              <w:spacing w:before="40" w:after="40"/>
              <w:ind w:left="57"/>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22F3D16A" w14:textId="77777777" w:rsidR="00FE5472" w:rsidRPr="00A01F48" w:rsidRDefault="00FE5472" w:rsidP="007E3709">
            <w:pPr>
              <w:spacing w:before="40" w:after="40"/>
              <w:ind w:left="57"/>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68" w:type="pct"/>
            <w:tcMar>
              <w:top w:w="0" w:type="dxa"/>
              <w:left w:w="0" w:type="dxa"/>
              <w:bottom w:w="0" w:type="dxa"/>
              <w:right w:w="0" w:type="dxa"/>
            </w:tcMar>
            <w:vAlign w:val="center"/>
          </w:tcPr>
          <w:p w14:paraId="7EB58920" w14:textId="77777777" w:rsidR="00FE5472" w:rsidRPr="00A01F48" w:rsidRDefault="00FE5472" w:rsidP="007E3709">
            <w:pPr>
              <w:spacing w:before="40" w:after="40"/>
              <w:ind w:left="57"/>
              <w:jc w:val="center"/>
              <w:rPr>
                <w:rFonts w:cs="Times New Roman"/>
                <w:color w:val="000000" w:themeColor="text1"/>
                <w:szCs w:val="28"/>
                <w:u w:color="000000" w:themeColor="text1"/>
                <w:lang w:val="vi-VN"/>
              </w:rPr>
            </w:pPr>
          </w:p>
        </w:tc>
        <w:tc>
          <w:tcPr>
            <w:tcW w:w="901" w:type="pct"/>
            <w:tcMar>
              <w:top w:w="0" w:type="dxa"/>
              <w:left w:w="0" w:type="dxa"/>
              <w:bottom w:w="0" w:type="dxa"/>
              <w:right w:w="0" w:type="dxa"/>
            </w:tcMar>
            <w:vAlign w:val="center"/>
          </w:tcPr>
          <w:p w14:paraId="155A849E" w14:textId="77777777" w:rsidR="00FE5472" w:rsidRPr="00A01F48" w:rsidRDefault="00FE5472" w:rsidP="007E3709">
            <w:pPr>
              <w:spacing w:before="40" w:after="40"/>
              <w:ind w:left="57"/>
              <w:jc w:val="center"/>
              <w:rPr>
                <w:rFonts w:cs="Times New Roman"/>
                <w:color w:val="000000" w:themeColor="text1"/>
                <w:szCs w:val="28"/>
                <w:u w:color="000000" w:themeColor="text1"/>
                <w:lang w:val="vi-VN"/>
              </w:rPr>
            </w:pPr>
          </w:p>
        </w:tc>
      </w:tr>
      <w:tr w:rsidR="00FE5472" w:rsidRPr="00A01F48" w14:paraId="158B7DAA" w14:textId="77777777" w:rsidTr="00867F9F">
        <w:trPr>
          <w:jc w:val="center"/>
        </w:trPr>
        <w:tc>
          <w:tcPr>
            <w:tcW w:w="1418" w:type="pct"/>
            <w:vMerge/>
            <w:vAlign w:val="center"/>
          </w:tcPr>
          <w:p w14:paraId="72335B25" w14:textId="77777777" w:rsidR="00FE5472" w:rsidRPr="00A01F48" w:rsidRDefault="00FE5472" w:rsidP="007E3709">
            <w:pPr>
              <w:spacing w:before="40" w:after="40"/>
              <w:ind w:left="57"/>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373C9EB1" w14:textId="77777777" w:rsidR="00FE5472" w:rsidRPr="00A01F48" w:rsidRDefault="00FE5472" w:rsidP="007E3709">
            <w:pPr>
              <w:spacing w:before="40" w:after="40"/>
              <w:ind w:left="5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68" w:type="pct"/>
            <w:tcMar>
              <w:top w:w="0" w:type="dxa"/>
              <w:left w:w="0" w:type="dxa"/>
              <w:bottom w:w="0" w:type="dxa"/>
              <w:right w:w="0" w:type="dxa"/>
            </w:tcMar>
            <w:vAlign w:val="center"/>
          </w:tcPr>
          <w:p w14:paraId="2BA0B6B5" w14:textId="77777777" w:rsidR="00FE5472" w:rsidRPr="00A01F48" w:rsidRDefault="00FE5472" w:rsidP="007E3709">
            <w:pPr>
              <w:spacing w:before="40" w:after="40"/>
              <w:ind w:left="5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1" w:type="pct"/>
            <w:tcMar>
              <w:top w:w="0" w:type="dxa"/>
              <w:left w:w="0" w:type="dxa"/>
              <w:bottom w:w="0" w:type="dxa"/>
              <w:right w:w="0" w:type="dxa"/>
            </w:tcMar>
            <w:vAlign w:val="center"/>
          </w:tcPr>
          <w:p w14:paraId="4F8DFF64" w14:textId="77777777" w:rsidR="00FE5472" w:rsidRPr="00A01F48" w:rsidRDefault="00FE5472" w:rsidP="007E3709">
            <w:pPr>
              <w:spacing w:before="40" w:after="40"/>
              <w:ind w:left="57"/>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0,027</w:t>
            </w:r>
          </w:p>
        </w:tc>
      </w:tr>
    </w:tbl>
    <w:p w14:paraId="2360B089" w14:textId="0AEC58C1" w:rsidR="00FE5472" w:rsidRPr="00A01F48" w:rsidRDefault="007E3709" w:rsidP="008B179A">
      <w:pPr>
        <w:pStyle w:val="Heading3"/>
      </w:pPr>
      <w:r>
        <w:t xml:space="preserve">2.2. </w:t>
      </w:r>
      <w:r w:rsidR="00FE5472" w:rsidRPr="00A01F48">
        <w:t>ĐN.14.02.02 Khắc phục sự cố</w:t>
      </w:r>
    </w:p>
    <w:p w14:paraId="4F614013"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p>
    <w:p w14:paraId="60E3FD9B"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Sao lưu, back up dữ liệu trước khi xử lý sự cố;</w:t>
      </w:r>
    </w:p>
    <w:p w14:paraId="258501F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Ghi chép, lưu trữ thông số, trạng thái Hệ thống;</w:t>
      </w:r>
    </w:p>
    <w:p w14:paraId="7AA86432"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Kiểm tra các phần mềm, thông số, cấu hình, thiết lập;</w:t>
      </w:r>
    </w:p>
    <w:p w14:paraId="2918D6B7"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Xử lý sự cố kỹ thuật liên quan đến Hệ thống;</w:t>
      </w:r>
    </w:p>
    <w:p w14:paraId="38F1EA6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Thiết lập lại, khôi phục các thông số cài đặt, cấu hình, nâng cấp (nếu có thể) các cài đặt;</w:t>
      </w:r>
    </w:p>
    <w:p w14:paraId="33B9FC35"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Kiểm tra, chạy thử;</w:t>
      </w:r>
    </w:p>
    <w:p w14:paraId="010D5D17"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Ghi nhận hoạt động của Hệ thống và nhật ký xử lý sự cố;</w:t>
      </w:r>
    </w:p>
    <w:p w14:paraId="78B8FB0B"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 Lập báo cáo sự cố.</w:t>
      </w:r>
    </w:p>
    <w:p w14:paraId="6B83BDF8"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 Định mức</w:t>
      </w:r>
    </w:p>
    <w:p w14:paraId="381BCAE8"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Sự cố</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28"/>
        <w:gridCol w:w="3108"/>
        <w:gridCol w:w="2057"/>
        <w:gridCol w:w="1735"/>
      </w:tblGrid>
      <w:tr w:rsidR="00FE5472" w:rsidRPr="00A01F48" w14:paraId="01D5F437" w14:textId="77777777" w:rsidTr="007E3709">
        <w:trPr>
          <w:jc w:val="center"/>
        </w:trPr>
        <w:tc>
          <w:tcPr>
            <w:tcW w:w="1417" w:type="pct"/>
            <w:tcMar>
              <w:top w:w="0" w:type="dxa"/>
              <w:left w:w="0" w:type="dxa"/>
              <w:bottom w:w="0" w:type="dxa"/>
              <w:right w:w="0" w:type="dxa"/>
            </w:tcMar>
            <w:vAlign w:val="center"/>
          </w:tcPr>
          <w:p w14:paraId="1D43EAD8" w14:textId="77777777" w:rsidR="00FE5472" w:rsidRPr="00A01F48" w:rsidRDefault="00FE5472" w:rsidP="007E3709">
            <w:pPr>
              <w:spacing w:before="40" w:after="40"/>
              <w:ind w:left="113"/>
              <w:jc w:val="center"/>
              <w:rPr>
                <w:rFonts w:cs="Times New Roman"/>
                <w:color w:val="000000" w:themeColor="text1"/>
                <w:szCs w:val="28"/>
                <w:u w:color="000000" w:themeColor="text1"/>
                <w:lang w:val="vi-VN"/>
              </w:rPr>
            </w:pPr>
            <w:r w:rsidRPr="00A01F48">
              <w:rPr>
                <w:b/>
                <w:bCs/>
                <w:color w:val="000000" w:themeColor="text1"/>
                <w:u w:color="000000" w:themeColor="text1"/>
                <w:lang w:val="vi-VN"/>
              </w:rPr>
              <w:t>Mã hiệu</w:t>
            </w:r>
          </w:p>
        </w:tc>
        <w:tc>
          <w:tcPr>
            <w:tcW w:w="1614" w:type="pct"/>
            <w:tcMar>
              <w:top w:w="0" w:type="dxa"/>
              <w:left w:w="0" w:type="dxa"/>
              <w:bottom w:w="0" w:type="dxa"/>
              <w:right w:w="0" w:type="dxa"/>
            </w:tcMar>
            <w:vAlign w:val="center"/>
          </w:tcPr>
          <w:p w14:paraId="51951BA9" w14:textId="77777777" w:rsidR="00FE5472" w:rsidRPr="00A01F48" w:rsidRDefault="00FE5472" w:rsidP="007E370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68" w:type="pct"/>
            <w:tcMar>
              <w:top w:w="0" w:type="dxa"/>
              <w:left w:w="0" w:type="dxa"/>
              <w:bottom w:w="0" w:type="dxa"/>
              <w:right w:w="0" w:type="dxa"/>
            </w:tcMar>
            <w:vAlign w:val="center"/>
          </w:tcPr>
          <w:p w14:paraId="60530F44" w14:textId="77777777" w:rsidR="00FE5472" w:rsidRPr="00A01F48" w:rsidRDefault="00FE5472" w:rsidP="007E370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901" w:type="pct"/>
            <w:tcMar>
              <w:top w:w="0" w:type="dxa"/>
              <w:left w:w="0" w:type="dxa"/>
              <w:bottom w:w="0" w:type="dxa"/>
              <w:right w:w="0" w:type="dxa"/>
            </w:tcMar>
            <w:vAlign w:val="center"/>
          </w:tcPr>
          <w:p w14:paraId="6D7D7A9E" w14:textId="77777777" w:rsidR="00FE5472" w:rsidRPr="00A01F48" w:rsidRDefault="00FE5472" w:rsidP="007E370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476C06E9" w14:textId="77777777" w:rsidTr="007E3709">
        <w:trPr>
          <w:jc w:val="center"/>
        </w:trPr>
        <w:tc>
          <w:tcPr>
            <w:tcW w:w="1417" w:type="pct"/>
            <w:vMerge w:val="restart"/>
            <w:tcMar>
              <w:top w:w="0" w:type="dxa"/>
              <w:left w:w="0" w:type="dxa"/>
              <w:bottom w:w="0" w:type="dxa"/>
              <w:right w:w="0" w:type="dxa"/>
            </w:tcMar>
            <w:vAlign w:val="center"/>
          </w:tcPr>
          <w:p w14:paraId="08069C5A" w14:textId="77777777" w:rsidR="00FE5472" w:rsidRPr="00A01F48" w:rsidRDefault="00FE5472" w:rsidP="007E3709">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ĐN.14.0</w:t>
            </w:r>
            <w:r w:rsidRPr="00A01F48">
              <w:rPr>
                <w:color w:val="000000" w:themeColor="text1"/>
                <w:u w:color="000000" w:themeColor="text1"/>
              </w:rPr>
              <w:t>2</w:t>
            </w:r>
            <w:r w:rsidRPr="00A01F48">
              <w:rPr>
                <w:color w:val="000000" w:themeColor="text1"/>
                <w:u w:color="000000" w:themeColor="text1"/>
                <w:lang w:val="vi-VN"/>
              </w:rPr>
              <w:t>.02</w:t>
            </w:r>
          </w:p>
        </w:tc>
        <w:tc>
          <w:tcPr>
            <w:tcW w:w="1614" w:type="pct"/>
            <w:tcMar>
              <w:top w:w="0" w:type="dxa"/>
              <w:left w:w="0" w:type="dxa"/>
              <w:bottom w:w="0" w:type="dxa"/>
              <w:right w:w="0" w:type="dxa"/>
            </w:tcMar>
            <w:vAlign w:val="center"/>
          </w:tcPr>
          <w:p w14:paraId="00A8EF49" w14:textId="77777777" w:rsidR="00FE5472" w:rsidRPr="00A01F48" w:rsidRDefault="00FE5472" w:rsidP="007E3709">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68" w:type="pct"/>
            <w:tcMar>
              <w:top w:w="0" w:type="dxa"/>
              <w:left w:w="0" w:type="dxa"/>
              <w:bottom w:w="0" w:type="dxa"/>
              <w:right w:w="0" w:type="dxa"/>
            </w:tcMar>
            <w:vAlign w:val="center"/>
          </w:tcPr>
          <w:p w14:paraId="6BF06BAB" w14:textId="77777777" w:rsidR="00FE5472" w:rsidRPr="00A01F48" w:rsidRDefault="00FE5472" w:rsidP="007E3709">
            <w:pPr>
              <w:spacing w:before="40" w:after="40"/>
              <w:ind w:left="113"/>
              <w:jc w:val="center"/>
              <w:rPr>
                <w:rFonts w:cs="Times New Roman"/>
                <w:color w:val="000000" w:themeColor="text1"/>
                <w:szCs w:val="28"/>
                <w:u w:color="000000" w:themeColor="text1"/>
                <w:lang w:val="vi-VN"/>
              </w:rPr>
            </w:pPr>
          </w:p>
        </w:tc>
        <w:tc>
          <w:tcPr>
            <w:tcW w:w="901" w:type="pct"/>
            <w:tcMar>
              <w:top w:w="0" w:type="dxa"/>
              <w:left w:w="0" w:type="dxa"/>
              <w:bottom w:w="0" w:type="dxa"/>
              <w:right w:w="0" w:type="dxa"/>
            </w:tcMar>
            <w:vAlign w:val="center"/>
          </w:tcPr>
          <w:p w14:paraId="015F7DDC" w14:textId="77777777" w:rsidR="00FE5472" w:rsidRPr="00A01F48" w:rsidRDefault="00FE5472" w:rsidP="007E3709">
            <w:pPr>
              <w:spacing w:before="40" w:after="40"/>
              <w:ind w:left="113"/>
              <w:jc w:val="center"/>
              <w:rPr>
                <w:rFonts w:cs="Times New Roman"/>
                <w:color w:val="000000" w:themeColor="text1"/>
                <w:szCs w:val="28"/>
                <w:u w:color="000000" w:themeColor="text1"/>
                <w:lang w:val="vi-VN"/>
              </w:rPr>
            </w:pPr>
          </w:p>
        </w:tc>
      </w:tr>
      <w:tr w:rsidR="00FE5472" w:rsidRPr="00A01F48" w14:paraId="2F6EA34D" w14:textId="77777777" w:rsidTr="007E3709">
        <w:trPr>
          <w:jc w:val="center"/>
        </w:trPr>
        <w:tc>
          <w:tcPr>
            <w:tcW w:w="1417" w:type="pct"/>
            <w:vMerge/>
            <w:vAlign w:val="center"/>
          </w:tcPr>
          <w:p w14:paraId="1651F602" w14:textId="77777777" w:rsidR="00FE5472" w:rsidRPr="00A01F48" w:rsidRDefault="00FE5472" w:rsidP="007E3709">
            <w:pPr>
              <w:spacing w:before="40" w:after="40"/>
              <w:ind w:left="113"/>
              <w:jc w:val="both"/>
              <w:rPr>
                <w:rFonts w:cs="Times New Roman"/>
                <w:color w:val="000000" w:themeColor="text1"/>
                <w:szCs w:val="28"/>
                <w:u w:color="000000" w:themeColor="text1"/>
                <w:lang w:val="vi-VN"/>
              </w:rPr>
            </w:pPr>
          </w:p>
        </w:tc>
        <w:tc>
          <w:tcPr>
            <w:tcW w:w="1614" w:type="pct"/>
            <w:tcMar>
              <w:top w:w="0" w:type="dxa"/>
              <w:left w:w="0" w:type="dxa"/>
              <w:bottom w:w="0" w:type="dxa"/>
              <w:right w:w="0" w:type="dxa"/>
            </w:tcMar>
            <w:vAlign w:val="center"/>
          </w:tcPr>
          <w:p w14:paraId="6157761A" w14:textId="77777777" w:rsidR="00FE5472" w:rsidRPr="00A01F48" w:rsidRDefault="00FE5472" w:rsidP="007E370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3</w:t>
            </w:r>
          </w:p>
        </w:tc>
        <w:tc>
          <w:tcPr>
            <w:tcW w:w="1068" w:type="pct"/>
            <w:tcMar>
              <w:top w:w="0" w:type="dxa"/>
              <w:left w:w="0" w:type="dxa"/>
              <w:bottom w:w="0" w:type="dxa"/>
              <w:right w:w="0" w:type="dxa"/>
            </w:tcMar>
            <w:vAlign w:val="center"/>
          </w:tcPr>
          <w:p w14:paraId="735AB94E" w14:textId="77777777" w:rsidR="00FE5472" w:rsidRPr="00A01F48" w:rsidRDefault="00FE5472" w:rsidP="007E370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1" w:type="pct"/>
            <w:tcMar>
              <w:top w:w="0" w:type="dxa"/>
              <w:left w:w="0" w:type="dxa"/>
              <w:bottom w:w="0" w:type="dxa"/>
              <w:right w:w="0" w:type="dxa"/>
            </w:tcMar>
            <w:vAlign w:val="center"/>
          </w:tcPr>
          <w:p w14:paraId="7A83DAD2" w14:textId="77777777" w:rsidR="00FE5472" w:rsidRPr="00A01F48" w:rsidRDefault="00FE5472" w:rsidP="007E370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0,231</w:t>
            </w:r>
          </w:p>
        </w:tc>
      </w:tr>
      <w:tr w:rsidR="00FE5472" w:rsidRPr="00A01F48" w14:paraId="4BF01401" w14:textId="77777777" w:rsidTr="007E3709">
        <w:trPr>
          <w:jc w:val="center"/>
        </w:trPr>
        <w:tc>
          <w:tcPr>
            <w:tcW w:w="1417" w:type="pct"/>
            <w:vMerge/>
            <w:vAlign w:val="center"/>
          </w:tcPr>
          <w:p w14:paraId="427B81F0" w14:textId="77777777" w:rsidR="00FE5472" w:rsidRPr="00A01F48" w:rsidRDefault="00FE5472" w:rsidP="007E3709">
            <w:pPr>
              <w:spacing w:before="40" w:after="40"/>
              <w:ind w:left="113"/>
              <w:jc w:val="both"/>
              <w:rPr>
                <w:rFonts w:cs="Times New Roman"/>
                <w:color w:val="000000" w:themeColor="text1"/>
                <w:szCs w:val="28"/>
                <w:u w:color="000000" w:themeColor="text1"/>
                <w:lang w:val="vi-VN"/>
              </w:rPr>
            </w:pPr>
          </w:p>
        </w:tc>
        <w:tc>
          <w:tcPr>
            <w:tcW w:w="1614" w:type="pct"/>
            <w:tcMar>
              <w:top w:w="0" w:type="dxa"/>
              <w:left w:w="0" w:type="dxa"/>
              <w:bottom w:w="0" w:type="dxa"/>
              <w:right w:w="0" w:type="dxa"/>
            </w:tcMar>
            <w:vAlign w:val="center"/>
          </w:tcPr>
          <w:p w14:paraId="17349A2C" w14:textId="77777777" w:rsidR="00FE5472" w:rsidRPr="00A01F48" w:rsidRDefault="00FE5472" w:rsidP="007E370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4</w:t>
            </w:r>
          </w:p>
        </w:tc>
        <w:tc>
          <w:tcPr>
            <w:tcW w:w="1068" w:type="pct"/>
            <w:tcMar>
              <w:top w:w="0" w:type="dxa"/>
              <w:left w:w="0" w:type="dxa"/>
              <w:bottom w:w="0" w:type="dxa"/>
              <w:right w:w="0" w:type="dxa"/>
            </w:tcMar>
            <w:vAlign w:val="center"/>
          </w:tcPr>
          <w:p w14:paraId="580B567C" w14:textId="77777777" w:rsidR="00FE5472" w:rsidRPr="00A01F48" w:rsidRDefault="00FE5472" w:rsidP="007E370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1" w:type="pct"/>
            <w:tcMar>
              <w:top w:w="0" w:type="dxa"/>
              <w:left w:w="0" w:type="dxa"/>
              <w:bottom w:w="0" w:type="dxa"/>
              <w:right w:w="0" w:type="dxa"/>
            </w:tcMar>
            <w:vAlign w:val="center"/>
          </w:tcPr>
          <w:p w14:paraId="4601BE58" w14:textId="77777777" w:rsidR="00FE5472" w:rsidRPr="00A01F48" w:rsidRDefault="00FE5472" w:rsidP="007E370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0,929</w:t>
            </w:r>
          </w:p>
        </w:tc>
      </w:tr>
      <w:tr w:rsidR="00FE5472" w:rsidRPr="00A01F48" w14:paraId="1A473E68" w14:textId="77777777" w:rsidTr="007E3709">
        <w:trPr>
          <w:jc w:val="center"/>
        </w:trPr>
        <w:tc>
          <w:tcPr>
            <w:tcW w:w="1417" w:type="pct"/>
            <w:vMerge/>
            <w:vAlign w:val="center"/>
          </w:tcPr>
          <w:p w14:paraId="543C42A1" w14:textId="77777777" w:rsidR="00FE5472" w:rsidRPr="00A01F48" w:rsidRDefault="00FE5472" w:rsidP="007E3709">
            <w:pPr>
              <w:spacing w:before="40" w:after="40"/>
              <w:ind w:left="113"/>
              <w:jc w:val="both"/>
              <w:rPr>
                <w:rFonts w:cs="Times New Roman"/>
                <w:color w:val="000000" w:themeColor="text1"/>
                <w:szCs w:val="28"/>
                <w:u w:color="000000" w:themeColor="text1"/>
                <w:lang w:val="vi-VN"/>
              </w:rPr>
            </w:pPr>
          </w:p>
        </w:tc>
        <w:tc>
          <w:tcPr>
            <w:tcW w:w="1614" w:type="pct"/>
            <w:tcMar>
              <w:top w:w="0" w:type="dxa"/>
              <w:left w:w="0" w:type="dxa"/>
              <w:bottom w:w="0" w:type="dxa"/>
              <w:right w:w="0" w:type="dxa"/>
            </w:tcMar>
            <w:vAlign w:val="center"/>
          </w:tcPr>
          <w:p w14:paraId="26D4F348" w14:textId="77777777" w:rsidR="00FE5472" w:rsidRPr="00A01F48" w:rsidRDefault="00FE5472" w:rsidP="007E370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5</w:t>
            </w:r>
          </w:p>
        </w:tc>
        <w:tc>
          <w:tcPr>
            <w:tcW w:w="1068" w:type="pct"/>
            <w:tcMar>
              <w:top w:w="0" w:type="dxa"/>
              <w:left w:w="0" w:type="dxa"/>
              <w:bottom w:w="0" w:type="dxa"/>
              <w:right w:w="0" w:type="dxa"/>
            </w:tcMar>
            <w:vAlign w:val="center"/>
          </w:tcPr>
          <w:p w14:paraId="5285CDFF" w14:textId="77777777" w:rsidR="00FE5472" w:rsidRPr="00A01F48" w:rsidRDefault="00FE5472" w:rsidP="007E370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1" w:type="pct"/>
            <w:tcMar>
              <w:top w:w="0" w:type="dxa"/>
              <w:left w:w="0" w:type="dxa"/>
              <w:bottom w:w="0" w:type="dxa"/>
              <w:right w:w="0" w:type="dxa"/>
            </w:tcMar>
            <w:vAlign w:val="center"/>
          </w:tcPr>
          <w:p w14:paraId="723C9C5B" w14:textId="77777777" w:rsidR="00FE5472" w:rsidRPr="00A01F48" w:rsidRDefault="00FE5472" w:rsidP="007E370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0,952</w:t>
            </w:r>
          </w:p>
        </w:tc>
      </w:tr>
      <w:tr w:rsidR="00FE5472" w:rsidRPr="00A01F48" w14:paraId="5D806AD2" w14:textId="77777777" w:rsidTr="007E3709">
        <w:trPr>
          <w:jc w:val="center"/>
        </w:trPr>
        <w:tc>
          <w:tcPr>
            <w:tcW w:w="1417" w:type="pct"/>
            <w:vMerge/>
            <w:vAlign w:val="center"/>
          </w:tcPr>
          <w:p w14:paraId="3A31CC43" w14:textId="77777777" w:rsidR="00FE5472" w:rsidRPr="00A01F48" w:rsidRDefault="00FE5472" w:rsidP="007E3709">
            <w:pPr>
              <w:spacing w:before="40" w:after="40"/>
              <w:ind w:left="113"/>
              <w:jc w:val="both"/>
              <w:rPr>
                <w:rFonts w:cs="Times New Roman"/>
                <w:color w:val="000000" w:themeColor="text1"/>
                <w:szCs w:val="28"/>
                <w:u w:color="000000" w:themeColor="text1"/>
                <w:lang w:val="vi-VN"/>
              </w:rPr>
            </w:pPr>
          </w:p>
        </w:tc>
        <w:tc>
          <w:tcPr>
            <w:tcW w:w="1614" w:type="pct"/>
            <w:tcMar>
              <w:top w:w="0" w:type="dxa"/>
              <w:left w:w="0" w:type="dxa"/>
              <w:bottom w:w="0" w:type="dxa"/>
              <w:right w:w="0" w:type="dxa"/>
            </w:tcMar>
            <w:vAlign w:val="center"/>
          </w:tcPr>
          <w:p w14:paraId="2375EDD3" w14:textId="77777777" w:rsidR="00FE5472" w:rsidRPr="00A01F48" w:rsidRDefault="00FE5472" w:rsidP="007E3709">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Vật liệu</w:t>
            </w:r>
          </w:p>
        </w:tc>
        <w:tc>
          <w:tcPr>
            <w:tcW w:w="1068" w:type="pct"/>
            <w:tcMar>
              <w:top w:w="0" w:type="dxa"/>
              <w:left w:w="0" w:type="dxa"/>
              <w:bottom w:w="0" w:type="dxa"/>
              <w:right w:w="0" w:type="dxa"/>
            </w:tcMar>
            <w:vAlign w:val="center"/>
          </w:tcPr>
          <w:p w14:paraId="7E317610" w14:textId="77777777" w:rsidR="00FE5472" w:rsidRPr="00A01F48" w:rsidRDefault="00FE5472" w:rsidP="007E3709">
            <w:pPr>
              <w:spacing w:before="40" w:after="40"/>
              <w:ind w:left="113"/>
              <w:jc w:val="center"/>
              <w:rPr>
                <w:rFonts w:cs="Times New Roman"/>
                <w:color w:val="000000" w:themeColor="text1"/>
                <w:szCs w:val="28"/>
                <w:u w:color="000000" w:themeColor="text1"/>
                <w:lang w:val="vi-VN"/>
              </w:rPr>
            </w:pPr>
          </w:p>
        </w:tc>
        <w:tc>
          <w:tcPr>
            <w:tcW w:w="901" w:type="pct"/>
            <w:tcMar>
              <w:top w:w="0" w:type="dxa"/>
              <w:left w:w="0" w:type="dxa"/>
              <w:bottom w:w="0" w:type="dxa"/>
              <w:right w:w="0" w:type="dxa"/>
            </w:tcMar>
            <w:vAlign w:val="center"/>
          </w:tcPr>
          <w:p w14:paraId="4A8B4FC7" w14:textId="77777777" w:rsidR="00FE5472" w:rsidRPr="00A01F48" w:rsidRDefault="00FE5472" w:rsidP="007E3709">
            <w:pPr>
              <w:spacing w:before="40" w:after="40"/>
              <w:ind w:left="113"/>
              <w:jc w:val="center"/>
              <w:rPr>
                <w:rFonts w:cs="Times New Roman"/>
                <w:color w:val="000000" w:themeColor="text1"/>
                <w:szCs w:val="28"/>
                <w:u w:color="000000" w:themeColor="text1"/>
                <w:lang w:val="vi-VN"/>
              </w:rPr>
            </w:pPr>
          </w:p>
        </w:tc>
      </w:tr>
      <w:tr w:rsidR="00FE5472" w:rsidRPr="00A01F48" w14:paraId="1C7DC4F7" w14:textId="77777777" w:rsidTr="007E3709">
        <w:trPr>
          <w:jc w:val="center"/>
        </w:trPr>
        <w:tc>
          <w:tcPr>
            <w:tcW w:w="1417" w:type="pct"/>
            <w:vMerge/>
            <w:vAlign w:val="center"/>
          </w:tcPr>
          <w:p w14:paraId="228ED8DA" w14:textId="77777777" w:rsidR="00FE5472" w:rsidRPr="00A01F48" w:rsidRDefault="00FE5472" w:rsidP="007E3709">
            <w:pPr>
              <w:spacing w:before="40" w:after="40"/>
              <w:ind w:left="113"/>
              <w:jc w:val="both"/>
              <w:rPr>
                <w:rFonts w:cs="Times New Roman"/>
                <w:color w:val="000000" w:themeColor="text1"/>
                <w:szCs w:val="28"/>
                <w:u w:color="000000" w:themeColor="text1"/>
                <w:lang w:val="vi-VN"/>
              </w:rPr>
            </w:pPr>
          </w:p>
        </w:tc>
        <w:tc>
          <w:tcPr>
            <w:tcW w:w="1614" w:type="pct"/>
            <w:tcMar>
              <w:top w:w="0" w:type="dxa"/>
              <w:left w:w="0" w:type="dxa"/>
              <w:bottom w:w="0" w:type="dxa"/>
              <w:right w:w="0" w:type="dxa"/>
            </w:tcMar>
            <w:vAlign w:val="center"/>
          </w:tcPr>
          <w:p w14:paraId="5D21DF83" w14:textId="77777777" w:rsidR="00FE5472" w:rsidRPr="00A01F48" w:rsidRDefault="00FE5472" w:rsidP="007E370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Giấy A4</w:t>
            </w:r>
          </w:p>
        </w:tc>
        <w:tc>
          <w:tcPr>
            <w:tcW w:w="1068" w:type="pct"/>
            <w:tcMar>
              <w:top w:w="0" w:type="dxa"/>
              <w:left w:w="0" w:type="dxa"/>
              <w:bottom w:w="0" w:type="dxa"/>
              <w:right w:w="0" w:type="dxa"/>
            </w:tcMar>
            <w:vAlign w:val="center"/>
          </w:tcPr>
          <w:p w14:paraId="778886E5" w14:textId="77777777" w:rsidR="00FE5472" w:rsidRPr="00A01F48" w:rsidRDefault="00FE5472" w:rsidP="007E370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Ram</w:t>
            </w:r>
          </w:p>
        </w:tc>
        <w:tc>
          <w:tcPr>
            <w:tcW w:w="901" w:type="pct"/>
            <w:tcMar>
              <w:top w:w="0" w:type="dxa"/>
              <w:left w:w="0" w:type="dxa"/>
              <w:bottom w:w="0" w:type="dxa"/>
              <w:right w:w="0" w:type="dxa"/>
            </w:tcMar>
            <w:vAlign w:val="center"/>
          </w:tcPr>
          <w:p w14:paraId="4BABE505" w14:textId="77777777" w:rsidR="00FE5472" w:rsidRPr="00A01F48" w:rsidRDefault="00FE5472" w:rsidP="007E370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0,030</w:t>
            </w:r>
          </w:p>
        </w:tc>
      </w:tr>
      <w:tr w:rsidR="00FE5472" w:rsidRPr="00A01F48" w14:paraId="067815A6" w14:textId="77777777" w:rsidTr="007E3709">
        <w:trPr>
          <w:jc w:val="center"/>
        </w:trPr>
        <w:tc>
          <w:tcPr>
            <w:tcW w:w="1417" w:type="pct"/>
            <w:vMerge/>
            <w:vAlign w:val="center"/>
          </w:tcPr>
          <w:p w14:paraId="1FF9EA89" w14:textId="77777777" w:rsidR="00FE5472" w:rsidRPr="00A01F48" w:rsidRDefault="00FE5472" w:rsidP="007E3709">
            <w:pPr>
              <w:spacing w:before="40" w:after="40"/>
              <w:ind w:left="113"/>
              <w:jc w:val="both"/>
              <w:rPr>
                <w:rFonts w:cs="Times New Roman"/>
                <w:color w:val="000000" w:themeColor="text1"/>
                <w:szCs w:val="28"/>
                <w:u w:color="000000" w:themeColor="text1"/>
                <w:lang w:val="vi-VN"/>
              </w:rPr>
            </w:pPr>
          </w:p>
        </w:tc>
        <w:tc>
          <w:tcPr>
            <w:tcW w:w="1614" w:type="pct"/>
            <w:tcMar>
              <w:top w:w="0" w:type="dxa"/>
              <w:left w:w="0" w:type="dxa"/>
              <w:bottom w:w="0" w:type="dxa"/>
              <w:right w:w="0" w:type="dxa"/>
            </w:tcMar>
            <w:vAlign w:val="center"/>
          </w:tcPr>
          <w:p w14:paraId="51A74317" w14:textId="77777777" w:rsidR="00FE5472" w:rsidRPr="00A01F48" w:rsidRDefault="00FE5472" w:rsidP="007E370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Bút</w:t>
            </w:r>
          </w:p>
        </w:tc>
        <w:tc>
          <w:tcPr>
            <w:tcW w:w="1068" w:type="pct"/>
            <w:tcMar>
              <w:top w:w="0" w:type="dxa"/>
              <w:left w:w="0" w:type="dxa"/>
              <w:bottom w:w="0" w:type="dxa"/>
              <w:right w:w="0" w:type="dxa"/>
            </w:tcMar>
            <w:vAlign w:val="center"/>
          </w:tcPr>
          <w:p w14:paraId="18C5A179" w14:textId="77777777" w:rsidR="00FE5472" w:rsidRPr="00A01F48" w:rsidRDefault="00FE5472" w:rsidP="007E370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Cái</w:t>
            </w:r>
          </w:p>
        </w:tc>
        <w:tc>
          <w:tcPr>
            <w:tcW w:w="901" w:type="pct"/>
            <w:tcMar>
              <w:top w:w="0" w:type="dxa"/>
              <w:left w:w="0" w:type="dxa"/>
              <w:bottom w:w="0" w:type="dxa"/>
              <w:right w:w="0" w:type="dxa"/>
            </w:tcMar>
            <w:vAlign w:val="center"/>
          </w:tcPr>
          <w:p w14:paraId="70D069CF" w14:textId="77777777" w:rsidR="00FE5472" w:rsidRPr="00A01F48" w:rsidRDefault="00FE5472" w:rsidP="007E370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0,015</w:t>
            </w:r>
          </w:p>
        </w:tc>
      </w:tr>
      <w:tr w:rsidR="00FE5472" w:rsidRPr="00A01F48" w14:paraId="495F03E2" w14:textId="77777777" w:rsidTr="007E3709">
        <w:trPr>
          <w:jc w:val="center"/>
        </w:trPr>
        <w:tc>
          <w:tcPr>
            <w:tcW w:w="1417" w:type="pct"/>
            <w:vMerge/>
            <w:vAlign w:val="center"/>
          </w:tcPr>
          <w:p w14:paraId="47E34710" w14:textId="77777777" w:rsidR="00FE5472" w:rsidRPr="00A01F48" w:rsidRDefault="00FE5472" w:rsidP="007E3709">
            <w:pPr>
              <w:spacing w:before="40" w:after="40"/>
              <w:ind w:left="113"/>
              <w:jc w:val="both"/>
              <w:rPr>
                <w:rFonts w:cs="Times New Roman"/>
                <w:color w:val="000000" w:themeColor="text1"/>
                <w:szCs w:val="28"/>
                <w:u w:color="000000" w:themeColor="text1"/>
                <w:lang w:val="vi-VN"/>
              </w:rPr>
            </w:pPr>
          </w:p>
        </w:tc>
        <w:tc>
          <w:tcPr>
            <w:tcW w:w="1614" w:type="pct"/>
            <w:tcMar>
              <w:top w:w="0" w:type="dxa"/>
              <w:left w:w="0" w:type="dxa"/>
              <w:bottom w:w="0" w:type="dxa"/>
              <w:right w:w="0" w:type="dxa"/>
            </w:tcMar>
            <w:vAlign w:val="center"/>
          </w:tcPr>
          <w:p w14:paraId="752A0EC5" w14:textId="77777777" w:rsidR="00FE5472" w:rsidRPr="00A01F48" w:rsidRDefault="00FE5472" w:rsidP="007E370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Mực in</w:t>
            </w:r>
          </w:p>
        </w:tc>
        <w:tc>
          <w:tcPr>
            <w:tcW w:w="1068" w:type="pct"/>
            <w:tcMar>
              <w:top w:w="0" w:type="dxa"/>
              <w:left w:w="0" w:type="dxa"/>
              <w:bottom w:w="0" w:type="dxa"/>
              <w:right w:w="0" w:type="dxa"/>
            </w:tcMar>
            <w:vAlign w:val="center"/>
          </w:tcPr>
          <w:p w14:paraId="6985933A" w14:textId="77777777" w:rsidR="00FE5472" w:rsidRPr="00A01F48" w:rsidRDefault="00FE5472" w:rsidP="007E370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Hộp</w:t>
            </w:r>
          </w:p>
        </w:tc>
        <w:tc>
          <w:tcPr>
            <w:tcW w:w="901" w:type="pct"/>
            <w:tcMar>
              <w:top w:w="0" w:type="dxa"/>
              <w:left w:w="0" w:type="dxa"/>
              <w:bottom w:w="0" w:type="dxa"/>
              <w:right w:w="0" w:type="dxa"/>
            </w:tcMar>
            <w:vAlign w:val="center"/>
          </w:tcPr>
          <w:p w14:paraId="446DF50E" w14:textId="77777777" w:rsidR="00FE5472" w:rsidRPr="00A01F48" w:rsidRDefault="00FE5472" w:rsidP="007E370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0,020</w:t>
            </w:r>
          </w:p>
        </w:tc>
      </w:tr>
      <w:tr w:rsidR="00FE5472" w:rsidRPr="00A01F48" w14:paraId="3A945E5C" w14:textId="77777777" w:rsidTr="007E3709">
        <w:trPr>
          <w:jc w:val="center"/>
        </w:trPr>
        <w:tc>
          <w:tcPr>
            <w:tcW w:w="1417" w:type="pct"/>
            <w:vMerge/>
            <w:vAlign w:val="center"/>
          </w:tcPr>
          <w:p w14:paraId="5D24E139" w14:textId="77777777" w:rsidR="00FE5472" w:rsidRPr="00A01F48" w:rsidRDefault="00FE5472" w:rsidP="007E3709">
            <w:pPr>
              <w:spacing w:before="40" w:after="40"/>
              <w:ind w:left="113"/>
              <w:jc w:val="both"/>
              <w:rPr>
                <w:rFonts w:cs="Times New Roman"/>
                <w:color w:val="000000" w:themeColor="text1"/>
                <w:szCs w:val="28"/>
                <w:u w:color="000000" w:themeColor="text1"/>
                <w:lang w:val="vi-VN"/>
              </w:rPr>
            </w:pPr>
          </w:p>
        </w:tc>
        <w:tc>
          <w:tcPr>
            <w:tcW w:w="1614" w:type="pct"/>
            <w:tcMar>
              <w:top w:w="0" w:type="dxa"/>
              <w:left w:w="0" w:type="dxa"/>
              <w:bottom w:w="0" w:type="dxa"/>
              <w:right w:w="0" w:type="dxa"/>
            </w:tcMar>
            <w:vAlign w:val="center"/>
          </w:tcPr>
          <w:p w14:paraId="6AE125AA" w14:textId="77777777" w:rsidR="00FE5472" w:rsidRPr="00A01F48" w:rsidRDefault="00FE5472" w:rsidP="007E3709">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68" w:type="pct"/>
            <w:tcMar>
              <w:top w:w="0" w:type="dxa"/>
              <w:left w:w="0" w:type="dxa"/>
              <w:bottom w:w="0" w:type="dxa"/>
              <w:right w:w="0" w:type="dxa"/>
            </w:tcMar>
            <w:vAlign w:val="center"/>
          </w:tcPr>
          <w:p w14:paraId="5A6EE26B" w14:textId="77777777" w:rsidR="00FE5472" w:rsidRPr="00A01F48" w:rsidRDefault="00FE5472" w:rsidP="007E3709">
            <w:pPr>
              <w:spacing w:before="40" w:after="40"/>
              <w:ind w:left="113"/>
              <w:jc w:val="center"/>
              <w:rPr>
                <w:rFonts w:cs="Times New Roman"/>
                <w:color w:val="000000" w:themeColor="text1"/>
                <w:szCs w:val="28"/>
                <w:u w:color="000000" w:themeColor="text1"/>
                <w:lang w:val="vi-VN"/>
              </w:rPr>
            </w:pPr>
          </w:p>
        </w:tc>
        <w:tc>
          <w:tcPr>
            <w:tcW w:w="901" w:type="pct"/>
            <w:tcMar>
              <w:top w:w="0" w:type="dxa"/>
              <w:left w:w="0" w:type="dxa"/>
              <w:bottom w:w="0" w:type="dxa"/>
              <w:right w:w="0" w:type="dxa"/>
            </w:tcMar>
            <w:vAlign w:val="center"/>
          </w:tcPr>
          <w:p w14:paraId="6AF0FFDB" w14:textId="77777777" w:rsidR="00FE5472" w:rsidRPr="00A01F48" w:rsidRDefault="00FE5472" w:rsidP="007E3709">
            <w:pPr>
              <w:spacing w:before="40" w:after="40"/>
              <w:ind w:left="113"/>
              <w:jc w:val="center"/>
              <w:rPr>
                <w:rFonts w:cs="Times New Roman"/>
                <w:color w:val="000000" w:themeColor="text1"/>
                <w:szCs w:val="28"/>
                <w:u w:color="000000" w:themeColor="text1"/>
                <w:lang w:val="vi-VN"/>
              </w:rPr>
            </w:pPr>
          </w:p>
        </w:tc>
      </w:tr>
      <w:tr w:rsidR="00FE5472" w:rsidRPr="00A01F48" w14:paraId="6EA51C81" w14:textId="77777777" w:rsidTr="007E3709">
        <w:trPr>
          <w:jc w:val="center"/>
        </w:trPr>
        <w:tc>
          <w:tcPr>
            <w:tcW w:w="1417" w:type="pct"/>
            <w:vMerge/>
            <w:vAlign w:val="center"/>
          </w:tcPr>
          <w:p w14:paraId="68F4B52E" w14:textId="77777777" w:rsidR="00FE5472" w:rsidRPr="00A01F48" w:rsidRDefault="00FE5472" w:rsidP="007E3709">
            <w:pPr>
              <w:spacing w:before="40" w:after="40"/>
              <w:ind w:left="113"/>
              <w:jc w:val="both"/>
              <w:rPr>
                <w:rFonts w:cs="Times New Roman"/>
                <w:color w:val="000000" w:themeColor="text1"/>
                <w:szCs w:val="28"/>
                <w:u w:color="000000" w:themeColor="text1"/>
                <w:lang w:val="vi-VN"/>
              </w:rPr>
            </w:pPr>
          </w:p>
        </w:tc>
        <w:tc>
          <w:tcPr>
            <w:tcW w:w="1614" w:type="pct"/>
            <w:tcMar>
              <w:top w:w="0" w:type="dxa"/>
              <w:left w:w="0" w:type="dxa"/>
              <w:bottom w:w="0" w:type="dxa"/>
              <w:right w:w="0" w:type="dxa"/>
            </w:tcMar>
            <w:vAlign w:val="center"/>
          </w:tcPr>
          <w:p w14:paraId="0ED783AD" w14:textId="77777777" w:rsidR="00FE5472" w:rsidRPr="00A01F48" w:rsidRDefault="00FE5472" w:rsidP="007E370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w:t>
            </w:r>
          </w:p>
        </w:tc>
        <w:tc>
          <w:tcPr>
            <w:tcW w:w="1068" w:type="pct"/>
            <w:tcMar>
              <w:top w:w="0" w:type="dxa"/>
              <w:left w:w="0" w:type="dxa"/>
              <w:bottom w:w="0" w:type="dxa"/>
              <w:right w:w="0" w:type="dxa"/>
            </w:tcMar>
            <w:vAlign w:val="center"/>
          </w:tcPr>
          <w:p w14:paraId="7CE32EC7" w14:textId="77777777" w:rsidR="00FE5472" w:rsidRPr="00A01F48" w:rsidRDefault="00FE5472" w:rsidP="007E370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1" w:type="pct"/>
            <w:tcMar>
              <w:top w:w="0" w:type="dxa"/>
              <w:left w:w="0" w:type="dxa"/>
              <w:bottom w:w="0" w:type="dxa"/>
              <w:right w:w="0" w:type="dxa"/>
            </w:tcMar>
            <w:vAlign w:val="center"/>
          </w:tcPr>
          <w:p w14:paraId="32868B92" w14:textId="77777777" w:rsidR="00FE5472" w:rsidRPr="00A01F48" w:rsidRDefault="00FE5472" w:rsidP="007E370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0,015</w:t>
            </w:r>
          </w:p>
        </w:tc>
      </w:tr>
      <w:tr w:rsidR="00FE5472" w:rsidRPr="00A01F48" w14:paraId="44C3F363" w14:textId="77777777" w:rsidTr="007E3709">
        <w:trPr>
          <w:jc w:val="center"/>
        </w:trPr>
        <w:tc>
          <w:tcPr>
            <w:tcW w:w="1417" w:type="pct"/>
            <w:vMerge/>
            <w:vAlign w:val="center"/>
          </w:tcPr>
          <w:p w14:paraId="4F43711B" w14:textId="77777777" w:rsidR="00FE5472" w:rsidRPr="00A01F48" w:rsidRDefault="00FE5472" w:rsidP="007E3709">
            <w:pPr>
              <w:spacing w:before="40" w:after="40"/>
              <w:ind w:left="113"/>
              <w:jc w:val="both"/>
              <w:rPr>
                <w:rFonts w:cs="Times New Roman"/>
                <w:color w:val="000000" w:themeColor="text1"/>
                <w:szCs w:val="28"/>
                <w:u w:color="000000" w:themeColor="text1"/>
                <w:lang w:val="vi-VN"/>
              </w:rPr>
            </w:pPr>
          </w:p>
        </w:tc>
        <w:tc>
          <w:tcPr>
            <w:tcW w:w="1614" w:type="pct"/>
            <w:tcMar>
              <w:top w:w="0" w:type="dxa"/>
              <w:left w:w="0" w:type="dxa"/>
              <w:bottom w:w="0" w:type="dxa"/>
              <w:right w:w="0" w:type="dxa"/>
            </w:tcMar>
            <w:vAlign w:val="center"/>
          </w:tcPr>
          <w:p w14:paraId="6956F68B" w14:textId="77777777" w:rsidR="00FE5472" w:rsidRPr="00A01F48" w:rsidRDefault="00FE5472" w:rsidP="007E370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68" w:type="pct"/>
            <w:tcMar>
              <w:top w:w="0" w:type="dxa"/>
              <w:left w:w="0" w:type="dxa"/>
              <w:bottom w:w="0" w:type="dxa"/>
              <w:right w:w="0" w:type="dxa"/>
            </w:tcMar>
            <w:vAlign w:val="center"/>
          </w:tcPr>
          <w:p w14:paraId="483D1540" w14:textId="77777777" w:rsidR="00FE5472" w:rsidRPr="00A01F48" w:rsidRDefault="00FE5472" w:rsidP="007E370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1" w:type="pct"/>
            <w:tcMar>
              <w:top w:w="0" w:type="dxa"/>
              <w:left w:w="0" w:type="dxa"/>
              <w:bottom w:w="0" w:type="dxa"/>
              <w:right w:w="0" w:type="dxa"/>
            </w:tcMar>
            <w:vAlign w:val="center"/>
          </w:tcPr>
          <w:p w14:paraId="6A652186" w14:textId="77777777" w:rsidR="00FE5472" w:rsidRPr="00A01F48" w:rsidRDefault="00FE5472" w:rsidP="007E370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2,098</w:t>
            </w:r>
          </w:p>
        </w:tc>
      </w:tr>
      <w:tr w:rsidR="00FE5472" w:rsidRPr="00A01F48" w14:paraId="730A1C4F" w14:textId="77777777" w:rsidTr="007E3709">
        <w:trPr>
          <w:jc w:val="center"/>
        </w:trPr>
        <w:tc>
          <w:tcPr>
            <w:tcW w:w="1417" w:type="pct"/>
            <w:vMerge/>
            <w:vAlign w:val="center"/>
          </w:tcPr>
          <w:p w14:paraId="2C5CF169" w14:textId="77777777" w:rsidR="00FE5472" w:rsidRPr="00A01F48" w:rsidRDefault="00FE5472" w:rsidP="007E3709">
            <w:pPr>
              <w:spacing w:before="40" w:after="40"/>
              <w:ind w:left="113"/>
              <w:jc w:val="both"/>
              <w:rPr>
                <w:rFonts w:cs="Times New Roman"/>
                <w:color w:val="000000" w:themeColor="text1"/>
                <w:szCs w:val="28"/>
                <w:u w:color="000000" w:themeColor="text1"/>
                <w:lang w:val="vi-VN"/>
              </w:rPr>
            </w:pPr>
          </w:p>
        </w:tc>
        <w:tc>
          <w:tcPr>
            <w:tcW w:w="1614" w:type="pct"/>
            <w:tcMar>
              <w:top w:w="0" w:type="dxa"/>
              <w:left w:w="0" w:type="dxa"/>
              <w:bottom w:w="0" w:type="dxa"/>
              <w:right w:w="0" w:type="dxa"/>
            </w:tcMar>
            <w:vAlign w:val="center"/>
          </w:tcPr>
          <w:p w14:paraId="04A617D3" w14:textId="77777777" w:rsidR="00FE5472" w:rsidRPr="00A01F48" w:rsidRDefault="00FE5472" w:rsidP="007E370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in</w:t>
            </w:r>
          </w:p>
        </w:tc>
        <w:tc>
          <w:tcPr>
            <w:tcW w:w="1068" w:type="pct"/>
            <w:tcMar>
              <w:top w:w="0" w:type="dxa"/>
              <w:left w:w="0" w:type="dxa"/>
              <w:bottom w:w="0" w:type="dxa"/>
              <w:right w:w="0" w:type="dxa"/>
            </w:tcMar>
            <w:vAlign w:val="center"/>
          </w:tcPr>
          <w:p w14:paraId="72ECA27C" w14:textId="77777777" w:rsidR="00FE5472" w:rsidRPr="00A01F48" w:rsidRDefault="00FE5472" w:rsidP="007E370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1" w:type="pct"/>
            <w:tcMar>
              <w:top w:w="0" w:type="dxa"/>
              <w:left w:w="0" w:type="dxa"/>
              <w:bottom w:w="0" w:type="dxa"/>
              <w:right w:w="0" w:type="dxa"/>
            </w:tcMar>
            <w:vAlign w:val="center"/>
          </w:tcPr>
          <w:p w14:paraId="7B226F05" w14:textId="77777777" w:rsidR="00FE5472" w:rsidRPr="00A01F48" w:rsidRDefault="00FE5472" w:rsidP="007E370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0,004</w:t>
            </w:r>
          </w:p>
        </w:tc>
      </w:tr>
    </w:tbl>
    <w:p w14:paraId="65ECE886" w14:textId="59A7F7B8" w:rsidR="00FE5472" w:rsidRPr="00A01F48" w:rsidRDefault="007E3709" w:rsidP="008B179A">
      <w:pPr>
        <w:pStyle w:val="Heading3"/>
        <w:rPr>
          <w:rFonts w:cs="Times New Roman"/>
        </w:rPr>
      </w:pPr>
      <w:r>
        <w:t xml:space="preserve">2.3. </w:t>
      </w:r>
      <w:r w:rsidR="00FE5472" w:rsidRPr="00A01F48">
        <w:t>ĐN.14.02.03 Hỗ trợ kỹ thuật</w:t>
      </w:r>
      <w:r w:rsidR="00FE5472" w:rsidRPr="00A01F48">
        <w:rPr>
          <w:rFonts w:cs="Times New Roman"/>
        </w:rPr>
        <w:t xml:space="preserve"> </w:t>
      </w:r>
    </w:p>
    <w:p w14:paraId="4CA15730"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a) Thành phần công việc</w:t>
      </w:r>
      <w:r w:rsidRPr="00A01F48">
        <w:rPr>
          <w:rFonts w:cs="Times New Roman"/>
          <w:color w:val="000000" w:themeColor="text1"/>
          <w:szCs w:val="28"/>
          <w:u w:color="000000" w:themeColor="text1"/>
        </w:rPr>
        <w:t xml:space="preserve">: </w:t>
      </w:r>
      <w:r w:rsidRPr="00A01F48">
        <w:rPr>
          <w:rFonts w:cs="Times New Roman"/>
          <w:color w:val="000000" w:themeColor="text1"/>
          <w:szCs w:val="28"/>
          <w:u w:color="000000" w:themeColor="text1"/>
          <w:lang w:val="vi-VN"/>
        </w:rPr>
        <w:t>Hỗ trợ qua điện thoại; Hỗ trợ qua tổng đài; Hỗ trợ qua email.</w:t>
      </w:r>
    </w:p>
    <w:p w14:paraId="649AA59A" w14:textId="77777777" w:rsidR="00FE5472" w:rsidRPr="00A01F48" w:rsidRDefault="00FE5472" w:rsidP="00A01F48">
      <w:pPr>
        <w:spacing w:before="120" w:after="0"/>
        <w:ind w:firstLine="567"/>
        <w:jc w:val="both"/>
        <w:rPr>
          <w:rFonts w:cs="Times New Roman"/>
          <w:color w:val="000000" w:themeColor="text1"/>
          <w:szCs w:val="28"/>
          <w:u w:color="000000" w:themeColor="text1"/>
        </w:rPr>
      </w:pPr>
      <w:r w:rsidRPr="00A01F48">
        <w:rPr>
          <w:rFonts w:cs="Times New Roman"/>
          <w:color w:val="000000" w:themeColor="text1"/>
          <w:szCs w:val="28"/>
          <w:u w:color="000000" w:themeColor="text1"/>
          <w:lang w:val="vi-VN"/>
        </w:rPr>
        <w:t>b) Định mức</w:t>
      </w:r>
    </w:p>
    <w:p w14:paraId="1BCFE4A2" w14:textId="77777777" w:rsidR="00FE5472" w:rsidRPr="00A01F48" w:rsidRDefault="00FE5472" w:rsidP="00A01F48">
      <w:pPr>
        <w:spacing w:before="120" w:after="0"/>
        <w:ind w:firstLine="567"/>
        <w:jc w:val="right"/>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Đơn vị tính: Hệ thống/ngày làm việc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30"/>
        <w:gridCol w:w="3106"/>
        <w:gridCol w:w="2057"/>
        <w:gridCol w:w="1735"/>
      </w:tblGrid>
      <w:tr w:rsidR="00FE5472" w:rsidRPr="00A01F48" w14:paraId="492F33CA" w14:textId="77777777" w:rsidTr="007E3709">
        <w:trPr>
          <w:jc w:val="center"/>
        </w:trPr>
        <w:tc>
          <w:tcPr>
            <w:tcW w:w="1418" w:type="pct"/>
            <w:tcMar>
              <w:top w:w="0" w:type="dxa"/>
              <w:left w:w="0" w:type="dxa"/>
              <w:bottom w:w="0" w:type="dxa"/>
              <w:right w:w="0" w:type="dxa"/>
            </w:tcMar>
            <w:vAlign w:val="center"/>
          </w:tcPr>
          <w:p w14:paraId="1182CC9B" w14:textId="77777777" w:rsidR="00FE5472" w:rsidRPr="00A01F48" w:rsidRDefault="00FE5472" w:rsidP="007E3709">
            <w:pPr>
              <w:spacing w:before="40" w:after="40"/>
              <w:ind w:left="113"/>
              <w:jc w:val="center"/>
              <w:rPr>
                <w:rFonts w:cs="Times New Roman"/>
                <w:color w:val="000000" w:themeColor="text1"/>
                <w:szCs w:val="28"/>
                <w:u w:color="000000" w:themeColor="text1"/>
                <w:lang w:val="vi-VN"/>
              </w:rPr>
            </w:pPr>
            <w:r w:rsidRPr="00A01F48">
              <w:rPr>
                <w:b/>
                <w:bCs/>
                <w:color w:val="000000" w:themeColor="text1"/>
                <w:u w:color="000000" w:themeColor="text1"/>
                <w:lang w:val="vi-VN"/>
              </w:rPr>
              <w:t>Mã hiệu</w:t>
            </w:r>
          </w:p>
        </w:tc>
        <w:tc>
          <w:tcPr>
            <w:tcW w:w="1613" w:type="pct"/>
            <w:tcMar>
              <w:top w:w="0" w:type="dxa"/>
              <w:left w:w="0" w:type="dxa"/>
              <w:bottom w:w="0" w:type="dxa"/>
              <w:right w:w="0" w:type="dxa"/>
            </w:tcMar>
            <w:vAlign w:val="center"/>
          </w:tcPr>
          <w:p w14:paraId="61F02129" w14:textId="77777777" w:rsidR="00FE5472" w:rsidRPr="00A01F48" w:rsidRDefault="00FE5472" w:rsidP="007E370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Thành phần hao phí</w:t>
            </w:r>
          </w:p>
        </w:tc>
        <w:tc>
          <w:tcPr>
            <w:tcW w:w="1068" w:type="pct"/>
            <w:tcMar>
              <w:top w:w="0" w:type="dxa"/>
              <w:left w:w="0" w:type="dxa"/>
              <w:bottom w:w="0" w:type="dxa"/>
              <w:right w:w="0" w:type="dxa"/>
            </w:tcMar>
            <w:vAlign w:val="center"/>
          </w:tcPr>
          <w:p w14:paraId="54350D57" w14:textId="77777777" w:rsidR="00FE5472" w:rsidRPr="00A01F48" w:rsidRDefault="00FE5472" w:rsidP="007E370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Đơn vị tính</w:t>
            </w:r>
          </w:p>
        </w:tc>
        <w:tc>
          <w:tcPr>
            <w:tcW w:w="901" w:type="pct"/>
            <w:tcMar>
              <w:top w:w="0" w:type="dxa"/>
              <w:left w:w="0" w:type="dxa"/>
              <w:bottom w:w="0" w:type="dxa"/>
              <w:right w:w="0" w:type="dxa"/>
            </w:tcMar>
            <w:vAlign w:val="center"/>
          </w:tcPr>
          <w:p w14:paraId="124DAE95" w14:textId="77777777" w:rsidR="00FE5472" w:rsidRPr="00A01F48" w:rsidRDefault="00FE5472" w:rsidP="007E3709">
            <w:pPr>
              <w:spacing w:before="40" w:after="40"/>
              <w:ind w:left="113"/>
              <w:jc w:val="center"/>
              <w:rPr>
                <w:rFonts w:cs="Times New Roman"/>
                <w:color w:val="000000" w:themeColor="text1"/>
                <w:szCs w:val="28"/>
                <w:u w:color="000000" w:themeColor="text1"/>
                <w:lang w:val="vi-VN"/>
              </w:rPr>
            </w:pPr>
            <w:r w:rsidRPr="00A01F48">
              <w:rPr>
                <w:rFonts w:cs="Times New Roman"/>
                <w:b/>
                <w:bCs/>
                <w:color w:val="000000" w:themeColor="text1"/>
                <w:szCs w:val="28"/>
                <w:u w:color="000000" w:themeColor="text1"/>
                <w:lang w:val="vi-VN"/>
              </w:rPr>
              <w:t>Hao phí</w:t>
            </w:r>
          </w:p>
        </w:tc>
      </w:tr>
      <w:tr w:rsidR="00FE5472" w:rsidRPr="00A01F48" w14:paraId="7D5B94C1" w14:textId="77777777" w:rsidTr="007E3709">
        <w:trPr>
          <w:jc w:val="center"/>
        </w:trPr>
        <w:tc>
          <w:tcPr>
            <w:tcW w:w="1418" w:type="pct"/>
            <w:vMerge w:val="restart"/>
            <w:tcMar>
              <w:top w:w="0" w:type="dxa"/>
              <w:left w:w="0" w:type="dxa"/>
              <w:bottom w:w="0" w:type="dxa"/>
              <w:right w:w="0" w:type="dxa"/>
            </w:tcMar>
            <w:vAlign w:val="center"/>
          </w:tcPr>
          <w:p w14:paraId="32E2A5EC" w14:textId="77777777" w:rsidR="00FE5472" w:rsidRPr="00A01F48" w:rsidRDefault="00FE5472" w:rsidP="007E3709">
            <w:pPr>
              <w:spacing w:before="40" w:after="40"/>
              <w:ind w:left="113"/>
              <w:jc w:val="center"/>
              <w:rPr>
                <w:rFonts w:cs="Times New Roman"/>
                <w:color w:val="000000" w:themeColor="text1"/>
                <w:szCs w:val="28"/>
                <w:u w:color="000000" w:themeColor="text1"/>
                <w:lang w:val="vi-VN"/>
              </w:rPr>
            </w:pPr>
            <w:r w:rsidRPr="00A01F48">
              <w:rPr>
                <w:color w:val="000000" w:themeColor="text1"/>
                <w:u w:color="000000" w:themeColor="text1"/>
                <w:lang w:val="vi-VN"/>
              </w:rPr>
              <w:t>ĐN.14.0</w:t>
            </w:r>
            <w:r w:rsidRPr="00A01F48">
              <w:rPr>
                <w:color w:val="000000" w:themeColor="text1"/>
                <w:u w:color="000000" w:themeColor="text1"/>
              </w:rPr>
              <w:t>2</w:t>
            </w:r>
            <w:r w:rsidRPr="00A01F48">
              <w:rPr>
                <w:color w:val="000000" w:themeColor="text1"/>
                <w:u w:color="000000" w:themeColor="text1"/>
                <w:lang w:val="vi-VN"/>
              </w:rPr>
              <w:t>.03</w:t>
            </w:r>
          </w:p>
        </w:tc>
        <w:tc>
          <w:tcPr>
            <w:tcW w:w="1613" w:type="pct"/>
            <w:tcMar>
              <w:top w:w="0" w:type="dxa"/>
              <w:left w:w="0" w:type="dxa"/>
              <w:bottom w:w="0" w:type="dxa"/>
              <w:right w:w="0" w:type="dxa"/>
            </w:tcMar>
            <w:vAlign w:val="center"/>
          </w:tcPr>
          <w:p w14:paraId="3C042AE6" w14:textId="77777777" w:rsidR="00FE5472" w:rsidRPr="00A01F48" w:rsidRDefault="00FE5472" w:rsidP="007E3709">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Nhân công</w:t>
            </w:r>
          </w:p>
        </w:tc>
        <w:tc>
          <w:tcPr>
            <w:tcW w:w="1068" w:type="pct"/>
            <w:tcMar>
              <w:top w:w="0" w:type="dxa"/>
              <w:left w:w="0" w:type="dxa"/>
              <w:bottom w:w="0" w:type="dxa"/>
              <w:right w:w="0" w:type="dxa"/>
            </w:tcMar>
            <w:vAlign w:val="center"/>
          </w:tcPr>
          <w:p w14:paraId="06EE7D12" w14:textId="77777777" w:rsidR="00FE5472" w:rsidRPr="00A01F48" w:rsidRDefault="00FE5472" w:rsidP="007E3709">
            <w:pPr>
              <w:spacing w:before="40" w:after="40"/>
              <w:ind w:left="113"/>
              <w:jc w:val="center"/>
              <w:rPr>
                <w:rFonts w:cs="Times New Roman"/>
                <w:color w:val="000000" w:themeColor="text1"/>
                <w:szCs w:val="28"/>
                <w:u w:color="000000" w:themeColor="text1"/>
                <w:lang w:val="vi-VN"/>
              </w:rPr>
            </w:pPr>
          </w:p>
        </w:tc>
        <w:tc>
          <w:tcPr>
            <w:tcW w:w="901" w:type="pct"/>
            <w:tcMar>
              <w:top w:w="0" w:type="dxa"/>
              <w:left w:w="0" w:type="dxa"/>
              <w:bottom w:w="0" w:type="dxa"/>
              <w:right w:w="0" w:type="dxa"/>
            </w:tcMar>
            <w:vAlign w:val="center"/>
          </w:tcPr>
          <w:p w14:paraId="0640C1E8" w14:textId="77777777" w:rsidR="00FE5472" w:rsidRPr="00A01F48" w:rsidRDefault="00FE5472" w:rsidP="007E3709">
            <w:pPr>
              <w:spacing w:before="40" w:after="40"/>
              <w:ind w:left="113"/>
              <w:jc w:val="center"/>
              <w:rPr>
                <w:rFonts w:cs="Times New Roman"/>
                <w:color w:val="000000" w:themeColor="text1"/>
                <w:szCs w:val="28"/>
                <w:u w:color="000000" w:themeColor="text1"/>
                <w:lang w:val="vi-VN"/>
              </w:rPr>
            </w:pPr>
          </w:p>
        </w:tc>
      </w:tr>
      <w:tr w:rsidR="00FE5472" w:rsidRPr="00A01F48" w14:paraId="10D7C504" w14:textId="77777777" w:rsidTr="007E3709">
        <w:trPr>
          <w:jc w:val="center"/>
        </w:trPr>
        <w:tc>
          <w:tcPr>
            <w:tcW w:w="1418" w:type="pct"/>
            <w:vMerge/>
            <w:vAlign w:val="center"/>
          </w:tcPr>
          <w:p w14:paraId="3D66A826" w14:textId="77777777" w:rsidR="00FE5472" w:rsidRPr="00A01F48" w:rsidRDefault="00FE5472" w:rsidP="007E3709">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264D9359" w14:textId="77777777" w:rsidR="00FE5472" w:rsidRPr="00A01F48" w:rsidRDefault="00FE5472" w:rsidP="007E370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Kỹ sư bậc 5</w:t>
            </w:r>
          </w:p>
        </w:tc>
        <w:tc>
          <w:tcPr>
            <w:tcW w:w="1068" w:type="pct"/>
            <w:tcMar>
              <w:top w:w="0" w:type="dxa"/>
              <w:left w:w="0" w:type="dxa"/>
              <w:bottom w:w="0" w:type="dxa"/>
              <w:right w:w="0" w:type="dxa"/>
            </w:tcMar>
            <w:vAlign w:val="center"/>
          </w:tcPr>
          <w:p w14:paraId="091A7322" w14:textId="77777777" w:rsidR="00FE5472" w:rsidRPr="00A01F48" w:rsidRDefault="00FE5472" w:rsidP="007E370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Công</w:t>
            </w:r>
          </w:p>
        </w:tc>
        <w:tc>
          <w:tcPr>
            <w:tcW w:w="901" w:type="pct"/>
            <w:tcMar>
              <w:top w:w="0" w:type="dxa"/>
              <w:left w:w="0" w:type="dxa"/>
              <w:bottom w:w="0" w:type="dxa"/>
              <w:right w:w="0" w:type="dxa"/>
            </w:tcMar>
            <w:vAlign w:val="center"/>
          </w:tcPr>
          <w:p w14:paraId="56BFA2DC" w14:textId="77777777" w:rsidR="00FE5472" w:rsidRPr="00A01F48" w:rsidRDefault="00FE5472" w:rsidP="007E370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0,104</w:t>
            </w:r>
          </w:p>
        </w:tc>
      </w:tr>
      <w:tr w:rsidR="00FE5472" w:rsidRPr="00A01F48" w14:paraId="67514000" w14:textId="77777777" w:rsidTr="007E3709">
        <w:trPr>
          <w:jc w:val="center"/>
        </w:trPr>
        <w:tc>
          <w:tcPr>
            <w:tcW w:w="1418" w:type="pct"/>
            <w:vMerge/>
            <w:vAlign w:val="center"/>
          </w:tcPr>
          <w:p w14:paraId="40ADDDEE" w14:textId="77777777" w:rsidR="00FE5472" w:rsidRPr="00A01F48" w:rsidRDefault="00FE5472" w:rsidP="007E3709">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6927C521" w14:textId="77777777" w:rsidR="00FE5472" w:rsidRPr="00A01F48" w:rsidRDefault="00FE5472" w:rsidP="007E3709">
            <w:pPr>
              <w:spacing w:before="40" w:after="40"/>
              <w:ind w:left="113"/>
              <w:jc w:val="both"/>
              <w:rPr>
                <w:rFonts w:cs="Times New Roman"/>
                <w:color w:val="000000" w:themeColor="text1"/>
                <w:szCs w:val="28"/>
                <w:u w:color="000000" w:themeColor="text1"/>
                <w:lang w:val="vi-VN"/>
              </w:rPr>
            </w:pPr>
            <w:r w:rsidRPr="00A01F48">
              <w:rPr>
                <w:rFonts w:cs="Times New Roman"/>
                <w:i/>
                <w:iCs/>
                <w:color w:val="000000" w:themeColor="text1"/>
                <w:szCs w:val="28"/>
                <w:u w:color="000000" w:themeColor="text1"/>
                <w:lang w:val="vi-VN"/>
              </w:rPr>
              <w:t>Máy, thiết bị</w:t>
            </w:r>
          </w:p>
        </w:tc>
        <w:tc>
          <w:tcPr>
            <w:tcW w:w="1068" w:type="pct"/>
            <w:tcMar>
              <w:top w:w="0" w:type="dxa"/>
              <w:left w:w="0" w:type="dxa"/>
              <w:bottom w:w="0" w:type="dxa"/>
              <w:right w:w="0" w:type="dxa"/>
            </w:tcMar>
            <w:vAlign w:val="center"/>
          </w:tcPr>
          <w:p w14:paraId="35C282BE" w14:textId="77777777" w:rsidR="00FE5472" w:rsidRPr="00A01F48" w:rsidRDefault="00FE5472" w:rsidP="007E3709">
            <w:pPr>
              <w:spacing w:before="40" w:after="40"/>
              <w:ind w:left="113"/>
              <w:jc w:val="center"/>
              <w:rPr>
                <w:rFonts w:cs="Times New Roman"/>
                <w:color w:val="000000" w:themeColor="text1"/>
                <w:szCs w:val="28"/>
                <w:u w:color="000000" w:themeColor="text1"/>
                <w:lang w:val="vi-VN"/>
              </w:rPr>
            </w:pPr>
          </w:p>
        </w:tc>
        <w:tc>
          <w:tcPr>
            <w:tcW w:w="901" w:type="pct"/>
            <w:tcMar>
              <w:top w:w="0" w:type="dxa"/>
              <w:left w:w="0" w:type="dxa"/>
              <w:bottom w:w="0" w:type="dxa"/>
              <w:right w:w="0" w:type="dxa"/>
            </w:tcMar>
            <w:vAlign w:val="center"/>
          </w:tcPr>
          <w:p w14:paraId="021E8141" w14:textId="77777777" w:rsidR="00FE5472" w:rsidRPr="00A01F48" w:rsidRDefault="00FE5472" w:rsidP="007E3709">
            <w:pPr>
              <w:spacing w:before="40" w:after="40"/>
              <w:ind w:left="113"/>
              <w:jc w:val="center"/>
              <w:rPr>
                <w:rFonts w:cs="Times New Roman"/>
                <w:color w:val="000000" w:themeColor="text1"/>
                <w:szCs w:val="28"/>
                <w:u w:color="000000" w:themeColor="text1"/>
                <w:lang w:val="vi-VN"/>
              </w:rPr>
            </w:pPr>
          </w:p>
        </w:tc>
      </w:tr>
      <w:tr w:rsidR="00FE5472" w:rsidRPr="00A01F48" w14:paraId="6D073022" w14:textId="77777777" w:rsidTr="007E3709">
        <w:trPr>
          <w:jc w:val="center"/>
        </w:trPr>
        <w:tc>
          <w:tcPr>
            <w:tcW w:w="1418" w:type="pct"/>
            <w:vMerge/>
            <w:vAlign w:val="center"/>
          </w:tcPr>
          <w:p w14:paraId="33113258" w14:textId="77777777" w:rsidR="00FE5472" w:rsidRPr="00A01F48" w:rsidRDefault="00FE5472" w:rsidP="007E3709">
            <w:pPr>
              <w:spacing w:before="40" w:after="40"/>
              <w:ind w:left="113"/>
              <w:jc w:val="both"/>
              <w:rPr>
                <w:rFonts w:cs="Times New Roman"/>
                <w:color w:val="000000" w:themeColor="text1"/>
                <w:szCs w:val="28"/>
                <w:u w:color="000000" w:themeColor="text1"/>
                <w:lang w:val="vi-VN"/>
              </w:rPr>
            </w:pPr>
          </w:p>
        </w:tc>
        <w:tc>
          <w:tcPr>
            <w:tcW w:w="1613" w:type="pct"/>
            <w:tcMar>
              <w:top w:w="0" w:type="dxa"/>
              <w:left w:w="0" w:type="dxa"/>
              <w:bottom w:w="0" w:type="dxa"/>
              <w:right w:w="0" w:type="dxa"/>
            </w:tcMar>
            <w:vAlign w:val="center"/>
          </w:tcPr>
          <w:p w14:paraId="35C52B7E" w14:textId="77777777" w:rsidR="00FE5472" w:rsidRPr="00A01F48" w:rsidRDefault="00FE5472" w:rsidP="007E3709">
            <w:pPr>
              <w:spacing w:before="40" w:after="40"/>
              <w:ind w:left="113"/>
              <w:jc w:val="both"/>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Máy tính xách tay</w:t>
            </w:r>
          </w:p>
        </w:tc>
        <w:tc>
          <w:tcPr>
            <w:tcW w:w="1068" w:type="pct"/>
            <w:tcMar>
              <w:top w:w="0" w:type="dxa"/>
              <w:left w:w="0" w:type="dxa"/>
              <w:bottom w:w="0" w:type="dxa"/>
              <w:right w:w="0" w:type="dxa"/>
            </w:tcMar>
            <w:vAlign w:val="center"/>
          </w:tcPr>
          <w:p w14:paraId="68224C39" w14:textId="77777777" w:rsidR="00FE5472" w:rsidRPr="00A01F48" w:rsidRDefault="00FE5472" w:rsidP="007E370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Ca</w:t>
            </w:r>
          </w:p>
        </w:tc>
        <w:tc>
          <w:tcPr>
            <w:tcW w:w="901" w:type="pct"/>
            <w:tcMar>
              <w:top w:w="0" w:type="dxa"/>
              <w:left w:w="0" w:type="dxa"/>
              <w:bottom w:w="0" w:type="dxa"/>
              <w:right w:w="0" w:type="dxa"/>
            </w:tcMar>
            <w:vAlign w:val="center"/>
          </w:tcPr>
          <w:p w14:paraId="06D3238B" w14:textId="77777777" w:rsidR="00FE5472" w:rsidRPr="00A01F48" w:rsidRDefault="00FE5472" w:rsidP="007E3709">
            <w:pPr>
              <w:spacing w:before="40" w:after="40"/>
              <w:ind w:left="113"/>
              <w:jc w:val="center"/>
              <w:rPr>
                <w:rFonts w:cs="Times New Roman"/>
                <w:color w:val="000000" w:themeColor="text1"/>
                <w:szCs w:val="28"/>
                <w:u w:color="000000" w:themeColor="text1"/>
                <w:lang w:val="vi-VN"/>
              </w:rPr>
            </w:pPr>
            <w:r w:rsidRPr="00A01F48">
              <w:rPr>
                <w:rFonts w:cs="Times New Roman"/>
                <w:color w:val="000000" w:themeColor="text1"/>
                <w:szCs w:val="28"/>
                <w:u w:color="000000" w:themeColor="text1"/>
                <w:lang w:val="vi-VN"/>
              </w:rPr>
              <w:t>0,104</w:t>
            </w:r>
          </w:p>
        </w:tc>
      </w:tr>
    </w:tbl>
    <w:p w14:paraId="47CE81BC" w14:textId="77777777" w:rsidR="00FE5472" w:rsidRPr="00A01F48" w:rsidRDefault="00FE5472" w:rsidP="00A01F48">
      <w:pPr>
        <w:spacing w:before="120" w:after="0"/>
        <w:ind w:firstLine="567"/>
        <w:jc w:val="both"/>
        <w:rPr>
          <w:rFonts w:cs="Times New Roman"/>
          <w:color w:val="000000" w:themeColor="text1"/>
          <w:szCs w:val="28"/>
          <w:u w:color="000000" w:themeColor="text1"/>
          <w:lang w:val="vi-VN"/>
        </w:rPr>
      </w:pPr>
    </w:p>
    <w:p w14:paraId="5853ED06" w14:textId="77777777" w:rsidR="009F1AFC" w:rsidRPr="00A01F48" w:rsidRDefault="009F1AFC" w:rsidP="00A01F48">
      <w:pPr>
        <w:spacing w:before="120" w:after="0"/>
        <w:ind w:firstLine="567"/>
        <w:rPr>
          <w:u w:color="000000" w:themeColor="text1"/>
        </w:rPr>
      </w:pPr>
    </w:p>
    <w:sectPr w:rsidR="009F1AFC" w:rsidRPr="00A01F48" w:rsidSect="007E3709">
      <w:headerReference w:type="even" r:id="rId8"/>
      <w:headerReference w:type="default" r:id="rId9"/>
      <w:footerReference w:type="default" r:id="rId10"/>
      <w:pgSz w:w="11906" w:h="16838" w:code="9"/>
      <w:pgMar w:top="1134" w:right="1134" w:bottom="851" w:left="1134" w:header="567" w:footer="567" w:gutter="0"/>
      <w:cols w:space="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78EEA6" w14:textId="77777777" w:rsidR="00C53856" w:rsidRDefault="00C53856">
      <w:pPr>
        <w:spacing w:after="0"/>
      </w:pPr>
      <w:r>
        <w:separator/>
      </w:r>
    </w:p>
  </w:endnote>
  <w:endnote w:type="continuationSeparator" w:id="0">
    <w:p w14:paraId="2BDB4655" w14:textId="77777777" w:rsidR="00C53856" w:rsidRDefault="00C5385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63EF5" w14:textId="77777777" w:rsidR="00EC309A" w:rsidRPr="00A01F48" w:rsidRDefault="00EC309A" w:rsidP="00A01F48">
    <w:pPr>
      <w:pStyle w:val="Footer"/>
      <w:spacing w:after="0"/>
      <w:jc w:val="center"/>
      <w:rPr>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487EFD" w14:textId="77777777" w:rsidR="00C53856" w:rsidRDefault="00C53856">
      <w:pPr>
        <w:spacing w:after="0"/>
      </w:pPr>
      <w:r>
        <w:separator/>
      </w:r>
    </w:p>
  </w:footnote>
  <w:footnote w:type="continuationSeparator" w:id="0">
    <w:p w14:paraId="5E62A41C" w14:textId="77777777" w:rsidR="00C53856" w:rsidRDefault="00C5385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6"/>
        <w:szCs w:val="26"/>
      </w:rPr>
      <w:id w:val="-1544277154"/>
      <w:docPartObj>
        <w:docPartGallery w:val="Page Numbers (Top of Page)"/>
        <w:docPartUnique/>
      </w:docPartObj>
    </w:sdtPr>
    <w:sdtEndPr>
      <w:rPr>
        <w:noProof/>
      </w:rPr>
    </w:sdtEndPr>
    <w:sdtContent>
      <w:p w14:paraId="7360B032" w14:textId="77777777" w:rsidR="00C2533A" w:rsidRPr="00485198" w:rsidRDefault="00FE5472" w:rsidP="001A050D">
        <w:pPr>
          <w:pStyle w:val="Header"/>
          <w:tabs>
            <w:tab w:val="clear" w:pos="4153"/>
            <w:tab w:val="clear" w:pos="8306"/>
          </w:tabs>
          <w:jc w:val="center"/>
          <w:rPr>
            <w:sz w:val="26"/>
            <w:szCs w:val="26"/>
          </w:rPr>
        </w:pPr>
        <w:r w:rsidRPr="00485198">
          <w:rPr>
            <w:sz w:val="26"/>
            <w:szCs w:val="26"/>
          </w:rPr>
          <w:fldChar w:fldCharType="begin"/>
        </w:r>
        <w:r w:rsidRPr="00485198">
          <w:rPr>
            <w:sz w:val="26"/>
            <w:szCs w:val="26"/>
          </w:rPr>
          <w:instrText xml:space="preserve"> PAGE   \* MERGEFORMAT </w:instrText>
        </w:r>
        <w:r w:rsidRPr="00485198">
          <w:rPr>
            <w:sz w:val="26"/>
            <w:szCs w:val="26"/>
          </w:rPr>
          <w:fldChar w:fldCharType="separate"/>
        </w:r>
        <w:r>
          <w:rPr>
            <w:noProof/>
            <w:sz w:val="26"/>
            <w:szCs w:val="26"/>
          </w:rPr>
          <w:t>24</w:t>
        </w:r>
        <w:r w:rsidRPr="00485198">
          <w:rPr>
            <w:noProof/>
            <w:sz w:val="26"/>
            <w:szCs w:val="26"/>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18197" w14:textId="5BB99670" w:rsidR="00C2533A" w:rsidRPr="00A01F48" w:rsidRDefault="00C53856" w:rsidP="00A01F48">
    <w:pPr>
      <w:pStyle w:val="Header"/>
      <w:spacing w:after="0"/>
      <w:jc w:val="center"/>
      <w:rPr>
        <w:sz w:val="28"/>
        <w:szCs w:val="28"/>
      </w:rPr>
    </w:pPr>
  </w:p>
  <w:p w14:paraId="79CD2B03" w14:textId="77777777" w:rsidR="00EC309A" w:rsidRPr="00A01F48" w:rsidRDefault="00EC309A" w:rsidP="00A01F48">
    <w:pPr>
      <w:pStyle w:val="Header"/>
      <w:spacing w:after="0"/>
      <w:jc w:val="center"/>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FFFFF7C"/>
    <w:lvl w:ilvl="0">
      <w:start w:val="1"/>
      <w:numFmt w:val="decimal"/>
      <w:pStyle w:val="ListNumber5"/>
      <w:lvlText w:val="%1."/>
      <w:lvlJc w:val="left"/>
      <w:pPr>
        <w:tabs>
          <w:tab w:val="left" w:pos="4997"/>
        </w:tabs>
        <w:ind w:leftChars="800" w:left="4997" w:hangingChars="200" w:hanging="360"/>
      </w:pPr>
    </w:lvl>
  </w:abstractNum>
  <w:abstractNum w:abstractNumId="1" w15:restartNumberingAfterBreak="0">
    <w:nsid w:val="FFFFFF7D"/>
    <w:multiLevelType w:val="singleLevel"/>
    <w:tmpl w:val="FFFFFF7D"/>
    <w:lvl w:ilvl="0">
      <w:start w:val="1"/>
      <w:numFmt w:val="decimal"/>
      <w:pStyle w:val="ListNumber4"/>
      <w:lvlText w:val="%1."/>
      <w:lvlJc w:val="left"/>
      <w:pPr>
        <w:tabs>
          <w:tab w:val="left" w:pos="1620"/>
        </w:tabs>
        <w:ind w:leftChars="600" w:left="1620" w:hangingChars="200" w:hanging="360"/>
      </w:pPr>
    </w:lvl>
  </w:abstractNum>
  <w:abstractNum w:abstractNumId="2" w15:restartNumberingAfterBreak="0">
    <w:nsid w:val="FFFFFF7E"/>
    <w:multiLevelType w:val="singleLevel"/>
    <w:tmpl w:val="FFFFFF7E"/>
    <w:lvl w:ilvl="0">
      <w:start w:val="1"/>
      <w:numFmt w:val="decimal"/>
      <w:pStyle w:val="ListNumber3"/>
      <w:lvlText w:val="%1."/>
      <w:lvlJc w:val="left"/>
      <w:pPr>
        <w:tabs>
          <w:tab w:val="left" w:pos="1200"/>
        </w:tabs>
        <w:ind w:leftChars="400" w:left="1200" w:hangingChars="200" w:hanging="360"/>
      </w:pPr>
    </w:lvl>
  </w:abstractNum>
  <w:abstractNum w:abstractNumId="3" w15:restartNumberingAfterBreak="0">
    <w:nsid w:val="FFFFFF7F"/>
    <w:multiLevelType w:val="singleLevel"/>
    <w:tmpl w:val="FFFFFF7F"/>
    <w:lvl w:ilvl="0">
      <w:start w:val="1"/>
      <w:numFmt w:val="decimal"/>
      <w:pStyle w:val="ListNumber2"/>
      <w:lvlText w:val="%1."/>
      <w:lvlJc w:val="left"/>
      <w:pPr>
        <w:tabs>
          <w:tab w:val="left" w:pos="780"/>
        </w:tabs>
        <w:ind w:leftChars="200" w:left="780" w:hangingChars="200" w:hanging="360"/>
      </w:pPr>
    </w:lvl>
  </w:abstractNum>
  <w:abstractNum w:abstractNumId="4" w15:restartNumberingAfterBreak="0">
    <w:nsid w:val="FFFFFF80"/>
    <w:multiLevelType w:val="singleLevel"/>
    <w:tmpl w:val="FFFFFF80"/>
    <w:lvl w:ilvl="0">
      <w:start w:val="1"/>
      <w:numFmt w:val="bullet"/>
      <w:pStyle w:val="ListBullet5"/>
      <w:lvlText w:val=""/>
      <w:lvlJc w:val="left"/>
      <w:pPr>
        <w:tabs>
          <w:tab w:val="left"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FFFFFF81"/>
    <w:lvl w:ilvl="0">
      <w:start w:val="1"/>
      <w:numFmt w:val="bullet"/>
      <w:pStyle w:val="ListBullet4"/>
      <w:lvlText w:val=""/>
      <w:lvlJc w:val="left"/>
      <w:pPr>
        <w:tabs>
          <w:tab w:val="left"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FFFFFF82"/>
    <w:lvl w:ilvl="0">
      <w:start w:val="1"/>
      <w:numFmt w:val="bullet"/>
      <w:pStyle w:val="ListBullet3"/>
      <w:lvlText w:val=""/>
      <w:lvlJc w:val="left"/>
      <w:pPr>
        <w:tabs>
          <w:tab w:val="left"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FFFFFF83"/>
    <w:lvl w:ilvl="0">
      <w:start w:val="1"/>
      <w:numFmt w:val="bullet"/>
      <w:pStyle w:val="ListBullet2"/>
      <w:lvlText w:val=""/>
      <w:lvlJc w:val="left"/>
      <w:pPr>
        <w:tabs>
          <w:tab w:val="left" w:pos="780"/>
        </w:tabs>
        <w:ind w:leftChars="200" w:left="780" w:hangingChars="200" w:hanging="360"/>
      </w:pPr>
      <w:rPr>
        <w:rFonts w:ascii="Wingdings" w:hAnsi="Wingdings" w:hint="default"/>
      </w:rPr>
    </w:lvl>
  </w:abstractNum>
  <w:abstractNum w:abstractNumId="8" w15:restartNumberingAfterBreak="0">
    <w:nsid w:val="FFFFFF88"/>
    <w:multiLevelType w:val="singleLevel"/>
    <w:tmpl w:val="FFFFFF88"/>
    <w:lvl w:ilvl="0">
      <w:start w:val="1"/>
      <w:numFmt w:val="decimal"/>
      <w:pStyle w:val="ListNumber"/>
      <w:lvlText w:val="%1."/>
      <w:lvlJc w:val="left"/>
      <w:pPr>
        <w:tabs>
          <w:tab w:val="left" w:pos="360"/>
        </w:tabs>
        <w:ind w:left="360" w:hangingChars="200" w:hanging="360"/>
      </w:pPr>
    </w:lvl>
  </w:abstractNum>
  <w:abstractNum w:abstractNumId="9" w15:restartNumberingAfterBreak="0">
    <w:nsid w:val="FFFFFF89"/>
    <w:multiLevelType w:val="singleLevel"/>
    <w:tmpl w:val="FFFFFF89"/>
    <w:lvl w:ilvl="0">
      <w:start w:val="1"/>
      <w:numFmt w:val="bullet"/>
      <w:pStyle w:val="ListBullet"/>
      <w:lvlText w:val=""/>
      <w:lvlJc w:val="left"/>
      <w:pPr>
        <w:tabs>
          <w:tab w:val="left" w:pos="360"/>
        </w:tabs>
        <w:ind w:left="360" w:hangingChars="200" w:hanging="360"/>
      </w:pPr>
      <w:rPr>
        <w:rFonts w:ascii="Wingdings" w:hAnsi="Wingdings" w:hint="default"/>
      </w:rPr>
    </w:lvl>
  </w:abstractNum>
  <w:abstractNum w:abstractNumId="10" w15:restartNumberingAfterBreak="0">
    <w:nsid w:val="02FD578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6440BC0"/>
    <w:multiLevelType w:val="multilevel"/>
    <w:tmpl w:val="98E27C46"/>
    <w:lvl w:ilvl="0">
      <w:start w:val="1"/>
      <w:numFmt w:val="none"/>
      <w:lvlText w:val="Điều 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98E4B94"/>
    <w:multiLevelType w:val="multilevel"/>
    <w:tmpl w:val="243C761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none"/>
      <w:lvlText w:val=""/>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13363098"/>
    <w:multiLevelType w:val="multilevel"/>
    <w:tmpl w:val="FE34CB6A"/>
    <w:lvl w:ilvl="0">
      <w:start w:val="1"/>
      <w:numFmt w:val="decimal"/>
      <w:lvlText w:val="%1.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F1400EE"/>
    <w:multiLevelType w:val="hybridMultilevel"/>
    <w:tmpl w:val="2FA88DF4"/>
    <w:lvl w:ilvl="0" w:tplc="EC982A10">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2AC6417"/>
    <w:multiLevelType w:val="multilevel"/>
    <w:tmpl w:val="9932A12C"/>
    <w:lvl w:ilvl="0">
      <w:start w:val="1"/>
      <w:numFmt w:val="decimal"/>
      <w:pStyle w:val="Heading1"/>
      <w:suff w:val="space"/>
      <w:lvlText w:val="Điều %1. "/>
      <w:lvlJc w:val="left"/>
      <w:pPr>
        <w:ind w:left="415" w:firstLine="153"/>
      </w:pPr>
      <w:rPr>
        <w:rFonts w:hint="default"/>
        <w:b/>
        <w:bCs/>
      </w:rPr>
    </w:lvl>
    <w:lvl w:ilvl="1">
      <w:start w:val="1"/>
      <w:numFmt w:val="decimal"/>
      <w:suff w:val="space"/>
      <w:lvlText w:val="%2."/>
      <w:lvlJc w:val="left"/>
      <w:pPr>
        <w:ind w:left="567" w:firstLine="153"/>
      </w:pPr>
      <w:rPr>
        <w:rFonts w:hint="default"/>
        <w:b w:val="0"/>
      </w:rPr>
    </w:lvl>
    <w:lvl w:ilvl="2">
      <w:start w:val="1"/>
      <w:numFmt w:val="decimal"/>
      <w:suff w:val="space"/>
      <w:lvlText w:val="%2.%3."/>
      <w:lvlJc w:val="left"/>
      <w:pPr>
        <w:ind w:left="1265" w:firstLine="153"/>
      </w:pPr>
      <w:rPr>
        <w:rFonts w:hint="default"/>
      </w:rPr>
    </w:lvl>
    <w:lvl w:ilvl="3">
      <w:start w:val="1"/>
      <w:numFmt w:val="decimal"/>
      <w:suff w:val="space"/>
      <w:lvlText w:val="%2.%3.%4"/>
      <w:lvlJc w:val="left"/>
      <w:pPr>
        <w:ind w:left="2825" w:firstLine="153"/>
      </w:pPr>
      <w:rPr>
        <w:rFonts w:hint="default"/>
      </w:rPr>
    </w:lvl>
    <w:lvl w:ilvl="4">
      <w:start w:val="1"/>
      <w:numFmt w:val="decimal"/>
      <w:lvlText w:val="%1.%2.%3.%4.%5."/>
      <w:lvlJc w:val="left"/>
      <w:pPr>
        <w:ind w:left="567" w:firstLine="153"/>
      </w:pPr>
      <w:rPr>
        <w:rFonts w:hint="default"/>
      </w:rPr>
    </w:lvl>
    <w:lvl w:ilvl="5">
      <w:start w:val="1"/>
      <w:numFmt w:val="decimal"/>
      <w:lvlText w:val="%1.%2.%3.%4.%5.%6."/>
      <w:lvlJc w:val="left"/>
      <w:pPr>
        <w:ind w:left="567" w:firstLine="153"/>
      </w:pPr>
      <w:rPr>
        <w:rFonts w:hint="default"/>
      </w:rPr>
    </w:lvl>
    <w:lvl w:ilvl="6">
      <w:start w:val="1"/>
      <w:numFmt w:val="decimal"/>
      <w:lvlText w:val="%1.%2.%3.%4.%5.%6.%7."/>
      <w:lvlJc w:val="left"/>
      <w:pPr>
        <w:ind w:left="567" w:firstLine="153"/>
      </w:pPr>
      <w:rPr>
        <w:rFonts w:hint="default"/>
      </w:rPr>
    </w:lvl>
    <w:lvl w:ilvl="7">
      <w:start w:val="1"/>
      <w:numFmt w:val="decimal"/>
      <w:lvlText w:val="%1.%2.%3.%4.%5.%6.%7.%8."/>
      <w:lvlJc w:val="left"/>
      <w:pPr>
        <w:ind w:left="567" w:firstLine="153"/>
      </w:pPr>
      <w:rPr>
        <w:rFonts w:hint="default"/>
      </w:rPr>
    </w:lvl>
    <w:lvl w:ilvl="8">
      <w:start w:val="1"/>
      <w:numFmt w:val="decimal"/>
      <w:lvlText w:val="%1.%2.%3.%4.%5.%6.%7.%8.%9."/>
      <w:lvlJc w:val="left"/>
      <w:pPr>
        <w:ind w:left="567" w:firstLine="153"/>
      </w:pPr>
      <w:rPr>
        <w:rFonts w:hint="default"/>
      </w:rPr>
    </w:lvl>
  </w:abstractNum>
  <w:abstractNum w:abstractNumId="16" w15:restartNumberingAfterBreak="0">
    <w:nsid w:val="232A4DC4"/>
    <w:multiLevelType w:val="multilevel"/>
    <w:tmpl w:val="CD2A6236"/>
    <w:lvl w:ilvl="0">
      <w:start w:val="1"/>
      <w:numFmt w:val="upperRoman"/>
      <w:pStyle w:val="Title"/>
      <w:lvlText w:val="%1"/>
      <w:lvlJc w:val="left"/>
      <w:pPr>
        <w:ind w:left="0" w:firstLine="0"/>
      </w:pPr>
      <w:rPr>
        <w:rFonts w:ascii="Times New Roman" w:hAnsi="Times New Roman" w:hint="default"/>
        <w:b/>
        <w:i w:val="0"/>
        <w:color w:val="EE0000"/>
        <w:sz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4B61614"/>
    <w:multiLevelType w:val="hybridMultilevel"/>
    <w:tmpl w:val="46CA14EA"/>
    <w:lvl w:ilvl="0" w:tplc="6D12D3FA">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576D87"/>
    <w:multiLevelType w:val="multilevel"/>
    <w:tmpl w:val="460A62B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none"/>
      <w:lvlText w:val=""/>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44E418F4"/>
    <w:multiLevelType w:val="hybridMultilevel"/>
    <w:tmpl w:val="DA5484D4"/>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0" w15:restartNumberingAfterBreak="0">
    <w:nsid w:val="517F2C9D"/>
    <w:multiLevelType w:val="hybridMultilevel"/>
    <w:tmpl w:val="8EF6FA96"/>
    <w:lvl w:ilvl="0" w:tplc="ADCA903C">
      <w:start w:val="1"/>
      <w:numFmt w:val="lowerLetter"/>
      <w:pStyle w:val="Style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B5D38FD"/>
    <w:multiLevelType w:val="multilevel"/>
    <w:tmpl w:val="883839E2"/>
    <w:name w:val="1"/>
    <w:lvl w:ilvl="0">
      <w:start w:val="1"/>
      <w:numFmt w:val="decimal"/>
      <w:suff w:val="space"/>
      <w:lvlText w:val="1.%1."/>
      <w:lvlJc w:val="left"/>
      <w:pPr>
        <w:ind w:left="0" w:firstLine="0"/>
      </w:pPr>
      <w:rPr>
        <w:rFonts w:hint="default"/>
        <w:color w:val="EE0000"/>
        <w:sz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5F881F21"/>
    <w:multiLevelType w:val="multilevel"/>
    <w:tmpl w:val="0409001D"/>
    <w:styleLink w:val="Style3"/>
    <w:lvl w:ilvl="0">
      <w:numFmt w:val="decimal"/>
      <w:lvlText w:val="%1)"/>
      <w:lvlJc w:val="left"/>
      <w:pPr>
        <w:ind w:left="360" w:hanging="360"/>
      </w:pPr>
      <w:rPr>
        <w:rFonts w:ascii="Times New Roman" w:hAnsi="Times New Roman"/>
        <w:color w:val="EE0000"/>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8596D29"/>
    <w:multiLevelType w:val="hybridMultilevel"/>
    <w:tmpl w:val="2D72D5A6"/>
    <w:lvl w:ilvl="0" w:tplc="914C8B62">
      <w:start w:val="3"/>
      <w:numFmt w:val="bullet"/>
      <w:lvlText w:val="-"/>
      <w:lvlJc w:val="left"/>
      <w:pPr>
        <w:ind w:left="1287" w:hanging="360"/>
      </w:pPr>
      <w:rPr>
        <w:rFonts w:ascii="Arial" w:eastAsia="Arial" w:hAnsi="Arial" w:cs="Aria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4" w15:restartNumberingAfterBreak="0">
    <w:nsid w:val="6895703A"/>
    <w:multiLevelType w:val="hybridMultilevel"/>
    <w:tmpl w:val="076406F4"/>
    <w:lvl w:ilvl="0" w:tplc="0409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5" w15:restartNumberingAfterBreak="0">
    <w:nsid w:val="6C3D3687"/>
    <w:multiLevelType w:val="multilevel"/>
    <w:tmpl w:val="9382589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none"/>
      <w:lvlText w:val=""/>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731A0F0C"/>
    <w:multiLevelType w:val="multilevel"/>
    <w:tmpl w:val="DE44896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9F46909"/>
    <w:multiLevelType w:val="multilevel"/>
    <w:tmpl w:val="16A62BD8"/>
    <w:lvl w:ilvl="0">
      <w:start w:val="1"/>
      <w:numFmt w:val="decimal"/>
      <w:suff w:val="space"/>
      <w:lvlText w:val="%1. "/>
      <w:lvlJc w:val="left"/>
      <w:pPr>
        <w:ind w:left="0" w:firstLine="0"/>
      </w:pPr>
      <w:rPr>
        <w:rFonts w:ascii="Times New Roman" w:hAnsi="Times New Roman" w:hint="default"/>
        <w:b w:val="0"/>
        <w:i w:val="0"/>
        <w:sz w:val="28"/>
      </w:rPr>
    </w:lvl>
    <w:lvl w:ilvl="1">
      <w:start w:val="1"/>
      <w:numFmt w:val="lowerLetter"/>
      <w:lvlText w:val="%2."/>
      <w:lvlJc w:val="left"/>
      <w:pPr>
        <w:ind w:left="1797" w:hanging="360"/>
      </w:pPr>
      <w:rPr>
        <w:rFonts w:hint="default"/>
      </w:rPr>
    </w:lvl>
    <w:lvl w:ilvl="2">
      <w:start w:val="1"/>
      <w:numFmt w:val="lowerRoman"/>
      <w:lvlText w:val="%3."/>
      <w:lvlJc w:val="right"/>
      <w:pPr>
        <w:ind w:left="2517" w:hanging="180"/>
      </w:pPr>
      <w:rPr>
        <w:rFonts w:hint="default"/>
      </w:rPr>
    </w:lvl>
    <w:lvl w:ilvl="3">
      <w:start w:val="1"/>
      <w:numFmt w:val="decimal"/>
      <w:lvlText w:val="%4."/>
      <w:lvlJc w:val="left"/>
      <w:pPr>
        <w:ind w:left="3237" w:hanging="360"/>
      </w:pPr>
      <w:rPr>
        <w:rFonts w:hint="default"/>
      </w:rPr>
    </w:lvl>
    <w:lvl w:ilvl="4">
      <w:start w:val="1"/>
      <w:numFmt w:val="lowerLetter"/>
      <w:lvlText w:val="%5."/>
      <w:lvlJc w:val="left"/>
      <w:pPr>
        <w:ind w:left="3957" w:hanging="360"/>
      </w:pPr>
      <w:rPr>
        <w:rFonts w:hint="default"/>
      </w:rPr>
    </w:lvl>
    <w:lvl w:ilvl="5">
      <w:start w:val="1"/>
      <w:numFmt w:val="lowerRoman"/>
      <w:lvlText w:val="%6."/>
      <w:lvlJc w:val="right"/>
      <w:pPr>
        <w:ind w:left="4677" w:hanging="180"/>
      </w:pPr>
      <w:rPr>
        <w:rFonts w:hint="default"/>
      </w:rPr>
    </w:lvl>
    <w:lvl w:ilvl="6">
      <w:start w:val="1"/>
      <w:numFmt w:val="decimal"/>
      <w:lvlText w:val="%7."/>
      <w:lvlJc w:val="left"/>
      <w:pPr>
        <w:ind w:left="5397" w:hanging="360"/>
      </w:pPr>
      <w:rPr>
        <w:rFonts w:hint="default"/>
      </w:rPr>
    </w:lvl>
    <w:lvl w:ilvl="7">
      <w:start w:val="1"/>
      <w:numFmt w:val="lowerLetter"/>
      <w:lvlText w:val="%8."/>
      <w:lvlJc w:val="left"/>
      <w:pPr>
        <w:ind w:left="6117" w:hanging="360"/>
      </w:pPr>
      <w:rPr>
        <w:rFonts w:hint="default"/>
      </w:rPr>
    </w:lvl>
    <w:lvl w:ilvl="8">
      <w:start w:val="1"/>
      <w:numFmt w:val="lowerRoman"/>
      <w:lvlText w:val="%9."/>
      <w:lvlJc w:val="right"/>
      <w:pPr>
        <w:ind w:left="6837" w:hanging="180"/>
      </w:pPr>
      <w:rPr>
        <w:rFonts w:hint="default"/>
      </w:rPr>
    </w:lvl>
  </w:abstractNum>
  <w:abstractNum w:abstractNumId="28" w15:restartNumberingAfterBreak="0">
    <w:nsid w:val="7A90435C"/>
    <w:multiLevelType w:val="multilevel"/>
    <w:tmpl w:val="EE2CD162"/>
    <w:lvl w:ilvl="0">
      <w:start w:val="1"/>
      <w:numFmt w:val="decimal"/>
      <w:lvlText w:val="DN.0%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num>
  <w:num w:numId="15">
    <w:abstractNumId w:val="22"/>
  </w:num>
  <w:num w:numId="16">
    <w:abstractNumId w:val="21"/>
  </w:num>
  <w:num w:numId="17">
    <w:abstractNumId w:val="10"/>
  </w:num>
  <w:num w:numId="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num>
  <w:num w:numId="21">
    <w:abstractNumId w:val="13"/>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7"/>
  </w:num>
  <w:num w:numId="26">
    <w:abstractNumId w:val="16"/>
  </w:num>
  <w:num w:numId="27">
    <w:abstractNumId w:val="25"/>
  </w:num>
  <w:num w:numId="28">
    <w:abstractNumId w:val="26"/>
  </w:num>
  <w:num w:numId="29">
    <w:abstractNumId w:val="12"/>
  </w:num>
  <w:num w:numId="30">
    <w:abstractNumId w:val="18"/>
  </w:num>
  <w:num w:numId="31">
    <w:abstractNumId w:val="11"/>
  </w:num>
  <w:num w:numId="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num>
  <w:num w:numId="34">
    <w:abstractNumId w:val="23"/>
  </w:num>
  <w:num w:numId="35">
    <w:abstractNumId w:val="19"/>
  </w:num>
  <w:num w:numId="3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472"/>
    <w:rsid w:val="000A4982"/>
    <w:rsid w:val="000E6329"/>
    <w:rsid w:val="00113755"/>
    <w:rsid w:val="002045E1"/>
    <w:rsid w:val="002133B3"/>
    <w:rsid w:val="0021429D"/>
    <w:rsid w:val="002502E4"/>
    <w:rsid w:val="0026694E"/>
    <w:rsid w:val="00282995"/>
    <w:rsid w:val="002A442D"/>
    <w:rsid w:val="002D7795"/>
    <w:rsid w:val="00315C9F"/>
    <w:rsid w:val="00397DB0"/>
    <w:rsid w:val="00424E5A"/>
    <w:rsid w:val="0042687C"/>
    <w:rsid w:val="0045585A"/>
    <w:rsid w:val="0046358E"/>
    <w:rsid w:val="00480CA0"/>
    <w:rsid w:val="004971F3"/>
    <w:rsid w:val="004A1B8A"/>
    <w:rsid w:val="005676A1"/>
    <w:rsid w:val="005A02DB"/>
    <w:rsid w:val="005B4364"/>
    <w:rsid w:val="0062632D"/>
    <w:rsid w:val="006275D4"/>
    <w:rsid w:val="00675B29"/>
    <w:rsid w:val="00711B18"/>
    <w:rsid w:val="007B0FE9"/>
    <w:rsid w:val="007E0265"/>
    <w:rsid w:val="007E3709"/>
    <w:rsid w:val="007E40E9"/>
    <w:rsid w:val="00842180"/>
    <w:rsid w:val="00864BB5"/>
    <w:rsid w:val="00867F9F"/>
    <w:rsid w:val="0088384B"/>
    <w:rsid w:val="008B179A"/>
    <w:rsid w:val="008D317D"/>
    <w:rsid w:val="008E5D65"/>
    <w:rsid w:val="00951EA9"/>
    <w:rsid w:val="009F1AFC"/>
    <w:rsid w:val="00A01F48"/>
    <w:rsid w:val="00A05F88"/>
    <w:rsid w:val="00A15DE9"/>
    <w:rsid w:val="00A66A76"/>
    <w:rsid w:val="00A81FFF"/>
    <w:rsid w:val="00A9116F"/>
    <w:rsid w:val="00AA1C74"/>
    <w:rsid w:val="00AB2839"/>
    <w:rsid w:val="00B55E89"/>
    <w:rsid w:val="00B90013"/>
    <w:rsid w:val="00C01797"/>
    <w:rsid w:val="00C06AB4"/>
    <w:rsid w:val="00C53856"/>
    <w:rsid w:val="00CC56DB"/>
    <w:rsid w:val="00D160DD"/>
    <w:rsid w:val="00D57A68"/>
    <w:rsid w:val="00D67C01"/>
    <w:rsid w:val="00DA3536"/>
    <w:rsid w:val="00E7105E"/>
    <w:rsid w:val="00E843D3"/>
    <w:rsid w:val="00E87FF2"/>
    <w:rsid w:val="00EC309A"/>
    <w:rsid w:val="00EF4F17"/>
    <w:rsid w:val="00EF5753"/>
    <w:rsid w:val="00F07582"/>
    <w:rsid w:val="00F33EF7"/>
    <w:rsid w:val="00F73E90"/>
    <w:rsid w:val="00FE547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7DF37"/>
  <w15:chartTrackingRefBased/>
  <w15:docId w15:val="{FE786FDD-D549-44A5-BD49-B275B0993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qFormat="1"/>
    <w:lsdException w:name="Table Simple 2" w:semiHidden="1" w:unhideWhenUsed="1"/>
    <w:lsdException w:name="Table Simple 3" w:semiHidden="1" w:unhideWhenUsed="1" w:qFormat="1"/>
    <w:lsdException w:name="Table Classic 1" w:semiHidden="1" w:unhideWhenUsed="1"/>
    <w:lsdException w:name="Table Classic 2" w:semiHidden="1" w:unhideWhenUsed="1" w:qFormat="1"/>
    <w:lsdException w:name="Table Classic 3" w:semiHidden="1" w:unhideWhenUsed="1"/>
    <w:lsdException w:name="Table Classic 4" w:semiHidden="1" w:unhideWhenUsed="1" w:qFormat="1"/>
    <w:lsdException w:name="Table Colorful 1" w:semiHidden="1" w:unhideWhenUsed="1" w:qFormat="1"/>
    <w:lsdException w:name="Table Colorful 2" w:semiHidden="1" w:unhideWhenUsed="1" w:qFormat="1"/>
    <w:lsdException w:name="Table Colorful 3" w:semiHidden="1" w:unhideWhenUsed="1" w:qFormat="1"/>
    <w:lsdException w:name="Table Columns 1" w:semiHidden="1" w:unhideWhenUsed="1"/>
    <w:lsdException w:name="Table Columns 2" w:semiHidden="1" w:unhideWhenUsed="1"/>
    <w:lsdException w:name="Table Columns 3" w:semiHidden="1" w:unhideWhenUsed="1" w:qFormat="1"/>
    <w:lsdException w:name="Table Columns 4" w:semiHidden="1" w:unhideWhenUsed="1"/>
    <w:lsdException w:name="Table Columns 5" w:semiHidden="1" w:unhideWhenUsed="1"/>
    <w:lsdException w:name="Table Grid 1" w:semiHidden="1" w:unhideWhenUsed="1" w:qFormat="1"/>
    <w:lsdException w:name="Table Grid 2" w:semiHidden="1" w:unhideWhenUsed="1"/>
    <w:lsdException w:name="Table Grid 3" w:semiHidden="1" w:unhideWhenUsed="1"/>
    <w:lsdException w:name="Table Grid 4" w:semiHidden="1" w:unhideWhenUsed="1" w:qFormat="1"/>
    <w:lsdException w:name="Table Grid 5" w:semiHidden="1" w:unhideWhenUsed="1" w:qFormat="1"/>
    <w:lsdException w:name="Table Grid 6" w:semiHidden="1" w:unhideWhenUsed="1" w:qFormat="1"/>
    <w:lsdException w:name="Table Grid 7" w:semiHidden="1" w:unhideWhenUsed="1" w:qFormat="1"/>
    <w:lsdException w:name="Table Grid 8" w:semiHidden="1" w:unhideWhenUsed="1" w:qFormat="1"/>
    <w:lsdException w:name="Table List 1" w:semiHidden="1" w:unhideWhenUsed="1"/>
    <w:lsdException w:name="Table List 2" w:semiHidden="1" w:unhideWhenUsed="1" w:qFormat="1"/>
    <w:lsdException w:name="Table List 3" w:semiHidden="1" w:unhideWhenUsed="1"/>
    <w:lsdException w:name="Table List 4" w:semiHidden="1" w:unhideWhenUsed="1"/>
    <w:lsdException w:name="Table List 5" w:semiHidden="1" w:unhideWhenUsed="1" w:qFormat="1"/>
    <w:lsdException w:name="Table List 6" w:semiHidden="1" w:unhideWhenUsed="1"/>
    <w:lsdException w:name="Table List 7" w:semiHidden="1" w:unhideWhenUsed="1" w:qFormat="1"/>
    <w:lsdException w:name="Table List 8" w:semiHidden="1" w:unhideWhenUsed="1" w:qFormat="1"/>
    <w:lsdException w:name="Table 3D effects 1" w:semiHidden="1" w:unhideWhenUsed="1" w:qFormat="1"/>
    <w:lsdException w:name="Table 3D effects 2" w:semiHidden="1" w:unhideWhenUsed="1"/>
    <w:lsdException w:name="Table 3D effects 3" w:semiHidden="1" w:unhideWhenUsed="1" w:qFormat="1"/>
    <w:lsdException w:name="Table Contemporary" w:semiHidden="1" w:unhideWhenUsed="1"/>
    <w:lsdException w:name="Table Elegant" w:semiHidden="1" w:unhideWhenUsed="1"/>
    <w:lsdException w:name="Table Professional" w:semiHidden="1" w:unhideWhenUsed="1"/>
    <w:lsdException w:name="Table Subtle 1" w:semiHidden="1" w:unhideWhenUsed="1" w:qFormat="1"/>
    <w:lsdException w:name="Table Subtle 2" w:semiHidden="1" w:unhideWhenUsed="1" w:qFormat="1"/>
    <w:lsdException w:name="Table Web 1" w:semiHidden="1" w:unhideWhenUsed="1"/>
    <w:lsdException w:name="Table Web 2" w:semiHidden="1" w:unhideWhenUsed="1" w:qFormat="1"/>
    <w:lsdException w:name="Table Web 3" w:semiHidden="1" w:unhideWhenUsed="1" w:qFormat="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qFormat="1"/>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uiPriority="99"/>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qFormat="1"/>
    <w:lsdException w:name="Medium Grid 3 Accent 1" w:uiPriority="69" w:qFormat="1"/>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qFormat="1"/>
    <w:lsdException w:name="Light List Accent 2" w:uiPriority="61" w:qFormat="1"/>
    <w:lsdException w:name="Light Grid Accent 2" w:uiPriority="62" w:qFormat="1"/>
    <w:lsdException w:name="Medium Shading 1 Accent 2" w:uiPriority="63"/>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qFormat="1"/>
    <w:lsdException w:name="Colorful Shading Accent 2" w:uiPriority="71" w:qFormat="1"/>
    <w:lsdException w:name="Colorful List Accent 2" w:uiPriority="72" w:qFormat="1"/>
    <w:lsdException w:name="Colorful Grid Accent 2" w:uiPriority="73"/>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qFormat="1"/>
    <w:lsdException w:name="Colorful List Accent 3" w:uiPriority="72" w:qFormat="1"/>
    <w:lsdException w:name="Colorful Grid Accent 3" w:uiPriority="73" w:qFormat="1"/>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qFormat="1"/>
    <w:lsdException w:name="Colorful Shading Accent 4" w:uiPriority="71" w:qFormat="1"/>
    <w:lsdException w:name="Colorful List Accent 4" w:uiPriority="72" w:qFormat="1"/>
    <w:lsdException w:name="Colorful Grid Accent 4" w:uiPriority="73" w:qFormat="1"/>
    <w:lsdException w:name="Light Shading Accent 5" w:uiPriority="60" w:qFormat="1"/>
    <w:lsdException w:name="Light List Accent 5" w:uiPriority="61" w:qFormat="1"/>
    <w:lsdException w:name="Light Grid Accent 5" w:uiPriority="62"/>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FE5472"/>
    <w:pPr>
      <w:spacing w:after="120" w:line="240" w:lineRule="auto"/>
    </w:pPr>
    <w:rPr>
      <w:rFonts w:eastAsiaTheme="minorEastAsia"/>
      <w:sz w:val="28"/>
      <w:lang w:val="en-US"/>
    </w:rPr>
  </w:style>
  <w:style w:type="paragraph" w:styleId="Heading1">
    <w:name w:val="heading 1"/>
    <w:basedOn w:val="Normal"/>
    <w:next w:val="Normal"/>
    <w:link w:val="Heading1Char"/>
    <w:autoRedefine/>
    <w:uiPriority w:val="9"/>
    <w:qFormat/>
    <w:rsid w:val="00EF4F17"/>
    <w:pPr>
      <w:numPr>
        <w:numId w:val="20"/>
      </w:numPr>
      <w:spacing w:before="120"/>
      <w:ind w:left="0" w:firstLine="567"/>
      <w:jc w:val="both"/>
      <w:outlineLvl w:val="0"/>
    </w:pPr>
    <w:rPr>
      <w:rFonts w:eastAsiaTheme="majorEastAsia" w:cstheme="majorBidi"/>
      <w:b/>
      <w:bCs/>
      <w:color w:val="000000" w:themeColor="text1"/>
      <w:kern w:val="2"/>
      <w:szCs w:val="28"/>
      <w:u w:color="000000" w:themeColor="text1"/>
      <w:lang w:val="id-ID" w:eastAsia="zh-CN"/>
      <w14:ligatures w14:val="standardContextual"/>
    </w:rPr>
  </w:style>
  <w:style w:type="paragraph" w:styleId="Heading2">
    <w:name w:val="heading 2"/>
    <w:basedOn w:val="Normal"/>
    <w:next w:val="Normal"/>
    <w:link w:val="Heading2Char"/>
    <w:autoRedefine/>
    <w:uiPriority w:val="9"/>
    <w:unhideWhenUsed/>
    <w:qFormat/>
    <w:rsid w:val="008B179A"/>
    <w:pPr>
      <w:spacing w:before="120" w:after="0"/>
      <w:outlineLvl w:val="1"/>
    </w:pPr>
    <w:rPr>
      <w:rFonts w:eastAsiaTheme="majorEastAsia" w:cstheme="majorBidi"/>
      <w:bCs/>
      <w:color w:val="000000" w:themeColor="text1"/>
      <w:szCs w:val="26"/>
      <w:u w:color="000000" w:themeColor="text1"/>
    </w:rPr>
  </w:style>
  <w:style w:type="paragraph" w:styleId="Heading3">
    <w:name w:val="heading 3"/>
    <w:basedOn w:val="Normal"/>
    <w:next w:val="Normal"/>
    <w:link w:val="Heading3Char"/>
    <w:autoRedefine/>
    <w:uiPriority w:val="9"/>
    <w:rsid w:val="008B179A"/>
    <w:pPr>
      <w:spacing w:before="120" w:after="0"/>
      <w:ind w:firstLine="567"/>
      <w:jc w:val="both"/>
      <w:outlineLvl w:val="2"/>
    </w:pPr>
    <w:rPr>
      <w:rFonts w:eastAsia="Arial" w:cstheme="majorBidi"/>
      <w:szCs w:val="28"/>
      <w:u w:color="000000" w:themeColor="text1"/>
    </w:rPr>
  </w:style>
  <w:style w:type="paragraph" w:styleId="Heading4">
    <w:name w:val="heading 4"/>
    <w:basedOn w:val="Normal"/>
    <w:next w:val="Normal"/>
    <w:link w:val="Heading4Char"/>
    <w:autoRedefine/>
    <w:uiPriority w:val="9"/>
    <w:rsid w:val="00FE5472"/>
    <w:pPr>
      <w:keepNext/>
      <w:keepLines/>
      <w:ind w:firstLine="720"/>
      <w:outlineLvl w:val="3"/>
    </w:pPr>
    <w:rPr>
      <w:rFonts w:eastAsiaTheme="majorEastAsia" w:cstheme="majorBidi"/>
      <w:color w:val="943634" w:themeColor="accent2" w:themeShade="BF"/>
      <w:szCs w:val="24"/>
    </w:rPr>
  </w:style>
  <w:style w:type="paragraph" w:styleId="Heading5">
    <w:name w:val="heading 5"/>
    <w:basedOn w:val="Normal"/>
    <w:next w:val="Normal"/>
    <w:link w:val="Heading5Char"/>
    <w:uiPriority w:val="9"/>
    <w:rsid w:val="00FE5472"/>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rsid w:val="00FE5472"/>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FE5472"/>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FE5472"/>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FE5472"/>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B179A"/>
    <w:rPr>
      <w:rFonts w:eastAsiaTheme="majorEastAsia" w:cstheme="majorBidi"/>
      <w:bCs/>
      <w:color w:val="000000" w:themeColor="text1"/>
      <w:sz w:val="28"/>
      <w:szCs w:val="26"/>
      <w:u w:color="000000" w:themeColor="text1"/>
      <w:lang w:val="en-US"/>
    </w:rPr>
  </w:style>
  <w:style w:type="character" w:customStyle="1" w:styleId="Heading1Char">
    <w:name w:val="Heading 1 Char"/>
    <w:basedOn w:val="DefaultParagraphFont"/>
    <w:link w:val="Heading1"/>
    <w:uiPriority w:val="9"/>
    <w:rsid w:val="00EF4F17"/>
    <w:rPr>
      <w:rFonts w:eastAsiaTheme="majorEastAsia" w:cstheme="majorBidi"/>
      <w:b/>
      <w:bCs/>
      <w:color w:val="000000" w:themeColor="text1"/>
      <w:kern w:val="2"/>
      <w:sz w:val="28"/>
      <w:szCs w:val="28"/>
      <w:u w:color="000000" w:themeColor="text1"/>
      <w:lang w:eastAsia="zh-CN"/>
      <w14:ligatures w14:val="standardContextual"/>
    </w:rPr>
  </w:style>
  <w:style w:type="paragraph" w:styleId="NoSpacing">
    <w:name w:val="No Spacing"/>
    <w:aliases w:val="BT"/>
    <w:uiPriority w:val="1"/>
    <w:qFormat/>
    <w:rsid w:val="002D7795"/>
    <w:pPr>
      <w:spacing w:after="120" w:line="288" w:lineRule="auto"/>
      <w:jc w:val="center"/>
    </w:pPr>
    <w:rPr>
      <w:rFonts w:eastAsia="Times New Roman" w:cs="Times New Roman"/>
      <w:b/>
      <w:sz w:val="26"/>
      <w:szCs w:val="24"/>
      <w:lang w:val="en-US"/>
    </w:rPr>
  </w:style>
  <w:style w:type="character" w:customStyle="1" w:styleId="Heading3Char">
    <w:name w:val="Heading 3 Char"/>
    <w:basedOn w:val="DefaultParagraphFont"/>
    <w:link w:val="Heading3"/>
    <w:uiPriority w:val="9"/>
    <w:rsid w:val="008B179A"/>
    <w:rPr>
      <w:rFonts w:eastAsia="Arial" w:cstheme="majorBidi"/>
      <w:sz w:val="28"/>
      <w:szCs w:val="28"/>
      <w:u w:color="000000" w:themeColor="text1"/>
      <w:lang w:val="en-US"/>
    </w:rPr>
  </w:style>
  <w:style w:type="character" w:customStyle="1" w:styleId="Heading4Char">
    <w:name w:val="Heading 4 Char"/>
    <w:basedOn w:val="DefaultParagraphFont"/>
    <w:link w:val="Heading4"/>
    <w:uiPriority w:val="9"/>
    <w:rsid w:val="00FE5472"/>
    <w:rPr>
      <w:rFonts w:eastAsiaTheme="majorEastAsia" w:cstheme="majorBidi"/>
      <w:color w:val="943634" w:themeColor="accent2" w:themeShade="BF"/>
      <w:sz w:val="28"/>
      <w:szCs w:val="24"/>
      <w:lang w:val="en-US"/>
    </w:rPr>
  </w:style>
  <w:style w:type="character" w:customStyle="1" w:styleId="Heading5Char">
    <w:name w:val="Heading 5 Char"/>
    <w:basedOn w:val="DefaultParagraphFont"/>
    <w:link w:val="Heading5"/>
    <w:uiPriority w:val="9"/>
    <w:rsid w:val="00FE5472"/>
    <w:rPr>
      <w:rFonts w:asciiTheme="majorHAnsi" w:eastAsiaTheme="majorEastAsia" w:hAnsiTheme="majorHAnsi" w:cstheme="majorBidi"/>
      <w:caps/>
      <w:color w:val="365F91" w:themeColor="accent1" w:themeShade="BF"/>
      <w:sz w:val="28"/>
      <w:lang w:val="en-US"/>
    </w:rPr>
  </w:style>
  <w:style w:type="character" w:customStyle="1" w:styleId="Heading6Char">
    <w:name w:val="Heading 6 Char"/>
    <w:basedOn w:val="DefaultParagraphFont"/>
    <w:link w:val="Heading6"/>
    <w:uiPriority w:val="9"/>
    <w:rsid w:val="00FE5472"/>
    <w:rPr>
      <w:rFonts w:asciiTheme="majorHAnsi" w:eastAsiaTheme="majorEastAsia" w:hAnsiTheme="majorHAnsi" w:cstheme="majorBidi"/>
      <w:i/>
      <w:iCs/>
      <w:caps/>
      <w:color w:val="244061" w:themeColor="accent1" w:themeShade="80"/>
      <w:sz w:val="28"/>
      <w:lang w:val="en-US"/>
    </w:rPr>
  </w:style>
  <w:style w:type="character" w:customStyle="1" w:styleId="Heading7Char">
    <w:name w:val="Heading 7 Char"/>
    <w:basedOn w:val="DefaultParagraphFont"/>
    <w:link w:val="Heading7"/>
    <w:uiPriority w:val="9"/>
    <w:semiHidden/>
    <w:rsid w:val="00FE5472"/>
    <w:rPr>
      <w:rFonts w:asciiTheme="majorHAnsi" w:eastAsiaTheme="majorEastAsia" w:hAnsiTheme="majorHAnsi" w:cstheme="majorBidi"/>
      <w:b/>
      <w:bCs/>
      <w:color w:val="244061" w:themeColor="accent1" w:themeShade="80"/>
      <w:sz w:val="28"/>
      <w:lang w:val="en-US"/>
    </w:rPr>
  </w:style>
  <w:style w:type="character" w:customStyle="1" w:styleId="Heading8Char">
    <w:name w:val="Heading 8 Char"/>
    <w:basedOn w:val="DefaultParagraphFont"/>
    <w:link w:val="Heading8"/>
    <w:uiPriority w:val="9"/>
    <w:semiHidden/>
    <w:rsid w:val="00FE5472"/>
    <w:rPr>
      <w:rFonts w:asciiTheme="majorHAnsi" w:eastAsiaTheme="majorEastAsia" w:hAnsiTheme="majorHAnsi" w:cstheme="majorBidi"/>
      <w:b/>
      <w:bCs/>
      <w:i/>
      <w:iCs/>
      <w:color w:val="244061" w:themeColor="accent1" w:themeShade="80"/>
      <w:sz w:val="28"/>
      <w:lang w:val="en-US"/>
    </w:rPr>
  </w:style>
  <w:style w:type="character" w:customStyle="1" w:styleId="Heading9Char">
    <w:name w:val="Heading 9 Char"/>
    <w:basedOn w:val="DefaultParagraphFont"/>
    <w:link w:val="Heading9"/>
    <w:uiPriority w:val="9"/>
    <w:semiHidden/>
    <w:rsid w:val="00FE5472"/>
    <w:rPr>
      <w:rFonts w:asciiTheme="majorHAnsi" w:eastAsiaTheme="majorEastAsia" w:hAnsiTheme="majorHAnsi" w:cstheme="majorBidi"/>
      <w:i/>
      <w:iCs/>
      <w:color w:val="244061" w:themeColor="accent1" w:themeShade="80"/>
      <w:sz w:val="28"/>
      <w:lang w:val="en-US"/>
    </w:rPr>
  </w:style>
  <w:style w:type="paragraph" w:styleId="BalloonText">
    <w:name w:val="Balloon Text"/>
    <w:basedOn w:val="Normal"/>
    <w:link w:val="BalloonTextChar"/>
    <w:rsid w:val="00FE5472"/>
    <w:rPr>
      <w:sz w:val="16"/>
      <w:szCs w:val="16"/>
    </w:rPr>
  </w:style>
  <w:style w:type="character" w:customStyle="1" w:styleId="BalloonTextChar">
    <w:name w:val="Balloon Text Char"/>
    <w:basedOn w:val="DefaultParagraphFont"/>
    <w:link w:val="BalloonText"/>
    <w:rsid w:val="00FE5472"/>
    <w:rPr>
      <w:rFonts w:eastAsiaTheme="minorEastAsia"/>
      <w:sz w:val="16"/>
      <w:szCs w:val="16"/>
      <w:lang w:val="en-US"/>
    </w:rPr>
  </w:style>
  <w:style w:type="paragraph" w:styleId="BlockText">
    <w:name w:val="Block Text"/>
    <w:basedOn w:val="Normal"/>
    <w:rsid w:val="00FE5472"/>
    <w:pPr>
      <w:ind w:leftChars="700" w:left="1440" w:rightChars="700" w:right="1440"/>
    </w:pPr>
  </w:style>
  <w:style w:type="paragraph" w:styleId="BodyText">
    <w:name w:val="Body Text"/>
    <w:basedOn w:val="Normal"/>
    <w:link w:val="BodyTextChar"/>
    <w:rsid w:val="00FE5472"/>
  </w:style>
  <w:style w:type="character" w:customStyle="1" w:styleId="BodyTextChar">
    <w:name w:val="Body Text Char"/>
    <w:basedOn w:val="DefaultParagraphFont"/>
    <w:link w:val="BodyText"/>
    <w:rsid w:val="00FE5472"/>
    <w:rPr>
      <w:rFonts w:eastAsiaTheme="minorEastAsia"/>
      <w:sz w:val="28"/>
      <w:lang w:val="en-US"/>
    </w:rPr>
  </w:style>
  <w:style w:type="paragraph" w:styleId="BodyText2">
    <w:name w:val="Body Text 2"/>
    <w:basedOn w:val="Normal"/>
    <w:link w:val="BodyText2Char"/>
    <w:rsid w:val="00FE5472"/>
    <w:pPr>
      <w:spacing w:line="480" w:lineRule="auto"/>
    </w:pPr>
  </w:style>
  <w:style w:type="character" w:customStyle="1" w:styleId="BodyText2Char">
    <w:name w:val="Body Text 2 Char"/>
    <w:basedOn w:val="DefaultParagraphFont"/>
    <w:link w:val="BodyText2"/>
    <w:rsid w:val="00FE5472"/>
    <w:rPr>
      <w:rFonts w:eastAsiaTheme="minorEastAsia"/>
      <w:sz w:val="28"/>
      <w:lang w:val="en-US"/>
    </w:rPr>
  </w:style>
  <w:style w:type="paragraph" w:styleId="BodyText3">
    <w:name w:val="Body Text 3"/>
    <w:basedOn w:val="Normal"/>
    <w:link w:val="BodyText3Char"/>
    <w:rsid w:val="00FE5472"/>
    <w:rPr>
      <w:sz w:val="16"/>
      <w:szCs w:val="16"/>
    </w:rPr>
  </w:style>
  <w:style w:type="character" w:customStyle="1" w:styleId="BodyText3Char">
    <w:name w:val="Body Text 3 Char"/>
    <w:basedOn w:val="DefaultParagraphFont"/>
    <w:link w:val="BodyText3"/>
    <w:rsid w:val="00FE5472"/>
    <w:rPr>
      <w:rFonts w:eastAsiaTheme="minorEastAsia"/>
      <w:sz w:val="16"/>
      <w:szCs w:val="16"/>
      <w:lang w:val="en-US"/>
    </w:rPr>
  </w:style>
  <w:style w:type="paragraph" w:styleId="BodyTextFirstIndent">
    <w:name w:val="Body Text First Indent"/>
    <w:basedOn w:val="BodyText"/>
    <w:link w:val="BodyTextFirstIndentChar"/>
    <w:rsid w:val="00FE5472"/>
    <w:pPr>
      <w:ind w:firstLineChars="100" w:firstLine="420"/>
    </w:pPr>
  </w:style>
  <w:style w:type="character" w:customStyle="1" w:styleId="BodyTextFirstIndentChar">
    <w:name w:val="Body Text First Indent Char"/>
    <w:basedOn w:val="BodyTextChar"/>
    <w:link w:val="BodyTextFirstIndent"/>
    <w:rsid w:val="00FE5472"/>
    <w:rPr>
      <w:rFonts w:eastAsiaTheme="minorEastAsia"/>
      <w:sz w:val="28"/>
      <w:lang w:val="en-US"/>
    </w:rPr>
  </w:style>
  <w:style w:type="paragraph" w:styleId="BodyTextIndent">
    <w:name w:val="Body Text Indent"/>
    <w:basedOn w:val="Normal"/>
    <w:link w:val="BodyTextIndentChar"/>
    <w:rsid w:val="00FE5472"/>
    <w:pPr>
      <w:ind w:leftChars="200" w:left="420"/>
    </w:pPr>
  </w:style>
  <w:style w:type="character" w:customStyle="1" w:styleId="BodyTextIndentChar">
    <w:name w:val="Body Text Indent Char"/>
    <w:basedOn w:val="DefaultParagraphFont"/>
    <w:link w:val="BodyTextIndent"/>
    <w:rsid w:val="00FE5472"/>
    <w:rPr>
      <w:rFonts w:eastAsiaTheme="minorEastAsia"/>
      <w:sz w:val="28"/>
      <w:lang w:val="en-US"/>
    </w:rPr>
  </w:style>
  <w:style w:type="paragraph" w:styleId="BodyTextFirstIndent2">
    <w:name w:val="Body Text First Indent 2"/>
    <w:basedOn w:val="BodyTextIndent"/>
    <w:link w:val="BodyTextFirstIndent2Char"/>
    <w:rsid w:val="00FE5472"/>
    <w:pPr>
      <w:ind w:firstLineChars="200" w:firstLine="420"/>
    </w:pPr>
  </w:style>
  <w:style w:type="character" w:customStyle="1" w:styleId="BodyTextFirstIndent2Char">
    <w:name w:val="Body Text First Indent 2 Char"/>
    <w:basedOn w:val="BodyTextIndentChar"/>
    <w:link w:val="BodyTextFirstIndent2"/>
    <w:rsid w:val="00FE5472"/>
    <w:rPr>
      <w:rFonts w:eastAsiaTheme="minorEastAsia"/>
      <w:sz w:val="28"/>
      <w:lang w:val="en-US"/>
    </w:rPr>
  </w:style>
  <w:style w:type="paragraph" w:styleId="BodyTextIndent2">
    <w:name w:val="Body Text Indent 2"/>
    <w:basedOn w:val="Normal"/>
    <w:link w:val="BodyTextIndent2Char"/>
    <w:rsid w:val="00FE5472"/>
    <w:pPr>
      <w:spacing w:line="480" w:lineRule="auto"/>
      <w:ind w:leftChars="200" w:left="420"/>
    </w:pPr>
  </w:style>
  <w:style w:type="character" w:customStyle="1" w:styleId="BodyTextIndent2Char">
    <w:name w:val="Body Text Indent 2 Char"/>
    <w:basedOn w:val="DefaultParagraphFont"/>
    <w:link w:val="BodyTextIndent2"/>
    <w:rsid w:val="00FE5472"/>
    <w:rPr>
      <w:rFonts w:eastAsiaTheme="minorEastAsia"/>
      <w:sz w:val="28"/>
      <w:lang w:val="en-US"/>
    </w:rPr>
  </w:style>
  <w:style w:type="paragraph" w:styleId="BodyTextIndent3">
    <w:name w:val="Body Text Indent 3"/>
    <w:basedOn w:val="Normal"/>
    <w:link w:val="BodyTextIndent3Char"/>
    <w:rsid w:val="00FE5472"/>
    <w:pPr>
      <w:ind w:leftChars="200" w:left="420"/>
    </w:pPr>
    <w:rPr>
      <w:sz w:val="16"/>
      <w:szCs w:val="16"/>
    </w:rPr>
  </w:style>
  <w:style w:type="character" w:customStyle="1" w:styleId="BodyTextIndent3Char">
    <w:name w:val="Body Text Indent 3 Char"/>
    <w:basedOn w:val="DefaultParagraphFont"/>
    <w:link w:val="BodyTextIndent3"/>
    <w:rsid w:val="00FE5472"/>
    <w:rPr>
      <w:rFonts w:eastAsiaTheme="minorEastAsia"/>
      <w:sz w:val="16"/>
      <w:szCs w:val="16"/>
      <w:lang w:val="en-US"/>
    </w:rPr>
  </w:style>
  <w:style w:type="paragraph" w:styleId="Caption">
    <w:name w:val="caption"/>
    <w:basedOn w:val="Normal"/>
    <w:next w:val="Normal"/>
    <w:uiPriority w:val="35"/>
    <w:semiHidden/>
    <w:unhideWhenUsed/>
    <w:qFormat/>
    <w:rsid w:val="00FE5472"/>
    <w:rPr>
      <w:b/>
      <w:bCs/>
      <w:smallCaps/>
      <w:color w:val="1F497D" w:themeColor="text2"/>
    </w:rPr>
  </w:style>
  <w:style w:type="paragraph" w:styleId="Closing">
    <w:name w:val="Closing"/>
    <w:basedOn w:val="Normal"/>
    <w:link w:val="ClosingChar"/>
    <w:rsid w:val="00FE5472"/>
    <w:pPr>
      <w:ind w:leftChars="2100" w:left="100"/>
    </w:pPr>
  </w:style>
  <w:style w:type="character" w:customStyle="1" w:styleId="ClosingChar">
    <w:name w:val="Closing Char"/>
    <w:basedOn w:val="DefaultParagraphFont"/>
    <w:link w:val="Closing"/>
    <w:rsid w:val="00FE5472"/>
    <w:rPr>
      <w:rFonts w:eastAsiaTheme="minorEastAsia"/>
      <w:sz w:val="28"/>
      <w:lang w:val="en-US"/>
    </w:rPr>
  </w:style>
  <w:style w:type="character" w:styleId="CommentReference">
    <w:name w:val="annotation reference"/>
    <w:basedOn w:val="DefaultParagraphFont"/>
    <w:rsid w:val="00FE5472"/>
    <w:rPr>
      <w:sz w:val="21"/>
      <w:szCs w:val="21"/>
    </w:rPr>
  </w:style>
  <w:style w:type="paragraph" w:styleId="CommentText">
    <w:name w:val="annotation text"/>
    <w:basedOn w:val="Normal"/>
    <w:link w:val="CommentTextChar"/>
    <w:rsid w:val="00FE5472"/>
  </w:style>
  <w:style w:type="character" w:customStyle="1" w:styleId="CommentTextChar">
    <w:name w:val="Comment Text Char"/>
    <w:basedOn w:val="DefaultParagraphFont"/>
    <w:link w:val="CommentText"/>
    <w:rsid w:val="00FE5472"/>
    <w:rPr>
      <w:rFonts w:eastAsiaTheme="minorEastAsia"/>
      <w:sz w:val="28"/>
      <w:lang w:val="en-US"/>
    </w:rPr>
  </w:style>
  <w:style w:type="paragraph" w:styleId="CommentSubject">
    <w:name w:val="annotation subject"/>
    <w:basedOn w:val="CommentText"/>
    <w:next w:val="CommentText"/>
    <w:link w:val="CommentSubjectChar"/>
    <w:rsid w:val="00FE5472"/>
    <w:rPr>
      <w:b/>
      <w:bCs/>
    </w:rPr>
  </w:style>
  <w:style w:type="character" w:customStyle="1" w:styleId="CommentSubjectChar">
    <w:name w:val="Comment Subject Char"/>
    <w:basedOn w:val="CommentTextChar"/>
    <w:link w:val="CommentSubject"/>
    <w:rsid w:val="00FE5472"/>
    <w:rPr>
      <w:rFonts w:eastAsiaTheme="minorEastAsia"/>
      <w:b/>
      <w:bCs/>
      <w:sz w:val="28"/>
      <w:lang w:val="en-US"/>
    </w:rPr>
  </w:style>
  <w:style w:type="paragraph" w:styleId="Date">
    <w:name w:val="Date"/>
    <w:basedOn w:val="Normal"/>
    <w:next w:val="Normal"/>
    <w:link w:val="DateChar"/>
    <w:rsid w:val="00FE5472"/>
    <w:pPr>
      <w:ind w:leftChars="2500" w:left="100"/>
    </w:pPr>
  </w:style>
  <w:style w:type="character" w:customStyle="1" w:styleId="DateChar">
    <w:name w:val="Date Char"/>
    <w:basedOn w:val="DefaultParagraphFont"/>
    <w:link w:val="Date"/>
    <w:rsid w:val="00FE5472"/>
    <w:rPr>
      <w:rFonts w:eastAsiaTheme="minorEastAsia"/>
      <w:sz w:val="28"/>
      <w:lang w:val="en-US"/>
    </w:rPr>
  </w:style>
  <w:style w:type="paragraph" w:styleId="DocumentMap">
    <w:name w:val="Document Map"/>
    <w:basedOn w:val="Normal"/>
    <w:link w:val="DocumentMapChar"/>
    <w:rsid w:val="00FE5472"/>
    <w:pPr>
      <w:shd w:val="clear" w:color="auto" w:fill="000080"/>
    </w:pPr>
  </w:style>
  <w:style w:type="character" w:customStyle="1" w:styleId="DocumentMapChar">
    <w:name w:val="Document Map Char"/>
    <w:basedOn w:val="DefaultParagraphFont"/>
    <w:link w:val="DocumentMap"/>
    <w:rsid w:val="00FE5472"/>
    <w:rPr>
      <w:rFonts w:eastAsiaTheme="minorEastAsia"/>
      <w:sz w:val="28"/>
      <w:shd w:val="clear" w:color="auto" w:fill="000080"/>
      <w:lang w:val="en-US"/>
    </w:rPr>
  </w:style>
  <w:style w:type="paragraph" w:styleId="E-mailSignature">
    <w:name w:val="E-mail Signature"/>
    <w:basedOn w:val="Normal"/>
    <w:link w:val="E-mailSignatureChar"/>
    <w:rsid w:val="00FE5472"/>
  </w:style>
  <w:style w:type="character" w:customStyle="1" w:styleId="E-mailSignatureChar">
    <w:name w:val="E-mail Signature Char"/>
    <w:basedOn w:val="DefaultParagraphFont"/>
    <w:link w:val="E-mailSignature"/>
    <w:rsid w:val="00FE5472"/>
    <w:rPr>
      <w:rFonts w:eastAsiaTheme="minorEastAsia"/>
      <w:sz w:val="28"/>
      <w:lang w:val="en-US"/>
    </w:rPr>
  </w:style>
  <w:style w:type="character" w:styleId="Emphasis">
    <w:name w:val="Emphasis"/>
    <w:basedOn w:val="DefaultParagraphFont"/>
    <w:uiPriority w:val="20"/>
    <w:rsid w:val="00FE5472"/>
    <w:rPr>
      <w:i/>
      <w:iCs/>
    </w:rPr>
  </w:style>
  <w:style w:type="character" w:styleId="EndnoteReference">
    <w:name w:val="endnote reference"/>
    <w:basedOn w:val="DefaultParagraphFont"/>
    <w:rsid w:val="00FE5472"/>
    <w:rPr>
      <w:vertAlign w:val="superscript"/>
    </w:rPr>
  </w:style>
  <w:style w:type="paragraph" w:styleId="EndnoteText">
    <w:name w:val="endnote text"/>
    <w:basedOn w:val="Normal"/>
    <w:link w:val="EndnoteTextChar"/>
    <w:rsid w:val="00FE5472"/>
    <w:pPr>
      <w:snapToGrid w:val="0"/>
    </w:pPr>
  </w:style>
  <w:style w:type="character" w:customStyle="1" w:styleId="EndnoteTextChar">
    <w:name w:val="Endnote Text Char"/>
    <w:basedOn w:val="DefaultParagraphFont"/>
    <w:link w:val="EndnoteText"/>
    <w:rsid w:val="00FE5472"/>
    <w:rPr>
      <w:rFonts w:eastAsiaTheme="minorEastAsia"/>
      <w:sz w:val="28"/>
      <w:lang w:val="en-US"/>
    </w:rPr>
  </w:style>
  <w:style w:type="paragraph" w:styleId="EnvelopeAddress">
    <w:name w:val="envelope address"/>
    <w:basedOn w:val="Normal"/>
    <w:rsid w:val="00FE5472"/>
    <w:pPr>
      <w:framePr w:w="7920" w:h="1980" w:hRule="exact" w:hSpace="180" w:wrap="auto" w:hAnchor="page" w:xAlign="center" w:yAlign="bottom"/>
      <w:snapToGrid w:val="0"/>
      <w:ind w:leftChars="1400" w:left="100"/>
    </w:pPr>
    <w:rPr>
      <w:rFonts w:ascii="Arial" w:hAnsi="Arial" w:cs="Arial"/>
    </w:rPr>
  </w:style>
  <w:style w:type="paragraph" w:styleId="EnvelopeReturn">
    <w:name w:val="envelope return"/>
    <w:basedOn w:val="Normal"/>
    <w:rsid w:val="00FE5472"/>
    <w:pPr>
      <w:snapToGrid w:val="0"/>
    </w:pPr>
    <w:rPr>
      <w:rFonts w:ascii="Arial" w:hAnsi="Arial" w:cs="Arial"/>
    </w:rPr>
  </w:style>
  <w:style w:type="character" w:styleId="FollowedHyperlink">
    <w:name w:val="FollowedHyperlink"/>
    <w:basedOn w:val="DefaultParagraphFont"/>
    <w:uiPriority w:val="99"/>
    <w:rsid w:val="00FE5472"/>
    <w:rPr>
      <w:color w:val="800080"/>
      <w:u w:val="single"/>
    </w:rPr>
  </w:style>
  <w:style w:type="paragraph" w:styleId="Footer">
    <w:name w:val="footer"/>
    <w:basedOn w:val="Normal"/>
    <w:link w:val="FooterChar"/>
    <w:rsid w:val="00FE5472"/>
    <w:pPr>
      <w:tabs>
        <w:tab w:val="center" w:pos="4153"/>
        <w:tab w:val="right" w:pos="8306"/>
      </w:tabs>
      <w:snapToGrid w:val="0"/>
    </w:pPr>
    <w:rPr>
      <w:sz w:val="18"/>
      <w:szCs w:val="18"/>
    </w:rPr>
  </w:style>
  <w:style w:type="character" w:customStyle="1" w:styleId="FooterChar">
    <w:name w:val="Footer Char"/>
    <w:basedOn w:val="DefaultParagraphFont"/>
    <w:link w:val="Footer"/>
    <w:rsid w:val="00FE5472"/>
    <w:rPr>
      <w:rFonts w:eastAsiaTheme="minorEastAsia"/>
      <w:sz w:val="18"/>
      <w:szCs w:val="18"/>
      <w:lang w:val="en-US"/>
    </w:rPr>
  </w:style>
  <w:style w:type="character" w:styleId="FootnoteReference">
    <w:name w:val="footnote reference"/>
    <w:basedOn w:val="DefaultParagraphFont"/>
    <w:rsid w:val="00FE5472"/>
    <w:rPr>
      <w:vertAlign w:val="superscript"/>
    </w:rPr>
  </w:style>
  <w:style w:type="paragraph" w:styleId="FootnoteText">
    <w:name w:val="footnote text"/>
    <w:basedOn w:val="Normal"/>
    <w:link w:val="FootnoteTextChar"/>
    <w:rsid w:val="00FE5472"/>
    <w:pPr>
      <w:snapToGrid w:val="0"/>
    </w:pPr>
    <w:rPr>
      <w:sz w:val="18"/>
      <w:szCs w:val="18"/>
    </w:rPr>
  </w:style>
  <w:style w:type="character" w:customStyle="1" w:styleId="FootnoteTextChar">
    <w:name w:val="Footnote Text Char"/>
    <w:basedOn w:val="DefaultParagraphFont"/>
    <w:link w:val="FootnoteText"/>
    <w:rsid w:val="00FE5472"/>
    <w:rPr>
      <w:rFonts w:eastAsiaTheme="minorEastAsia"/>
      <w:sz w:val="18"/>
      <w:szCs w:val="18"/>
      <w:lang w:val="en-US"/>
    </w:rPr>
  </w:style>
  <w:style w:type="paragraph" w:styleId="Header">
    <w:name w:val="header"/>
    <w:basedOn w:val="Normal"/>
    <w:link w:val="HeaderChar"/>
    <w:uiPriority w:val="99"/>
    <w:rsid w:val="00FE5472"/>
    <w:pPr>
      <w:tabs>
        <w:tab w:val="center" w:pos="4153"/>
        <w:tab w:val="right" w:pos="8306"/>
      </w:tabs>
      <w:snapToGrid w:val="0"/>
    </w:pPr>
    <w:rPr>
      <w:sz w:val="18"/>
      <w:szCs w:val="18"/>
    </w:rPr>
  </w:style>
  <w:style w:type="character" w:customStyle="1" w:styleId="HeaderChar">
    <w:name w:val="Header Char"/>
    <w:basedOn w:val="DefaultParagraphFont"/>
    <w:link w:val="Header"/>
    <w:uiPriority w:val="99"/>
    <w:rsid w:val="00FE5472"/>
    <w:rPr>
      <w:rFonts w:eastAsiaTheme="minorEastAsia"/>
      <w:sz w:val="18"/>
      <w:szCs w:val="18"/>
      <w:lang w:val="en-US"/>
    </w:rPr>
  </w:style>
  <w:style w:type="character" w:styleId="HTMLAcronym">
    <w:name w:val="HTML Acronym"/>
    <w:basedOn w:val="DefaultParagraphFont"/>
    <w:rsid w:val="00FE5472"/>
  </w:style>
  <w:style w:type="paragraph" w:styleId="HTMLAddress">
    <w:name w:val="HTML Address"/>
    <w:basedOn w:val="Normal"/>
    <w:link w:val="HTMLAddressChar"/>
    <w:rsid w:val="00FE5472"/>
    <w:rPr>
      <w:i/>
      <w:iCs/>
    </w:rPr>
  </w:style>
  <w:style w:type="character" w:customStyle="1" w:styleId="HTMLAddressChar">
    <w:name w:val="HTML Address Char"/>
    <w:basedOn w:val="DefaultParagraphFont"/>
    <w:link w:val="HTMLAddress"/>
    <w:rsid w:val="00FE5472"/>
    <w:rPr>
      <w:rFonts w:eastAsiaTheme="minorEastAsia"/>
      <w:i/>
      <w:iCs/>
      <w:sz w:val="28"/>
      <w:lang w:val="en-US"/>
    </w:rPr>
  </w:style>
  <w:style w:type="character" w:styleId="HTMLCite">
    <w:name w:val="HTML Cite"/>
    <w:basedOn w:val="DefaultParagraphFont"/>
    <w:rsid w:val="00FE5472"/>
    <w:rPr>
      <w:i/>
      <w:iCs/>
    </w:rPr>
  </w:style>
  <w:style w:type="character" w:styleId="HTMLCode">
    <w:name w:val="HTML Code"/>
    <w:basedOn w:val="DefaultParagraphFont"/>
    <w:rsid w:val="00FE5472"/>
    <w:rPr>
      <w:rFonts w:ascii="Courier New" w:hAnsi="Courier New" w:cs="Courier New"/>
      <w:sz w:val="20"/>
      <w:szCs w:val="20"/>
    </w:rPr>
  </w:style>
  <w:style w:type="character" w:styleId="HTMLDefinition">
    <w:name w:val="HTML Definition"/>
    <w:basedOn w:val="DefaultParagraphFont"/>
    <w:rsid w:val="00FE5472"/>
    <w:rPr>
      <w:i/>
      <w:iCs/>
    </w:rPr>
  </w:style>
  <w:style w:type="character" w:styleId="HTMLKeyboard">
    <w:name w:val="HTML Keyboard"/>
    <w:basedOn w:val="DefaultParagraphFont"/>
    <w:rsid w:val="00FE5472"/>
    <w:rPr>
      <w:rFonts w:ascii="Courier New" w:hAnsi="Courier New" w:cs="Courier New"/>
      <w:sz w:val="20"/>
      <w:szCs w:val="20"/>
    </w:rPr>
  </w:style>
  <w:style w:type="paragraph" w:styleId="HTMLPreformatted">
    <w:name w:val="HTML Preformatted"/>
    <w:basedOn w:val="Normal"/>
    <w:link w:val="HTMLPreformattedChar"/>
    <w:rsid w:val="00FE5472"/>
    <w:rPr>
      <w:rFonts w:ascii="Courier New" w:hAnsi="Courier New" w:cs="Courier New"/>
      <w:sz w:val="20"/>
    </w:rPr>
  </w:style>
  <w:style w:type="character" w:customStyle="1" w:styleId="HTMLPreformattedChar">
    <w:name w:val="HTML Preformatted Char"/>
    <w:basedOn w:val="DefaultParagraphFont"/>
    <w:link w:val="HTMLPreformatted"/>
    <w:rsid w:val="00FE5472"/>
    <w:rPr>
      <w:rFonts w:ascii="Courier New" w:eastAsiaTheme="minorEastAsia" w:hAnsi="Courier New" w:cs="Courier New"/>
      <w:sz w:val="20"/>
      <w:lang w:val="en-US"/>
    </w:rPr>
  </w:style>
  <w:style w:type="character" w:styleId="HTMLSample">
    <w:name w:val="HTML Sample"/>
    <w:basedOn w:val="DefaultParagraphFont"/>
    <w:rsid w:val="00FE5472"/>
    <w:rPr>
      <w:rFonts w:ascii="Courier New" w:hAnsi="Courier New" w:cs="Courier New"/>
    </w:rPr>
  </w:style>
  <w:style w:type="character" w:styleId="HTMLTypewriter">
    <w:name w:val="HTML Typewriter"/>
    <w:basedOn w:val="DefaultParagraphFont"/>
    <w:rsid w:val="00FE5472"/>
    <w:rPr>
      <w:rFonts w:ascii="Courier New" w:hAnsi="Courier New" w:cs="Courier New"/>
      <w:sz w:val="20"/>
      <w:szCs w:val="20"/>
    </w:rPr>
  </w:style>
  <w:style w:type="character" w:styleId="HTMLVariable">
    <w:name w:val="HTML Variable"/>
    <w:basedOn w:val="DefaultParagraphFont"/>
    <w:rsid w:val="00FE5472"/>
    <w:rPr>
      <w:i/>
      <w:iCs/>
    </w:rPr>
  </w:style>
  <w:style w:type="character" w:styleId="Hyperlink">
    <w:name w:val="Hyperlink"/>
    <w:basedOn w:val="DefaultParagraphFont"/>
    <w:uiPriority w:val="99"/>
    <w:rsid w:val="00FE5472"/>
    <w:rPr>
      <w:color w:val="0000FF"/>
      <w:u w:val="single"/>
    </w:rPr>
  </w:style>
  <w:style w:type="paragraph" w:styleId="Index1">
    <w:name w:val="index 1"/>
    <w:basedOn w:val="Normal"/>
    <w:next w:val="Normal"/>
    <w:rsid w:val="00FE5472"/>
  </w:style>
  <w:style w:type="paragraph" w:styleId="Index2">
    <w:name w:val="index 2"/>
    <w:basedOn w:val="Normal"/>
    <w:next w:val="Normal"/>
    <w:rsid w:val="00FE5472"/>
    <w:pPr>
      <w:ind w:leftChars="200" w:left="200"/>
    </w:pPr>
  </w:style>
  <w:style w:type="paragraph" w:styleId="Index3">
    <w:name w:val="index 3"/>
    <w:basedOn w:val="Normal"/>
    <w:next w:val="Normal"/>
    <w:rsid w:val="00FE5472"/>
    <w:pPr>
      <w:ind w:leftChars="400" w:left="400"/>
    </w:pPr>
  </w:style>
  <w:style w:type="paragraph" w:styleId="Index4">
    <w:name w:val="index 4"/>
    <w:basedOn w:val="Normal"/>
    <w:next w:val="Normal"/>
    <w:rsid w:val="00FE5472"/>
    <w:pPr>
      <w:ind w:leftChars="600" w:left="600"/>
    </w:pPr>
  </w:style>
  <w:style w:type="paragraph" w:styleId="Index5">
    <w:name w:val="index 5"/>
    <w:basedOn w:val="Normal"/>
    <w:next w:val="Normal"/>
    <w:rsid w:val="00FE5472"/>
    <w:pPr>
      <w:ind w:leftChars="800" w:left="800"/>
    </w:pPr>
  </w:style>
  <w:style w:type="paragraph" w:styleId="Index6">
    <w:name w:val="index 6"/>
    <w:basedOn w:val="Normal"/>
    <w:next w:val="Normal"/>
    <w:rsid w:val="00FE5472"/>
    <w:pPr>
      <w:ind w:leftChars="1000" w:left="1000"/>
    </w:pPr>
  </w:style>
  <w:style w:type="paragraph" w:styleId="Index7">
    <w:name w:val="index 7"/>
    <w:basedOn w:val="Normal"/>
    <w:next w:val="Normal"/>
    <w:rsid w:val="00FE5472"/>
    <w:pPr>
      <w:ind w:leftChars="1200" w:left="1200"/>
    </w:pPr>
  </w:style>
  <w:style w:type="paragraph" w:styleId="Index8">
    <w:name w:val="index 8"/>
    <w:basedOn w:val="Normal"/>
    <w:next w:val="Normal"/>
    <w:rsid w:val="00FE5472"/>
    <w:pPr>
      <w:ind w:leftChars="1400" w:left="1400"/>
    </w:pPr>
  </w:style>
  <w:style w:type="paragraph" w:styleId="Index9">
    <w:name w:val="index 9"/>
    <w:basedOn w:val="Normal"/>
    <w:next w:val="Normal"/>
    <w:rsid w:val="00FE5472"/>
    <w:pPr>
      <w:ind w:leftChars="1600" w:left="1600"/>
    </w:pPr>
  </w:style>
  <w:style w:type="paragraph" w:styleId="IndexHeading">
    <w:name w:val="index heading"/>
    <w:basedOn w:val="Normal"/>
    <w:next w:val="Index1"/>
    <w:rsid w:val="00FE5472"/>
    <w:rPr>
      <w:rFonts w:ascii="Arial" w:hAnsi="Arial" w:cs="Arial"/>
      <w:b/>
      <w:bCs/>
    </w:rPr>
  </w:style>
  <w:style w:type="character" w:styleId="LineNumber">
    <w:name w:val="line number"/>
    <w:basedOn w:val="DefaultParagraphFont"/>
    <w:rsid w:val="00FE5472"/>
  </w:style>
  <w:style w:type="paragraph" w:styleId="List">
    <w:name w:val="List"/>
    <w:basedOn w:val="Normal"/>
    <w:rsid w:val="00FE5472"/>
    <w:pPr>
      <w:ind w:left="200" w:hangingChars="200" w:hanging="200"/>
    </w:pPr>
  </w:style>
  <w:style w:type="paragraph" w:styleId="List2">
    <w:name w:val="List 2"/>
    <w:basedOn w:val="Normal"/>
    <w:rsid w:val="00FE5472"/>
    <w:pPr>
      <w:ind w:leftChars="200" w:left="100" w:hangingChars="200" w:hanging="200"/>
    </w:pPr>
  </w:style>
  <w:style w:type="paragraph" w:styleId="List3">
    <w:name w:val="List 3"/>
    <w:basedOn w:val="Normal"/>
    <w:rsid w:val="00FE5472"/>
    <w:pPr>
      <w:ind w:leftChars="400" w:left="100" w:hangingChars="200" w:hanging="200"/>
    </w:pPr>
  </w:style>
  <w:style w:type="paragraph" w:styleId="List4">
    <w:name w:val="List 4"/>
    <w:basedOn w:val="Normal"/>
    <w:rsid w:val="00FE5472"/>
    <w:pPr>
      <w:ind w:leftChars="600" w:left="100" w:hangingChars="200" w:hanging="200"/>
    </w:pPr>
  </w:style>
  <w:style w:type="paragraph" w:styleId="List5">
    <w:name w:val="List 5"/>
    <w:basedOn w:val="Normal"/>
    <w:rsid w:val="00FE5472"/>
    <w:pPr>
      <w:ind w:leftChars="800" w:left="100" w:hangingChars="200" w:hanging="200"/>
    </w:pPr>
  </w:style>
  <w:style w:type="paragraph" w:styleId="ListBullet">
    <w:name w:val="List Bullet"/>
    <w:basedOn w:val="Normal"/>
    <w:rsid w:val="00FE5472"/>
    <w:pPr>
      <w:numPr>
        <w:numId w:val="1"/>
      </w:numPr>
    </w:pPr>
  </w:style>
  <w:style w:type="paragraph" w:styleId="ListBullet2">
    <w:name w:val="List Bullet 2"/>
    <w:basedOn w:val="Normal"/>
    <w:rsid w:val="00FE5472"/>
    <w:pPr>
      <w:numPr>
        <w:numId w:val="2"/>
      </w:numPr>
    </w:pPr>
  </w:style>
  <w:style w:type="paragraph" w:styleId="ListBullet3">
    <w:name w:val="List Bullet 3"/>
    <w:basedOn w:val="Normal"/>
    <w:rsid w:val="00FE5472"/>
    <w:pPr>
      <w:numPr>
        <w:numId w:val="3"/>
      </w:numPr>
    </w:pPr>
  </w:style>
  <w:style w:type="paragraph" w:styleId="ListBullet4">
    <w:name w:val="List Bullet 4"/>
    <w:basedOn w:val="Normal"/>
    <w:rsid w:val="00FE5472"/>
    <w:pPr>
      <w:numPr>
        <w:numId w:val="4"/>
      </w:numPr>
    </w:pPr>
  </w:style>
  <w:style w:type="paragraph" w:styleId="ListBullet5">
    <w:name w:val="List Bullet 5"/>
    <w:basedOn w:val="Normal"/>
    <w:rsid w:val="00FE5472"/>
    <w:pPr>
      <w:numPr>
        <w:numId w:val="5"/>
      </w:numPr>
    </w:pPr>
  </w:style>
  <w:style w:type="paragraph" w:styleId="ListContinue">
    <w:name w:val="List Continue"/>
    <w:basedOn w:val="Normal"/>
    <w:rsid w:val="00FE5472"/>
    <w:pPr>
      <w:ind w:leftChars="200" w:left="420"/>
    </w:pPr>
  </w:style>
  <w:style w:type="paragraph" w:styleId="ListContinue2">
    <w:name w:val="List Continue 2"/>
    <w:basedOn w:val="Normal"/>
    <w:rsid w:val="00FE5472"/>
    <w:pPr>
      <w:ind w:leftChars="400" w:left="840"/>
    </w:pPr>
  </w:style>
  <w:style w:type="paragraph" w:styleId="ListContinue3">
    <w:name w:val="List Continue 3"/>
    <w:basedOn w:val="Normal"/>
    <w:rsid w:val="00FE5472"/>
    <w:pPr>
      <w:ind w:leftChars="600" w:left="1260"/>
    </w:pPr>
  </w:style>
  <w:style w:type="paragraph" w:styleId="ListContinue4">
    <w:name w:val="List Continue 4"/>
    <w:basedOn w:val="Normal"/>
    <w:rsid w:val="00FE5472"/>
    <w:pPr>
      <w:ind w:leftChars="800" w:left="1680"/>
    </w:pPr>
  </w:style>
  <w:style w:type="paragraph" w:styleId="ListContinue5">
    <w:name w:val="List Continue 5"/>
    <w:basedOn w:val="Normal"/>
    <w:rsid w:val="00FE5472"/>
    <w:pPr>
      <w:ind w:leftChars="1000" w:left="2100"/>
    </w:pPr>
  </w:style>
  <w:style w:type="paragraph" w:styleId="ListNumber">
    <w:name w:val="List Number"/>
    <w:basedOn w:val="Normal"/>
    <w:rsid w:val="00FE5472"/>
    <w:pPr>
      <w:numPr>
        <w:numId w:val="6"/>
      </w:numPr>
    </w:pPr>
  </w:style>
  <w:style w:type="paragraph" w:styleId="ListNumber2">
    <w:name w:val="List Number 2"/>
    <w:basedOn w:val="Normal"/>
    <w:rsid w:val="00FE5472"/>
    <w:pPr>
      <w:numPr>
        <w:numId w:val="7"/>
      </w:numPr>
    </w:pPr>
  </w:style>
  <w:style w:type="paragraph" w:styleId="ListNumber3">
    <w:name w:val="List Number 3"/>
    <w:basedOn w:val="Normal"/>
    <w:rsid w:val="00FE5472"/>
    <w:pPr>
      <w:numPr>
        <w:numId w:val="8"/>
      </w:numPr>
    </w:pPr>
  </w:style>
  <w:style w:type="paragraph" w:styleId="ListNumber4">
    <w:name w:val="List Number 4"/>
    <w:basedOn w:val="Normal"/>
    <w:rsid w:val="00FE5472"/>
    <w:pPr>
      <w:numPr>
        <w:numId w:val="9"/>
      </w:numPr>
    </w:pPr>
  </w:style>
  <w:style w:type="paragraph" w:styleId="ListNumber5">
    <w:name w:val="List Number 5"/>
    <w:basedOn w:val="Normal"/>
    <w:rsid w:val="00FE5472"/>
    <w:pPr>
      <w:numPr>
        <w:numId w:val="10"/>
      </w:numPr>
    </w:pPr>
  </w:style>
  <w:style w:type="paragraph" w:styleId="MacroText">
    <w:name w:val="macro"/>
    <w:link w:val="MacroTextChar"/>
    <w:rsid w:val="00FE5472"/>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after="160" w:line="259" w:lineRule="auto"/>
    </w:pPr>
    <w:rPr>
      <w:rFonts w:ascii="Courier New" w:eastAsiaTheme="minorEastAsia" w:hAnsi="Courier New" w:cs="Courier New"/>
      <w:kern w:val="2"/>
      <w:szCs w:val="24"/>
      <w:lang w:val="en-US" w:eastAsia="zh-CN"/>
    </w:rPr>
  </w:style>
  <w:style w:type="character" w:customStyle="1" w:styleId="MacroTextChar">
    <w:name w:val="Macro Text Char"/>
    <w:basedOn w:val="DefaultParagraphFont"/>
    <w:link w:val="MacroText"/>
    <w:rsid w:val="00FE5472"/>
    <w:rPr>
      <w:rFonts w:ascii="Courier New" w:eastAsiaTheme="minorEastAsia" w:hAnsi="Courier New" w:cs="Courier New"/>
      <w:kern w:val="2"/>
      <w:szCs w:val="24"/>
      <w:lang w:val="en-US" w:eastAsia="zh-CN"/>
    </w:rPr>
  </w:style>
  <w:style w:type="paragraph" w:styleId="MessageHeader">
    <w:name w:val="Message Header"/>
    <w:basedOn w:val="Normal"/>
    <w:link w:val="MessageHeaderChar"/>
    <w:rsid w:val="00FE5472"/>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cs="Arial"/>
    </w:rPr>
  </w:style>
  <w:style w:type="character" w:customStyle="1" w:styleId="MessageHeaderChar">
    <w:name w:val="Message Header Char"/>
    <w:basedOn w:val="DefaultParagraphFont"/>
    <w:link w:val="MessageHeader"/>
    <w:rsid w:val="00FE5472"/>
    <w:rPr>
      <w:rFonts w:ascii="Arial" w:eastAsiaTheme="minorEastAsia" w:hAnsi="Arial" w:cs="Arial"/>
      <w:sz w:val="28"/>
      <w:shd w:val="pct20" w:color="auto" w:fill="auto"/>
      <w:lang w:val="en-US"/>
    </w:rPr>
  </w:style>
  <w:style w:type="paragraph" w:styleId="NormalWeb">
    <w:name w:val="Normal (Web)"/>
    <w:basedOn w:val="Normal"/>
    <w:uiPriority w:val="99"/>
    <w:rsid w:val="00FE5472"/>
  </w:style>
  <w:style w:type="paragraph" w:styleId="NormalIndent">
    <w:name w:val="Normal Indent"/>
    <w:basedOn w:val="Normal"/>
    <w:rsid w:val="00FE5472"/>
    <w:pPr>
      <w:ind w:firstLineChars="200" w:firstLine="420"/>
    </w:pPr>
  </w:style>
  <w:style w:type="paragraph" w:styleId="NoteHeading">
    <w:name w:val="Note Heading"/>
    <w:basedOn w:val="Normal"/>
    <w:next w:val="Normal"/>
    <w:link w:val="NoteHeadingChar"/>
    <w:rsid w:val="00FE5472"/>
    <w:pPr>
      <w:jc w:val="center"/>
    </w:pPr>
  </w:style>
  <w:style w:type="character" w:customStyle="1" w:styleId="NoteHeadingChar">
    <w:name w:val="Note Heading Char"/>
    <w:basedOn w:val="DefaultParagraphFont"/>
    <w:link w:val="NoteHeading"/>
    <w:rsid w:val="00FE5472"/>
    <w:rPr>
      <w:rFonts w:eastAsiaTheme="minorEastAsia"/>
      <w:sz w:val="28"/>
      <w:lang w:val="en-US"/>
    </w:rPr>
  </w:style>
  <w:style w:type="character" w:styleId="PageNumber">
    <w:name w:val="page number"/>
    <w:basedOn w:val="DefaultParagraphFont"/>
    <w:rsid w:val="00FE5472"/>
  </w:style>
  <w:style w:type="paragraph" w:styleId="PlainText">
    <w:name w:val="Plain Text"/>
    <w:basedOn w:val="Normal"/>
    <w:link w:val="PlainTextChar"/>
    <w:rsid w:val="00FE5472"/>
    <w:rPr>
      <w:rFonts w:ascii="SimSun" w:hAnsi="Courier New" w:cs="Courier New"/>
      <w:szCs w:val="21"/>
    </w:rPr>
  </w:style>
  <w:style w:type="character" w:customStyle="1" w:styleId="PlainTextChar">
    <w:name w:val="Plain Text Char"/>
    <w:basedOn w:val="DefaultParagraphFont"/>
    <w:link w:val="PlainText"/>
    <w:rsid w:val="00FE5472"/>
    <w:rPr>
      <w:rFonts w:ascii="SimSun" w:eastAsiaTheme="minorEastAsia" w:hAnsi="Courier New" w:cs="Courier New"/>
      <w:sz w:val="28"/>
      <w:szCs w:val="21"/>
      <w:lang w:val="en-US"/>
    </w:rPr>
  </w:style>
  <w:style w:type="paragraph" w:styleId="Salutation">
    <w:name w:val="Salutation"/>
    <w:basedOn w:val="Normal"/>
    <w:next w:val="Normal"/>
    <w:link w:val="SalutationChar"/>
    <w:rsid w:val="00FE5472"/>
  </w:style>
  <w:style w:type="character" w:customStyle="1" w:styleId="SalutationChar">
    <w:name w:val="Salutation Char"/>
    <w:basedOn w:val="DefaultParagraphFont"/>
    <w:link w:val="Salutation"/>
    <w:rsid w:val="00FE5472"/>
    <w:rPr>
      <w:rFonts w:eastAsiaTheme="minorEastAsia"/>
      <w:sz w:val="28"/>
      <w:lang w:val="en-US"/>
    </w:rPr>
  </w:style>
  <w:style w:type="paragraph" w:styleId="Signature">
    <w:name w:val="Signature"/>
    <w:basedOn w:val="Normal"/>
    <w:link w:val="SignatureChar"/>
    <w:rsid w:val="00FE5472"/>
    <w:pPr>
      <w:ind w:leftChars="2100" w:left="100"/>
    </w:pPr>
  </w:style>
  <w:style w:type="character" w:customStyle="1" w:styleId="SignatureChar">
    <w:name w:val="Signature Char"/>
    <w:basedOn w:val="DefaultParagraphFont"/>
    <w:link w:val="Signature"/>
    <w:rsid w:val="00FE5472"/>
    <w:rPr>
      <w:rFonts w:eastAsiaTheme="minorEastAsia"/>
      <w:sz w:val="28"/>
      <w:lang w:val="en-US"/>
    </w:rPr>
  </w:style>
  <w:style w:type="character" w:styleId="Strong">
    <w:name w:val="Strong"/>
    <w:basedOn w:val="DefaultParagraphFont"/>
    <w:uiPriority w:val="22"/>
    <w:rsid w:val="00FE5472"/>
    <w:rPr>
      <w:b/>
      <w:bCs/>
    </w:rPr>
  </w:style>
  <w:style w:type="paragraph" w:styleId="Subtitle">
    <w:name w:val="Subtitle"/>
    <w:basedOn w:val="Normal"/>
    <w:next w:val="Normal"/>
    <w:link w:val="SubtitleChar"/>
    <w:uiPriority w:val="11"/>
    <w:rsid w:val="00FE5472"/>
    <w:pPr>
      <w:numPr>
        <w:ilvl w:val="1"/>
      </w:numPr>
      <w:spacing w:after="240"/>
    </w:pPr>
    <w:rPr>
      <w:rFonts w:asciiTheme="majorHAnsi" w:eastAsiaTheme="majorEastAsia" w:hAnsiTheme="majorHAnsi" w:cstheme="majorBidi"/>
      <w:color w:val="4F81BD" w:themeColor="accent1"/>
      <w:szCs w:val="28"/>
    </w:rPr>
  </w:style>
  <w:style w:type="character" w:customStyle="1" w:styleId="SubtitleChar">
    <w:name w:val="Subtitle Char"/>
    <w:basedOn w:val="DefaultParagraphFont"/>
    <w:link w:val="Subtitle"/>
    <w:uiPriority w:val="11"/>
    <w:rsid w:val="00FE5472"/>
    <w:rPr>
      <w:rFonts w:asciiTheme="majorHAnsi" w:eastAsiaTheme="majorEastAsia" w:hAnsiTheme="majorHAnsi" w:cstheme="majorBidi"/>
      <w:color w:val="4F81BD" w:themeColor="accent1"/>
      <w:sz w:val="28"/>
      <w:szCs w:val="28"/>
      <w:lang w:val="en-US"/>
    </w:rPr>
  </w:style>
  <w:style w:type="table" w:styleId="Table3Deffects1">
    <w:name w:val="Table 3D effects 1"/>
    <w:basedOn w:val="TableNormal"/>
    <w:qFormat/>
    <w:rsid w:val="00FE5472"/>
    <w:pPr>
      <w:widowControl w:val="0"/>
      <w:spacing w:after="160" w:line="259" w:lineRule="auto"/>
      <w:jc w:val="both"/>
    </w:pPr>
    <w:rPr>
      <w:rFonts w:asciiTheme="minorHAnsi" w:eastAsiaTheme="minorEastAsia" w:hAnsiTheme="minorHAnsi"/>
      <w:sz w:val="22"/>
      <w:lang w:val="en-US"/>
    </w:rPr>
    <w:tblPr/>
    <w:tcPr>
      <w:shd w:val="solid" w:color="C0C0C0" w:fill="FFFFFF"/>
    </w:tcPr>
    <w:tblStylePr w:type="firstRow">
      <w:rPr>
        <w:b/>
        <w:bCs/>
        <w:color w:val="800080"/>
      </w:rPr>
      <w:tblPr/>
      <w:tcPr>
        <w:tcBorders>
          <w:left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bottom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rsid w:val="00FE5472"/>
    <w:pPr>
      <w:widowControl w:val="0"/>
      <w:spacing w:after="160" w:line="259" w:lineRule="auto"/>
      <w:jc w:val="both"/>
    </w:pPr>
    <w:rPr>
      <w:rFonts w:asciiTheme="minorHAnsi" w:eastAsiaTheme="minorEastAsia" w:hAnsiTheme="minorHAnsi"/>
      <w:sz w:val="22"/>
      <w:lang w:val="en-US"/>
    </w:r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qFormat/>
    <w:rsid w:val="00FE5472"/>
    <w:pPr>
      <w:widowControl w:val="0"/>
      <w:spacing w:after="160" w:line="259" w:lineRule="auto"/>
      <w:jc w:val="both"/>
    </w:pPr>
    <w:rPr>
      <w:rFonts w:asciiTheme="minorHAnsi" w:eastAsiaTheme="minorEastAsia" w:hAnsiTheme="minorHAnsi"/>
      <w:sz w:val="22"/>
      <w:lang w:val="en-US"/>
    </w:r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Classic1">
    <w:name w:val="Table Classic 1"/>
    <w:basedOn w:val="TableNormal"/>
    <w:rsid w:val="00FE5472"/>
    <w:pPr>
      <w:widowControl w:val="0"/>
      <w:spacing w:after="160" w:line="259" w:lineRule="auto"/>
      <w:jc w:val="both"/>
    </w:pPr>
    <w:rPr>
      <w:rFonts w:asciiTheme="minorHAnsi" w:eastAsiaTheme="minorEastAsia" w:hAnsiTheme="minorHAnsi"/>
      <w:sz w:val="22"/>
      <w:lang w:val="en-US"/>
    </w:rPr>
    <w:tblPr>
      <w:tblBorders>
        <w:top w:val="single" w:sz="12" w:space="0" w:color="000000"/>
        <w:bottom w:val="single" w:sz="12" w:space="0" w:color="000000"/>
      </w:tblBorders>
    </w:tblPr>
    <w:tcPr>
      <w:shd w:val="clear" w:color="auto" w:fill="auto"/>
    </w:tcPr>
    <w:tblStylePr w:type="firstRow">
      <w:rPr>
        <w:i/>
        <w:i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qFormat/>
    <w:rsid w:val="00FE5472"/>
    <w:pPr>
      <w:widowControl w:val="0"/>
      <w:spacing w:after="160" w:line="259" w:lineRule="auto"/>
      <w:jc w:val="both"/>
    </w:pPr>
    <w:rPr>
      <w:rFonts w:asciiTheme="minorHAnsi" w:eastAsiaTheme="minorEastAsia" w:hAnsiTheme="minorHAnsi"/>
      <w:sz w:val="22"/>
      <w:lang w:val="en-US"/>
    </w:rPr>
    <w:tblPr>
      <w:tblBorders>
        <w:top w:val="single" w:sz="12" w:space="0" w:color="000000"/>
        <w:bottom w:val="single" w:sz="12" w:space="0" w:color="000000"/>
      </w:tblBorders>
    </w:tblPr>
    <w:tcPr>
      <w:shd w:val="clear" w:color="auto" w:fill="auto"/>
    </w:tcPr>
    <w:tblStylePr w:type="firstRow">
      <w:rPr>
        <w:color w:val="FFFFFF"/>
      </w:rPr>
      <w:tblPr/>
      <w:tcPr>
        <w:tcBorders>
          <w:left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rsid w:val="00FE5472"/>
    <w:pPr>
      <w:widowControl w:val="0"/>
      <w:spacing w:after="160" w:line="259" w:lineRule="auto"/>
      <w:jc w:val="both"/>
    </w:pPr>
    <w:rPr>
      <w:rFonts w:asciiTheme="minorHAnsi" w:eastAsiaTheme="minorEastAsia" w:hAnsiTheme="minorHAnsi"/>
      <w:color w:val="000080"/>
      <w:sz w:val="22"/>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left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qFormat/>
    <w:rsid w:val="00FE5472"/>
    <w:pPr>
      <w:widowControl w:val="0"/>
      <w:spacing w:after="160" w:line="259" w:lineRule="auto"/>
      <w:jc w:val="both"/>
    </w:pPr>
    <w:rPr>
      <w:rFonts w:asciiTheme="minorHAnsi" w:eastAsiaTheme="minorEastAsia" w:hAnsiTheme="minorHAnsi"/>
      <w:sz w:val="22"/>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left w:val="single" w:sz="6" w:space="0" w:color="000000"/>
          <w:tl2br w:val="nil"/>
          <w:tr2bl w:val="nil"/>
        </w:tcBorders>
        <w:shd w:val="pct50" w:color="000080" w:fill="FFFFFF"/>
      </w:tcPr>
    </w:tblStylePr>
    <w:tblStylePr w:type="lastRow">
      <w:rPr>
        <w:color w:val="000080"/>
      </w:rPr>
      <w:tblPr/>
      <w:tcPr>
        <w:tcBorders>
          <w:left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Colorful1">
    <w:name w:val="Table Colorful 1"/>
    <w:basedOn w:val="TableNormal"/>
    <w:qFormat/>
    <w:rsid w:val="00FE5472"/>
    <w:pPr>
      <w:widowControl w:val="0"/>
      <w:spacing w:after="160" w:line="259" w:lineRule="auto"/>
      <w:jc w:val="both"/>
    </w:pPr>
    <w:rPr>
      <w:rFonts w:asciiTheme="minorHAnsi" w:eastAsiaTheme="minorEastAsia" w:hAnsiTheme="minorHAnsi"/>
      <w:color w:val="FFFFFF"/>
      <w:sz w:val="22"/>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qFormat/>
    <w:rsid w:val="00FE5472"/>
    <w:pPr>
      <w:widowControl w:val="0"/>
      <w:spacing w:after="160" w:line="259" w:lineRule="auto"/>
      <w:jc w:val="both"/>
    </w:pPr>
    <w:rPr>
      <w:rFonts w:asciiTheme="minorHAnsi" w:eastAsiaTheme="minorEastAsia" w:hAnsiTheme="minorHAnsi"/>
      <w:sz w:val="22"/>
      <w:lang w:val="en-US"/>
    </w:rPr>
    <w:tblPr>
      <w:tblBorders>
        <w:bottom w:val="single" w:sz="12" w:space="0" w:color="000000"/>
      </w:tblBorders>
    </w:tblPr>
    <w:tcPr>
      <w:shd w:val="pct20" w:color="FFFF00" w:fill="FFFFFF"/>
    </w:tcPr>
    <w:tblStylePr w:type="firstRow">
      <w:rPr>
        <w:b/>
        <w:bCs/>
        <w:i/>
        <w:iCs/>
        <w:color w:val="FFFFFF"/>
      </w:rPr>
      <w:tblPr/>
      <w:tcPr>
        <w:tcBorders>
          <w:left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qFormat/>
    <w:rsid w:val="00FE5472"/>
    <w:pPr>
      <w:widowControl w:val="0"/>
      <w:spacing w:after="160" w:line="259" w:lineRule="auto"/>
      <w:jc w:val="both"/>
    </w:pPr>
    <w:rPr>
      <w:rFonts w:asciiTheme="minorHAnsi" w:eastAsiaTheme="minorEastAsia" w:hAnsiTheme="minorHAnsi"/>
      <w:sz w:val="22"/>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left w:val="single" w:sz="6" w:space="0" w:color="000000"/>
          <w:tl2br w:val="nil"/>
          <w:tr2bl w:val="nil"/>
        </w:tcBorders>
        <w:shd w:val="solid" w:color="008080" w:fill="FFFFFF"/>
      </w:tcPr>
    </w:tblStylePr>
    <w:tblStylePr w:type="firstCol">
      <w:tblPr/>
      <w:tcPr>
        <w:tcBorders>
          <w:bottom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Columns1">
    <w:name w:val="Table Columns 1"/>
    <w:basedOn w:val="TableNormal"/>
    <w:rsid w:val="00FE5472"/>
    <w:pPr>
      <w:widowControl w:val="0"/>
      <w:spacing w:after="160" w:line="259" w:lineRule="auto"/>
      <w:jc w:val="both"/>
    </w:pPr>
    <w:rPr>
      <w:rFonts w:asciiTheme="minorHAnsi" w:eastAsiaTheme="minorEastAsia" w:hAnsiTheme="minorHAnsi"/>
      <w:b/>
      <w:bCs/>
      <w:sz w:val="22"/>
      <w:lang w:val="en-U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left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rsid w:val="00FE5472"/>
    <w:pPr>
      <w:widowControl w:val="0"/>
      <w:spacing w:after="160" w:line="259" w:lineRule="auto"/>
      <w:jc w:val="both"/>
    </w:pPr>
    <w:rPr>
      <w:rFonts w:asciiTheme="minorHAnsi" w:eastAsiaTheme="minorEastAsia" w:hAnsiTheme="minorHAnsi"/>
      <w:b/>
      <w:bCs/>
      <w:sz w:val="22"/>
      <w:lang w:val="en-U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qFormat/>
    <w:rsid w:val="00FE5472"/>
    <w:pPr>
      <w:widowControl w:val="0"/>
      <w:spacing w:after="160" w:line="259" w:lineRule="auto"/>
      <w:jc w:val="both"/>
    </w:pPr>
    <w:rPr>
      <w:rFonts w:asciiTheme="minorHAnsi" w:eastAsiaTheme="minorEastAsia" w:hAnsiTheme="minorHAnsi"/>
      <w:b/>
      <w:bCs/>
      <w:sz w:val="22"/>
      <w:lang w:val="en-U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rsid w:val="00FE5472"/>
    <w:pPr>
      <w:widowControl w:val="0"/>
      <w:spacing w:after="160" w:line="259" w:lineRule="auto"/>
      <w:jc w:val="both"/>
    </w:pPr>
    <w:rPr>
      <w:rFonts w:asciiTheme="minorHAnsi" w:eastAsiaTheme="minorEastAsia" w:hAnsiTheme="minorHAnsi"/>
      <w:sz w:val="22"/>
      <w:lang w:val="en-US"/>
    </w:r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FE5472"/>
    <w:pPr>
      <w:widowControl w:val="0"/>
      <w:spacing w:after="160" w:line="259" w:lineRule="auto"/>
      <w:jc w:val="both"/>
    </w:pPr>
    <w:rPr>
      <w:rFonts w:asciiTheme="minorHAnsi" w:eastAsiaTheme="minorEastAsia" w:hAnsiTheme="minorHAnsi"/>
      <w:sz w:val="22"/>
      <w:lang w:val="en-US"/>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left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FE5472"/>
    <w:pPr>
      <w:widowControl w:val="0"/>
      <w:spacing w:after="160" w:line="259" w:lineRule="auto"/>
      <w:jc w:val="both"/>
    </w:pPr>
    <w:rPr>
      <w:rFonts w:asciiTheme="minorHAnsi" w:eastAsiaTheme="minorEastAsia" w:hAnsiTheme="minorHAnsi"/>
      <w:sz w:val="22"/>
      <w:lang w:val="en-US"/>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Elegant">
    <w:name w:val="Table Elegant"/>
    <w:basedOn w:val="TableNormal"/>
    <w:rsid w:val="00FE5472"/>
    <w:pPr>
      <w:widowControl w:val="0"/>
      <w:spacing w:after="160" w:line="259" w:lineRule="auto"/>
      <w:jc w:val="both"/>
    </w:pPr>
    <w:rPr>
      <w:rFonts w:asciiTheme="minorHAnsi" w:eastAsiaTheme="minorEastAsia" w:hAnsiTheme="minorHAnsi"/>
      <w:sz w:val="22"/>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Grid">
    <w:name w:val="Table Grid"/>
    <w:basedOn w:val="TableNormal"/>
    <w:uiPriority w:val="39"/>
    <w:qFormat/>
    <w:rsid w:val="00FE5472"/>
    <w:pPr>
      <w:widowControl w:val="0"/>
      <w:spacing w:after="160" w:line="259" w:lineRule="auto"/>
      <w:jc w:val="both"/>
    </w:pPr>
    <w:rPr>
      <w:rFonts w:asciiTheme="minorHAnsi" w:eastAsiaTheme="minorEastAsia" w:hAnsiTheme="minorHAnsi"/>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qFormat/>
    <w:rsid w:val="00FE5472"/>
    <w:pPr>
      <w:widowControl w:val="0"/>
      <w:spacing w:after="160" w:line="259" w:lineRule="auto"/>
      <w:jc w:val="both"/>
    </w:pPr>
    <w:rPr>
      <w:rFonts w:asciiTheme="minorHAnsi" w:eastAsiaTheme="minorEastAsia" w:hAnsiTheme="minorHAnsi"/>
      <w:sz w:val="22"/>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rsid w:val="00FE5472"/>
    <w:pPr>
      <w:widowControl w:val="0"/>
      <w:spacing w:after="160" w:line="259" w:lineRule="auto"/>
      <w:jc w:val="both"/>
    </w:pPr>
    <w:rPr>
      <w:rFonts w:asciiTheme="minorHAnsi" w:eastAsiaTheme="minorEastAsia" w:hAnsiTheme="minorHAnsi"/>
      <w:sz w:val="22"/>
      <w:lang w:val="en-US"/>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rsid w:val="00FE5472"/>
    <w:pPr>
      <w:widowControl w:val="0"/>
      <w:spacing w:after="160" w:line="259" w:lineRule="auto"/>
      <w:jc w:val="both"/>
    </w:pPr>
    <w:rPr>
      <w:rFonts w:asciiTheme="minorHAnsi" w:eastAsiaTheme="minorEastAsia" w:hAnsiTheme="minorHAnsi"/>
      <w:sz w:val="22"/>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left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qFormat/>
    <w:rsid w:val="00FE5472"/>
    <w:pPr>
      <w:widowControl w:val="0"/>
      <w:spacing w:after="160" w:line="259" w:lineRule="auto"/>
      <w:jc w:val="both"/>
    </w:pPr>
    <w:rPr>
      <w:rFonts w:asciiTheme="minorHAnsi" w:eastAsiaTheme="minorEastAsia" w:hAnsiTheme="minorHAnsi"/>
      <w:sz w:val="22"/>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left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qFormat/>
    <w:rsid w:val="00FE5472"/>
    <w:pPr>
      <w:widowControl w:val="0"/>
      <w:spacing w:after="160" w:line="259" w:lineRule="auto"/>
      <w:jc w:val="both"/>
    </w:pPr>
    <w:rPr>
      <w:rFonts w:asciiTheme="minorHAnsi" w:eastAsiaTheme="minorEastAsia" w:hAnsiTheme="minorHAnsi"/>
      <w:sz w:val="22"/>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left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qFormat/>
    <w:rsid w:val="00FE5472"/>
    <w:pPr>
      <w:widowControl w:val="0"/>
      <w:spacing w:after="160" w:line="259" w:lineRule="auto"/>
      <w:jc w:val="both"/>
    </w:pPr>
    <w:rPr>
      <w:rFonts w:asciiTheme="minorHAnsi" w:eastAsiaTheme="minorEastAsia" w:hAnsiTheme="minorHAnsi"/>
      <w:sz w:val="22"/>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qFormat/>
    <w:rsid w:val="00FE5472"/>
    <w:pPr>
      <w:widowControl w:val="0"/>
      <w:spacing w:after="160" w:line="259" w:lineRule="auto"/>
      <w:jc w:val="both"/>
    </w:pPr>
    <w:rPr>
      <w:rFonts w:asciiTheme="minorHAnsi" w:eastAsiaTheme="minorEastAsia" w:hAnsiTheme="minorHAnsi"/>
      <w:b/>
      <w:bCs/>
      <w:sz w:val="22"/>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left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qFormat/>
    <w:rsid w:val="00FE5472"/>
    <w:pPr>
      <w:widowControl w:val="0"/>
      <w:spacing w:after="160" w:line="259" w:lineRule="auto"/>
      <w:jc w:val="both"/>
    </w:pPr>
    <w:rPr>
      <w:rFonts w:asciiTheme="minorHAnsi" w:eastAsiaTheme="minorEastAsia" w:hAnsiTheme="minorHAnsi"/>
      <w:sz w:val="22"/>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List1">
    <w:name w:val="Table List 1"/>
    <w:basedOn w:val="TableNormal"/>
    <w:rsid w:val="00FE5472"/>
    <w:pPr>
      <w:widowControl w:val="0"/>
      <w:spacing w:after="160" w:line="259" w:lineRule="auto"/>
      <w:jc w:val="both"/>
    </w:pPr>
    <w:rPr>
      <w:rFonts w:asciiTheme="minorHAnsi" w:eastAsiaTheme="minorEastAsia" w:hAnsiTheme="minorHAnsi"/>
      <w:sz w:val="22"/>
      <w:lang w:val="en-US"/>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left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qFormat/>
    <w:rsid w:val="00FE5472"/>
    <w:pPr>
      <w:widowControl w:val="0"/>
      <w:spacing w:after="160" w:line="259" w:lineRule="auto"/>
      <w:jc w:val="both"/>
    </w:pPr>
    <w:rPr>
      <w:rFonts w:asciiTheme="minorHAnsi" w:eastAsiaTheme="minorEastAsia" w:hAnsiTheme="minorHAnsi"/>
      <w:sz w:val="22"/>
      <w:lang w:val="en-US"/>
    </w:rPr>
    <w:tblPr>
      <w:tblBorders>
        <w:bottom w:val="single" w:sz="12" w:space="0" w:color="808080"/>
      </w:tblBorders>
    </w:tblPr>
    <w:tblStylePr w:type="firstRow">
      <w:rPr>
        <w:b/>
        <w:bCs/>
        <w:color w:val="FFFFFF"/>
      </w:rPr>
      <w:tblPr/>
      <w:tcPr>
        <w:tcBorders>
          <w:left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rsid w:val="00FE5472"/>
    <w:pPr>
      <w:widowControl w:val="0"/>
      <w:spacing w:after="160" w:line="259" w:lineRule="auto"/>
      <w:jc w:val="both"/>
    </w:pPr>
    <w:rPr>
      <w:rFonts w:asciiTheme="minorHAnsi" w:eastAsiaTheme="minorEastAsia" w:hAnsiTheme="minorHAnsi"/>
      <w:sz w:val="22"/>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rsid w:val="00FE5472"/>
    <w:pPr>
      <w:widowControl w:val="0"/>
      <w:spacing w:after="160" w:line="259" w:lineRule="auto"/>
      <w:jc w:val="both"/>
    </w:pPr>
    <w:rPr>
      <w:rFonts w:asciiTheme="minorHAnsi" w:eastAsiaTheme="minorEastAsia" w:hAnsiTheme="minorHAnsi"/>
      <w:sz w:val="22"/>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left w:val="single" w:sz="12" w:space="0" w:color="000000"/>
          <w:tl2br w:val="nil"/>
          <w:tr2bl w:val="nil"/>
        </w:tcBorders>
        <w:shd w:val="solid" w:color="808080" w:fill="FFFFFF"/>
      </w:tcPr>
    </w:tblStylePr>
  </w:style>
  <w:style w:type="table" w:styleId="TableList5">
    <w:name w:val="Table List 5"/>
    <w:basedOn w:val="TableNormal"/>
    <w:qFormat/>
    <w:rsid w:val="00FE5472"/>
    <w:pPr>
      <w:widowControl w:val="0"/>
      <w:spacing w:after="160" w:line="259" w:lineRule="auto"/>
      <w:jc w:val="both"/>
    </w:pPr>
    <w:rPr>
      <w:rFonts w:asciiTheme="minorHAnsi" w:eastAsiaTheme="minorEastAsia" w:hAnsiTheme="minorHAnsi"/>
      <w:sz w:val="22"/>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left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rsid w:val="00FE5472"/>
    <w:pPr>
      <w:widowControl w:val="0"/>
      <w:spacing w:after="160" w:line="259" w:lineRule="auto"/>
      <w:jc w:val="both"/>
    </w:pPr>
    <w:rPr>
      <w:rFonts w:asciiTheme="minorHAnsi" w:eastAsiaTheme="minorEastAsia" w:hAnsiTheme="minorHAnsi"/>
      <w:sz w:val="22"/>
      <w:lang w:val="en-US"/>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left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qFormat/>
    <w:rsid w:val="00FE5472"/>
    <w:pPr>
      <w:widowControl w:val="0"/>
      <w:spacing w:after="160" w:line="259" w:lineRule="auto"/>
      <w:jc w:val="both"/>
    </w:pPr>
    <w:rPr>
      <w:rFonts w:asciiTheme="minorHAnsi" w:eastAsiaTheme="minorEastAsia" w:hAnsiTheme="minorHAnsi"/>
      <w:sz w:val="22"/>
      <w:lang w:val="en-US"/>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left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qFormat/>
    <w:rsid w:val="00FE5472"/>
    <w:pPr>
      <w:widowControl w:val="0"/>
      <w:spacing w:after="160" w:line="259" w:lineRule="auto"/>
      <w:jc w:val="both"/>
    </w:pPr>
    <w:rPr>
      <w:rFonts w:asciiTheme="minorHAnsi" w:eastAsiaTheme="minorEastAsia" w:hAnsiTheme="minorHAnsi"/>
      <w:sz w:val="22"/>
      <w:lang w:val="en-US"/>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left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paragraph" w:styleId="TableofAuthorities">
    <w:name w:val="table of authorities"/>
    <w:basedOn w:val="Normal"/>
    <w:next w:val="Normal"/>
    <w:rsid w:val="00FE5472"/>
    <w:pPr>
      <w:ind w:leftChars="200" w:left="420"/>
    </w:pPr>
  </w:style>
  <w:style w:type="paragraph" w:styleId="TableofFigures">
    <w:name w:val="table of figures"/>
    <w:basedOn w:val="Normal"/>
    <w:next w:val="Normal"/>
    <w:rsid w:val="00FE5472"/>
    <w:pPr>
      <w:ind w:leftChars="200" w:left="200" w:hangingChars="200" w:hanging="200"/>
    </w:pPr>
  </w:style>
  <w:style w:type="table" w:styleId="TableProfessional">
    <w:name w:val="Table Professional"/>
    <w:basedOn w:val="TableNormal"/>
    <w:rsid w:val="00FE5472"/>
    <w:pPr>
      <w:widowControl w:val="0"/>
      <w:spacing w:after="160" w:line="259" w:lineRule="auto"/>
      <w:jc w:val="both"/>
    </w:pPr>
    <w:rPr>
      <w:rFonts w:asciiTheme="minorHAnsi" w:eastAsiaTheme="minorEastAsia" w:hAnsiTheme="minorHAnsi"/>
      <w:sz w:val="22"/>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TableSimple1">
    <w:name w:val="Table Simple 1"/>
    <w:basedOn w:val="TableNormal"/>
    <w:qFormat/>
    <w:rsid w:val="00FE5472"/>
    <w:pPr>
      <w:widowControl w:val="0"/>
      <w:spacing w:after="160" w:line="259" w:lineRule="auto"/>
      <w:jc w:val="both"/>
    </w:pPr>
    <w:rPr>
      <w:rFonts w:asciiTheme="minorHAnsi" w:eastAsiaTheme="minorEastAsia" w:hAnsiTheme="minorHAnsi"/>
      <w:sz w:val="22"/>
      <w:lang w:val="en-US"/>
    </w:rPr>
    <w:tblPr>
      <w:tblBorders>
        <w:top w:val="single" w:sz="12" w:space="0" w:color="008000"/>
        <w:bottom w:val="single" w:sz="12" w:space="0" w:color="008000"/>
      </w:tblBorders>
    </w:tblPr>
    <w:tcPr>
      <w:shd w:val="clear" w:color="auto" w:fill="auto"/>
    </w:tcPr>
    <w:tblStylePr w:type="firstRow">
      <w:tblPr/>
      <w:tcPr>
        <w:tcBorders>
          <w:left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rsid w:val="00FE5472"/>
    <w:pPr>
      <w:widowControl w:val="0"/>
      <w:spacing w:after="160" w:line="259" w:lineRule="auto"/>
      <w:jc w:val="both"/>
    </w:pPr>
    <w:rPr>
      <w:rFonts w:asciiTheme="minorHAnsi" w:eastAsiaTheme="minorEastAsia" w:hAnsiTheme="minorHAnsi"/>
      <w:sz w:val="22"/>
      <w:lang w:val="en-US"/>
    </w:rPr>
    <w:tblPr/>
    <w:tblStylePr w:type="firstRow">
      <w:rPr>
        <w:b/>
        <w:bCs/>
      </w:rPr>
      <w:tblPr/>
      <w:tcPr>
        <w:tcBorders>
          <w:left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bottom w:val="single" w:sz="6" w:space="0" w:color="00000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qFormat/>
    <w:rsid w:val="00FE5472"/>
    <w:pPr>
      <w:widowControl w:val="0"/>
      <w:spacing w:after="160" w:line="259" w:lineRule="auto"/>
      <w:jc w:val="both"/>
    </w:pPr>
    <w:rPr>
      <w:rFonts w:asciiTheme="minorHAnsi" w:eastAsiaTheme="minorEastAsia" w:hAnsiTheme="minorHAnsi"/>
      <w:sz w:val="22"/>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qFormat/>
    <w:rsid w:val="00FE5472"/>
    <w:pPr>
      <w:widowControl w:val="0"/>
      <w:spacing w:after="160" w:line="259" w:lineRule="auto"/>
      <w:jc w:val="both"/>
    </w:pPr>
    <w:rPr>
      <w:rFonts w:asciiTheme="minorHAnsi" w:eastAsiaTheme="minorEastAsia" w:hAnsiTheme="minorHAnsi"/>
      <w:sz w:val="22"/>
      <w:lang w:val="en-US"/>
    </w:rPr>
    <w:tblPr>
      <w:tblStyleRowBandSize w:val="1"/>
    </w:tblPr>
    <w:tblStylePr w:type="firstRow">
      <w:tblPr/>
      <w:tcPr>
        <w:tcBorders>
          <w:top w:val="single" w:sz="6" w:space="0" w:color="000000"/>
          <w:left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bottom w:val="single" w:sz="12" w:space="0" w:color="000000"/>
          <w:tl2br w:val="nil"/>
          <w:tr2bl w:val="nil"/>
        </w:tcBorders>
      </w:tcPr>
    </w:tblStylePr>
    <w:tblStylePr w:type="band1Horz">
      <w:tblPr/>
      <w:tcPr>
        <w:tcBorders>
          <w:left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qFormat/>
    <w:rsid w:val="00FE5472"/>
    <w:pPr>
      <w:widowControl w:val="0"/>
      <w:spacing w:after="160" w:line="259" w:lineRule="auto"/>
      <w:jc w:val="both"/>
    </w:pPr>
    <w:rPr>
      <w:rFonts w:asciiTheme="minorHAnsi" w:eastAsiaTheme="minorEastAsia" w:hAnsiTheme="minorHAnsi"/>
      <w:sz w:val="22"/>
      <w:lang w:val="en-US"/>
    </w:rPr>
    <w:tblPr>
      <w:tblBorders>
        <w:left w:val="single" w:sz="6" w:space="0" w:color="000000"/>
        <w:right w:val="single" w:sz="6" w:space="0" w:color="000000"/>
      </w:tblBorders>
    </w:tblPr>
    <w:tblStylePr w:type="firstRow">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bottom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Theme">
    <w:name w:val="Table Theme"/>
    <w:basedOn w:val="TableNormal"/>
    <w:rsid w:val="00FE5472"/>
    <w:pPr>
      <w:widowControl w:val="0"/>
      <w:spacing w:after="160" w:line="259" w:lineRule="auto"/>
      <w:jc w:val="both"/>
    </w:pPr>
    <w:rPr>
      <w:rFonts w:asciiTheme="minorHAnsi" w:eastAsiaTheme="minorEastAsia" w:hAnsiTheme="minorHAnsi"/>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FE5472"/>
    <w:pPr>
      <w:widowControl w:val="0"/>
      <w:spacing w:after="160" w:line="259" w:lineRule="auto"/>
      <w:jc w:val="both"/>
    </w:pPr>
    <w:rPr>
      <w:rFonts w:asciiTheme="minorHAnsi" w:eastAsiaTheme="minorEastAsia" w:hAnsiTheme="minorHAnsi"/>
      <w:sz w:val="22"/>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qFormat/>
    <w:rsid w:val="00FE5472"/>
    <w:pPr>
      <w:widowControl w:val="0"/>
      <w:spacing w:after="160" w:line="259" w:lineRule="auto"/>
      <w:jc w:val="both"/>
    </w:pPr>
    <w:rPr>
      <w:rFonts w:asciiTheme="minorHAnsi" w:eastAsiaTheme="minorEastAsia" w:hAnsiTheme="minorHAnsi"/>
      <w:sz w:val="22"/>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qFormat/>
    <w:rsid w:val="00FE5472"/>
    <w:pPr>
      <w:widowControl w:val="0"/>
      <w:spacing w:after="160" w:line="259" w:lineRule="auto"/>
      <w:jc w:val="both"/>
    </w:pPr>
    <w:rPr>
      <w:rFonts w:asciiTheme="minorHAnsi" w:eastAsiaTheme="minorEastAsia" w:hAnsiTheme="minorHAnsi"/>
      <w:sz w:val="22"/>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Title">
    <w:name w:val="Title"/>
    <w:basedOn w:val="Normal"/>
    <w:next w:val="Normal"/>
    <w:link w:val="TitleChar"/>
    <w:uiPriority w:val="10"/>
    <w:rsid w:val="00FE5472"/>
    <w:pPr>
      <w:numPr>
        <w:numId w:val="26"/>
      </w:numPr>
      <w:spacing w:after="0" w:line="204" w:lineRule="auto"/>
      <w:contextualSpacing/>
    </w:pPr>
    <w:rPr>
      <w:rFonts w:eastAsiaTheme="majorEastAsia" w:cstheme="majorBidi"/>
      <w:caps/>
      <w:color w:val="EE0000"/>
      <w:spacing w:val="-15"/>
      <w:szCs w:val="72"/>
    </w:rPr>
  </w:style>
  <w:style w:type="character" w:customStyle="1" w:styleId="TitleChar">
    <w:name w:val="Title Char"/>
    <w:basedOn w:val="DefaultParagraphFont"/>
    <w:link w:val="Title"/>
    <w:uiPriority w:val="10"/>
    <w:rsid w:val="00FE5472"/>
    <w:rPr>
      <w:rFonts w:eastAsiaTheme="majorEastAsia" w:cstheme="majorBidi"/>
      <w:caps/>
      <w:color w:val="EE0000"/>
      <w:spacing w:val="-15"/>
      <w:sz w:val="28"/>
      <w:szCs w:val="72"/>
      <w:lang w:val="en-US"/>
    </w:rPr>
  </w:style>
  <w:style w:type="paragraph" w:styleId="TOAHeading">
    <w:name w:val="toa heading"/>
    <w:basedOn w:val="Normal"/>
    <w:next w:val="Normal"/>
    <w:rsid w:val="00FE5472"/>
    <w:pPr>
      <w:spacing w:before="120"/>
    </w:pPr>
    <w:rPr>
      <w:rFonts w:ascii="Arial" w:hAnsi="Arial" w:cs="Arial"/>
    </w:rPr>
  </w:style>
  <w:style w:type="paragraph" w:styleId="TOC1">
    <w:name w:val="toc 1"/>
    <w:basedOn w:val="Normal"/>
    <w:next w:val="Normal"/>
    <w:rsid w:val="00FE5472"/>
  </w:style>
  <w:style w:type="paragraph" w:styleId="TOC2">
    <w:name w:val="toc 2"/>
    <w:basedOn w:val="Normal"/>
    <w:next w:val="Normal"/>
    <w:rsid w:val="00FE5472"/>
    <w:pPr>
      <w:ind w:leftChars="200" w:left="420"/>
    </w:pPr>
  </w:style>
  <w:style w:type="paragraph" w:styleId="TOC3">
    <w:name w:val="toc 3"/>
    <w:basedOn w:val="Normal"/>
    <w:next w:val="Normal"/>
    <w:rsid w:val="00FE5472"/>
    <w:pPr>
      <w:ind w:leftChars="400" w:left="840"/>
    </w:pPr>
  </w:style>
  <w:style w:type="paragraph" w:styleId="TOC4">
    <w:name w:val="toc 4"/>
    <w:basedOn w:val="Normal"/>
    <w:next w:val="Normal"/>
    <w:rsid w:val="00FE5472"/>
    <w:pPr>
      <w:ind w:leftChars="600" w:left="1260"/>
    </w:pPr>
  </w:style>
  <w:style w:type="paragraph" w:styleId="TOC5">
    <w:name w:val="toc 5"/>
    <w:basedOn w:val="Normal"/>
    <w:next w:val="Normal"/>
    <w:rsid w:val="00FE5472"/>
    <w:pPr>
      <w:ind w:leftChars="800" w:left="1680"/>
    </w:pPr>
  </w:style>
  <w:style w:type="paragraph" w:styleId="TOC6">
    <w:name w:val="toc 6"/>
    <w:basedOn w:val="Normal"/>
    <w:next w:val="Normal"/>
    <w:rsid w:val="00FE5472"/>
    <w:pPr>
      <w:ind w:leftChars="1000" w:left="2100"/>
    </w:pPr>
  </w:style>
  <w:style w:type="paragraph" w:styleId="TOC7">
    <w:name w:val="toc 7"/>
    <w:basedOn w:val="Normal"/>
    <w:next w:val="Normal"/>
    <w:rsid w:val="00FE5472"/>
    <w:pPr>
      <w:ind w:leftChars="1200" w:left="2520"/>
    </w:pPr>
  </w:style>
  <w:style w:type="paragraph" w:styleId="TOC8">
    <w:name w:val="toc 8"/>
    <w:basedOn w:val="Normal"/>
    <w:next w:val="Normal"/>
    <w:rsid w:val="00FE5472"/>
    <w:pPr>
      <w:ind w:leftChars="1400" w:left="2940"/>
    </w:pPr>
  </w:style>
  <w:style w:type="paragraph" w:styleId="TOC9">
    <w:name w:val="toc 9"/>
    <w:basedOn w:val="Normal"/>
    <w:next w:val="Normal"/>
    <w:rsid w:val="00FE5472"/>
    <w:pPr>
      <w:ind w:leftChars="1600" w:left="3360"/>
    </w:pPr>
  </w:style>
  <w:style w:type="table" w:styleId="LightShading">
    <w:name w:val="Light Shading"/>
    <w:basedOn w:val="TableNormal"/>
    <w:uiPriority w:val="60"/>
    <w:qFormat/>
    <w:rsid w:val="00FE5472"/>
    <w:pPr>
      <w:spacing w:after="160" w:line="259" w:lineRule="auto"/>
    </w:pPr>
    <w:rPr>
      <w:rFonts w:asciiTheme="minorHAnsi" w:eastAsiaTheme="minorEastAsia" w:hAnsiTheme="minorHAnsi"/>
      <w:color w:val="000000"/>
      <w:sz w:val="22"/>
      <w:lang w:val="en-US"/>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la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LightShading-Accent1">
    <w:name w:val="Light Shading Accent 1"/>
    <w:basedOn w:val="TableNormal"/>
    <w:uiPriority w:val="60"/>
    <w:qFormat/>
    <w:rsid w:val="00FE5472"/>
    <w:pPr>
      <w:spacing w:after="160" w:line="259" w:lineRule="auto"/>
    </w:pPr>
    <w:rPr>
      <w:rFonts w:asciiTheme="minorHAnsi" w:eastAsiaTheme="minorEastAsia" w:hAnsiTheme="minorHAnsi"/>
      <w:color w:val="365F91"/>
      <w:sz w:val="22"/>
      <w:lang w:val="en-US"/>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la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LightShading-Accent2">
    <w:name w:val="Light Shading Accent 2"/>
    <w:basedOn w:val="TableNormal"/>
    <w:uiPriority w:val="60"/>
    <w:qFormat/>
    <w:rsid w:val="00FE5472"/>
    <w:pPr>
      <w:spacing w:after="160" w:line="259" w:lineRule="auto"/>
    </w:pPr>
    <w:rPr>
      <w:rFonts w:asciiTheme="minorHAnsi" w:eastAsiaTheme="minorEastAsia" w:hAnsiTheme="minorHAnsi"/>
      <w:color w:val="943634"/>
      <w:sz w:val="22"/>
      <w:lang w:val="en-US"/>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la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LightShading-Accent3">
    <w:name w:val="Light Shading Accent 3"/>
    <w:basedOn w:val="TableNormal"/>
    <w:uiPriority w:val="60"/>
    <w:qFormat/>
    <w:rsid w:val="00FE5472"/>
    <w:pPr>
      <w:spacing w:after="160" w:line="259" w:lineRule="auto"/>
    </w:pPr>
    <w:rPr>
      <w:rFonts w:asciiTheme="minorHAnsi" w:eastAsiaTheme="minorEastAsia" w:hAnsiTheme="minorHAnsi"/>
      <w:color w:val="76923C"/>
      <w:sz w:val="22"/>
      <w:lang w:val="en-US"/>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la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LightShading-Accent4">
    <w:name w:val="Light Shading Accent 4"/>
    <w:basedOn w:val="TableNormal"/>
    <w:uiPriority w:val="60"/>
    <w:qFormat/>
    <w:rsid w:val="00FE5472"/>
    <w:pPr>
      <w:spacing w:after="160" w:line="259" w:lineRule="auto"/>
    </w:pPr>
    <w:rPr>
      <w:rFonts w:asciiTheme="minorHAnsi" w:eastAsiaTheme="minorEastAsia" w:hAnsiTheme="minorHAnsi"/>
      <w:color w:val="5F497A"/>
      <w:sz w:val="22"/>
      <w:lang w:val="en-US"/>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la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LightShading-Accent5">
    <w:name w:val="Light Shading Accent 5"/>
    <w:basedOn w:val="TableNormal"/>
    <w:uiPriority w:val="60"/>
    <w:qFormat/>
    <w:rsid w:val="00FE5472"/>
    <w:pPr>
      <w:spacing w:after="160" w:line="259" w:lineRule="auto"/>
    </w:pPr>
    <w:rPr>
      <w:rFonts w:asciiTheme="minorHAnsi" w:eastAsiaTheme="minorEastAsia" w:hAnsiTheme="minorHAnsi"/>
      <w:color w:val="31849B"/>
      <w:sz w:val="22"/>
      <w:lang w:val="en-US"/>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la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LightShading-Accent6">
    <w:name w:val="Light Shading Accent 6"/>
    <w:basedOn w:val="TableNormal"/>
    <w:uiPriority w:val="60"/>
    <w:qFormat/>
    <w:rsid w:val="00FE5472"/>
    <w:pPr>
      <w:spacing w:after="160" w:line="259" w:lineRule="auto"/>
    </w:pPr>
    <w:rPr>
      <w:rFonts w:asciiTheme="minorHAnsi" w:eastAsiaTheme="minorEastAsia" w:hAnsiTheme="minorHAnsi"/>
      <w:color w:val="E36C0A"/>
      <w:sz w:val="22"/>
      <w:lang w:val="en-US"/>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la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LightList">
    <w:name w:val="Light List"/>
    <w:basedOn w:val="TableNormal"/>
    <w:uiPriority w:val="61"/>
    <w:qFormat/>
    <w:rsid w:val="00FE5472"/>
    <w:pPr>
      <w:spacing w:after="160" w:line="259" w:lineRule="auto"/>
    </w:pPr>
    <w:rPr>
      <w:rFonts w:asciiTheme="minorHAnsi" w:eastAsiaTheme="minorEastAsia" w:hAnsiTheme="minorHAnsi"/>
      <w:sz w:val="22"/>
      <w:lang w:val="en-US"/>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qFormat/>
    <w:rsid w:val="00FE5472"/>
    <w:pPr>
      <w:spacing w:after="160" w:line="259" w:lineRule="auto"/>
    </w:pPr>
    <w:rPr>
      <w:rFonts w:asciiTheme="minorHAnsi" w:eastAsiaTheme="minorEastAsia" w:hAnsiTheme="minorHAnsi"/>
      <w:sz w:val="22"/>
      <w:lang w:val="en-US"/>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qFormat/>
    <w:rsid w:val="00FE5472"/>
    <w:pPr>
      <w:spacing w:after="160" w:line="259" w:lineRule="auto"/>
    </w:pPr>
    <w:rPr>
      <w:rFonts w:asciiTheme="minorHAnsi" w:eastAsiaTheme="minorEastAsia" w:hAnsiTheme="minorHAnsi"/>
      <w:sz w:val="22"/>
      <w:lang w:val="en-US"/>
    </w:rPr>
    <w:tblPr>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qFormat/>
    <w:rsid w:val="00FE5472"/>
    <w:pPr>
      <w:spacing w:after="160" w:line="259" w:lineRule="auto"/>
    </w:pPr>
    <w:rPr>
      <w:rFonts w:asciiTheme="minorHAnsi" w:eastAsiaTheme="minorEastAsia" w:hAnsiTheme="minorHAnsi"/>
      <w:sz w:val="22"/>
      <w:lang w:val="en-US"/>
    </w:rPr>
    <w:tblPr>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qFormat/>
    <w:rsid w:val="00FE5472"/>
    <w:pPr>
      <w:spacing w:after="160" w:line="259" w:lineRule="auto"/>
    </w:pPr>
    <w:rPr>
      <w:rFonts w:asciiTheme="minorHAnsi" w:eastAsiaTheme="minorEastAsia" w:hAnsiTheme="minorHAnsi"/>
      <w:sz w:val="22"/>
      <w:lang w:val="en-US"/>
    </w:rPr>
    <w:tblPr>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qFormat/>
    <w:rsid w:val="00FE5472"/>
    <w:pPr>
      <w:spacing w:after="160" w:line="259" w:lineRule="auto"/>
    </w:pPr>
    <w:rPr>
      <w:rFonts w:asciiTheme="minorHAnsi" w:eastAsiaTheme="minorEastAsia" w:hAnsiTheme="minorHAnsi"/>
      <w:sz w:val="22"/>
      <w:lang w:val="en-US"/>
    </w:rPr>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qFormat/>
    <w:rsid w:val="00FE5472"/>
    <w:pPr>
      <w:spacing w:after="160" w:line="259" w:lineRule="auto"/>
    </w:pPr>
    <w:rPr>
      <w:rFonts w:asciiTheme="minorHAnsi" w:eastAsiaTheme="minorEastAsia" w:hAnsiTheme="minorHAnsi"/>
      <w:sz w:val="22"/>
      <w:lang w:val="en-US"/>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
    <w:name w:val="Light Grid"/>
    <w:basedOn w:val="TableNormal"/>
    <w:uiPriority w:val="62"/>
    <w:qFormat/>
    <w:rsid w:val="00FE5472"/>
    <w:pPr>
      <w:spacing w:after="160" w:line="259" w:lineRule="auto"/>
    </w:pPr>
    <w:rPr>
      <w:rFonts w:asciiTheme="minorHAnsi" w:eastAsiaTheme="minorEastAsia" w:hAnsiTheme="minorHAnsi"/>
      <w:sz w:val="22"/>
      <w:lang w:val="en-US"/>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cs="Times New Roman"/>
        <w:b/>
        <w:bCs/>
      </w:rPr>
      <w:tblPr/>
      <w:tcPr>
        <w:tcBorders>
          <w:top w:val="single" w:sz="8" w:space="0" w:color="000000"/>
          <w:left w:val="single" w:sz="18" w:space="0" w:color="000000"/>
          <w:bottom w:val="single" w:sz="8" w:space="0" w:color="000000"/>
          <w:right w:val="single" w:sz="8" w:space="0" w:color="000000"/>
          <w:insideH w:val="nil"/>
          <w:insideV w:val="single" w:sz="8" w:space="0" w:color="auto"/>
        </w:tcBorders>
      </w:tcPr>
    </w:tblStylePr>
    <w:tblStylePr w:type="lastRow">
      <w:pPr>
        <w:spacing w:before="0" w:after="0" w:line="240" w:lineRule="auto"/>
      </w:pPr>
      <w:rPr>
        <w:rFont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styleId="LightGrid-Accent1">
    <w:name w:val="Light Grid Accent 1"/>
    <w:basedOn w:val="TableNormal"/>
    <w:uiPriority w:val="62"/>
    <w:qFormat/>
    <w:rsid w:val="00FE5472"/>
    <w:pPr>
      <w:spacing w:after="160" w:line="259" w:lineRule="auto"/>
    </w:pPr>
    <w:rPr>
      <w:rFonts w:asciiTheme="minorHAnsi" w:eastAsiaTheme="minorEastAsia" w:hAnsiTheme="minorHAnsi"/>
      <w:sz w:val="22"/>
      <w:lang w:val="en-US"/>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cs="Times New Roman"/>
        <w:b/>
        <w:bCs/>
      </w:rPr>
      <w:tblPr/>
      <w:tcPr>
        <w:tcBorders>
          <w:top w:val="single" w:sz="8" w:space="0" w:color="4F81BD"/>
          <w:left w:val="single" w:sz="18" w:space="0" w:color="4F81BD"/>
          <w:bottom w:val="single" w:sz="8" w:space="0" w:color="4F81BD"/>
          <w:right w:val="single" w:sz="8" w:space="0" w:color="4F81B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styleId="LightGrid-Accent2">
    <w:name w:val="Light Grid Accent 2"/>
    <w:basedOn w:val="TableNormal"/>
    <w:uiPriority w:val="62"/>
    <w:qFormat/>
    <w:rsid w:val="00FE5472"/>
    <w:pPr>
      <w:spacing w:after="160" w:line="259" w:lineRule="auto"/>
    </w:pPr>
    <w:rPr>
      <w:rFonts w:asciiTheme="minorHAnsi" w:eastAsiaTheme="minorEastAsia" w:hAnsiTheme="minorHAnsi"/>
      <w:sz w:val="22"/>
      <w:lang w:val="en-US"/>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cs="Times New Roman"/>
        <w:b/>
        <w:bCs/>
      </w:rPr>
      <w:tblPr/>
      <w:tcPr>
        <w:tcBorders>
          <w:top w:val="single" w:sz="8" w:space="0" w:color="C0504D"/>
          <w:left w:val="single" w:sz="18" w:space="0" w:color="C0504D"/>
          <w:bottom w:val="single" w:sz="8" w:space="0" w:color="C0504D"/>
          <w:right w:val="single" w:sz="8" w:space="0" w:color="C0504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auto"/>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auto"/>
        </w:tcBorders>
      </w:tcPr>
    </w:tblStylePr>
  </w:style>
  <w:style w:type="table" w:styleId="LightGrid-Accent3">
    <w:name w:val="Light Grid Accent 3"/>
    <w:basedOn w:val="TableNormal"/>
    <w:uiPriority w:val="62"/>
    <w:qFormat/>
    <w:rsid w:val="00FE5472"/>
    <w:pPr>
      <w:spacing w:after="160" w:line="259" w:lineRule="auto"/>
    </w:pPr>
    <w:rPr>
      <w:rFonts w:asciiTheme="minorHAnsi" w:eastAsiaTheme="minorEastAsia" w:hAnsiTheme="minorHAnsi"/>
      <w:sz w:val="22"/>
      <w:lang w:val="en-US"/>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cs="Times New Roman"/>
        <w:b/>
        <w:bCs/>
      </w:rPr>
      <w:tblPr/>
      <w:tcPr>
        <w:tcBorders>
          <w:top w:val="single" w:sz="8" w:space="0" w:color="9BBB59"/>
          <w:left w:val="single" w:sz="18" w:space="0" w:color="9BBB59"/>
          <w:bottom w:val="single" w:sz="8" w:space="0" w:color="9BBB59"/>
          <w:right w:val="single" w:sz="8" w:space="0" w:color="9BBB59"/>
          <w:insideH w:val="nil"/>
          <w:insideV w:val="single" w:sz="8" w:space="0" w:color="auto"/>
        </w:tcBorders>
      </w:tcPr>
    </w:tblStylePr>
    <w:tblStylePr w:type="lastRow">
      <w:pPr>
        <w:spacing w:before="0" w:after="0" w:line="240" w:lineRule="auto"/>
      </w:pPr>
      <w:rPr>
        <w:rFont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auto"/>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auto"/>
        </w:tcBorders>
      </w:tcPr>
    </w:tblStylePr>
  </w:style>
  <w:style w:type="table" w:styleId="LightGrid-Accent4">
    <w:name w:val="Light Grid Accent 4"/>
    <w:basedOn w:val="TableNormal"/>
    <w:uiPriority w:val="62"/>
    <w:qFormat/>
    <w:rsid w:val="00FE5472"/>
    <w:pPr>
      <w:spacing w:after="160" w:line="259" w:lineRule="auto"/>
    </w:pPr>
    <w:rPr>
      <w:rFonts w:asciiTheme="minorHAnsi" w:eastAsiaTheme="minorEastAsia" w:hAnsiTheme="minorHAnsi"/>
      <w:sz w:val="22"/>
      <w:lang w:val="en-US"/>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cs="Times New Roman"/>
        <w:b/>
        <w:bCs/>
      </w:rPr>
      <w:tblPr/>
      <w:tcPr>
        <w:tcBorders>
          <w:top w:val="single" w:sz="8" w:space="0" w:color="8064A2"/>
          <w:left w:val="single" w:sz="18" w:space="0" w:color="8064A2"/>
          <w:bottom w:val="single" w:sz="8" w:space="0" w:color="8064A2"/>
          <w:right w:val="single" w:sz="8" w:space="0" w:color="8064A2"/>
          <w:insideH w:val="nil"/>
          <w:insideV w:val="single" w:sz="8" w:space="0" w:color="auto"/>
        </w:tcBorders>
      </w:tcPr>
    </w:tblStylePr>
    <w:tblStylePr w:type="lastRow">
      <w:pPr>
        <w:spacing w:before="0" w:after="0" w:line="240" w:lineRule="auto"/>
      </w:pPr>
      <w:rPr>
        <w:rFont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auto"/>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auto"/>
        </w:tcBorders>
      </w:tcPr>
    </w:tblStylePr>
  </w:style>
  <w:style w:type="table" w:styleId="LightGrid-Accent5">
    <w:name w:val="Light Grid Accent 5"/>
    <w:basedOn w:val="TableNormal"/>
    <w:uiPriority w:val="62"/>
    <w:rsid w:val="00FE5472"/>
    <w:pPr>
      <w:spacing w:after="160" w:line="259" w:lineRule="auto"/>
    </w:pPr>
    <w:rPr>
      <w:rFonts w:asciiTheme="minorHAnsi" w:eastAsiaTheme="minorEastAsia" w:hAnsiTheme="minorHAnsi"/>
      <w:sz w:val="22"/>
      <w:lang w:val="en-US"/>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cs="Times New Roman"/>
        <w:b/>
        <w:bCs/>
      </w:rPr>
      <w:tblPr/>
      <w:tcPr>
        <w:tcBorders>
          <w:top w:val="single" w:sz="8" w:space="0" w:color="4BACC6"/>
          <w:left w:val="single" w:sz="18" w:space="0" w:color="4BACC6"/>
          <w:bottom w:val="single" w:sz="8" w:space="0" w:color="4BACC6"/>
          <w:right w:val="single" w:sz="8" w:space="0" w:color="4BACC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styleId="LightGrid-Accent6">
    <w:name w:val="Light Grid Accent 6"/>
    <w:basedOn w:val="TableNormal"/>
    <w:uiPriority w:val="62"/>
    <w:qFormat/>
    <w:rsid w:val="00FE5472"/>
    <w:pPr>
      <w:spacing w:after="160" w:line="259" w:lineRule="auto"/>
    </w:pPr>
    <w:rPr>
      <w:rFonts w:asciiTheme="minorHAnsi" w:eastAsiaTheme="minorEastAsia" w:hAnsiTheme="minorHAnsi"/>
      <w:sz w:val="22"/>
      <w:lang w:val="en-US"/>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cs="Times New Roman"/>
        <w:b/>
        <w:bCs/>
      </w:rPr>
      <w:tblPr/>
      <w:tcPr>
        <w:tcBorders>
          <w:top w:val="single" w:sz="8" w:space="0" w:color="F79646"/>
          <w:left w:val="single" w:sz="18" w:space="0" w:color="F79646"/>
          <w:bottom w:val="single" w:sz="8" w:space="0" w:color="F79646"/>
          <w:right w:val="single" w:sz="8" w:space="0" w:color="F7964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auto"/>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auto"/>
        </w:tcBorders>
      </w:tcPr>
    </w:tblStylePr>
  </w:style>
  <w:style w:type="table" w:styleId="MediumShading1">
    <w:name w:val="Medium Shading 1"/>
    <w:basedOn w:val="TableNormal"/>
    <w:uiPriority w:val="63"/>
    <w:qFormat/>
    <w:rsid w:val="00FE5472"/>
    <w:pPr>
      <w:spacing w:after="160" w:line="259" w:lineRule="auto"/>
    </w:pPr>
    <w:rPr>
      <w:rFonts w:asciiTheme="minorHAnsi" w:eastAsiaTheme="minorEastAsia" w:hAnsiTheme="minorHAnsi"/>
      <w:sz w:val="22"/>
      <w:lang w:val="en-US"/>
    </w:rPr>
    <w:tblPr>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qFormat/>
    <w:rsid w:val="00FE5472"/>
    <w:pPr>
      <w:spacing w:after="160" w:line="259" w:lineRule="auto"/>
    </w:pPr>
    <w:rPr>
      <w:rFonts w:asciiTheme="minorHAnsi" w:eastAsiaTheme="minorEastAsia" w:hAnsiTheme="minorHAnsi"/>
      <w:sz w:val="22"/>
      <w:lang w:val="en-US"/>
    </w:rPr>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FE5472"/>
    <w:pPr>
      <w:spacing w:after="160" w:line="259" w:lineRule="auto"/>
    </w:pPr>
    <w:rPr>
      <w:rFonts w:asciiTheme="minorHAnsi" w:eastAsiaTheme="minorEastAsia" w:hAnsiTheme="minorHAnsi"/>
      <w:sz w:val="22"/>
      <w:lang w:val="en-US"/>
    </w:rPr>
    <w:tblPr>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qFormat/>
    <w:rsid w:val="00FE5472"/>
    <w:pPr>
      <w:spacing w:after="160" w:line="259" w:lineRule="auto"/>
    </w:pPr>
    <w:rPr>
      <w:rFonts w:asciiTheme="minorHAnsi" w:eastAsiaTheme="minorEastAsia" w:hAnsiTheme="minorHAnsi"/>
      <w:sz w:val="22"/>
      <w:lang w:val="en-US"/>
    </w:rPr>
    <w:tblPr>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qFormat/>
    <w:rsid w:val="00FE5472"/>
    <w:pPr>
      <w:spacing w:after="160" w:line="259" w:lineRule="auto"/>
    </w:pPr>
    <w:rPr>
      <w:rFonts w:asciiTheme="minorHAnsi" w:eastAsiaTheme="minorEastAsia" w:hAnsiTheme="minorHAnsi"/>
      <w:sz w:val="22"/>
      <w:lang w:val="en-US"/>
    </w:rPr>
    <w:tblPr>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qFormat/>
    <w:rsid w:val="00FE5472"/>
    <w:pPr>
      <w:spacing w:after="160" w:line="259" w:lineRule="auto"/>
    </w:pPr>
    <w:rPr>
      <w:rFonts w:asciiTheme="minorHAnsi" w:eastAsiaTheme="minorEastAsia" w:hAnsiTheme="minorHAnsi"/>
      <w:sz w:val="22"/>
      <w:lang w:val="en-US"/>
    </w:rPr>
    <w:tblPr>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qFormat/>
    <w:rsid w:val="00FE5472"/>
    <w:pPr>
      <w:spacing w:after="160" w:line="259" w:lineRule="auto"/>
    </w:pPr>
    <w:rPr>
      <w:rFonts w:asciiTheme="minorHAnsi" w:eastAsiaTheme="minorEastAsia" w:hAnsiTheme="minorHAnsi"/>
      <w:sz w:val="22"/>
      <w:lang w:val="en-US"/>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qFormat/>
    <w:rsid w:val="00FE5472"/>
    <w:pPr>
      <w:spacing w:after="160" w:line="259" w:lineRule="auto"/>
    </w:pPr>
    <w:rPr>
      <w:rFonts w:asciiTheme="minorHAnsi" w:eastAsiaTheme="minorEastAsia" w:hAnsiTheme="minorHAnsi"/>
      <w:sz w:val="22"/>
      <w:lang w:val="en-US"/>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1">
    <w:name w:val="Medium Shading 2 Accent 1"/>
    <w:basedOn w:val="TableNormal"/>
    <w:uiPriority w:val="64"/>
    <w:qFormat/>
    <w:rsid w:val="00FE5472"/>
    <w:pPr>
      <w:spacing w:after="160" w:line="259" w:lineRule="auto"/>
    </w:pPr>
    <w:rPr>
      <w:rFonts w:asciiTheme="minorHAnsi" w:eastAsiaTheme="minorEastAsia" w:hAnsiTheme="minorHAnsi"/>
      <w:sz w:val="22"/>
      <w:lang w:val="en-US"/>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2">
    <w:name w:val="Medium Shading 2 Accent 2"/>
    <w:basedOn w:val="TableNormal"/>
    <w:uiPriority w:val="64"/>
    <w:qFormat/>
    <w:rsid w:val="00FE5472"/>
    <w:pPr>
      <w:spacing w:after="160" w:line="259" w:lineRule="auto"/>
    </w:pPr>
    <w:rPr>
      <w:rFonts w:asciiTheme="minorHAnsi" w:eastAsiaTheme="minorEastAsia" w:hAnsiTheme="minorHAnsi"/>
      <w:sz w:val="22"/>
      <w:lang w:val="en-US"/>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3">
    <w:name w:val="Medium Shading 2 Accent 3"/>
    <w:basedOn w:val="TableNormal"/>
    <w:uiPriority w:val="64"/>
    <w:rsid w:val="00FE5472"/>
    <w:pPr>
      <w:spacing w:after="160" w:line="259" w:lineRule="auto"/>
    </w:pPr>
    <w:rPr>
      <w:rFonts w:asciiTheme="minorHAnsi" w:eastAsiaTheme="minorEastAsia" w:hAnsiTheme="minorHAnsi"/>
      <w:sz w:val="22"/>
      <w:lang w:val="en-US"/>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4">
    <w:name w:val="Medium Shading 2 Accent 4"/>
    <w:basedOn w:val="TableNormal"/>
    <w:uiPriority w:val="64"/>
    <w:qFormat/>
    <w:rsid w:val="00FE5472"/>
    <w:pPr>
      <w:spacing w:after="160" w:line="259" w:lineRule="auto"/>
    </w:pPr>
    <w:rPr>
      <w:rFonts w:asciiTheme="minorHAnsi" w:eastAsiaTheme="minorEastAsia" w:hAnsiTheme="minorHAnsi"/>
      <w:sz w:val="22"/>
      <w:lang w:val="en-US"/>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5">
    <w:name w:val="Medium Shading 2 Accent 5"/>
    <w:basedOn w:val="TableNormal"/>
    <w:uiPriority w:val="64"/>
    <w:qFormat/>
    <w:rsid w:val="00FE5472"/>
    <w:pPr>
      <w:spacing w:after="160" w:line="259" w:lineRule="auto"/>
    </w:pPr>
    <w:rPr>
      <w:rFonts w:asciiTheme="minorHAnsi" w:eastAsiaTheme="minorEastAsia" w:hAnsiTheme="minorHAnsi"/>
      <w:sz w:val="22"/>
      <w:lang w:val="en-US"/>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6">
    <w:name w:val="Medium Shading 2 Accent 6"/>
    <w:basedOn w:val="TableNormal"/>
    <w:uiPriority w:val="64"/>
    <w:qFormat/>
    <w:rsid w:val="00FE5472"/>
    <w:pPr>
      <w:spacing w:after="160" w:line="259" w:lineRule="auto"/>
    </w:pPr>
    <w:rPr>
      <w:rFonts w:asciiTheme="minorHAnsi" w:eastAsiaTheme="minorEastAsia" w:hAnsiTheme="minorHAnsi"/>
      <w:sz w:val="22"/>
      <w:lang w:val="en-US"/>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List1">
    <w:name w:val="Medium List 1"/>
    <w:basedOn w:val="TableNormal"/>
    <w:uiPriority w:val="65"/>
    <w:qFormat/>
    <w:rsid w:val="00FE5472"/>
    <w:pPr>
      <w:spacing w:after="160" w:line="259" w:lineRule="auto"/>
    </w:pPr>
    <w:rPr>
      <w:rFonts w:asciiTheme="minorHAnsi" w:eastAsiaTheme="minorEastAsia" w:hAnsiTheme="minorHAnsi"/>
      <w:color w:val="000000"/>
      <w:sz w:val="22"/>
      <w:lang w:val="en-US"/>
    </w:rPr>
    <w:tblPr>
      <w:tblBorders>
        <w:top w:val="single" w:sz="8" w:space="0" w:color="000000"/>
        <w:bottom w:val="single" w:sz="8" w:space="0" w:color="000000"/>
      </w:tblBorders>
    </w:tblPr>
    <w:tblStylePr w:type="firstRow">
      <w:rPr>
        <w:rFonts w:cs="Times New Roman"/>
      </w:rPr>
      <w:tblPr/>
      <w:tcPr>
        <w:tcBorders>
          <w:top w:val="nil"/>
          <w:left w:val="single" w:sz="8" w:space="0" w:color="000000"/>
        </w:tcBorders>
      </w:tcPr>
    </w:tblStylePr>
    <w:tblStylePr w:type="lastRow">
      <w:rPr>
        <w:b/>
        <w:bCs/>
        <w:color w:val="1F497D"/>
      </w:rPr>
      <w:tblPr/>
      <w:tcPr>
        <w:tcBorders>
          <w:top w:val="single" w:sz="8" w:space="0" w:color="000000"/>
          <w:left w:val="single" w:sz="8" w:space="0" w:color="000000"/>
        </w:tcBorders>
      </w:tcPr>
    </w:tblStylePr>
    <w:tblStylePr w:type="firstCol">
      <w:rPr>
        <w:b/>
        <w:bCs/>
      </w:rPr>
    </w:tblStylePr>
    <w:tblStylePr w:type="lastCol">
      <w:rPr>
        <w:b/>
        <w:bCs/>
      </w:rPr>
      <w:tblPr/>
      <w:tcPr>
        <w:tcBorders>
          <w:top w:val="single" w:sz="8" w:space="0" w:color="000000"/>
          <w:left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qFormat/>
    <w:rsid w:val="00FE5472"/>
    <w:pPr>
      <w:spacing w:after="160" w:line="259" w:lineRule="auto"/>
    </w:pPr>
    <w:rPr>
      <w:rFonts w:asciiTheme="minorHAnsi" w:eastAsiaTheme="minorEastAsia" w:hAnsiTheme="minorHAnsi"/>
      <w:color w:val="000000"/>
      <w:sz w:val="22"/>
      <w:lang w:val="en-US"/>
    </w:rPr>
    <w:tblPr>
      <w:tblBorders>
        <w:top w:val="single" w:sz="8" w:space="0" w:color="4F81BD"/>
        <w:bottom w:val="single" w:sz="8" w:space="0" w:color="4F81BD"/>
      </w:tblBorders>
    </w:tblPr>
    <w:tblStylePr w:type="firstRow">
      <w:rPr>
        <w:rFonts w:cs="Times New Roman"/>
      </w:rPr>
      <w:tblPr/>
      <w:tcPr>
        <w:tcBorders>
          <w:top w:val="nil"/>
          <w:left w:val="single" w:sz="8" w:space="0" w:color="4F81BD"/>
        </w:tcBorders>
      </w:tcPr>
    </w:tblStylePr>
    <w:tblStylePr w:type="lastRow">
      <w:rPr>
        <w:b/>
        <w:bCs/>
        <w:color w:val="1F497D"/>
      </w:rPr>
      <w:tblPr/>
      <w:tcPr>
        <w:tcBorders>
          <w:top w:val="single" w:sz="8" w:space="0" w:color="4F81BD"/>
          <w:left w:val="single" w:sz="8" w:space="0" w:color="4F81BD"/>
        </w:tcBorders>
      </w:tcPr>
    </w:tblStylePr>
    <w:tblStylePr w:type="firstCol">
      <w:rPr>
        <w:b/>
        <w:bCs/>
      </w:rPr>
    </w:tblStylePr>
    <w:tblStylePr w:type="lastCol">
      <w:rPr>
        <w:b/>
        <w:bCs/>
      </w:rPr>
      <w:tblPr/>
      <w:tcPr>
        <w:tcBorders>
          <w:top w:val="single" w:sz="8" w:space="0" w:color="4F81BD"/>
          <w:left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qFormat/>
    <w:rsid w:val="00FE5472"/>
    <w:pPr>
      <w:spacing w:after="160" w:line="259" w:lineRule="auto"/>
    </w:pPr>
    <w:rPr>
      <w:rFonts w:asciiTheme="minorHAnsi" w:eastAsiaTheme="minorEastAsia" w:hAnsiTheme="minorHAnsi"/>
      <w:color w:val="000000"/>
      <w:sz w:val="22"/>
      <w:lang w:val="en-US"/>
    </w:rPr>
    <w:tblPr>
      <w:tblBorders>
        <w:top w:val="single" w:sz="8" w:space="0" w:color="C0504D"/>
        <w:bottom w:val="single" w:sz="8" w:space="0" w:color="C0504D"/>
      </w:tblBorders>
    </w:tblPr>
    <w:tblStylePr w:type="firstRow">
      <w:rPr>
        <w:rFonts w:cs="Times New Roman"/>
      </w:rPr>
      <w:tblPr/>
      <w:tcPr>
        <w:tcBorders>
          <w:top w:val="nil"/>
          <w:left w:val="single" w:sz="8" w:space="0" w:color="C0504D"/>
        </w:tcBorders>
      </w:tcPr>
    </w:tblStylePr>
    <w:tblStylePr w:type="lastRow">
      <w:rPr>
        <w:b/>
        <w:bCs/>
        <w:color w:val="1F497D"/>
      </w:rPr>
      <w:tblPr/>
      <w:tcPr>
        <w:tcBorders>
          <w:top w:val="single" w:sz="8" w:space="0" w:color="C0504D"/>
          <w:left w:val="single" w:sz="8" w:space="0" w:color="C0504D"/>
        </w:tcBorders>
      </w:tcPr>
    </w:tblStylePr>
    <w:tblStylePr w:type="firstCol">
      <w:rPr>
        <w:b/>
        <w:bCs/>
      </w:rPr>
    </w:tblStylePr>
    <w:tblStylePr w:type="lastCol">
      <w:rPr>
        <w:b/>
        <w:bCs/>
      </w:rPr>
      <w:tblPr/>
      <w:tcPr>
        <w:tcBorders>
          <w:top w:val="single" w:sz="8" w:space="0" w:color="C0504D"/>
          <w:left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qFormat/>
    <w:rsid w:val="00FE5472"/>
    <w:pPr>
      <w:spacing w:after="160" w:line="259" w:lineRule="auto"/>
    </w:pPr>
    <w:rPr>
      <w:rFonts w:asciiTheme="minorHAnsi" w:eastAsiaTheme="minorEastAsia" w:hAnsiTheme="minorHAnsi"/>
      <w:color w:val="000000"/>
      <w:sz w:val="22"/>
      <w:lang w:val="en-US"/>
    </w:rPr>
    <w:tblPr>
      <w:tblBorders>
        <w:top w:val="single" w:sz="8" w:space="0" w:color="9BBB59"/>
        <w:bottom w:val="single" w:sz="8" w:space="0" w:color="9BBB59"/>
      </w:tblBorders>
    </w:tblPr>
    <w:tblStylePr w:type="firstRow">
      <w:rPr>
        <w:rFonts w:cs="Times New Roman"/>
      </w:rPr>
      <w:tblPr/>
      <w:tcPr>
        <w:tcBorders>
          <w:top w:val="nil"/>
          <w:left w:val="single" w:sz="8" w:space="0" w:color="9BBB59"/>
        </w:tcBorders>
      </w:tcPr>
    </w:tblStylePr>
    <w:tblStylePr w:type="lastRow">
      <w:rPr>
        <w:b/>
        <w:bCs/>
        <w:color w:val="1F497D"/>
      </w:rPr>
      <w:tblPr/>
      <w:tcPr>
        <w:tcBorders>
          <w:top w:val="single" w:sz="8" w:space="0" w:color="9BBB59"/>
          <w:left w:val="single" w:sz="8" w:space="0" w:color="9BBB59"/>
        </w:tcBorders>
      </w:tcPr>
    </w:tblStylePr>
    <w:tblStylePr w:type="firstCol">
      <w:rPr>
        <w:b/>
        <w:bCs/>
      </w:rPr>
    </w:tblStylePr>
    <w:tblStylePr w:type="lastCol">
      <w:rPr>
        <w:b/>
        <w:bCs/>
      </w:rPr>
      <w:tblPr/>
      <w:tcPr>
        <w:tcBorders>
          <w:top w:val="single" w:sz="8" w:space="0" w:color="9BBB59"/>
          <w:left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qFormat/>
    <w:rsid w:val="00FE5472"/>
    <w:pPr>
      <w:spacing w:after="160" w:line="259" w:lineRule="auto"/>
    </w:pPr>
    <w:rPr>
      <w:rFonts w:asciiTheme="minorHAnsi" w:eastAsiaTheme="minorEastAsia" w:hAnsiTheme="minorHAnsi"/>
      <w:color w:val="000000"/>
      <w:sz w:val="22"/>
      <w:lang w:val="en-US"/>
    </w:rPr>
    <w:tblPr>
      <w:tblBorders>
        <w:top w:val="single" w:sz="8" w:space="0" w:color="8064A2"/>
        <w:bottom w:val="single" w:sz="8" w:space="0" w:color="8064A2"/>
      </w:tblBorders>
    </w:tblPr>
    <w:tblStylePr w:type="firstRow">
      <w:rPr>
        <w:rFonts w:cs="Times New Roman"/>
      </w:rPr>
      <w:tblPr/>
      <w:tcPr>
        <w:tcBorders>
          <w:top w:val="nil"/>
          <w:left w:val="single" w:sz="8" w:space="0" w:color="8064A2"/>
        </w:tcBorders>
      </w:tcPr>
    </w:tblStylePr>
    <w:tblStylePr w:type="lastRow">
      <w:rPr>
        <w:b/>
        <w:bCs/>
        <w:color w:val="1F497D"/>
      </w:rPr>
      <w:tblPr/>
      <w:tcPr>
        <w:tcBorders>
          <w:top w:val="single" w:sz="8" w:space="0" w:color="8064A2"/>
          <w:left w:val="single" w:sz="8" w:space="0" w:color="8064A2"/>
        </w:tcBorders>
      </w:tcPr>
    </w:tblStylePr>
    <w:tblStylePr w:type="firstCol">
      <w:rPr>
        <w:b/>
        <w:bCs/>
      </w:rPr>
    </w:tblStylePr>
    <w:tblStylePr w:type="lastCol">
      <w:rPr>
        <w:b/>
        <w:bCs/>
      </w:rPr>
      <w:tblPr/>
      <w:tcPr>
        <w:tcBorders>
          <w:top w:val="single" w:sz="8" w:space="0" w:color="8064A2"/>
          <w:left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qFormat/>
    <w:rsid w:val="00FE5472"/>
    <w:pPr>
      <w:spacing w:after="160" w:line="259" w:lineRule="auto"/>
    </w:pPr>
    <w:rPr>
      <w:rFonts w:asciiTheme="minorHAnsi" w:eastAsiaTheme="minorEastAsia" w:hAnsiTheme="minorHAnsi"/>
      <w:color w:val="000000"/>
      <w:sz w:val="22"/>
      <w:lang w:val="en-US"/>
    </w:rPr>
    <w:tblPr>
      <w:tblBorders>
        <w:top w:val="single" w:sz="8" w:space="0" w:color="4BACC6"/>
        <w:bottom w:val="single" w:sz="8" w:space="0" w:color="4BACC6"/>
      </w:tblBorders>
    </w:tblPr>
    <w:tblStylePr w:type="firstRow">
      <w:rPr>
        <w:rFonts w:cs="Times New Roman"/>
      </w:rPr>
      <w:tblPr/>
      <w:tcPr>
        <w:tcBorders>
          <w:top w:val="nil"/>
          <w:left w:val="single" w:sz="8" w:space="0" w:color="4BACC6"/>
        </w:tcBorders>
      </w:tcPr>
    </w:tblStylePr>
    <w:tblStylePr w:type="lastRow">
      <w:rPr>
        <w:b/>
        <w:bCs/>
        <w:color w:val="1F497D"/>
      </w:rPr>
      <w:tblPr/>
      <w:tcPr>
        <w:tcBorders>
          <w:top w:val="single" w:sz="8" w:space="0" w:color="4BACC6"/>
          <w:left w:val="single" w:sz="8" w:space="0" w:color="4BACC6"/>
        </w:tcBorders>
      </w:tcPr>
    </w:tblStylePr>
    <w:tblStylePr w:type="firstCol">
      <w:rPr>
        <w:b/>
        <w:bCs/>
      </w:rPr>
    </w:tblStylePr>
    <w:tblStylePr w:type="lastCol">
      <w:rPr>
        <w:b/>
        <w:bCs/>
      </w:rPr>
      <w:tblPr/>
      <w:tcPr>
        <w:tcBorders>
          <w:top w:val="single" w:sz="8" w:space="0" w:color="4BACC6"/>
          <w:left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qFormat/>
    <w:rsid w:val="00FE5472"/>
    <w:pPr>
      <w:spacing w:after="160" w:line="259" w:lineRule="auto"/>
    </w:pPr>
    <w:rPr>
      <w:rFonts w:asciiTheme="minorHAnsi" w:eastAsiaTheme="minorEastAsia" w:hAnsiTheme="minorHAnsi"/>
      <w:color w:val="000000"/>
      <w:sz w:val="22"/>
      <w:lang w:val="en-US"/>
    </w:rPr>
    <w:tblPr>
      <w:tblBorders>
        <w:top w:val="single" w:sz="8" w:space="0" w:color="F79646"/>
        <w:bottom w:val="single" w:sz="8" w:space="0" w:color="F79646"/>
      </w:tblBorders>
    </w:tblPr>
    <w:tblStylePr w:type="firstRow">
      <w:rPr>
        <w:rFonts w:cs="Times New Roman"/>
      </w:rPr>
      <w:tblPr/>
      <w:tcPr>
        <w:tcBorders>
          <w:top w:val="nil"/>
          <w:left w:val="single" w:sz="8" w:space="0" w:color="F79646"/>
        </w:tcBorders>
      </w:tcPr>
    </w:tblStylePr>
    <w:tblStylePr w:type="lastRow">
      <w:rPr>
        <w:b/>
        <w:bCs/>
        <w:color w:val="1F497D"/>
      </w:rPr>
      <w:tblPr/>
      <w:tcPr>
        <w:tcBorders>
          <w:top w:val="single" w:sz="8" w:space="0" w:color="F79646"/>
          <w:left w:val="single" w:sz="8" w:space="0" w:color="F79646"/>
        </w:tcBorders>
      </w:tcPr>
    </w:tblStylePr>
    <w:tblStylePr w:type="firstCol">
      <w:rPr>
        <w:b/>
        <w:bCs/>
      </w:rPr>
    </w:tblStylePr>
    <w:tblStylePr w:type="lastCol">
      <w:rPr>
        <w:b/>
        <w:bCs/>
      </w:rPr>
      <w:tblPr/>
      <w:tcPr>
        <w:tcBorders>
          <w:top w:val="single" w:sz="8" w:space="0" w:color="F79646"/>
          <w:left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qFormat/>
    <w:rsid w:val="00FE5472"/>
    <w:pPr>
      <w:spacing w:after="160" w:line="259" w:lineRule="auto"/>
    </w:pPr>
    <w:rPr>
      <w:rFonts w:ascii="SimSun" w:eastAsia="Courier New" w:hAnsi="SimSun" w:cs="Times New Roman"/>
      <w:color w:val="000000"/>
      <w:sz w:val="22"/>
      <w:lang w:val="en-US"/>
    </w:rPr>
    <w:tblPr>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single" w:sz="24" w:space="0" w:color="000000"/>
          <w:bottom w:val="nil"/>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nil"/>
          <w:bottom w:val="single" w:sz="8" w:space="0" w:color="00000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qFormat/>
    <w:rsid w:val="00FE5472"/>
    <w:pPr>
      <w:spacing w:after="160" w:line="259" w:lineRule="auto"/>
    </w:pPr>
    <w:rPr>
      <w:rFonts w:ascii="SimSun" w:eastAsia="Courier New" w:hAnsi="SimSun" w:cs="Times New Roman"/>
      <w:color w:val="000000"/>
      <w:sz w:val="22"/>
      <w:lang w:val="en-US"/>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single" w:sz="24" w:space="0" w:color="4F81BD"/>
          <w:bottom w:val="nil"/>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nil"/>
          <w:bottom w:val="single" w:sz="8" w:space="0" w:color="4F81BD"/>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qFormat/>
    <w:rsid w:val="00FE5472"/>
    <w:pPr>
      <w:spacing w:after="160" w:line="259" w:lineRule="auto"/>
    </w:pPr>
    <w:rPr>
      <w:rFonts w:ascii="SimSun" w:eastAsia="Courier New" w:hAnsi="SimSun" w:cs="Times New Roman"/>
      <w:color w:val="000000"/>
      <w:sz w:val="22"/>
      <w:lang w:val="en-US"/>
    </w:rPr>
    <w:tblPr>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single" w:sz="24" w:space="0" w:color="C0504D"/>
          <w:bottom w:val="nil"/>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nil"/>
          <w:bottom w:val="single" w:sz="8" w:space="0" w:color="C0504D"/>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qFormat/>
    <w:rsid w:val="00FE5472"/>
    <w:pPr>
      <w:spacing w:after="160" w:line="259" w:lineRule="auto"/>
    </w:pPr>
    <w:rPr>
      <w:rFonts w:ascii="SimSun" w:eastAsia="Courier New" w:hAnsi="SimSun" w:cs="Times New Roman"/>
      <w:color w:val="000000"/>
      <w:sz w:val="22"/>
      <w:lang w:val="en-US"/>
    </w:rPr>
    <w:tblPr>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single" w:sz="24" w:space="0" w:color="9BBB59"/>
          <w:bottom w:val="nil"/>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nil"/>
          <w:bottom w:val="single" w:sz="8" w:space="0" w:color="9BBB59"/>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qFormat/>
    <w:rsid w:val="00FE5472"/>
    <w:pPr>
      <w:spacing w:after="160" w:line="259" w:lineRule="auto"/>
    </w:pPr>
    <w:rPr>
      <w:rFonts w:ascii="SimSun" w:eastAsia="Courier New" w:hAnsi="SimSun" w:cs="Times New Roman"/>
      <w:color w:val="000000"/>
      <w:sz w:val="22"/>
      <w:lang w:val="en-US"/>
    </w:rPr>
    <w:tblPr>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single" w:sz="24" w:space="0" w:color="8064A2"/>
          <w:bottom w:val="nil"/>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nil"/>
          <w:bottom w:val="single" w:sz="8" w:space="0" w:color="8064A2"/>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qFormat/>
    <w:rsid w:val="00FE5472"/>
    <w:pPr>
      <w:spacing w:after="160" w:line="259" w:lineRule="auto"/>
    </w:pPr>
    <w:rPr>
      <w:rFonts w:ascii="SimSun" w:eastAsia="Courier New" w:hAnsi="SimSun" w:cs="Times New Roman"/>
      <w:color w:val="000000"/>
      <w:sz w:val="22"/>
      <w:lang w:val="en-US"/>
    </w:rPr>
    <w:tblPr>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single" w:sz="24" w:space="0" w:color="4BACC6"/>
          <w:bottom w:val="nil"/>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nil"/>
          <w:bottom w:val="single" w:sz="8" w:space="0" w:color="4BACC6"/>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qFormat/>
    <w:rsid w:val="00FE5472"/>
    <w:pPr>
      <w:spacing w:after="160" w:line="259" w:lineRule="auto"/>
    </w:pPr>
    <w:rPr>
      <w:rFonts w:ascii="SimSun" w:eastAsia="Courier New" w:hAnsi="SimSun" w:cs="Times New Roman"/>
      <w:color w:val="000000"/>
      <w:sz w:val="22"/>
      <w:lang w:val="en-US"/>
    </w:rPr>
    <w:tblPr>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single" w:sz="24" w:space="0" w:color="F79646"/>
          <w:bottom w:val="nil"/>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nil"/>
          <w:bottom w:val="single" w:sz="8" w:space="0" w:color="F79646"/>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Grid1">
    <w:name w:val="Medium Grid 1"/>
    <w:basedOn w:val="TableNormal"/>
    <w:uiPriority w:val="67"/>
    <w:qFormat/>
    <w:rsid w:val="00FE5472"/>
    <w:pPr>
      <w:spacing w:after="160" w:line="259" w:lineRule="auto"/>
    </w:pPr>
    <w:rPr>
      <w:rFonts w:asciiTheme="minorHAnsi" w:eastAsiaTheme="minorEastAsia" w:hAnsiTheme="minorHAnsi"/>
      <w:sz w:val="22"/>
      <w:lang w:val="en-US"/>
    </w:rPr>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qFormat/>
    <w:rsid w:val="00FE5472"/>
    <w:pPr>
      <w:spacing w:after="160" w:line="259" w:lineRule="auto"/>
    </w:pPr>
    <w:rPr>
      <w:rFonts w:asciiTheme="minorHAnsi" w:eastAsiaTheme="minorEastAsia" w:hAnsiTheme="minorHAnsi"/>
      <w:sz w:val="22"/>
      <w:lang w:val="en-US"/>
    </w:rPr>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qFormat/>
    <w:rsid w:val="00FE5472"/>
    <w:pPr>
      <w:spacing w:after="160" w:line="259" w:lineRule="auto"/>
    </w:pPr>
    <w:rPr>
      <w:rFonts w:asciiTheme="minorHAnsi" w:eastAsiaTheme="minorEastAsia" w:hAnsiTheme="minorHAnsi"/>
      <w:sz w:val="22"/>
      <w:lang w:val="en-US"/>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qFormat/>
    <w:rsid w:val="00FE5472"/>
    <w:pPr>
      <w:spacing w:after="160" w:line="259" w:lineRule="auto"/>
    </w:pPr>
    <w:rPr>
      <w:rFonts w:asciiTheme="minorHAnsi" w:eastAsiaTheme="minorEastAsia" w:hAnsiTheme="minorHAnsi"/>
      <w:sz w:val="22"/>
      <w:lang w:val="en-US"/>
    </w:rPr>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qFormat/>
    <w:rsid w:val="00FE5472"/>
    <w:pPr>
      <w:spacing w:after="160" w:line="259" w:lineRule="auto"/>
    </w:pPr>
    <w:rPr>
      <w:rFonts w:asciiTheme="minorHAnsi" w:eastAsiaTheme="minorEastAsia" w:hAnsiTheme="minorHAnsi"/>
      <w:sz w:val="22"/>
      <w:lang w:val="en-US"/>
    </w:rPr>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qFormat/>
    <w:rsid w:val="00FE5472"/>
    <w:pPr>
      <w:spacing w:after="160" w:line="259" w:lineRule="auto"/>
    </w:pPr>
    <w:rPr>
      <w:rFonts w:asciiTheme="minorHAnsi" w:eastAsiaTheme="minorEastAsia" w:hAnsiTheme="minorHAnsi"/>
      <w:sz w:val="22"/>
      <w:lang w:val="en-US"/>
    </w:rPr>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qFormat/>
    <w:rsid w:val="00FE5472"/>
    <w:pPr>
      <w:spacing w:after="160" w:line="259" w:lineRule="auto"/>
    </w:pPr>
    <w:rPr>
      <w:rFonts w:asciiTheme="minorHAnsi" w:eastAsiaTheme="minorEastAsia" w:hAnsiTheme="minorHAnsi"/>
      <w:sz w:val="22"/>
      <w:lang w:val="en-US"/>
    </w:rPr>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qFormat/>
    <w:rsid w:val="00FE5472"/>
    <w:pPr>
      <w:spacing w:after="160" w:line="259" w:lineRule="auto"/>
    </w:pPr>
    <w:rPr>
      <w:rFonts w:ascii="SimSun" w:eastAsia="Courier New" w:hAnsi="SimSun" w:cs="Times New Roman"/>
      <w:color w:val="000000"/>
      <w:sz w:val="22"/>
      <w:lang w:val="en-US"/>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auto"/>
          <w:insideV w:val="single" w:sz="6" w:space="0" w:color="auto"/>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qFormat/>
    <w:rsid w:val="00FE5472"/>
    <w:pPr>
      <w:spacing w:after="160" w:line="259" w:lineRule="auto"/>
    </w:pPr>
    <w:rPr>
      <w:rFonts w:ascii="SimSun" w:eastAsia="Courier New" w:hAnsi="SimSun" w:cs="Times New Roman"/>
      <w:color w:val="000000"/>
      <w:sz w:val="22"/>
      <w:lang w:val="en-US"/>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auto"/>
          <w:insideV w:val="single" w:sz="6" w:space="0" w:color="auto"/>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qFormat/>
    <w:rsid w:val="00FE5472"/>
    <w:pPr>
      <w:spacing w:after="160" w:line="259" w:lineRule="auto"/>
    </w:pPr>
    <w:rPr>
      <w:rFonts w:ascii="SimSun" w:eastAsia="Courier New" w:hAnsi="SimSun" w:cs="Times New Roman"/>
      <w:color w:val="000000"/>
      <w:sz w:val="22"/>
      <w:lang w:val="en-US"/>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auto"/>
          <w:insideV w:val="single" w:sz="6" w:space="0" w:color="auto"/>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qFormat/>
    <w:rsid w:val="00FE5472"/>
    <w:pPr>
      <w:spacing w:after="160" w:line="259" w:lineRule="auto"/>
    </w:pPr>
    <w:rPr>
      <w:rFonts w:ascii="SimSun" w:eastAsia="Courier New" w:hAnsi="SimSun" w:cs="Times New Roman"/>
      <w:color w:val="000000"/>
      <w:sz w:val="22"/>
      <w:lang w:val="en-US"/>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auto"/>
          <w:insideV w:val="single" w:sz="6" w:space="0" w:color="auto"/>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qFormat/>
    <w:rsid w:val="00FE5472"/>
    <w:pPr>
      <w:spacing w:after="160" w:line="259" w:lineRule="auto"/>
    </w:pPr>
    <w:rPr>
      <w:rFonts w:ascii="SimSun" w:eastAsia="Courier New" w:hAnsi="SimSun" w:cs="Times New Roman"/>
      <w:color w:val="000000"/>
      <w:sz w:val="22"/>
      <w:lang w:val="en-US"/>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auto"/>
          <w:insideV w:val="single" w:sz="6" w:space="0" w:color="auto"/>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qFormat/>
    <w:rsid w:val="00FE5472"/>
    <w:pPr>
      <w:spacing w:after="160" w:line="259" w:lineRule="auto"/>
    </w:pPr>
    <w:rPr>
      <w:rFonts w:ascii="SimSun" w:eastAsia="Courier New" w:hAnsi="SimSun" w:cs="Times New Roman"/>
      <w:color w:val="000000"/>
      <w:sz w:val="22"/>
      <w:lang w:val="en-US"/>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auto"/>
          <w:insideV w:val="single" w:sz="6" w:space="0" w:color="auto"/>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qFormat/>
    <w:rsid w:val="00FE5472"/>
    <w:pPr>
      <w:spacing w:after="160" w:line="259" w:lineRule="auto"/>
    </w:pPr>
    <w:rPr>
      <w:rFonts w:ascii="SimSun" w:eastAsia="Courier New" w:hAnsi="SimSun" w:cs="Times New Roman"/>
      <w:color w:val="000000"/>
      <w:sz w:val="22"/>
      <w:lang w:val="en-US"/>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auto"/>
          <w:insideV w:val="single" w:sz="6" w:space="0" w:color="auto"/>
        </w:tcBorders>
        <w:shd w:val="clear" w:color="auto" w:fill="FBCAA2"/>
      </w:tcPr>
    </w:tblStylePr>
    <w:tblStylePr w:type="nwCell">
      <w:tblPr/>
      <w:tcPr>
        <w:shd w:val="clear" w:color="auto" w:fill="FFFFFF"/>
      </w:tcPr>
    </w:tblStylePr>
  </w:style>
  <w:style w:type="table" w:styleId="MediumGrid3">
    <w:name w:val="Medium Grid 3"/>
    <w:basedOn w:val="TableNormal"/>
    <w:uiPriority w:val="69"/>
    <w:qFormat/>
    <w:rsid w:val="00FE5472"/>
    <w:pPr>
      <w:spacing w:after="160" w:line="259" w:lineRule="auto"/>
    </w:pPr>
    <w:rPr>
      <w:rFonts w:asciiTheme="minorHAnsi" w:eastAsiaTheme="minorEastAsia" w:hAnsiTheme="minorHAnsi"/>
      <w:sz w:val="22"/>
      <w:lang w:val="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000000"/>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808080"/>
      </w:tcPr>
    </w:tblStylePr>
  </w:style>
  <w:style w:type="table" w:styleId="MediumGrid3-Accent1">
    <w:name w:val="Medium Grid 3 Accent 1"/>
    <w:basedOn w:val="TableNormal"/>
    <w:uiPriority w:val="69"/>
    <w:qFormat/>
    <w:rsid w:val="00FE5472"/>
    <w:pPr>
      <w:spacing w:after="160" w:line="259" w:lineRule="auto"/>
    </w:pPr>
    <w:rPr>
      <w:rFonts w:asciiTheme="minorHAnsi" w:eastAsiaTheme="minorEastAsia" w:hAnsiTheme="minorHAnsi"/>
      <w:sz w:val="22"/>
      <w:lang w:val="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styleId="MediumGrid3-Accent2">
    <w:name w:val="Medium Grid 3 Accent 2"/>
    <w:basedOn w:val="TableNormal"/>
    <w:uiPriority w:val="69"/>
    <w:qFormat/>
    <w:rsid w:val="00FE5472"/>
    <w:pPr>
      <w:spacing w:after="160" w:line="259" w:lineRule="auto"/>
    </w:pPr>
    <w:rPr>
      <w:rFonts w:asciiTheme="minorHAnsi" w:eastAsiaTheme="minorEastAsia" w:hAnsiTheme="minorHAnsi"/>
      <w:sz w:val="22"/>
      <w:lang w:val="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C0504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DFA7A6"/>
      </w:tcPr>
    </w:tblStylePr>
  </w:style>
  <w:style w:type="table" w:styleId="MediumGrid3-Accent3">
    <w:name w:val="Medium Grid 3 Accent 3"/>
    <w:basedOn w:val="TableNormal"/>
    <w:uiPriority w:val="69"/>
    <w:qFormat/>
    <w:rsid w:val="00FE5472"/>
    <w:pPr>
      <w:spacing w:after="160" w:line="259" w:lineRule="auto"/>
    </w:pPr>
    <w:rPr>
      <w:rFonts w:asciiTheme="minorHAnsi" w:eastAsiaTheme="minorEastAsia" w:hAnsiTheme="minorHAnsi"/>
      <w:sz w:val="22"/>
      <w:lang w:val="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9BBB59"/>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CDDDAC"/>
      </w:tcPr>
    </w:tblStylePr>
  </w:style>
  <w:style w:type="table" w:styleId="MediumGrid3-Accent4">
    <w:name w:val="Medium Grid 3 Accent 4"/>
    <w:basedOn w:val="TableNormal"/>
    <w:uiPriority w:val="69"/>
    <w:qFormat/>
    <w:rsid w:val="00FE5472"/>
    <w:pPr>
      <w:spacing w:after="160" w:line="259" w:lineRule="auto"/>
    </w:pPr>
    <w:rPr>
      <w:rFonts w:asciiTheme="minorHAnsi" w:eastAsiaTheme="minorEastAsia" w:hAnsiTheme="minorHAnsi"/>
      <w:sz w:val="22"/>
      <w:lang w:val="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8064A2"/>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BFB1D0"/>
      </w:tcPr>
    </w:tblStylePr>
  </w:style>
  <w:style w:type="table" w:styleId="MediumGrid3-Accent5">
    <w:name w:val="Medium Grid 3 Accent 5"/>
    <w:basedOn w:val="TableNormal"/>
    <w:uiPriority w:val="69"/>
    <w:qFormat/>
    <w:rsid w:val="00FE5472"/>
    <w:pPr>
      <w:spacing w:after="160" w:line="259" w:lineRule="auto"/>
    </w:pPr>
    <w:rPr>
      <w:rFonts w:asciiTheme="minorHAnsi" w:eastAsiaTheme="minorEastAsia" w:hAnsiTheme="minorHAnsi"/>
      <w:sz w:val="22"/>
      <w:lang w:val="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styleId="MediumGrid3-Accent6">
    <w:name w:val="Medium Grid 3 Accent 6"/>
    <w:basedOn w:val="TableNormal"/>
    <w:uiPriority w:val="69"/>
    <w:qFormat/>
    <w:rsid w:val="00FE5472"/>
    <w:pPr>
      <w:spacing w:after="160" w:line="259" w:lineRule="auto"/>
    </w:pPr>
    <w:rPr>
      <w:rFonts w:asciiTheme="minorHAnsi" w:eastAsiaTheme="minorEastAsia" w:hAnsiTheme="minorHAnsi"/>
      <w:sz w:val="22"/>
      <w:lang w:val="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F7964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FBCAA2"/>
      </w:tcPr>
    </w:tblStylePr>
  </w:style>
  <w:style w:type="table" w:styleId="DarkList">
    <w:name w:val="Dark List"/>
    <w:basedOn w:val="TableNormal"/>
    <w:uiPriority w:val="70"/>
    <w:qFormat/>
    <w:rsid w:val="00FE5472"/>
    <w:pPr>
      <w:spacing w:after="160" w:line="259" w:lineRule="auto"/>
    </w:pPr>
    <w:rPr>
      <w:rFonts w:asciiTheme="minorHAnsi" w:eastAsiaTheme="minorEastAsia" w:hAnsiTheme="minorHAnsi"/>
      <w:color w:val="FFFFFF"/>
      <w:sz w:val="22"/>
      <w:lang w:val="en-US"/>
    </w:rPr>
    <w:tblPr>
      <w:tblStyleRowBandSize w:val="1"/>
      <w:tblStyleColBandSize w:val="1"/>
    </w:tblPr>
    <w:tcPr>
      <w:shd w:val="clear" w:color="auto" w:fill="000000"/>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nil"/>
          <w:bottom w:val="single" w:sz="18" w:space="0" w:color="FFFFFF"/>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qFormat/>
    <w:rsid w:val="00FE5472"/>
    <w:pPr>
      <w:spacing w:after="160" w:line="259" w:lineRule="auto"/>
    </w:pPr>
    <w:rPr>
      <w:rFonts w:asciiTheme="minorHAnsi" w:eastAsiaTheme="minorEastAsia" w:hAnsiTheme="minorHAnsi"/>
      <w:color w:val="FFFFFF"/>
      <w:sz w:val="22"/>
      <w:lang w:val="en-US"/>
    </w:rPr>
    <w:tblPr>
      <w:tblStyleRowBandSize w:val="1"/>
      <w:tblStyleColBandSize w:val="1"/>
    </w:tblPr>
    <w:tcPr>
      <w:shd w:val="clear" w:color="auto" w:fill="4F81B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nil"/>
          <w:bottom w:val="single" w:sz="18" w:space="0" w:color="FFFFFF"/>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qFormat/>
    <w:rsid w:val="00FE5472"/>
    <w:pPr>
      <w:spacing w:after="160" w:line="259" w:lineRule="auto"/>
    </w:pPr>
    <w:rPr>
      <w:rFonts w:asciiTheme="minorHAnsi" w:eastAsiaTheme="minorEastAsia" w:hAnsiTheme="minorHAnsi"/>
      <w:color w:val="FFFFFF"/>
      <w:sz w:val="22"/>
      <w:lang w:val="en-US"/>
    </w:rPr>
    <w:tblPr>
      <w:tblStyleRowBandSize w:val="1"/>
      <w:tblStyleColBandSize w:val="1"/>
    </w:tblPr>
    <w:tcPr>
      <w:shd w:val="clear" w:color="auto" w:fill="C0504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nil"/>
          <w:bottom w:val="single" w:sz="18" w:space="0" w:color="FFFFFF"/>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qFormat/>
    <w:rsid w:val="00FE5472"/>
    <w:pPr>
      <w:spacing w:after="160" w:line="259" w:lineRule="auto"/>
    </w:pPr>
    <w:rPr>
      <w:rFonts w:asciiTheme="minorHAnsi" w:eastAsiaTheme="minorEastAsia" w:hAnsiTheme="minorHAnsi"/>
      <w:color w:val="FFFFFF"/>
      <w:sz w:val="22"/>
      <w:lang w:val="en-US"/>
    </w:rPr>
    <w:tblPr>
      <w:tblStyleRowBandSize w:val="1"/>
      <w:tblStyleColBandSize w:val="1"/>
    </w:tblPr>
    <w:tcPr>
      <w:shd w:val="clear" w:color="auto" w:fill="9BBB59"/>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nil"/>
          <w:bottom w:val="single" w:sz="18" w:space="0" w:color="FFFFFF"/>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qFormat/>
    <w:rsid w:val="00FE5472"/>
    <w:pPr>
      <w:spacing w:after="160" w:line="259" w:lineRule="auto"/>
    </w:pPr>
    <w:rPr>
      <w:rFonts w:asciiTheme="minorHAnsi" w:eastAsiaTheme="minorEastAsia" w:hAnsiTheme="minorHAnsi"/>
      <w:color w:val="FFFFFF"/>
      <w:sz w:val="22"/>
      <w:lang w:val="en-US"/>
    </w:rPr>
    <w:tblPr>
      <w:tblStyleRowBandSize w:val="1"/>
      <w:tblStyleColBandSize w:val="1"/>
    </w:tblPr>
    <w:tcPr>
      <w:shd w:val="clear" w:color="auto" w:fill="8064A2"/>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nil"/>
          <w:bottom w:val="single" w:sz="18" w:space="0" w:color="FFFFFF"/>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qFormat/>
    <w:rsid w:val="00FE5472"/>
    <w:pPr>
      <w:spacing w:after="160" w:line="259" w:lineRule="auto"/>
    </w:pPr>
    <w:rPr>
      <w:rFonts w:asciiTheme="minorHAnsi" w:eastAsiaTheme="minorEastAsia" w:hAnsiTheme="minorHAnsi"/>
      <w:color w:val="FFFFFF"/>
      <w:sz w:val="22"/>
      <w:lang w:val="en-US"/>
    </w:rPr>
    <w:tblPr>
      <w:tblStyleRowBandSize w:val="1"/>
      <w:tblStyleColBandSize w:val="1"/>
    </w:tblPr>
    <w:tcPr>
      <w:shd w:val="clear" w:color="auto" w:fill="4BACC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nil"/>
          <w:bottom w:val="single" w:sz="18" w:space="0" w:color="FFFFFF"/>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FE5472"/>
    <w:pPr>
      <w:spacing w:after="160" w:line="259" w:lineRule="auto"/>
    </w:pPr>
    <w:rPr>
      <w:rFonts w:asciiTheme="minorHAnsi" w:eastAsiaTheme="minorEastAsia" w:hAnsiTheme="minorHAnsi"/>
      <w:color w:val="FFFFFF"/>
      <w:sz w:val="22"/>
      <w:lang w:val="en-US"/>
    </w:rPr>
    <w:tblPr>
      <w:tblStyleRowBandSize w:val="1"/>
      <w:tblStyleColBandSize w:val="1"/>
    </w:tblPr>
    <w:tcPr>
      <w:shd w:val="clear" w:color="auto" w:fill="F7964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nil"/>
          <w:bottom w:val="single" w:sz="18" w:space="0" w:color="FFFFFF"/>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ColorfulShading">
    <w:name w:val="Colorful Shading"/>
    <w:basedOn w:val="TableNormal"/>
    <w:uiPriority w:val="71"/>
    <w:rsid w:val="00FE5472"/>
    <w:pPr>
      <w:spacing w:after="160" w:line="259" w:lineRule="auto"/>
    </w:pPr>
    <w:rPr>
      <w:rFonts w:asciiTheme="minorHAnsi" w:eastAsiaTheme="minorEastAsia" w:hAnsiTheme="minorHAnsi"/>
      <w:color w:val="000000"/>
      <w:sz w:val="22"/>
      <w:lang w:val="en-US"/>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auto"/>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qFormat/>
    <w:rsid w:val="00FE5472"/>
    <w:pPr>
      <w:spacing w:after="160" w:line="259" w:lineRule="auto"/>
    </w:pPr>
    <w:rPr>
      <w:rFonts w:asciiTheme="minorHAnsi" w:eastAsiaTheme="minorEastAsia" w:hAnsiTheme="minorHAnsi"/>
      <w:color w:val="000000"/>
      <w:sz w:val="22"/>
      <w:lang w:val="en-US"/>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auto"/>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qFormat/>
    <w:rsid w:val="00FE5472"/>
    <w:pPr>
      <w:spacing w:after="160" w:line="259" w:lineRule="auto"/>
    </w:pPr>
    <w:rPr>
      <w:rFonts w:asciiTheme="minorHAnsi" w:eastAsiaTheme="minorEastAsia" w:hAnsiTheme="minorHAnsi"/>
      <w:color w:val="000000"/>
      <w:sz w:val="22"/>
      <w:lang w:val="en-US"/>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auto"/>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qFormat/>
    <w:rsid w:val="00FE5472"/>
    <w:pPr>
      <w:spacing w:after="160" w:line="259" w:lineRule="auto"/>
    </w:pPr>
    <w:rPr>
      <w:rFonts w:asciiTheme="minorHAnsi" w:eastAsiaTheme="minorEastAsia" w:hAnsiTheme="minorHAnsi"/>
      <w:color w:val="000000"/>
      <w:sz w:val="22"/>
      <w:lang w:val="en-US"/>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single" w:sz="24" w:space="0" w:color="8064A2"/>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auto"/>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qFormat/>
    <w:rsid w:val="00FE5472"/>
    <w:pPr>
      <w:spacing w:after="160" w:line="259" w:lineRule="auto"/>
    </w:pPr>
    <w:rPr>
      <w:rFonts w:asciiTheme="minorHAnsi" w:eastAsiaTheme="minorEastAsia" w:hAnsiTheme="minorHAnsi"/>
      <w:color w:val="000000"/>
      <w:sz w:val="22"/>
      <w:lang w:val="en-US"/>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single" w:sz="24" w:space="0" w:color="9BBB59"/>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auto"/>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qFormat/>
    <w:rsid w:val="00FE5472"/>
    <w:pPr>
      <w:spacing w:after="160" w:line="259" w:lineRule="auto"/>
    </w:pPr>
    <w:rPr>
      <w:rFonts w:asciiTheme="minorHAnsi" w:eastAsiaTheme="minorEastAsia" w:hAnsiTheme="minorHAnsi"/>
      <w:color w:val="000000"/>
      <w:sz w:val="22"/>
      <w:lang w:val="en-US"/>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single" w:sz="24" w:space="0" w:color="F7964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qFormat/>
    <w:rsid w:val="00FE5472"/>
    <w:pPr>
      <w:spacing w:after="160" w:line="259" w:lineRule="auto"/>
    </w:pPr>
    <w:rPr>
      <w:rFonts w:asciiTheme="minorHAnsi" w:eastAsiaTheme="minorEastAsia" w:hAnsiTheme="minorHAnsi"/>
      <w:color w:val="000000"/>
      <w:sz w:val="22"/>
      <w:lang w:val="en-US"/>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single" w:sz="24" w:space="0" w:color="4BACC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auto"/>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List">
    <w:name w:val="Colorful List"/>
    <w:basedOn w:val="TableNormal"/>
    <w:uiPriority w:val="72"/>
    <w:qFormat/>
    <w:rsid w:val="00FE5472"/>
    <w:pPr>
      <w:spacing w:after="160" w:line="259" w:lineRule="auto"/>
    </w:pPr>
    <w:rPr>
      <w:rFonts w:asciiTheme="minorHAnsi" w:eastAsiaTheme="minorEastAsia" w:hAnsiTheme="minorHAnsi"/>
      <w:color w:val="000000"/>
      <w:sz w:val="22"/>
      <w:lang w:val="en-US"/>
    </w:rPr>
    <w:tblPr>
      <w:tblStyleRowBandSize w:val="1"/>
      <w:tblStyleColBandSize w:val="1"/>
    </w:tblPr>
    <w:tcPr>
      <w:shd w:val="clear" w:color="auto" w:fill="E6E6E6"/>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qFormat/>
    <w:rsid w:val="00FE5472"/>
    <w:pPr>
      <w:spacing w:after="160" w:line="259" w:lineRule="auto"/>
    </w:pPr>
    <w:rPr>
      <w:rFonts w:asciiTheme="minorHAnsi" w:eastAsiaTheme="minorEastAsia" w:hAnsiTheme="minorHAnsi"/>
      <w:color w:val="000000"/>
      <w:sz w:val="22"/>
      <w:lang w:val="en-US"/>
    </w:rPr>
    <w:tblPr>
      <w:tblStyleRowBandSize w:val="1"/>
      <w:tblStyleColBandSize w:val="1"/>
    </w:tblPr>
    <w:tcPr>
      <w:shd w:val="clear" w:color="auto" w:fill="EDF2F8"/>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qFormat/>
    <w:rsid w:val="00FE5472"/>
    <w:pPr>
      <w:spacing w:after="160" w:line="259" w:lineRule="auto"/>
    </w:pPr>
    <w:rPr>
      <w:rFonts w:asciiTheme="minorHAnsi" w:eastAsiaTheme="minorEastAsia" w:hAnsiTheme="minorHAnsi"/>
      <w:color w:val="000000"/>
      <w:sz w:val="22"/>
      <w:lang w:val="en-US"/>
    </w:rPr>
    <w:tblPr>
      <w:tblStyleRowBandSize w:val="1"/>
      <w:tblStyleColBandSize w:val="1"/>
    </w:tblPr>
    <w:tcPr>
      <w:shd w:val="clear" w:color="auto" w:fill="F8EDED"/>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qFormat/>
    <w:rsid w:val="00FE5472"/>
    <w:pPr>
      <w:spacing w:after="160" w:line="259" w:lineRule="auto"/>
    </w:pPr>
    <w:rPr>
      <w:rFonts w:asciiTheme="minorHAnsi" w:eastAsiaTheme="minorEastAsia" w:hAnsiTheme="minorHAnsi"/>
      <w:color w:val="000000"/>
      <w:sz w:val="22"/>
      <w:lang w:val="en-US"/>
    </w:rPr>
    <w:tblPr>
      <w:tblStyleRowBandSize w:val="1"/>
      <w:tblStyleColBandSize w:val="1"/>
    </w:tblPr>
    <w:tcPr>
      <w:shd w:val="clear" w:color="auto" w:fill="F5F8EE"/>
    </w:tcPr>
    <w:tblStylePr w:type="firstRow">
      <w:rPr>
        <w:b/>
        <w:bCs/>
        <w:color w:val="FFFFFF"/>
      </w:rPr>
      <w:tblPr/>
      <w:tcPr>
        <w:tcBorders>
          <w:left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qFormat/>
    <w:rsid w:val="00FE5472"/>
    <w:pPr>
      <w:spacing w:after="160" w:line="259" w:lineRule="auto"/>
    </w:pPr>
    <w:rPr>
      <w:rFonts w:asciiTheme="minorHAnsi" w:eastAsiaTheme="minorEastAsia" w:hAnsiTheme="minorHAnsi"/>
      <w:color w:val="000000"/>
      <w:sz w:val="22"/>
      <w:lang w:val="en-US"/>
    </w:rPr>
    <w:tblPr>
      <w:tblStyleRowBandSize w:val="1"/>
      <w:tblStyleColBandSize w:val="1"/>
    </w:tblPr>
    <w:tcPr>
      <w:shd w:val="clear" w:color="auto" w:fill="F2EFF6"/>
    </w:tcPr>
    <w:tblStylePr w:type="firstRow">
      <w:rPr>
        <w:b/>
        <w:bCs/>
        <w:color w:val="FFFFFF"/>
      </w:rPr>
      <w:tblPr/>
      <w:tcPr>
        <w:tcBorders>
          <w:left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qFormat/>
    <w:rsid w:val="00FE5472"/>
    <w:pPr>
      <w:spacing w:after="160" w:line="259" w:lineRule="auto"/>
    </w:pPr>
    <w:rPr>
      <w:rFonts w:asciiTheme="minorHAnsi" w:eastAsiaTheme="minorEastAsia" w:hAnsiTheme="minorHAnsi"/>
      <w:color w:val="000000"/>
      <w:sz w:val="22"/>
      <w:lang w:val="en-US"/>
    </w:rPr>
    <w:tblPr>
      <w:tblStyleRowBandSize w:val="1"/>
      <w:tblStyleColBandSize w:val="1"/>
    </w:tblPr>
    <w:tcPr>
      <w:shd w:val="clear" w:color="auto" w:fill="EDF6F9"/>
    </w:tcPr>
    <w:tblStylePr w:type="firstRow">
      <w:rPr>
        <w:b/>
        <w:bCs/>
        <w:color w:val="FFFFFF"/>
      </w:rPr>
      <w:tblPr/>
      <w:tcPr>
        <w:tcBorders>
          <w:left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FE5472"/>
    <w:pPr>
      <w:spacing w:after="160" w:line="259" w:lineRule="auto"/>
    </w:pPr>
    <w:rPr>
      <w:rFonts w:asciiTheme="minorHAnsi" w:eastAsiaTheme="minorEastAsia" w:hAnsiTheme="minorHAnsi"/>
      <w:color w:val="000000"/>
      <w:sz w:val="22"/>
      <w:lang w:val="en-US"/>
    </w:rPr>
    <w:tblPr>
      <w:tblStyleRowBandSize w:val="1"/>
      <w:tblStyleColBandSize w:val="1"/>
    </w:tblPr>
    <w:tcPr>
      <w:shd w:val="clear" w:color="auto" w:fill="FEF4EC"/>
    </w:tcPr>
    <w:tblStylePr w:type="firstRow">
      <w:rPr>
        <w:b/>
        <w:bCs/>
        <w:color w:val="FFFFFF"/>
      </w:rPr>
      <w:tblPr/>
      <w:tcPr>
        <w:tcBorders>
          <w:left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Grid">
    <w:name w:val="Colorful Grid"/>
    <w:basedOn w:val="TableNormal"/>
    <w:uiPriority w:val="73"/>
    <w:qFormat/>
    <w:rsid w:val="00FE5472"/>
    <w:pPr>
      <w:spacing w:after="160" w:line="259" w:lineRule="auto"/>
    </w:pPr>
    <w:rPr>
      <w:rFonts w:asciiTheme="minorHAnsi" w:eastAsiaTheme="minorEastAsia" w:hAnsiTheme="minorHAnsi"/>
      <w:color w:val="000000"/>
      <w:sz w:val="22"/>
      <w:lang w:val="en-US"/>
    </w:rPr>
    <w:tblPr>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qFormat/>
    <w:rsid w:val="00FE5472"/>
    <w:pPr>
      <w:spacing w:after="160" w:line="259" w:lineRule="auto"/>
    </w:pPr>
    <w:rPr>
      <w:rFonts w:asciiTheme="minorHAnsi" w:eastAsiaTheme="minorEastAsia" w:hAnsiTheme="minorHAnsi"/>
      <w:color w:val="000000"/>
      <w:sz w:val="22"/>
      <w:lang w:val="en-US"/>
    </w:rPr>
    <w:tblPr>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FE5472"/>
    <w:pPr>
      <w:spacing w:after="160" w:line="259" w:lineRule="auto"/>
    </w:pPr>
    <w:rPr>
      <w:rFonts w:asciiTheme="minorHAnsi" w:eastAsiaTheme="minorEastAsia" w:hAnsiTheme="minorHAnsi"/>
      <w:color w:val="000000"/>
      <w:sz w:val="22"/>
      <w:lang w:val="en-US"/>
    </w:rPr>
    <w:tblPr>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qFormat/>
    <w:rsid w:val="00FE5472"/>
    <w:pPr>
      <w:spacing w:after="160" w:line="259" w:lineRule="auto"/>
    </w:pPr>
    <w:rPr>
      <w:rFonts w:asciiTheme="minorHAnsi" w:eastAsiaTheme="minorEastAsia" w:hAnsiTheme="minorHAnsi"/>
      <w:color w:val="000000"/>
      <w:sz w:val="22"/>
      <w:lang w:val="en-US"/>
    </w:rPr>
    <w:tblPr>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qFormat/>
    <w:rsid w:val="00FE5472"/>
    <w:pPr>
      <w:spacing w:after="160" w:line="259" w:lineRule="auto"/>
    </w:pPr>
    <w:rPr>
      <w:rFonts w:asciiTheme="minorHAnsi" w:eastAsiaTheme="minorEastAsia" w:hAnsiTheme="minorHAnsi"/>
      <w:color w:val="000000"/>
      <w:sz w:val="22"/>
      <w:lang w:val="en-US"/>
    </w:rPr>
    <w:tblPr>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qFormat/>
    <w:rsid w:val="00FE5472"/>
    <w:pPr>
      <w:spacing w:after="160" w:line="259" w:lineRule="auto"/>
    </w:pPr>
    <w:rPr>
      <w:rFonts w:asciiTheme="minorHAnsi" w:eastAsiaTheme="minorEastAsia" w:hAnsiTheme="minorHAnsi"/>
      <w:color w:val="000000"/>
      <w:sz w:val="22"/>
      <w:lang w:val="en-US"/>
    </w:rPr>
    <w:tblPr>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qFormat/>
    <w:rsid w:val="00FE5472"/>
    <w:pPr>
      <w:spacing w:after="160" w:line="259" w:lineRule="auto"/>
    </w:pPr>
    <w:rPr>
      <w:rFonts w:asciiTheme="minorHAnsi" w:eastAsiaTheme="minorEastAsia" w:hAnsiTheme="minorHAnsi"/>
      <w:color w:val="000000"/>
      <w:sz w:val="22"/>
      <w:lang w:val="en-US"/>
    </w:rPr>
    <w:tblPr>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paragraph" w:customStyle="1" w:styleId="Style1">
    <w:name w:val="Style1"/>
    <w:basedOn w:val="Normal"/>
    <w:link w:val="Style1Char"/>
    <w:rsid w:val="00FE5472"/>
    <w:pPr>
      <w:numPr>
        <w:numId w:val="33"/>
      </w:numPr>
      <w:ind w:left="0" w:firstLine="0"/>
    </w:pPr>
    <w:rPr>
      <w:bCs/>
      <w:color w:val="EE0000"/>
      <w:szCs w:val="28"/>
      <w:u w:val="single"/>
    </w:rPr>
  </w:style>
  <w:style w:type="character" w:customStyle="1" w:styleId="Style1Char">
    <w:name w:val="Style1 Char"/>
    <w:basedOn w:val="DefaultParagraphFont"/>
    <w:link w:val="Style1"/>
    <w:rsid w:val="00FE5472"/>
    <w:rPr>
      <w:rFonts w:eastAsiaTheme="minorEastAsia"/>
      <w:bCs/>
      <w:color w:val="EE0000"/>
      <w:sz w:val="28"/>
      <w:szCs w:val="28"/>
      <w:u w:val="single"/>
      <w:lang w:val="en-US"/>
    </w:rPr>
  </w:style>
  <w:style w:type="paragraph" w:customStyle="1" w:styleId="Style2">
    <w:name w:val="Style2"/>
    <w:basedOn w:val="Style1"/>
    <w:link w:val="Style2Char"/>
    <w:rsid w:val="00FE5472"/>
    <w:pPr>
      <w:numPr>
        <w:numId w:val="0"/>
      </w:numPr>
      <w:ind w:firstLine="720"/>
      <w:jc w:val="both"/>
    </w:pPr>
    <w:rPr>
      <w:color w:val="000000" w:themeColor="text1"/>
    </w:rPr>
  </w:style>
  <w:style w:type="character" w:customStyle="1" w:styleId="Style2Char">
    <w:name w:val="Style2 Char"/>
    <w:basedOn w:val="Style1Char"/>
    <w:link w:val="Style2"/>
    <w:rsid w:val="00FE5472"/>
    <w:rPr>
      <w:rFonts w:eastAsiaTheme="minorEastAsia"/>
      <w:bCs/>
      <w:color w:val="000000" w:themeColor="text1"/>
      <w:sz w:val="28"/>
      <w:szCs w:val="28"/>
      <w:u w:val="single"/>
      <w:lang w:val="en-US"/>
    </w:rPr>
  </w:style>
  <w:style w:type="paragraph" w:styleId="Quote">
    <w:name w:val="Quote"/>
    <w:basedOn w:val="Normal"/>
    <w:next w:val="Normal"/>
    <w:link w:val="QuoteChar"/>
    <w:uiPriority w:val="29"/>
    <w:rsid w:val="00FE5472"/>
    <w:pPr>
      <w:spacing w:before="120"/>
      <w:ind w:left="720"/>
    </w:pPr>
    <w:rPr>
      <w:color w:val="1F497D" w:themeColor="text2"/>
      <w:sz w:val="24"/>
      <w:szCs w:val="24"/>
    </w:rPr>
  </w:style>
  <w:style w:type="character" w:customStyle="1" w:styleId="QuoteChar">
    <w:name w:val="Quote Char"/>
    <w:basedOn w:val="DefaultParagraphFont"/>
    <w:link w:val="Quote"/>
    <w:uiPriority w:val="29"/>
    <w:rsid w:val="00FE5472"/>
    <w:rPr>
      <w:rFonts w:eastAsiaTheme="minorEastAsia"/>
      <w:color w:val="1F497D" w:themeColor="text2"/>
      <w:szCs w:val="24"/>
      <w:lang w:val="en-US"/>
    </w:rPr>
  </w:style>
  <w:style w:type="paragraph" w:styleId="IntenseQuote">
    <w:name w:val="Intense Quote"/>
    <w:basedOn w:val="Normal"/>
    <w:next w:val="Normal"/>
    <w:link w:val="IntenseQuoteChar"/>
    <w:uiPriority w:val="30"/>
    <w:rsid w:val="00FE5472"/>
    <w:pPr>
      <w:spacing w:before="100" w:beforeAutospacing="1" w:after="240"/>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FE5472"/>
    <w:rPr>
      <w:rFonts w:asciiTheme="majorHAnsi" w:eastAsiaTheme="majorEastAsia" w:hAnsiTheme="majorHAnsi" w:cstheme="majorBidi"/>
      <w:color w:val="1F497D" w:themeColor="text2"/>
      <w:spacing w:val="-6"/>
      <w:sz w:val="32"/>
      <w:szCs w:val="32"/>
      <w:lang w:val="en-US"/>
    </w:rPr>
  </w:style>
  <w:style w:type="character" w:styleId="SubtleEmphasis">
    <w:name w:val="Subtle Emphasis"/>
    <w:basedOn w:val="DefaultParagraphFont"/>
    <w:uiPriority w:val="19"/>
    <w:rsid w:val="00FE5472"/>
    <w:rPr>
      <w:i/>
      <w:iCs/>
      <w:color w:val="595959" w:themeColor="text1" w:themeTint="A6"/>
    </w:rPr>
  </w:style>
  <w:style w:type="character" w:styleId="IntenseEmphasis">
    <w:name w:val="Intense Emphasis"/>
    <w:basedOn w:val="DefaultParagraphFont"/>
    <w:uiPriority w:val="21"/>
    <w:rsid w:val="00FE5472"/>
    <w:rPr>
      <w:b/>
      <w:bCs/>
      <w:i/>
      <w:iCs/>
    </w:rPr>
  </w:style>
  <w:style w:type="character" w:styleId="SubtleReference">
    <w:name w:val="Subtle Reference"/>
    <w:basedOn w:val="DefaultParagraphFont"/>
    <w:uiPriority w:val="31"/>
    <w:rsid w:val="00FE5472"/>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rsid w:val="00FE5472"/>
    <w:rPr>
      <w:b/>
      <w:bCs/>
      <w:smallCaps/>
      <w:color w:val="1F497D" w:themeColor="text2"/>
      <w:u w:val="single"/>
    </w:rPr>
  </w:style>
  <w:style w:type="character" w:styleId="BookTitle">
    <w:name w:val="Book Title"/>
    <w:basedOn w:val="DefaultParagraphFont"/>
    <w:uiPriority w:val="33"/>
    <w:rsid w:val="00FE5472"/>
    <w:rPr>
      <w:b/>
      <w:bCs/>
      <w:smallCaps/>
      <w:spacing w:val="10"/>
    </w:rPr>
  </w:style>
  <w:style w:type="paragraph" w:styleId="TOCHeading">
    <w:name w:val="TOC Heading"/>
    <w:basedOn w:val="Heading1"/>
    <w:next w:val="Normal"/>
    <w:uiPriority w:val="39"/>
    <w:semiHidden/>
    <w:unhideWhenUsed/>
    <w:qFormat/>
    <w:rsid w:val="00FE5472"/>
    <w:pPr>
      <w:outlineLvl w:val="9"/>
    </w:pPr>
    <w:rPr>
      <w:bCs w:val="0"/>
      <w:color w:val="auto"/>
      <w:kern w:val="0"/>
      <w:szCs w:val="36"/>
      <w:lang w:val="en-US" w:eastAsia="en-US"/>
      <w14:ligatures w14:val="none"/>
    </w:rPr>
  </w:style>
  <w:style w:type="numbering" w:customStyle="1" w:styleId="Style3">
    <w:name w:val="Style3"/>
    <w:uiPriority w:val="99"/>
    <w:rsid w:val="00FE5472"/>
    <w:pPr>
      <w:numPr>
        <w:numId w:val="15"/>
      </w:numPr>
    </w:pPr>
  </w:style>
  <w:style w:type="character" w:customStyle="1" w:styleId="UnresolvedMention1">
    <w:name w:val="Unresolved Mention1"/>
    <w:basedOn w:val="DefaultParagraphFont"/>
    <w:uiPriority w:val="99"/>
    <w:semiHidden/>
    <w:unhideWhenUsed/>
    <w:rsid w:val="00FE5472"/>
    <w:rPr>
      <w:color w:val="605E5C"/>
      <w:shd w:val="clear" w:color="auto" w:fill="E1DFDD"/>
    </w:rPr>
  </w:style>
  <w:style w:type="paragraph" w:styleId="ListParagraph">
    <w:name w:val="List Paragraph"/>
    <w:basedOn w:val="Normal"/>
    <w:uiPriority w:val="34"/>
    <w:rsid w:val="00FE5472"/>
    <w:pPr>
      <w:spacing w:line="278" w:lineRule="auto"/>
      <w:ind w:left="720"/>
      <w:contextualSpacing/>
    </w:pPr>
    <w:rPr>
      <w:rFonts w:eastAsiaTheme="minorHAnsi"/>
      <w:kern w:val="2"/>
      <w:sz w:val="24"/>
      <w:szCs w:val="24"/>
      <w14:ligatures w14:val="standardContextual"/>
    </w:rPr>
  </w:style>
  <w:style w:type="paragraph" w:customStyle="1" w:styleId="msonormal0">
    <w:name w:val="msonormal"/>
    <w:basedOn w:val="Normal"/>
    <w:rsid w:val="00FE5472"/>
    <w:pPr>
      <w:spacing w:before="100" w:beforeAutospacing="1" w:after="100" w:afterAutospacing="1"/>
    </w:pPr>
    <w:rPr>
      <w:rFonts w:eastAsia="Times New Roman" w:cs="Times New Roman"/>
      <w:sz w:val="24"/>
      <w:szCs w:val="24"/>
    </w:rPr>
  </w:style>
  <w:style w:type="paragraph" w:customStyle="1" w:styleId="xl63">
    <w:name w:val="xl63"/>
    <w:basedOn w:val="Normal"/>
    <w:rsid w:val="00FE5472"/>
    <w:pPr>
      <w:spacing w:before="100" w:beforeAutospacing="1" w:after="100" w:afterAutospacing="1"/>
    </w:pPr>
    <w:rPr>
      <w:rFonts w:eastAsia="Times New Roman" w:cs="Times New Roman"/>
      <w:sz w:val="24"/>
      <w:szCs w:val="24"/>
    </w:rPr>
  </w:style>
  <w:style w:type="paragraph" w:customStyle="1" w:styleId="xl64">
    <w:name w:val="xl64"/>
    <w:basedOn w:val="Normal"/>
    <w:rsid w:val="00FE54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b/>
      <w:bCs/>
      <w:color w:val="000000"/>
      <w:szCs w:val="28"/>
    </w:rPr>
  </w:style>
  <w:style w:type="paragraph" w:customStyle="1" w:styleId="xl65">
    <w:name w:val="xl65"/>
    <w:basedOn w:val="Normal"/>
    <w:rsid w:val="00FE54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4"/>
      <w:szCs w:val="24"/>
    </w:rPr>
  </w:style>
  <w:style w:type="paragraph" w:customStyle="1" w:styleId="xl66">
    <w:name w:val="xl66"/>
    <w:basedOn w:val="Normal"/>
    <w:rsid w:val="00FE54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b/>
      <w:bCs/>
      <w:color w:val="000000"/>
      <w:szCs w:val="28"/>
    </w:rPr>
  </w:style>
  <w:style w:type="paragraph" w:customStyle="1" w:styleId="xl67">
    <w:name w:val="xl67"/>
    <w:basedOn w:val="Normal"/>
    <w:rsid w:val="00FE54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sz w:val="24"/>
      <w:szCs w:val="24"/>
    </w:rPr>
  </w:style>
  <w:style w:type="paragraph" w:customStyle="1" w:styleId="xl68">
    <w:name w:val="xl68"/>
    <w:basedOn w:val="Normal"/>
    <w:rsid w:val="00FE5472"/>
    <w:pPr>
      <w:spacing w:before="100" w:beforeAutospacing="1" w:after="100" w:afterAutospacing="1"/>
      <w:jc w:val="center"/>
    </w:pPr>
    <w:rPr>
      <w:rFonts w:eastAsia="Times New Roman" w:cs="Times New Roman"/>
      <w:sz w:val="24"/>
      <w:szCs w:val="24"/>
    </w:rPr>
  </w:style>
  <w:style w:type="paragraph" w:customStyle="1" w:styleId="xl69">
    <w:name w:val="xl69"/>
    <w:basedOn w:val="Normal"/>
    <w:rsid w:val="00FE5472"/>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4"/>
      <w:szCs w:val="24"/>
    </w:rPr>
  </w:style>
  <w:style w:type="character" w:customStyle="1" w:styleId="whitespace-normal">
    <w:name w:val="whitespace-normal"/>
    <w:basedOn w:val="DefaultParagraphFont"/>
    <w:rsid w:val="00FE5472"/>
  </w:style>
  <w:style w:type="table" w:customStyle="1" w:styleId="TableGridLight1">
    <w:name w:val="Table Grid Light1"/>
    <w:basedOn w:val="TableNormal"/>
    <w:uiPriority w:val="40"/>
    <w:rsid w:val="00FE5472"/>
    <w:pPr>
      <w:spacing w:line="240" w:lineRule="auto"/>
    </w:pPr>
    <w:rPr>
      <w:rFonts w:asciiTheme="minorHAnsi" w:eastAsiaTheme="minorEastAsia" w:hAnsiTheme="minorHAnsi"/>
      <w:sz w:val="22"/>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Bng">
    <w:name w:val="Bảng"/>
    <w:basedOn w:val="TableNormal"/>
    <w:uiPriority w:val="99"/>
    <w:rsid w:val="00FE5472"/>
    <w:pPr>
      <w:spacing w:line="240" w:lineRule="auto"/>
      <w:jc w:val="center"/>
    </w:pPr>
    <w:rPr>
      <w:rFonts w:eastAsiaTheme="minorEastAsia"/>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huvienphapluat.vn/van-ban/cong-nghe-thong-tin/quyet-dinh-1595-qd-btttt-cong-bo-dinh-muc-tao-lap-co-so-du-lieu-130994.asp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2025</TotalTime>
  <Pages>145</Pages>
  <Words>29684</Words>
  <Characters>169200</Characters>
  <Application>Microsoft Office Word</Application>
  <DocSecurity>0</DocSecurity>
  <Lines>1410</Lines>
  <Paragraphs>396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30</cp:revision>
  <cp:lastPrinted>2026-09-25T10:22:00Z</cp:lastPrinted>
  <dcterms:created xsi:type="dcterms:W3CDTF">2026-09-21T09:23:00Z</dcterms:created>
  <dcterms:modified xsi:type="dcterms:W3CDTF">2026-09-25T10:23:00Z</dcterms:modified>
</cp:coreProperties>
</file>